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33612466"/>
        <w:docPartObj>
          <w:docPartGallery w:val="Cover Pages"/>
          <w:docPartUnique/>
        </w:docPartObj>
      </w:sdtPr>
      <w:sdtEndPr>
        <w:rPr>
          <w:rFonts w:ascii="Bookman Old Style" w:hAnsi="Bookman Old Style" w:cs="Tahoma"/>
          <w:sz w:val="24"/>
          <w:szCs w:val="24"/>
        </w:rPr>
      </w:sdtEndPr>
      <w:sdtContent>
        <w:p w:rsidR="003C64F2" w:rsidRDefault="002F1804">
          <w:r>
            <w:rPr>
              <w:noProof/>
            </w:rPr>
            <w:pict>
              <v:rect id="Rectangle 365" o:spid="_x0000_s1026" style="position:absolute;left:0;text-align:left;margin-left:-113.4pt;margin-top:-115.3pt;width:2in;height:94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" fillcolor="#ffc000" stroked="f"/>
            </w:pict>
          </w:r>
        </w:p>
        <w:p w:rsidR="003C64F2" w:rsidRDefault="000C0D85">
          <w:pPr>
            <w:rPr>
              <w:rFonts w:ascii="Bookman Old Style" w:hAnsi="Bookman Old Style" w:cs="Tahoma"/>
              <w:sz w:val="24"/>
              <w:szCs w:val="24"/>
            </w:rPr>
          </w:pPr>
          <w:r>
            <w:rPr>
              <w:rFonts w:ascii="Bookman Old Style" w:hAnsi="Bookman Old Style" w:cs="Tahoma"/>
              <w:noProof/>
              <w:sz w:val="24"/>
              <w:szCs w:val="24"/>
            </w:rPr>
            <w:drawing>
              <wp:anchor distT="0" distB="0" distL="114300" distR="114300" simplePos="0" relativeHeight="251660288" behindDoc="0" locked="0" layoutInCell="1" allowOverlap="1">
                <wp:simplePos x="0" y="0"/>
                <wp:positionH relativeFrom="column">
                  <wp:posOffset>-1453352</wp:posOffset>
                </wp:positionH>
                <wp:positionV relativeFrom="paragraph">
                  <wp:posOffset>679155</wp:posOffset>
                </wp:positionV>
                <wp:extent cx="7750175" cy="5172075"/>
                <wp:effectExtent l="0" t="0" r="3175" b="9525"/>
                <wp:wrapNone/>
                <wp:docPr id="20" name="Picture 20" descr="D:\Datatik\Downloads\pulau-beras-basah-kalimantan-ti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tik\Downloads\pulau-beras-basah-kalimantan-tim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0175" cy="5172075"/>
                        </a:xfrm>
                        <a:prstGeom prst="rect">
                          <a:avLst/>
                        </a:prstGeom>
                        <a:noFill/>
                        <a:ln>
                          <a:noFill/>
                        </a:ln>
                      </pic:spPr>
                    </pic:pic>
                  </a:graphicData>
                </a:graphic>
              </wp:anchor>
            </w:drawing>
          </w:r>
          <w:r w:rsidR="002F1804">
            <w:rPr>
              <w:noProof/>
            </w:rPr>
            <w:pict>
              <v:rect id="Rectangle 9" o:spid="_x0000_s1065" style="position:absolute;left:0;text-align:left;margin-left:251.2pt;margin-top:630.35pt;width:243.7pt;height:10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" filled="f" stroked="f" strokecolor="white" strokeweight="1pt">
                <v:fill opacity="52428f"/>
                <v:shadow color="#d8d8d8" offset="3pt,3pt"/>
                <v:textbox inset="28.8pt,14.4pt,14.4pt,14.4pt">
                  <w:txbxContent>
                    <w:p w:rsidR="002F1804" w:rsidRPr="007221A6" w:rsidRDefault="002F1804" w:rsidP="007221A6">
                      <w:pPr>
                        <w:pStyle w:val="NoSpacing"/>
                        <w:spacing w:line="360" w:lineRule="auto"/>
                        <w:rPr>
                          <w:color w:val="0033CC"/>
                        </w:rPr>
                      </w:pPr>
                      <w:r w:rsidRPr="007221A6">
                        <w:rPr>
                          <w:color w:val="0033CC"/>
                        </w:rPr>
                        <w:t xml:space="preserve">Oleh: </w:t>
                      </w:r>
                      <w:r w:rsidRPr="007221A6">
                        <w:rPr>
                          <w:color w:val="0033CC"/>
                          <w:sz w:val="40"/>
                          <w:szCs w:val="40"/>
                        </w:rPr>
                        <w:t>TEAM</w:t>
                      </w:r>
                    </w:p>
                    <w:p w:rsidR="002F1804" w:rsidRDefault="002F1804" w:rsidP="007221A6">
                      <w:pPr>
                        <w:pStyle w:val="NoSpacing"/>
                        <w:spacing w:line="360" w:lineRule="auto"/>
                        <w:rPr>
                          <w:color w:val="FFFFFF" w:themeColor="background1"/>
                        </w:rPr>
                      </w:pPr>
                    </w:p>
                    <w:p w:rsidR="002F1804" w:rsidRDefault="002F1804" w:rsidP="007221A6">
                      <w:pPr>
                        <w:pStyle w:val="NoSpacing"/>
                        <w:spacing w:line="360" w:lineRule="auto"/>
                        <w:rPr>
                          <w:color w:val="FFFFFF" w:themeColor="background1"/>
                        </w:rPr>
                      </w:pPr>
                    </w:p>
                  </w:txbxContent>
                </v:textbox>
              </v:rect>
            </w:pict>
          </w:r>
          <w:r w:rsidR="002F1804">
            <w:rPr>
              <w:noProof/>
            </w:rPr>
            <w:pict>
              <v:rect id="Rectangle 16" o:spid="_x0000_s1027" style="position:absolute;left:0;text-align:left;margin-left:2in;margin-top:650.05pt;width:464.35pt;height:70.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" o:allowincell="f" fillcolor="#03c" strokecolor="white [3212]" strokeweight="1pt">
                <v:fill opacity="45746f"/>
                <v:textbox inset="14.4pt,,14.4pt">
                  <w:txbxContent>
                    <w:p w:rsidR="002F1804" w:rsidRPr="004C7080" w:rsidRDefault="002F1804" w:rsidP="00313CA0">
                      <w:pPr>
                        <w:pStyle w:val="NoSpacing"/>
                        <w:ind w:right="178"/>
                        <w:jc w:val="right"/>
                        <w:rPr>
                          <w:rFonts w:ascii="Century Gothic" w:eastAsiaTheme="majorEastAsia" w:hAnsi="Century Gothic" w:cstheme="majorBidi"/>
                          <w:color w:val="FFFFFF" w:themeColor="background1"/>
                          <w:sz w:val="36"/>
                          <w:szCs w:val="36"/>
                        </w:rPr>
                      </w:pPr>
                      <w:r w:rsidRPr="004C7080">
                        <w:rPr>
                          <w:rFonts w:ascii="Century Gothic" w:eastAsiaTheme="majorEastAsia" w:hAnsi="Century Gothic" w:cstheme="majorBidi"/>
                          <w:color w:val="FFFFFF" w:themeColor="background1"/>
                          <w:sz w:val="36"/>
                          <w:szCs w:val="36"/>
                        </w:rPr>
                        <w:t>TENTA</w:t>
                      </w:r>
                      <w:r>
                        <w:rPr>
                          <w:rFonts w:ascii="Century Gothic" w:eastAsiaTheme="majorEastAsia" w:hAnsi="Century Gothic" w:cstheme="majorBidi"/>
                          <w:color w:val="FFFFFF" w:themeColor="background1"/>
                          <w:sz w:val="36"/>
                          <w:szCs w:val="36"/>
                        </w:rPr>
                        <w:t>NG RENCANA INDUK PEMBANGUNAN</w:t>
                      </w:r>
                    </w:p>
                    <w:p w:rsidR="002F1804" w:rsidRPr="004C7080" w:rsidRDefault="002F1804" w:rsidP="00313CA0">
                      <w:pPr>
                        <w:pStyle w:val="NoSpacing"/>
                        <w:ind w:right="178"/>
                        <w:jc w:val="right"/>
                        <w:rPr>
                          <w:rFonts w:ascii="Century Gothic" w:eastAsiaTheme="majorEastAsia" w:hAnsi="Century Gothic" w:cstheme="majorBidi"/>
                          <w:color w:val="FFFFFF" w:themeColor="background1"/>
                          <w:sz w:val="36"/>
                          <w:szCs w:val="36"/>
                        </w:rPr>
                      </w:pPr>
                      <w:r w:rsidRPr="004C7080">
                        <w:rPr>
                          <w:rFonts w:ascii="Century Gothic" w:eastAsiaTheme="majorEastAsia" w:hAnsi="Century Gothic" w:cstheme="majorBidi"/>
                          <w:color w:val="FFFFFF" w:themeColor="background1"/>
                          <w:sz w:val="36"/>
                          <w:szCs w:val="36"/>
                        </w:rPr>
                        <w:t>PARIWIS</w:t>
                      </w:r>
                      <w:r>
                        <w:rPr>
                          <w:rFonts w:ascii="Century Gothic" w:eastAsiaTheme="majorEastAsia" w:hAnsi="Century Gothic" w:cstheme="majorBidi"/>
                          <w:color w:val="FFFFFF" w:themeColor="background1"/>
                          <w:sz w:val="36"/>
                          <w:szCs w:val="36"/>
                        </w:rPr>
                        <w:t>ATA KOTA BONTANG TAHUN 2018-2025</w:t>
                      </w:r>
                    </w:p>
                  </w:txbxContent>
                </v:textbox>
                <w10:wrap anchorx="page" anchory="page"/>
              </v:rect>
            </w:pict>
          </w:r>
          <w:r w:rsidR="002F1804">
            <w:rPr>
              <w:noProof/>
            </w:rPr>
            <w:pict>
              <v:rect id="_x0000_s1028" style="position:absolute;left:0;text-align:left;margin-left:2in;margin-top:587.8pt;width:464.35pt;height:5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" o:allowincell="f" fillcolor="#03c" strokecolor="white [3212]" strokeweight="1pt">
                <v:fill opacity="45746f"/>
                <v:textbox inset="14.4pt,,14.4pt">
                  <w:txbxContent>
                    <w:p w:rsidR="002F1804" w:rsidRPr="004C7080" w:rsidRDefault="002F1804" w:rsidP="00313CA0">
                      <w:pPr>
                        <w:pStyle w:val="NoSpacing"/>
                        <w:ind w:right="178"/>
                        <w:jc w:val="right"/>
                        <w:rPr>
                          <w:rFonts w:ascii="Century Gothic" w:eastAsiaTheme="majorEastAsia" w:hAnsi="Century Gothic" w:cstheme="majorBidi"/>
                          <w:color w:val="FFFFFF" w:themeColor="background1"/>
                          <w:sz w:val="64"/>
                          <w:szCs w:val="64"/>
                        </w:rPr>
                      </w:pPr>
                      <w:r w:rsidRPr="004C7080">
                        <w:rPr>
                          <w:rFonts w:ascii="Century Gothic" w:eastAsiaTheme="majorEastAsia" w:hAnsi="Century Gothic" w:cstheme="majorBidi"/>
                          <w:color w:val="FFFFFF" w:themeColor="background1"/>
                          <w:sz w:val="64"/>
                          <w:szCs w:val="64"/>
                        </w:rPr>
                        <w:t>DRAFT NASKAH AKADEMIK</w:t>
                      </w:r>
                    </w:p>
                  </w:txbxContent>
                </v:textbox>
                <w10:wrap anchorx="page" anchory="page"/>
              </v:rect>
            </w:pict>
          </w:r>
          <w:r w:rsidR="003C64F2">
            <w:rPr>
              <w:rFonts w:ascii="Bookman Old Style" w:hAnsi="Bookman Old Style" w:cs="Tahoma"/>
              <w:sz w:val="24"/>
              <w:szCs w:val="24"/>
            </w:rPr>
            <w:br w:type="page"/>
          </w:r>
        </w:p>
      </w:sdtContent>
    </w:sdt>
    <w:p w:rsidR="004D7EF5" w:rsidRPr="002F1804" w:rsidRDefault="002F1804" w:rsidP="002F1804">
      <w:pPr>
        <w:jc w:val="center"/>
        <w:rPr>
          <w:rFonts w:cstheme="minorHAnsi"/>
          <w:b/>
          <w:sz w:val="28"/>
        </w:rPr>
      </w:pPr>
      <w:bookmarkStart w:id="0" w:name="_Toc530715865"/>
      <w:r w:rsidRPr="002F1804">
        <w:rPr>
          <w:rFonts w:cstheme="minorHAnsi"/>
          <w:b/>
          <w:sz w:val="28"/>
        </w:rPr>
        <w:lastRenderedPageBreak/>
        <w:t>K</w:t>
      </w:r>
      <w:r w:rsidR="004D7EF5" w:rsidRPr="002F1804">
        <w:rPr>
          <w:rFonts w:cstheme="minorHAnsi"/>
          <w:b/>
          <w:sz w:val="28"/>
        </w:rPr>
        <w:t>ATA PENGANTAR</w:t>
      </w:r>
      <w:bookmarkEnd w:id="0"/>
    </w:p>
    <w:p w:rsidR="004D7EF5" w:rsidRPr="002F1804" w:rsidRDefault="004D7EF5" w:rsidP="004D7EF5">
      <w:pPr>
        <w:jc w:val="center"/>
        <w:rPr>
          <w:rFonts w:cstheme="minorHAnsi"/>
        </w:rPr>
      </w:pPr>
    </w:p>
    <w:p w:rsidR="004D7EF5" w:rsidRPr="002F1804" w:rsidRDefault="004D7EF5" w:rsidP="004D7EF5">
      <w:pPr>
        <w:jc w:val="center"/>
        <w:rPr>
          <w:rFonts w:cstheme="minorHAnsi"/>
        </w:rPr>
      </w:pPr>
    </w:p>
    <w:p w:rsidR="002F1804" w:rsidRPr="002F1804" w:rsidRDefault="002F1804" w:rsidP="002F1804">
      <w:pPr>
        <w:jc w:val="right"/>
        <w:rPr>
          <w:rFonts w:cstheme="minorHAnsi"/>
          <w:sz w:val="24"/>
        </w:rPr>
      </w:pPr>
    </w:p>
    <w:p w:rsidR="002F1804" w:rsidRPr="002F1804" w:rsidRDefault="002F1804" w:rsidP="002F1804">
      <w:pPr>
        <w:autoSpaceDE w:val="0"/>
        <w:autoSpaceDN w:val="0"/>
        <w:adjustRightInd w:val="0"/>
        <w:rPr>
          <w:rFonts w:cstheme="minorHAnsi"/>
          <w:color w:val="000000"/>
          <w:sz w:val="24"/>
          <w:szCs w:val="24"/>
        </w:rPr>
      </w:pPr>
      <w:r w:rsidRPr="002F1804">
        <w:rPr>
          <w:rFonts w:cstheme="minorHAnsi"/>
          <w:color w:val="000000"/>
          <w:sz w:val="24"/>
          <w:szCs w:val="24"/>
        </w:rPr>
        <w:t>Puji syukur kepada Tuhan Yang Maha Esa atas segala Rahmat dan Hidayah-Nya, Laporan Akhir Kegiatan “Penyusunan Naskah Akademik, RAPERDA KEPARIWISATAAN Kota Bontang Tahun Anggaran 2018” dapat terselesaikan dengan baik dan tepat pada waktunya.</w:t>
      </w:r>
    </w:p>
    <w:p w:rsidR="002F1804" w:rsidRPr="002F1804" w:rsidRDefault="002F1804" w:rsidP="002F1804">
      <w:pPr>
        <w:autoSpaceDE w:val="0"/>
        <w:autoSpaceDN w:val="0"/>
        <w:adjustRightInd w:val="0"/>
        <w:rPr>
          <w:rFonts w:cstheme="minorHAnsi"/>
          <w:sz w:val="24"/>
          <w:szCs w:val="24"/>
        </w:rPr>
      </w:pPr>
      <w:r w:rsidRPr="002F1804">
        <w:rPr>
          <w:rFonts w:cstheme="minorHAnsi"/>
          <w:color w:val="000000"/>
          <w:sz w:val="24"/>
          <w:szCs w:val="24"/>
        </w:rPr>
        <w:t>Penyusunan Laporan Akhir ini merupakan tahap terakhir pelaksanaan kegiatan, sebagaimana yang tercantum dalam kontrak kegiatan “Penyusunan NASKAH AKADEMIK, RAPERDA &amp; RENCANA PEMBANGUNAN KEPARIWISATAAN (RIPPAR) Kota Bontang Tahun Anggaran 2018”.</w:t>
      </w:r>
    </w:p>
    <w:p w:rsidR="002F1804" w:rsidRPr="002F1804" w:rsidRDefault="002F1804" w:rsidP="002F1804">
      <w:pPr>
        <w:autoSpaceDE w:val="0"/>
        <w:autoSpaceDN w:val="0"/>
        <w:adjustRightInd w:val="0"/>
        <w:rPr>
          <w:rFonts w:cstheme="minorHAnsi"/>
          <w:color w:val="000000"/>
          <w:sz w:val="24"/>
          <w:szCs w:val="24"/>
        </w:rPr>
      </w:pPr>
      <w:r w:rsidRPr="002F1804">
        <w:rPr>
          <w:rFonts w:cstheme="minorHAnsi"/>
          <w:color w:val="000000"/>
          <w:sz w:val="24"/>
          <w:szCs w:val="24"/>
        </w:rPr>
        <w:t>Laporan Akhir (</w:t>
      </w:r>
      <w:r w:rsidRPr="002F1804">
        <w:rPr>
          <w:rFonts w:cstheme="minorHAnsi"/>
          <w:i/>
          <w:iCs/>
          <w:color w:val="000000"/>
          <w:sz w:val="24"/>
          <w:szCs w:val="24"/>
        </w:rPr>
        <w:t>Final</w:t>
      </w:r>
      <w:r w:rsidRPr="002F1804">
        <w:rPr>
          <w:rFonts w:cstheme="minorHAnsi"/>
          <w:color w:val="000000"/>
          <w:sz w:val="24"/>
          <w:szCs w:val="24"/>
        </w:rPr>
        <w:t xml:space="preserve">) ini merupakan Laporan Akhir hasil perbaikan setelah memperoleh masukan berupa tanggapan dan sumbang saran/pendapat dalam FGD yang dilaksanakan di Kota Bontang. </w:t>
      </w:r>
    </w:p>
    <w:p w:rsidR="002F1804" w:rsidRPr="002F1804" w:rsidRDefault="002F1804" w:rsidP="002F1804">
      <w:pPr>
        <w:autoSpaceDE w:val="0"/>
        <w:autoSpaceDN w:val="0"/>
        <w:adjustRightInd w:val="0"/>
        <w:rPr>
          <w:rFonts w:cstheme="minorHAnsi"/>
        </w:rPr>
      </w:pPr>
      <w:r w:rsidRPr="002F1804">
        <w:rPr>
          <w:rFonts w:cstheme="minorHAnsi"/>
          <w:color w:val="000000"/>
          <w:sz w:val="24"/>
          <w:szCs w:val="24"/>
        </w:rPr>
        <w:t>Atas masukan oleh Stake holders dan dukungan serta bantuan berbagai pihak, kami mengucapkan terima kasih.</w:t>
      </w:r>
    </w:p>
    <w:p w:rsidR="004D7EF5" w:rsidRPr="002F1804" w:rsidRDefault="004D7EF5">
      <w:pPr>
        <w:rPr>
          <w:rFonts w:cstheme="minorHAnsi"/>
        </w:rPr>
      </w:pPr>
    </w:p>
    <w:p w:rsidR="002F1804" w:rsidRPr="002F1804" w:rsidRDefault="002F1804">
      <w:pPr>
        <w:rPr>
          <w:rFonts w:cstheme="minorHAnsi"/>
        </w:rPr>
      </w:pPr>
    </w:p>
    <w:p w:rsidR="002F1804" w:rsidRPr="002F1804" w:rsidRDefault="002F1804" w:rsidP="002F1804">
      <w:pPr>
        <w:jc w:val="right"/>
        <w:rPr>
          <w:rFonts w:cstheme="minorHAnsi"/>
          <w:sz w:val="24"/>
          <w:lang w:val="id-ID"/>
        </w:rPr>
      </w:pPr>
      <w:r w:rsidRPr="002F1804">
        <w:rPr>
          <w:rFonts w:cstheme="minorHAnsi"/>
          <w:sz w:val="24"/>
          <w:lang w:val="en-GB"/>
        </w:rPr>
        <w:t>Samarinda</w:t>
      </w:r>
      <w:r w:rsidRPr="002F1804">
        <w:rPr>
          <w:rFonts w:cstheme="minorHAnsi"/>
          <w:sz w:val="24"/>
        </w:rPr>
        <w:t xml:space="preserve">,  </w:t>
      </w:r>
      <w:r w:rsidRPr="002F1804">
        <w:rPr>
          <w:rFonts w:cstheme="minorHAnsi"/>
          <w:sz w:val="24"/>
          <w:lang w:val="id-ID"/>
        </w:rPr>
        <w:t xml:space="preserve">  </w:t>
      </w:r>
      <w:r w:rsidRPr="002F1804">
        <w:rPr>
          <w:rFonts w:cstheme="minorHAnsi"/>
          <w:sz w:val="24"/>
          <w:lang w:val="en-GB"/>
        </w:rPr>
        <w:t xml:space="preserve"> Oktober </w:t>
      </w:r>
      <w:r w:rsidRPr="002F1804">
        <w:rPr>
          <w:rFonts w:cstheme="minorHAnsi"/>
          <w:sz w:val="24"/>
          <w:lang w:val="id-ID"/>
        </w:rPr>
        <w:t xml:space="preserve"> </w:t>
      </w:r>
      <w:r w:rsidRPr="002F1804">
        <w:rPr>
          <w:rFonts w:cstheme="minorHAnsi"/>
          <w:sz w:val="24"/>
        </w:rPr>
        <w:t>201</w:t>
      </w:r>
      <w:r w:rsidRPr="002F1804">
        <w:rPr>
          <w:rFonts w:cstheme="minorHAnsi"/>
          <w:sz w:val="24"/>
          <w:lang w:val="id-ID"/>
        </w:rPr>
        <w:t>8</w:t>
      </w:r>
    </w:p>
    <w:p w:rsidR="002F1804" w:rsidRPr="002F1804" w:rsidRDefault="002F1804" w:rsidP="002F1804">
      <w:pPr>
        <w:jc w:val="right"/>
        <w:rPr>
          <w:rFonts w:cstheme="minorHAnsi"/>
          <w:sz w:val="24"/>
          <w:lang w:val="id-ID"/>
        </w:rPr>
      </w:pPr>
    </w:p>
    <w:p w:rsidR="002F1804" w:rsidRPr="002F1804" w:rsidRDefault="002F1804" w:rsidP="002F1804">
      <w:pPr>
        <w:jc w:val="right"/>
        <w:rPr>
          <w:rFonts w:cstheme="minorHAnsi"/>
          <w:sz w:val="24"/>
        </w:rPr>
      </w:pPr>
    </w:p>
    <w:p w:rsidR="002F1804" w:rsidRPr="002F1804" w:rsidRDefault="002F1804" w:rsidP="002F1804">
      <w:pPr>
        <w:jc w:val="right"/>
        <w:rPr>
          <w:rFonts w:cstheme="minorHAnsi"/>
          <w:sz w:val="24"/>
        </w:rPr>
      </w:pPr>
    </w:p>
    <w:p w:rsidR="002F1804" w:rsidRPr="002F1804" w:rsidRDefault="002F1804" w:rsidP="002F1804">
      <w:pPr>
        <w:jc w:val="right"/>
        <w:rPr>
          <w:rFonts w:cstheme="minorHAnsi"/>
          <w:sz w:val="24"/>
        </w:rPr>
      </w:pPr>
      <w:r w:rsidRPr="002F1804">
        <w:rPr>
          <w:rFonts w:cstheme="minorHAnsi"/>
          <w:sz w:val="24"/>
          <w:lang w:val="id-ID"/>
        </w:rPr>
        <w:t>Tim  Penyusun</w:t>
      </w:r>
    </w:p>
    <w:p w:rsidR="002F1804" w:rsidRPr="002F1804" w:rsidRDefault="002F1804">
      <w:pPr>
        <w:rPr>
          <w:rFonts w:cstheme="minorHAnsi"/>
        </w:rPr>
      </w:pPr>
    </w:p>
    <w:p w:rsidR="002F1804" w:rsidRPr="002F1804" w:rsidRDefault="002F1804">
      <w:pPr>
        <w:rPr>
          <w:rFonts w:cstheme="minorHAnsi"/>
        </w:rPr>
      </w:pPr>
    </w:p>
    <w:p w:rsidR="002F1804" w:rsidRPr="002F1804" w:rsidRDefault="002F1804">
      <w:pPr>
        <w:rPr>
          <w:rFonts w:cstheme="minorHAnsi"/>
        </w:rPr>
      </w:pPr>
    </w:p>
    <w:p w:rsidR="002F1804" w:rsidRPr="002F1804" w:rsidRDefault="002F1804">
      <w:pPr>
        <w:rPr>
          <w:rFonts w:cstheme="minorHAnsi"/>
        </w:rPr>
      </w:pPr>
    </w:p>
    <w:p w:rsidR="002F1804" w:rsidRPr="002F1804" w:rsidRDefault="002F1804">
      <w:pPr>
        <w:rPr>
          <w:rFonts w:cstheme="minorHAnsi"/>
        </w:rPr>
      </w:pPr>
    </w:p>
    <w:p w:rsidR="002F1804" w:rsidRDefault="002F1804"/>
    <w:p w:rsidR="002F1804" w:rsidRDefault="002F1804"/>
    <w:p w:rsidR="002F1804" w:rsidRDefault="002F1804"/>
    <w:p w:rsidR="002F1804" w:rsidRDefault="002F1804"/>
    <w:p w:rsidR="002F1804" w:rsidRDefault="002F1804"/>
    <w:p w:rsidR="002F1804" w:rsidRDefault="002F1804"/>
    <w:p w:rsidR="002F1804" w:rsidRDefault="002F1804"/>
    <w:p w:rsidR="002F1804" w:rsidRDefault="002F1804"/>
    <w:p w:rsidR="002F1804" w:rsidRDefault="002F1804"/>
    <w:p w:rsidR="002F1804" w:rsidRDefault="002F1804"/>
    <w:p w:rsidR="002F1804" w:rsidRDefault="002F1804"/>
    <w:p w:rsidR="002F1804" w:rsidRDefault="002F1804"/>
    <w:p w:rsidR="002F1804" w:rsidRDefault="002F1804"/>
    <w:p w:rsidR="002F1804" w:rsidRDefault="002F1804"/>
    <w:p w:rsidR="002F1804" w:rsidRDefault="002F1804"/>
    <w:p w:rsidR="002F1804" w:rsidRDefault="002F1804"/>
    <w:p w:rsidR="002F1804" w:rsidRDefault="002F1804"/>
    <w:p w:rsidR="002F1804" w:rsidRDefault="002F1804"/>
    <w:p w:rsidR="002F1804" w:rsidRDefault="002F1804"/>
    <w:p w:rsidR="002F1804" w:rsidRDefault="002F1804"/>
    <w:p w:rsidR="002F1804" w:rsidRDefault="002F1804"/>
    <w:p w:rsidR="002F1804" w:rsidRDefault="002F1804"/>
    <w:p w:rsidR="002F1804" w:rsidRDefault="002F1804"/>
    <w:p w:rsidR="00B43100" w:rsidRDefault="004D7EF5" w:rsidP="004D7EF5">
      <w:pPr>
        <w:pStyle w:val="Heading1"/>
      </w:pPr>
      <w:bookmarkStart w:id="1" w:name="_Toc530715866"/>
      <w:r>
        <w:lastRenderedPageBreak/>
        <w:t>DAFTAR ISI</w:t>
      </w:r>
      <w:bookmarkEnd w:id="1"/>
    </w:p>
    <w:p w:rsidR="004D7EF5" w:rsidRDefault="004D7EF5"/>
    <w:p w:rsidR="00343F29" w:rsidRDefault="00343F29"/>
    <w:p w:rsidR="004D7EF5" w:rsidRPr="00343F29" w:rsidRDefault="00343F29" w:rsidP="004867A4">
      <w:pPr>
        <w:pStyle w:val="TOC1"/>
        <w:rPr>
          <w:lang w:val="en-US"/>
        </w:rPr>
      </w:pPr>
      <w:r>
        <w:t>HALAMAN JUDUL</w:t>
      </w:r>
      <w:r>
        <w:rPr>
          <w:lang w:val="en-US"/>
        </w:rPr>
        <w:tab/>
        <w:t>i</w:t>
      </w:r>
    </w:p>
    <w:p w:rsidR="006341D7" w:rsidRDefault="00C95597">
      <w:pPr>
        <w:pStyle w:val="TOC1"/>
        <w:rPr>
          <w:rFonts w:asciiTheme="minorHAnsi" w:eastAsiaTheme="minorEastAsia" w:hAnsiTheme="minorHAnsi" w:cstheme="minorBidi"/>
          <w:noProof/>
          <w:sz w:val="22"/>
          <w:szCs w:val="22"/>
          <w:lang w:val="en-US" w:eastAsia="en-US"/>
        </w:rPr>
      </w:pPr>
      <w:r>
        <w:fldChar w:fldCharType="begin"/>
      </w:r>
      <w:r w:rsidR="00B92450">
        <w:instrText xml:space="preserve"> TOC \o "1-3" \h \z \u </w:instrText>
      </w:r>
      <w:r>
        <w:fldChar w:fldCharType="separate"/>
      </w:r>
      <w:hyperlink w:anchor="_Toc530715865" w:history="1">
        <w:r w:rsidR="006341D7" w:rsidRPr="00E3713C">
          <w:rPr>
            <w:rStyle w:val="Hyperlink"/>
            <w:noProof/>
          </w:rPr>
          <w:t>KATA PENGANTAR</w:t>
        </w:r>
        <w:r w:rsidR="006341D7">
          <w:rPr>
            <w:noProof/>
            <w:webHidden/>
          </w:rPr>
          <w:tab/>
        </w:r>
        <w:r>
          <w:rPr>
            <w:noProof/>
            <w:webHidden/>
          </w:rPr>
          <w:fldChar w:fldCharType="begin"/>
        </w:r>
        <w:r w:rsidR="006341D7">
          <w:rPr>
            <w:noProof/>
            <w:webHidden/>
          </w:rPr>
          <w:instrText xml:space="preserve"> PAGEREF _Toc530715865 \h </w:instrText>
        </w:r>
        <w:r>
          <w:rPr>
            <w:noProof/>
            <w:webHidden/>
          </w:rPr>
        </w:r>
        <w:r>
          <w:rPr>
            <w:noProof/>
            <w:webHidden/>
          </w:rPr>
          <w:fldChar w:fldCharType="separate"/>
        </w:r>
        <w:r w:rsidR="006341D7">
          <w:rPr>
            <w:noProof/>
            <w:webHidden/>
          </w:rPr>
          <w:t>ii</w:t>
        </w:r>
        <w:r>
          <w:rPr>
            <w:noProof/>
            <w:webHidden/>
          </w:rPr>
          <w:fldChar w:fldCharType="end"/>
        </w:r>
      </w:hyperlink>
    </w:p>
    <w:p w:rsidR="006341D7" w:rsidRDefault="002F1804">
      <w:pPr>
        <w:pStyle w:val="TOC1"/>
        <w:rPr>
          <w:rFonts w:asciiTheme="minorHAnsi" w:eastAsiaTheme="minorEastAsia" w:hAnsiTheme="minorHAnsi" w:cstheme="minorBidi"/>
          <w:noProof/>
          <w:sz w:val="22"/>
          <w:szCs w:val="22"/>
          <w:lang w:val="en-US" w:eastAsia="en-US"/>
        </w:rPr>
      </w:pPr>
      <w:hyperlink w:anchor="_Toc530715866" w:history="1">
        <w:r w:rsidR="006341D7" w:rsidRPr="00E3713C">
          <w:rPr>
            <w:rStyle w:val="Hyperlink"/>
            <w:noProof/>
          </w:rPr>
          <w:t>DAFTAR ISI</w:t>
        </w:r>
        <w:r w:rsidR="006341D7">
          <w:rPr>
            <w:noProof/>
            <w:webHidden/>
          </w:rPr>
          <w:tab/>
        </w:r>
        <w:r w:rsidR="00C95597">
          <w:rPr>
            <w:noProof/>
            <w:webHidden/>
          </w:rPr>
          <w:fldChar w:fldCharType="begin"/>
        </w:r>
        <w:r w:rsidR="006341D7">
          <w:rPr>
            <w:noProof/>
            <w:webHidden/>
          </w:rPr>
          <w:instrText xml:space="preserve"> PAGEREF _Toc530715866 \h </w:instrText>
        </w:r>
        <w:r w:rsidR="00C95597">
          <w:rPr>
            <w:noProof/>
            <w:webHidden/>
          </w:rPr>
        </w:r>
        <w:r w:rsidR="00C95597">
          <w:rPr>
            <w:noProof/>
            <w:webHidden/>
          </w:rPr>
          <w:fldChar w:fldCharType="separate"/>
        </w:r>
        <w:r w:rsidR="006341D7">
          <w:rPr>
            <w:noProof/>
            <w:webHidden/>
          </w:rPr>
          <w:t>iii</w:t>
        </w:r>
        <w:r w:rsidR="00C95597">
          <w:rPr>
            <w:noProof/>
            <w:webHidden/>
          </w:rPr>
          <w:fldChar w:fldCharType="end"/>
        </w:r>
      </w:hyperlink>
    </w:p>
    <w:p w:rsidR="006341D7" w:rsidRDefault="002F1804">
      <w:pPr>
        <w:pStyle w:val="TOC1"/>
        <w:rPr>
          <w:rFonts w:asciiTheme="minorHAnsi" w:eastAsiaTheme="minorEastAsia" w:hAnsiTheme="minorHAnsi" w:cstheme="minorBidi"/>
          <w:noProof/>
          <w:sz w:val="22"/>
          <w:szCs w:val="22"/>
          <w:lang w:val="en-US" w:eastAsia="en-US"/>
        </w:rPr>
      </w:pPr>
      <w:hyperlink w:anchor="_Toc530715867" w:history="1">
        <w:r w:rsidR="006341D7" w:rsidRPr="00E3713C">
          <w:rPr>
            <w:rStyle w:val="Hyperlink"/>
            <w:noProof/>
          </w:rPr>
          <w:t>DAFTAR TABEL</w:t>
        </w:r>
        <w:r w:rsidR="006341D7">
          <w:rPr>
            <w:noProof/>
            <w:webHidden/>
          </w:rPr>
          <w:tab/>
        </w:r>
        <w:r w:rsidR="00C95597">
          <w:rPr>
            <w:noProof/>
            <w:webHidden/>
          </w:rPr>
          <w:fldChar w:fldCharType="begin"/>
        </w:r>
        <w:r w:rsidR="006341D7">
          <w:rPr>
            <w:noProof/>
            <w:webHidden/>
          </w:rPr>
          <w:instrText xml:space="preserve"> PAGEREF _Toc530715867 \h </w:instrText>
        </w:r>
        <w:r w:rsidR="00C95597">
          <w:rPr>
            <w:noProof/>
            <w:webHidden/>
          </w:rPr>
        </w:r>
        <w:r w:rsidR="00C95597">
          <w:rPr>
            <w:noProof/>
            <w:webHidden/>
          </w:rPr>
          <w:fldChar w:fldCharType="separate"/>
        </w:r>
        <w:r w:rsidR="006341D7">
          <w:rPr>
            <w:noProof/>
            <w:webHidden/>
          </w:rPr>
          <w:t>v</w:t>
        </w:r>
        <w:r w:rsidR="00C95597">
          <w:rPr>
            <w:noProof/>
            <w:webHidden/>
          </w:rPr>
          <w:fldChar w:fldCharType="end"/>
        </w:r>
      </w:hyperlink>
    </w:p>
    <w:p w:rsidR="006341D7" w:rsidRDefault="002F1804">
      <w:pPr>
        <w:pStyle w:val="TOC1"/>
        <w:rPr>
          <w:rFonts w:asciiTheme="minorHAnsi" w:eastAsiaTheme="minorEastAsia" w:hAnsiTheme="minorHAnsi" w:cstheme="minorBidi"/>
          <w:noProof/>
          <w:sz w:val="22"/>
          <w:szCs w:val="22"/>
          <w:lang w:val="en-US" w:eastAsia="en-US"/>
        </w:rPr>
      </w:pPr>
      <w:hyperlink w:anchor="_Toc530715868" w:history="1">
        <w:r w:rsidR="006341D7" w:rsidRPr="00E3713C">
          <w:rPr>
            <w:rStyle w:val="Hyperlink"/>
            <w:noProof/>
          </w:rPr>
          <w:t>DAFTAR GAMBAR</w:t>
        </w:r>
        <w:r w:rsidR="006341D7">
          <w:rPr>
            <w:noProof/>
            <w:webHidden/>
          </w:rPr>
          <w:tab/>
        </w:r>
        <w:r w:rsidR="00C95597">
          <w:rPr>
            <w:noProof/>
            <w:webHidden/>
          </w:rPr>
          <w:fldChar w:fldCharType="begin"/>
        </w:r>
        <w:r w:rsidR="006341D7">
          <w:rPr>
            <w:noProof/>
            <w:webHidden/>
          </w:rPr>
          <w:instrText xml:space="preserve"> PAGEREF _Toc530715868 \h </w:instrText>
        </w:r>
        <w:r w:rsidR="00C95597">
          <w:rPr>
            <w:noProof/>
            <w:webHidden/>
          </w:rPr>
        </w:r>
        <w:r w:rsidR="00C95597">
          <w:rPr>
            <w:noProof/>
            <w:webHidden/>
          </w:rPr>
          <w:fldChar w:fldCharType="separate"/>
        </w:r>
        <w:r w:rsidR="006341D7">
          <w:rPr>
            <w:noProof/>
            <w:webHidden/>
          </w:rPr>
          <w:t>vi</w:t>
        </w:r>
        <w:r w:rsidR="00C95597">
          <w:rPr>
            <w:noProof/>
            <w:webHidden/>
          </w:rPr>
          <w:fldChar w:fldCharType="end"/>
        </w:r>
      </w:hyperlink>
    </w:p>
    <w:p w:rsidR="006341D7" w:rsidRDefault="002F1804">
      <w:pPr>
        <w:pStyle w:val="TOC1"/>
        <w:rPr>
          <w:rFonts w:asciiTheme="minorHAnsi" w:eastAsiaTheme="minorEastAsia" w:hAnsiTheme="minorHAnsi" w:cstheme="minorBidi"/>
          <w:noProof/>
          <w:sz w:val="22"/>
          <w:szCs w:val="22"/>
          <w:lang w:val="en-US" w:eastAsia="en-US"/>
        </w:rPr>
      </w:pPr>
      <w:hyperlink w:anchor="_Toc530715869" w:history="1">
        <w:r w:rsidR="006341D7" w:rsidRPr="00E3713C">
          <w:rPr>
            <w:rStyle w:val="Hyperlink"/>
            <w:noProof/>
          </w:rPr>
          <w:t>BAB I PENDAHULUAN</w:t>
        </w:r>
        <w:r w:rsidR="006341D7">
          <w:rPr>
            <w:noProof/>
            <w:webHidden/>
          </w:rPr>
          <w:tab/>
        </w:r>
        <w:r w:rsidR="00C95597">
          <w:rPr>
            <w:noProof/>
            <w:webHidden/>
          </w:rPr>
          <w:fldChar w:fldCharType="begin"/>
        </w:r>
        <w:r w:rsidR="006341D7">
          <w:rPr>
            <w:noProof/>
            <w:webHidden/>
          </w:rPr>
          <w:instrText xml:space="preserve"> PAGEREF _Toc530715869 \h </w:instrText>
        </w:r>
        <w:r w:rsidR="00C95597">
          <w:rPr>
            <w:noProof/>
            <w:webHidden/>
          </w:rPr>
        </w:r>
        <w:r w:rsidR="00C95597">
          <w:rPr>
            <w:noProof/>
            <w:webHidden/>
          </w:rPr>
          <w:fldChar w:fldCharType="separate"/>
        </w:r>
        <w:r w:rsidR="006341D7">
          <w:rPr>
            <w:noProof/>
            <w:webHidden/>
          </w:rPr>
          <w:t>1</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870" w:history="1">
        <w:r w:rsidR="006341D7" w:rsidRPr="00E3713C">
          <w:rPr>
            <w:rStyle w:val="Hyperlink"/>
            <w:noProof/>
          </w:rPr>
          <w:t>A.</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Latar Belakang</w:t>
        </w:r>
        <w:r w:rsidR="006341D7">
          <w:rPr>
            <w:noProof/>
            <w:webHidden/>
          </w:rPr>
          <w:tab/>
        </w:r>
        <w:r w:rsidR="00C95597">
          <w:rPr>
            <w:noProof/>
            <w:webHidden/>
          </w:rPr>
          <w:fldChar w:fldCharType="begin"/>
        </w:r>
        <w:r w:rsidR="006341D7">
          <w:rPr>
            <w:noProof/>
            <w:webHidden/>
          </w:rPr>
          <w:instrText xml:space="preserve"> PAGEREF _Toc530715870 \h </w:instrText>
        </w:r>
        <w:r w:rsidR="00C95597">
          <w:rPr>
            <w:noProof/>
            <w:webHidden/>
          </w:rPr>
        </w:r>
        <w:r w:rsidR="00C95597">
          <w:rPr>
            <w:noProof/>
            <w:webHidden/>
          </w:rPr>
          <w:fldChar w:fldCharType="separate"/>
        </w:r>
        <w:r w:rsidR="006341D7">
          <w:rPr>
            <w:noProof/>
            <w:webHidden/>
          </w:rPr>
          <w:t>1</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871" w:history="1">
        <w:r w:rsidR="006341D7" w:rsidRPr="00E3713C">
          <w:rPr>
            <w:rStyle w:val="Hyperlink"/>
            <w:noProof/>
          </w:rPr>
          <w:t>B.</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Identifikasi Masalah</w:t>
        </w:r>
        <w:r w:rsidR="006341D7">
          <w:rPr>
            <w:noProof/>
            <w:webHidden/>
          </w:rPr>
          <w:tab/>
        </w:r>
        <w:r w:rsidR="00C95597">
          <w:rPr>
            <w:noProof/>
            <w:webHidden/>
          </w:rPr>
          <w:fldChar w:fldCharType="begin"/>
        </w:r>
        <w:r w:rsidR="006341D7">
          <w:rPr>
            <w:noProof/>
            <w:webHidden/>
          </w:rPr>
          <w:instrText xml:space="preserve"> PAGEREF _Toc530715871 \h </w:instrText>
        </w:r>
        <w:r w:rsidR="00C95597">
          <w:rPr>
            <w:noProof/>
            <w:webHidden/>
          </w:rPr>
        </w:r>
        <w:r w:rsidR="00C95597">
          <w:rPr>
            <w:noProof/>
            <w:webHidden/>
          </w:rPr>
          <w:fldChar w:fldCharType="separate"/>
        </w:r>
        <w:r w:rsidR="006341D7">
          <w:rPr>
            <w:noProof/>
            <w:webHidden/>
          </w:rPr>
          <w:t>5</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872" w:history="1">
        <w:r w:rsidR="006341D7" w:rsidRPr="00E3713C">
          <w:rPr>
            <w:rStyle w:val="Hyperlink"/>
            <w:noProof/>
          </w:rPr>
          <w:t>C.</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Tujuan dan Kegunaan Kegiatan Penyusunan Naskah Akademik</w:t>
        </w:r>
        <w:r w:rsidR="006341D7">
          <w:rPr>
            <w:noProof/>
            <w:webHidden/>
          </w:rPr>
          <w:tab/>
        </w:r>
        <w:r w:rsidR="00C95597">
          <w:rPr>
            <w:noProof/>
            <w:webHidden/>
          </w:rPr>
          <w:fldChar w:fldCharType="begin"/>
        </w:r>
        <w:r w:rsidR="006341D7">
          <w:rPr>
            <w:noProof/>
            <w:webHidden/>
          </w:rPr>
          <w:instrText xml:space="preserve"> PAGEREF _Toc530715872 \h </w:instrText>
        </w:r>
        <w:r w:rsidR="00C95597">
          <w:rPr>
            <w:noProof/>
            <w:webHidden/>
          </w:rPr>
        </w:r>
        <w:r w:rsidR="00C95597">
          <w:rPr>
            <w:noProof/>
            <w:webHidden/>
          </w:rPr>
          <w:fldChar w:fldCharType="separate"/>
        </w:r>
        <w:r w:rsidR="006341D7">
          <w:rPr>
            <w:noProof/>
            <w:webHidden/>
          </w:rPr>
          <w:t>5</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873" w:history="1">
        <w:r w:rsidR="006341D7" w:rsidRPr="00E3713C">
          <w:rPr>
            <w:rStyle w:val="Hyperlink"/>
            <w:noProof/>
          </w:rPr>
          <w:t>D.</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Metode Penelitian</w:t>
        </w:r>
        <w:r w:rsidR="006341D7">
          <w:rPr>
            <w:noProof/>
            <w:webHidden/>
          </w:rPr>
          <w:tab/>
        </w:r>
        <w:r w:rsidR="00C95597">
          <w:rPr>
            <w:noProof/>
            <w:webHidden/>
          </w:rPr>
          <w:fldChar w:fldCharType="begin"/>
        </w:r>
        <w:r w:rsidR="006341D7">
          <w:rPr>
            <w:noProof/>
            <w:webHidden/>
          </w:rPr>
          <w:instrText xml:space="preserve"> PAGEREF _Toc530715873 \h </w:instrText>
        </w:r>
        <w:r w:rsidR="00C95597">
          <w:rPr>
            <w:noProof/>
            <w:webHidden/>
          </w:rPr>
        </w:r>
        <w:r w:rsidR="00C95597">
          <w:rPr>
            <w:noProof/>
            <w:webHidden/>
          </w:rPr>
          <w:fldChar w:fldCharType="separate"/>
        </w:r>
        <w:r w:rsidR="006341D7">
          <w:rPr>
            <w:noProof/>
            <w:webHidden/>
          </w:rPr>
          <w:t>6</w:t>
        </w:r>
        <w:r w:rsidR="00C95597">
          <w:rPr>
            <w:noProof/>
            <w:webHidden/>
          </w:rPr>
          <w:fldChar w:fldCharType="end"/>
        </w:r>
      </w:hyperlink>
    </w:p>
    <w:p w:rsidR="006341D7" w:rsidRDefault="002F1804">
      <w:pPr>
        <w:pStyle w:val="TOC1"/>
        <w:rPr>
          <w:rFonts w:asciiTheme="minorHAnsi" w:eastAsiaTheme="minorEastAsia" w:hAnsiTheme="minorHAnsi" w:cstheme="minorBidi"/>
          <w:noProof/>
          <w:sz w:val="22"/>
          <w:szCs w:val="22"/>
          <w:lang w:val="en-US" w:eastAsia="en-US"/>
        </w:rPr>
      </w:pPr>
      <w:hyperlink w:anchor="_Toc530715874" w:history="1">
        <w:r w:rsidR="006341D7" w:rsidRPr="00E3713C">
          <w:rPr>
            <w:rStyle w:val="Hyperlink"/>
            <w:noProof/>
            <w:spacing w:val="2"/>
          </w:rPr>
          <w:t>B</w:t>
        </w:r>
        <w:r w:rsidR="006341D7" w:rsidRPr="00E3713C">
          <w:rPr>
            <w:rStyle w:val="Hyperlink"/>
            <w:noProof/>
            <w:spacing w:val="-5"/>
          </w:rPr>
          <w:t>A</w:t>
        </w:r>
        <w:r w:rsidR="006341D7" w:rsidRPr="00E3713C">
          <w:rPr>
            <w:rStyle w:val="Hyperlink"/>
            <w:noProof/>
          </w:rPr>
          <w:t xml:space="preserve">B II </w:t>
        </w:r>
        <w:r w:rsidR="006341D7" w:rsidRPr="00E3713C">
          <w:rPr>
            <w:rStyle w:val="Hyperlink"/>
            <w:noProof/>
            <w:spacing w:val="2"/>
          </w:rPr>
          <w:t>K</w:t>
        </w:r>
        <w:r w:rsidR="006341D7" w:rsidRPr="00E3713C">
          <w:rPr>
            <w:rStyle w:val="Hyperlink"/>
            <w:noProof/>
            <w:spacing w:val="-5"/>
          </w:rPr>
          <w:t>A</w:t>
        </w:r>
        <w:r w:rsidR="006341D7" w:rsidRPr="00E3713C">
          <w:rPr>
            <w:rStyle w:val="Hyperlink"/>
            <w:noProof/>
            <w:spacing w:val="1"/>
          </w:rPr>
          <w:t>J</w:t>
        </w:r>
        <w:r w:rsidR="006341D7" w:rsidRPr="00E3713C">
          <w:rPr>
            <w:rStyle w:val="Hyperlink"/>
            <w:noProof/>
            <w:spacing w:val="5"/>
          </w:rPr>
          <w:t>I</w:t>
        </w:r>
        <w:r w:rsidR="006341D7" w:rsidRPr="00E3713C">
          <w:rPr>
            <w:rStyle w:val="Hyperlink"/>
            <w:noProof/>
            <w:spacing w:val="-5"/>
          </w:rPr>
          <w:t>A</w:t>
        </w:r>
        <w:r w:rsidR="006341D7" w:rsidRPr="00E3713C">
          <w:rPr>
            <w:rStyle w:val="Hyperlink"/>
            <w:noProof/>
          </w:rPr>
          <w:t>N TE</w:t>
        </w:r>
        <w:r w:rsidR="006341D7" w:rsidRPr="00E3713C">
          <w:rPr>
            <w:rStyle w:val="Hyperlink"/>
            <w:noProof/>
            <w:spacing w:val="1"/>
          </w:rPr>
          <w:t>O</w:t>
        </w:r>
        <w:r w:rsidR="006341D7" w:rsidRPr="00E3713C">
          <w:rPr>
            <w:rStyle w:val="Hyperlink"/>
            <w:noProof/>
          </w:rPr>
          <w:t>RITIS</w:t>
        </w:r>
        <w:r w:rsidR="006341D7" w:rsidRPr="00E3713C">
          <w:rPr>
            <w:rStyle w:val="Hyperlink"/>
            <w:noProof/>
            <w:spacing w:val="1"/>
          </w:rPr>
          <w:t xml:space="preserve"> </w:t>
        </w:r>
        <w:r w:rsidR="006341D7" w:rsidRPr="00E3713C">
          <w:rPr>
            <w:rStyle w:val="Hyperlink"/>
            <w:noProof/>
          </w:rPr>
          <w:t>D</w:t>
        </w:r>
        <w:r w:rsidR="006341D7" w:rsidRPr="00E3713C">
          <w:rPr>
            <w:rStyle w:val="Hyperlink"/>
            <w:noProof/>
            <w:spacing w:val="-5"/>
          </w:rPr>
          <w:t>A</w:t>
        </w:r>
        <w:r w:rsidR="006341D7" w:rsidRPr="00E3713C">
          <w:rPr>
            <w:rStyle w:val="Hyperlink"/>
            <w:noProof/>
          </w:rPr>
          <w:t>N</w:t>
        </w:r>
        <w:r w:rsidR="006341D7" w:rsidRPr="00E3713C">
          <w:rPr>
            <w:rStyle w:val="Hyperlink"/>
            <w:noProof/>
            <w:spacing w:val="2"/>
          </w:rPr>
          <w:t xml:space="preserve"> </w:t>
        </w:r>
        <w:r w:rsidR="006341D7" w:rsidRPr="00E3713C">
          <w:rPr>
            <w:rStyle w:val="Hyperlink"/>
            <w:noProof/>
            <w:spacing w:val="1"/>
          </w:rPr>
          <w:t>P</w:t>
        </w:r>
        <w:r w:rsidR="006341D7" w:rsidRPr="00E3713C">
          <w:rPr>
            <w:rStyle w:val="Hyperlink"/>
            <w:noProof/>
            <w:spacing w:val="4"/>
          </w:rPr>
          <w:t>R</w:t>
        </w:r>
        <w:r w:rsidR="006341D7" w:rsidRPr="00E3713C">
          <w:rPr>
            <w:rStyle w:val="Hyperlink"/>
            <w:noProof/>
            <w:spacing w:val="-5"/>
          </w:rPr>
          <w:t>A</w:t>
        </w:r>
        <w:r w:rsidR="006341D7" w:rsidRPr="00E3713C">
          <w:rPr>
            <w:rStyle w:val="Hyperlink"/>
            <w:noProof/>
            <w:spacing w:val="2"/>
          </w:rPr>
          <w:t>K</w:t>
        </w:r>
        <w:r w:rsidR="006341D7" w:rsidRPr="00E3713C">
          <w:rPr>
            <w:rStyle w:val="Hyperlink"/>
            <w:noProof/>
          </w:rPr>
          <w:t xml:space="preserve">TIK </w:t>
        </w:r>
        <w:r w:rsidR="006341D7" w:rsidRPr="00E3713C">
          <w:rPr>
            <w:rStyle w:val="Hyperlink"/>
            <w:noProof/>
            <w:spacing w:val="1"/>
          </w:rPr>
          <w:t>E</w:t>
        </w:r>
        <w:r w:rsidR="006341D7" w:rsidRPr="00E3713C">
          <w:rPr>
            <w:rStyle w:val="Hyperlink"/>
            <w:noProof/>
            <w:spacing w:val="-1"/>
          </w:rPr>
          <w:t>M</w:t>
        </w:r>
        <w:r w:rsidR="006341D7" w:rsidRPr="00E3713C">
          <w:rPr>
            <w:rStyle w:val="Hyperlink"/>
            <w:noProof/>
          </w:rPr>
          <w:t>PIRIS</w:t>
        </w:r>
        <w:r w:rsidR="006341D7">
          <w:rPr>
            <w:noProof/>
            <w:webHidden/>
          </w:rPr>
          <w:tab/>
        </w:r>
        <w:r w:rsidR="00C95597">
          <w:rPr>
            <w:noProof/>
            <w:webHidden/>
          </w:rPr>
          <w:fldChar w:fldCharType="begin"/>
        </w:r>
        <w:r w:rsidR="006341D7">
          <w:rPr>
            <w:noProof/>
            <w:webHidden/>
          </w:rPr>
          <w:instrText xml:space="preserve"> PAGEREF _Toc530715874 \h </w:instrText>
        </w:r>
        <w:r w:rsidR="00C95597">
          <w:rPr>
            <w:noProof/>
            <w:webHidden/>
          </w:rPr>
        </w:r>
        <w:r w:rsidR="00C95597">
          <w:rPr>
            <w:noProof/>
            <w:webHidden/>
          </w:rPr>
          <w:fldChar w:fldCharType="separate"/>
        </w:r>
        <w:r w:rsidR="006341D7">
          <w:rPr>
            <w:noProof/>
            <w:webHidden/>
          </w:rPr>
          <w:t>7</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875" w:history="1">
        <w:r w:rsidR="006341D7" w:rsidRPr="00E3713C">
          <w:rPr>
            <w:rStyle w:val="Hyperlink"/>
            <w:noProof/>
            <w:spacing w:val="1"/>
          </w:rPr>
          <w:t>A</w:t>
        </w:r>
        <w:r w:rsidR="006341D7" w:rsidRPr="00E3713C">
          <w:rPr>
            <w:rStyle w:val="Hyperlink"/>
            <w:noProof/>
          </w:rPr>
          <w:t>.</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Kajian Teoritis</w:t>
        </w:r>
        <w:r w:rsidR="006341D7">
          <w:rPr>
            <w:noProof/>
            <w:webHidden/>
          </w:rPr>
          <w:tab/>
        </w:r>
        <w:r w:rsidR="00C95597">
          <w:rPr>
            <w:noProof/>
            <w:webHidden/>
          </w:rPr>
          <w:fldChar w:fldCharType="begin"/>
        </w:r>
        <w:r w:rsidR="006341D7">
          <w:rPr>
            <w:noProof/>
            <w:webHidden/>
          </w:rPr>
          <w:instrText xml:space="preserve"> PAGEREF _Toc530715875 \h </w:instrText>
        </w:r>
        <w:r w:rsidR="00C95597">
          <w:rPr>
            <w:noProof/>
            <w:webHidden/>
          </w:rPr>
        </w:r>
        <w:r w:rsidR="00C95597">
          <w:rPr>
            <w:noProof/>
            <w:webHidden/>
          </w:rPr>
          <w:fldChar w:fldCharType="separate"/>
        </w:r>
        <w:r w:rsidR="006341D7">
          <w:rPr>
            <w:noProof/>
            <w:webHidden/>
          </w:rPr>
          <w:t>7</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876" w:history="1">
        <w:r w:rsidR="006341D7" w:rsidRPr="00E3713C">
          <w:rPr>
            <w:rStyle w:val="Hyperlink"/>
            <w:noProof/>
            <w:spacing w:val="1"/>
          </w:rPr>
          <w:t>1</w:t>
        </w:r>
        <w:r w:rsidR="006341D7" w:rsidRPr="00E3713C">
          <w:rPr>
            <w:rStyle w:val="Hyperlink"/>
            <w:noProof/>
          </w:rPr>
          <w:t>.</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Konsep P</w:t>
        </w:r>
        <w:r w:rsidR="006341D7" w:rsidRPr="00E3713C">
          <w:rPr>
            <w:rStyle w:val="Hyperlink"/>
            <w:noProof/>
            <w:spacing w:val="1"/>
          </w:rPr>
          <w:t>a</w:t>
        </w:r>
        <w:r w:rsidR="006341D7" w:rsidRPr="00E3713C">
          <w:rPr>
            <w:rStyle w:val="Hyperlink"/>
            <w:noProof/>
          </w:rPr>
          <w:t>r</w:t>
        </w:r>
        <w:r w:rsidR="006341D7" w:rsidRPr="00E3713C">
          <w:rPr>
            <w:rStyle w:val="Hyperlink"/>
            <w:noProof/>
            <w:spacing w:val="-1"/>
          </w:rPr>
          <w:t>i</w:t>
        </w:r>
        <w:r w:rsidR="006341D7" w:rsidRPr="00E3713C">
          <w:rPr>
            <w:rStyle w:val="Hyperlink"/>
            <w:noProof/>
            <w:spacing w:val="-3"/>
          </w:rPr>
          <w:t>w</w:t>
        </w:r>
        <w:r w:rsidR="006341D7" w:rsidRPr="00E3713C">
          <w:rPr>
            <w:rStyle w:val="Hyperlink"/>
            <w:noProof/>
          </w:rPr>
          <w:t>isa</w:t>
        </w:r>
        <w:r w:rsidR="006341D7" w:rsidRPr="00E3713C">
          <w:rPr>
            <w:rStyle w:val="Hyperlink"/>
            <w:noProof/>
            <w:spacing w:val="1"/>
          </w:rPr>
          <w:t>t</w:t>
        </w:r>
        <w:r w:rsidR="006341D7" w:rsidRPr="00E3713C">
          <w:rPr>
            <w:rStyle w:val="Hyperlink"/>
            <w:noProof/>
          </w:rPr>
          <w:t>a</w:t>
        </w:r>
        <w:r w:rsidR="006341D7">
          <w:rPr>
            <w:noProof/>
            <w:webHidden/>
          </w:rPr>
          <w:tab/>
        </w:r>
        <w:r w:rsidR="00C95597">
          <w:rPr>
            <w:noProof/>
            <w:webHidden/>
          </w:rPr>
          <w:fldChar w:fldCharType="begin"/>
        </w:r>
        <w:r w:rsidR="006341D7">
          <w:rPr>
            <w:noProof/>
            <w:webHidden/>
          </w:rPr>
          <w:instrText xml:space="preserve"> PAGEREF _Toc530715876 \h </w:instrText>
        </w:r>
        <w:r w:rsidR="00C95597">
          <w:rPr>
            <w:noProof/>
            <w:webHidden/>
          </w:rPr>
        </w:r>
        <w:r w:rsidR="00C95597">
          <w:rPr>
            <w:noProof/>
            <w:webHidden/>
          </w:rPr>
          <w:fldChar w:fldCharType="separate"/>
        </w:r>
        <w:r w:rsidR="006341D7">
          <w:rPr>
            <w:noProof/>
            <w:webHidden/>
          </w:rPr>
          <w:t>7</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877" w:history="1">
        <w:r w:rsidR="006341D7" w:rsidRPr="00E3713C">
          <w:rPr>
            <w:rStyle w:val="Hyperlink"/>
            <w:noProof/>
          </w:rPr>
          <w:t>2.</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 xml:space="preserve">Konsep Industri </w:t>
        </w:r>
        <w:r w:rsidR="006341D7" w:rsidRPr="00E3713C">
          <w:rPr>
            <w:rStyle w:val="Hyperlink"/>
            <w:noProof/>
            <w:spacing w:val="1"/>
          </w:rPr>
          <w:t>Pa</w:t>
        </w:r>
        <w:r w:rsidR="006341D7" w:rsidRPr="00E3713C">
          <w:rPr>
            <w:rStyle w:val="Hyperlink"/>
            <w:noProof/>
            <w:spacing w:val="-2"/>
          </w:rPr>
          <w:t>ri</w:t>
        </w:r>
        <w:r w:rsidR="006341D7" w:rsidRPr="00E3713C">
          <w:rPr>
            <w:rStyle w:val="Hyperlink"/>
            <w:noProof/>
            <w:spacing w:val="3"/>
          </w:rPr>
          <w:t>w</w:t>
        </w:r>
        <w:r w:rsidR="006341D7" w:rsidRPr="00E3713C">
          <w:rPr>
            <w:rStyle w:val="Hyperlink"/>
            <w:noProof/>
          </w:rPr>
          <w:t>i</w:t>
        </w:r>
        <w:r w:rsidR="006341D7" w:rsidRPr="00E3713C">
          <w:rPr>
            <w:rStyle w:val="Hyperlink"/>
            <w:noProof/>
            <w:spacing w:val="-1"/>
          </w:rPr>
          <w:t>s</w:t>
        </w:r>
        <w:r w:rsidR="006341D7" w:rsidRPr="00E3713C">
          <w:rPr>
            <w:rStyle w:val="Hyperlink"/>
            <w:noProof/>
            <w:spacing w:val="1"/>
          </w:rPr>
          <w:t>a</w:t>
        </w:r>
        <w:r w:rsidR="006341D7" w:rsidRPr="00E3713C">
          <w:rPr>
            <w:rStyle w:val="Hyperlink"/>
            <w:noProof/>
          </w:rPr>
          <w:t>ta</w:t>
        </w:r>
        <w:r w:rsidR="006341D7">
          <w:rPr>
            <w:noProof/>
            <w:webHidden/>
          </w:rPr>
          <w:tab/>
        </w:r>
        <w:r w:rsidR="00C95597">
          <w:rPr>
            <w:noProof/>
            <w:webHidden/>
          </w:rPr>
          <w:fldChar w:fldCharType="begin"/>
        </w:r>
        <w:r w:rsidR="006341D7">
          <w:rPr>
            <w:noProof/>
            <w:webHidden/>
          </w:rPr>
          <w:instrText xml:space="preserve"> PAGEREF _Toc530715877 \h </w:instrText>
        </w:r>
        <w:r w:rsidR="00C95597">
          <w:rPr>
            <w:noProof/>
            <w:webHidden/>
          </w:rPr>
        </w:r>
        <w:r w:rsidR="00C95597">
          <w:rPr>
            <w:noProof/>
            <w:webHidden/>
          </w:rPr>
          <w:fldChar w:fldCharType="separate"/>
        </w:r>
        <w:r w:rsidR="006341D7">
          <w:rPr>
            <w:noProof/>
            <w:webHidden/>
          </w:rPr>
          <w:t>11</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878" w:history="1">
        <w:r w:rsidR="006341D7" w:rsidRPr="00E3713C">
          <w:rPr>
            <w:rStyle w:val="Hyperlink"/>
            <w:noProof/>
          </w:rPr>
          <w:t>3.</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Pr</w:t>
        </w:r>
        <w:r w:rsidR="006341D7" w:rsidRPr="00E3713C">
          <w:rPr>
            <w:rStyle w:val="Hyperlink"/>
            <w:noProof/>
            <w:spacing w:val="1"/>
          </w:rPr>
          <w:t>a</w:t>
        </w:r>
        <w:r w:rsidR="006341D7" w:rsidRPr="00E3713C">
          <w:rPr>
            <w:rStyle w:val="Hyperlink"/>
            <w:noProof/>
            <w:spacing w:val="-1"/>
          </w:rPr>
          <w:t>s</w:t>
        </w:r>
        <w:r w:rsidR="006341D7" w:rsidRPr="00E3713C">
          <w:rPr>
            <w:rStyle w:val="Hyperlink"/>
            <w:noProof/>
            <w:spacing w:val="1"/>
          </w:rPr>
          <w:t>a</w:t>
        </w:r>
        <w:r w:rsidR="006341D7" w:rsidRPr="00E3713C">
          <w:rPr>
            <w:rStyle w:val="Hyperlink"/>
            <w:noProof/>
          </w:rPr>
          <w:t>r</w:t>
        </w:r>
        <w:r w:rsidR="006341D7" w:rsidRPr="00E3713C">
          <w:rPr>
            <w:rStyle w:val="Hyperlink"/>
            <w:noProof/>
            <w:spacing w:val="1"/>
          </w:rPr>
          <w:t>a</w:t>
        </w:r>
        <w:r w:rsidR="006341D7" w:rsidRPr="00E3713C">
          <w:rPr>
            <w:rStyle w:val="Hyperlink"/>
            <w:noProof/>
          </w:rPr>
          <w:t>na</w:t>
        </w:r>
        <w:r w:rsidR="006341D7" w:rsidRPr="00E3713C">
          <w:rPr>
            <w:rStyle w:val="Hyperlink"/>
            <w:noProof/>
            <w:spacing w:val="1"/>
          </w:rPr>
          <w:t xml:space="preserve"> </w:t>
        </w:r>
        <w:r w:rsidR="006341D7" w:rsidRPr="00E3713C">
          <w:rPr>
            <w:rStyle w:val="Hyperlink"/>
            <w:noProof/>
            <w:spacing w:val="-3"/>
          </w:rPr>
          <w:t>d</w:t>
        </w:r>
        <w:r w:rsidR="006341D7" w:rsidRPr="00E3713C">
          <w:rPr>
            <w:rStyle w:val="Hyperlink"/>
            <w:noProof/>
            <w:spacing w:val="1"/>
          </w:rPr>
          <w:t>a</w:t>
        </w:r>
        <w:r w:rsidR="006341D7" w:rsidRPr="00E3713C">
          <w:rPr>
            <w:rStyle w:val="Hyperlink"/>
            <w:noProof/>
          </w:rPr>
          <w:t xml:space="preserve">n </w:t>
        </w:r>
        <w:r w:rsidR="006341D7" w:rsidRPr="00E3713C">
          <w:rPr>
            <w:rStyle w:val="Hyperlink"/>
            <w:noProof/>
            <w:spacing w:val="-1"/>
          </w:rPr>
          <w:t>S</w:t>
        </w:r>
        <w:r w:rsidR="006341D7" w:rsidRPr="00E3713C">
          <w:rPr>
            <w:rStyle w:val="Hyperlink"/>
            <w:noProof/>
            <w:spacing w:val="1"/>
          </w:rPr>
          <w:t>a</w:t>
        </w:r>
        <w:r w:rsidR="006341D7" w:rsidRPr="00E3713C">
          <w:rPr>
            <w:rStyle w:val="Hyperlink"/>
            <w:noProof/>
          </w:rPr>
          <w:t>r</w:t>
        </w:r>
        <w:r w:rsidR="006341D7" w:rsidRPr="00E3713C">
          <w:rPr>
            <w:rStyle w:val="Hyperlink"/>
            <w:noProof/>
            <w:spacing w:val="1"/>
          </w:rPr>
          <w:t>a</w:t>
        </w:r>
        <w:r w:rsidR="006341D7" w:rsidRPr="00E3713C">
          <w:rPr>
            <w:rStyle w:val="Hyperlink"/>
            <w:noProof/>
            <w:spacing w:val="-3"/>
          </w:rPr>
          <w:t>n</w:t>
        </w:r>
        <w:r w:rsidR="006341D7" w:rsidRPr="00E3713C">
          <w:rPr>
            <w:rStyle w:val="Hyperlink"/>
            <w:noProof/>
          </w:rPr>
          <w:t>a</w:t>
        </w:r>
        <w:r w:rsidR="006341D7" w:rsidRPr="00E3713C">
          <w:rPr>
            <w:rStyle w:val="Hyperlink"/>
            <w:noProof/>
            <w:spacing w:val="1"/>
          </w:rPr>
          <w:t xml:space="preserve"> Pa</w:t>
        </w:r>
        <w:r w:rsidR="006341D7" w:rsidRPr="00E3713C">
          <w:rPr>
            <w:rStyle w:val="Hyperlink"/>
            <w:noProof/>
            <w:spacing w:val="-2"/>
          </w:rPr>
          <w:t>ri</w:t>
        </w:r>
        <w:r w:rsidR="006341D7" w:rsidRPr="00E3713C">
          <w:rPr>
            <w:rStyle w:val="Hyperlink"/>
            <w:noProof/>
            <w:spacing w:val="3"/>
          </w:rPr>
          <w:t>w</w:t>
        </w:r>
        <w:r w:rsidR="006341D7" w:rsidRPr="00E3713C">
          <w:rPr>
            <w:rStyle w:val="Hyperlink"/>
            <w:noProof/>
          </w:rPr>
          <w:t>i</w:t>
        </w:r>
        <w:r w:rsidR="006341D7" w:rsidRPr="00E3713C">
          <w:rPr>
            <w:rStyle w:val="Hyperlink"/>
            <w:noProof/>
            <w:spacing w:val="-1"/>
          </w:rPr>
          <w:t>s</w:t>
        </w:r>
        <w:r w:rsidR="006341D7" w:rsidRPr="00E3713C">
          <w:rPr>
            <w:rStyle w:val="Hyperlink"/>
            <w:noProof/>
            <w:spacing w:val="1"/>
          </w:rPr>
          <w:t>a</w:t>
        </w:r>
        <w:r w:rsidR="006341D7" w:rsidRPr="00E3713C">
          <w:rPr>
            <w:rStyle w:val="Hyperlink"/>
            <w:noProof/>
          </w:rPr>
          <w:t>ta</w:t>
        </w:r>
        <w:r w:rsidR="006341D7">
          <w:rPr>
            <w:noProof/>
            <w:webHidden/>
          </w:rPr>
          <w:tab/>
        </w:r>
        <w:r w:rsidR="00C95597">
          <w:rPr>
            <w:noProof/>
            <w:webHidden/>
          </w:rPr>
          <w:fldChar w:fldCharType="begin"/>
        </w:r>
        <w:r w:rsidR="006341D7">
          <w:rPr>
            <w:noProof/>
            <w:webHidden/>
          </w:rPr>
          <w:instrText xml:space="preserve"> PAGEREF _Toc530715878 \h </w:instrText>
        </w:r>
        <w:r w:rsidR="00C95597">
          <w:rPr>
            <w:noProof/>
            <w:webHidden/>
          </w:rPr>
        </w:r>
        <w:r w:rsidR="00C95597">
          <w:rPr>
            <w:noProof/>
            <w:webHidden/>
          </w:rPr>
          <w:fldChar w:fldCharType="separate"/>
        </w:r>
        <w:r w:rsidR="006341D7">
          <w:rPr>
            <w:noProof/>
            <w:webHidden/>
          </w:rPr>
          <w:t>13</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879" w:history="1">
        <w:r w:rsidR="006341D7" w:rsidRPr="00E3713C">
          <w:rPr>
            <w:rStyle w:val="Hyperlink"/>
            <w:noProof/>
          </w:rPr>
          <w:t>4.</w:t>
        </w:r>
        <w:r w:rsidR="006341D7">
          <w:rPr>
            <w:rFonts w:asciiTheme="minorHAnsi" w:eastAsiaTheme="minorEastAsia" w:hAnsiTheme="minorHAnsi" w:cstheme="minorBidi"/>
            <w:noProof/>
            <w:sz w:val="22"/>
            <w:szCs w:val="22"/>
            <w:lang w:val="en-US" w:eastAsia="en-US"/>
          </w:rPr>
          <w:tab/>
        </w:r>
        <w:r w:rsidR="006341D7" w:rsidRPr="00E3713C">
          <w:rPr>
            <w:rStyle w:val="Hyperlink"/>
            <w:noProof/>
            <w:spacing w:val="1"/>
          </w:rPr>
          <w:t>Je</w:t>
        </w:r>
        <w:r w:rsidR="006341D7" w:rsidRPr="00E3713C">
          <w:rPr>
            <w:rStyle w:val="Hyperlink"/>
            <w:noProof/>
          </w:rPr>
          <w:t>nis</w:t>
        </w:r>
        <w:r w:rsidR="006341D7" w:rsidRPr="00E3713C">
          <w:rPr>
            <w:rStyle w:val="Hyperlink"/>
            <w:noProof/>
            <w:spacing w:val="1"/>
          </w:rPr>
          <w:t xml:space="preserve"> </w:t>
        </w:r>
        <w:r w:rsidR="006341D7" w:rsidRPr="00E3713C">
          <w:rPr>
            <w:rStyle w:val="Hyperlink"/>
            <w:noProof/>
            <w:spacing w:val="-2"/>
          </w:rPr>
          <w:t>U</w:t>
        </w:r>
        <w:r w:rsidR="006341D7" w:rsidRPr="00E3713C">
          <w:rPr>
            <w:rStyle w:val="Hyperlink"/>
            <w:noProof/>
            <w:spacing w:val="1"/>
          </w:rPr>
          <w:t>sa</w:t>
        </w:r>
        <w:r w:rsidR="006341D7" w:rsidRPr="00E3713C">
          <w:rPr>
            <w:rStyle w:val="Hyperlink"/>
            <w:noProof/>
          </w:rPr>
          <w:t>ha</w:t>
        </w:r>
        <w:r w:rsidR="006341D7" w:rsidRPr="00E3713C">
          <w:rPr>
            <w:rStyle w:val="Hyperlink"/>
            <w:noProof/>
            <w:spacing w:val="-1"/>
          </w:rPr>
          <w:t xml:space="preserve"> </w:t>
        </w:r>
        <w:r w:rsidR="006341D7" w:rsidRPr="00E3713C">
          <w:rPr>
            <w:rStyle w:val="Hyperlink"/>
            <w:noProof/>
            <w:spacing w:val="1"/>
          </w:rPr>
          <w:t>J</w:t>
        </w:r>
        <w:r w:rsidR="006341D7" w:rsidRPr="00E3713C">
          <w:rPr>
            <w:rStyle w:val="Hyperlink"/>
            <w:noProof/>
            <w:spacing w:val="-1"/>
          </w:rPr>
          <w:t>a</w:t>
        </w:r>
        <w:r w:rsidR="006341D7" w:rsidRPr="00E3713C">
          <w:rPr>
            <w:rStyle w:val="Hyperlink"/>
            <w:noProof/>
            <w:spacing w:val="1"/>
          </w:rPr>
          <w:t>s</w:t>
        </w:r>
        <w:r w:rsidR="006341D7" w:rsidRPr="00E3713C">
          <w:rPr>
            <w:rStyle w:val="Hyperlink"/>
            <w:noProof/>
          </w:rPr>
          <w:t>a</w:t>
        </w:r>
        <w:r w:rsidR="006341D7" w:rsidRPr="00E3713C">
          <w:rPr>
            <w:rStyle w:val="Hyperlink"/>
            <w:noProof/>
            <w:spacing w:val="1"/>
          </w:rPr>
          <w:t xml:space="preserve"> </w:t>
        </w:r>
        <w:r w:rsidR="006341D7" w:rsidRPr="00E3713C">
          <w:rPr>
            <w:rStyle w:val="Hyperlink"/>
            <w:noProof/>
            <w:spacing w:val="-2"/>
          </w:rPr>
          <w:t>d</w:t>
        </w:r>
        <w:r w:rsidR="006341D7" w:rsidRPr="00E3713C">
          <w:rPr>
            <w:rStyle w:val="Hyperlink"/>
            <w:noProof/>
            <w:spacing w:val="-1"/>
          </w:rPr>
          <w:t>a</w:t>
        </w:r>
        <w:r w:rsidR="006341D7" w:rsidRPr="00E3713C">
          <w:rPr>
            <w:rStyle w:val="Hyperlink"/>
            <w:noProof/>
          </w:rPr>
          <w:t>n Us</w:t>
        </w:r>
        <w:r w:rsidR="006341D7" w:rsidRPr="00E3713C">
          <w:rPr>
            <w:rStyle w:val="Hyperlink"/>
            <w:noProof/>
            <w:spacing w:val="1"/>
          </w:rPr>
          <w:t>a</w:t>
        </w:r>
        <w:r w:rsidR="006341D7" w:rsidRPr="00E3713C">
          <w:rPr>
            <w:rStyle w:val="Hyperlink"/>
            <w:noProof/>
          </w:rPr>
          <w:t>ha</w:t>
        </w:r>
        <w:r w:rsidR="006341D7" w:rsidRPr="00E3713C">
          <w:rPr>
            <w:rStyle w:val="Hyperlink"/>
            <w:noProof/>
            <w:spacing w:val="1"/>
          </w:rPr>
          <w:t xml:space="preserve"> </w:t>
        </w:r>
        <w:r w:rsidR="006341D7" w:rsidRPr="00E3713C">
          <w:rPr>
            <w:rStyle w:val="Hyperlink"/>
            <w:noProof/>
            <w:spacing w:val="-2"/>
          </w:rPr>
          <w:t>S</w:t>
        </w:r>
        <w:r w:rsidR="006341D7" w:rsidRPr="00E3713C">
          <w:rPr>
            <w:rStyle w:val="Hyperlink"/>
            <w:noProof/>
            <w:spacing w:val="1"/>
          </w:rPr>
          <w:t>a</w:t>
        </w:r>
        <w:r w:rsidR="006341D7" w:rsidRPr="00E3713C">
          <w:rPr>
            <w:rStyle w:val="Hyperlink"/>
            <w:noProof/>
          </w:rPr>
          <w:t>r</w:t>
        </w:r>
        <w:r w:rsidR="006341D7" w:rsidRPr="00E3713C">
          <w:rPr>
            <w:rStyle w:val="Hyperlink"/>
            <w:noProof/>
            <w:spacing w:val="1"/>
          </w:rPr>
          <w:t>a</w:t>
        </w:r>
        <w:r w:rsidR="006341D7" w:rsidRPr="00E3713C">
          <w:rPr>
            <w:rStyle w:val="Hyperlink"/>
            <w:noProof/>
            <w:spacing w:val="-3"/>
          </w:rPr>
          <w:t>n</w:t>
        </w:r>
        <w:r w:rsidR="006341D7" w:rsidRPr="00E3713C">
          <w:rPr>
            <w:rStyle w:val="Hyperlink"/>
            <w:noProof/>
          </w:rPr>
          <w:t>a</w:t>
        </w:r>
        <w:r w:rsidR="006341D7" w:rsidRPr="00E3713C">
          <w:rPr>
            <w:rStyle w:val="Hyperlink"/>
            <w:noProof/>
            <w:spacing w:val="1"/>
          </w:rPr>
          <w:t xml:space="preserve"> </w:t>
        </w:r>
        <w:r w:rsidR="006341D7" w:rsidRPr="00E3713C">
          <w:rPr>
            <w:rStyle w:val="Hyperlink"/>
            <w:noProof/>
          </w:rPr>
          <w:t>Wi</w:t>
        </w:r>
        <w:r w:rsidR="006341D7" w:rsidRPr="00E3713C">
          <w:rPr>
            <w:rStyle w:val="Hyperlink"/>
            <w:noProof/>
            <w:spacing w:val="1"/>
          </w:rPr>
          <w:t>s</w:t>
        </w:r>
        <w:r w:rsidR="006341D7" w:rsidRPr="00E3713C">
          <w:rPr>
            <w:rStyle w:val="Hyperlink"/>
            <w:noProof/>
            <w:spacing w:val="-1"/>
          </w:rPr>
          <w:t>a</w:t>
        </w:r>
        <w:r w:rsidR="006341D7" w:rsidRPr="00E3713C">
          <w:rPr>
            <w:rStyle w:val="Hyperlink"/>
            <w:noProof/>
          </w:rPr>
          <w:t>ta</w:t>
        </w:r>
        <w:r w:rsidR="006341D7">
          <w:rPr>
            <w:noProof/>
            <w:webHidden/>
          </w:rPr>
          <w:tab/>
        </w:r>
        <w:r w:rsidR="00C95597">
          <w:rPr>
            <w:noProof/>
            <w:webHidden/>
          </w:rPr>
          <w:fldChar w:fldCharType="begin"/>
        </w:r>
        <w:r w:rsidR="006341D7">
          <w:rPr>
            <w:noProof/>
            <w:webHidden/>
          </w:rPr>
          <w:instrText xml:space="preserve"> PAGEREF _Toc530715879 \h </w:instrText>
        </w:r>
        <w:r w:rsidR="00C95597">
          <w:rPr>
            <w:noProof/>
            <w:webHidden/>
          </w:rPr>
        </w:r>
        <w:r w:rsidR="00C95597">
          <w:rPr>
            <w:noProof/>
            <w:webHidden/>
          </w:rPr>
          <w:fldChar w:fldCharType="separate"/>
        </w:r>
        <w:r w:rsidR="006341D7">
          <w:rPr>
            <w:noProof/>
            <w:webHidden/>
          </w:rPr>
          <w:t>19</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880" w:history="1">
        <w:r w:rsidR="006341D7" w:rsidRPr="00E3713C">
          <w:rPr>
            <w:rStyle w:val="Hyperlink"/>
            <w:noProof/>
          </w:rPr>
          <w:t>5.</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J</w:t>
        </w:r>
        <w:r w:rsidR="006341D7" w:rsidRPr="00E3713C">
          <w:rPr>
            <w:rStyle w:val="Hyperlink"/>
            <w:noProof/>
            <w:spacing w:val="1"/>
          </w:rPr>
          <w:t>en</w:t>
        </w:r>
        <w:r w:rsidR="006341D7" w:rsidRPr="00E3713C">
          <w:rPr>
            <w:rStyle w:val="Hyperlink"/>
            <w:noProof/>
          </w:rPr>
          <w:t>is</w:t>
        </w:r>
        <w:r w:rsidR="006341D7" w:rsidRPr="00E3713C">
          <w:rPr>
            <w:rStyle w:val="Hyperlink"/>
            <w:noProof/>
            <w:spacing w:val="-1"/>
          </w:rPr>
          <w:t>-J</w:t>
        </w:r>
        <w:r w:rsidR="006341D7" w:rsidRPr="00E3713C">
          <w:rPr>
            <w:rStyle w:val="Hyperlink"/>
            <w:noProof/>
          </w:rPr>
          <w:t>e</w:t>
        </w:r>
        <w:r w:rsidR="006341D7" w:rsidRPr="00E3713C">
          <w:rPr>
            <w:rStyle w:val="Hyperlink"/>
            <w:noProof/>
            <w:spacing w:val="1"/>
          </w:rPr>
          <w:t>n</w:t>
        </w:r>
        <w:r w:rsidR="006341D7" w:rsidRPr="00E3713C">
          <w:rPr>
            <w:rStyle w:val="Hyperlink"/>
            <w:noProof/>
          </w:rPr>
          <w:t>is S</w:t>
        </w:r>
        <w:r w:rsidR="006341D7" w:rsidRPr="00E3713C">
          <w:rPr>
            <w:rStyle w:val="Hyperlink"/>
            <w:noProof/>
            <w:spacing w:val="1"/>
          </w:rPr>
          <w:t>a</w:t>
        </w:r>
        <w:r w:rsidR="006341D7" w:rsidRPr="00E3713C">
          <w:rPr>
            <w:rStyle w:val="Hyperlink"/>
            <w:noProof/>
            <w:spacing w:val="-3"/>
          </w:rPr>
          <w:t>r</w:t>
        </w:r>
        <w:r w:rsidR="006341D7" w:rsidRPr="00E3713C">
          <w:rPr>
            <w:rStyle w:val="Hyperlink"/>
            <w:noProof/>
            <w:spacing w:val="1"/>
          </w:rPr>
          <w:t>an</w:t>
        </w:r>
        <w:r w:rsidR="006341D7" w:rsidRPr="00E3713C">
          <w:rPr>
            <w:rStyle w:val="Hyperlink"/>
            <w:noProof/>
          </w:rPr>
          <w:t>a</w:t>
        </w:r>
        <w:r w:rsidR="006341D7" w:rsidRPr="00E3713C">
          <w:rPr>
            <w:rStyle w:val="Hyperlink"/>
            <w:noProof/>
            <w:spacing w:val="-1"/>
          </w:rPr>
          <w:t xml:space="preserve"> </w:t>
        </w:r>
        <w:r w:rsidR="006341D7" w:rsidRPr="00E3713C">
          <w:rPr>
            <w:rStyle w:val="Hyperlink"/>
            <w:noProof/>
          </w:rPr>
          <w:t>P</w:t>
        </w:r>
        <w:r w:rsidR="006341D7" w:rsidRPr="00E3713C">
          <w:rPr>
            <w:rStyle w:val="Hyperlink"/>
            <w:noProof/>
            <w:spacing w:val="1"/>
          </w:rPr>
          <w:t>a</w:t>
        </w:r>
        <w:r w:rsidR="006341D7" w:rsidRPr="00E3713C">
          <w:rPr>
            <w:rStyle w:val="Hyperlink"/>
            <w:noProof/>
            <w:spacing w:val="-3"/>
          </w:rPr>
          <w:t>ri</w:t>
        </w:r>
        <w:r w:rsidR="006341D7" w:rsidRPr="00E3713C">
          <w:rPr>
            <w:rStyle w:val="Hyperlink"/>
            <w:noProof/>
            <w:spacing w:val="2"/>
          </w:rPr>
          <w:t>w</w:t>
        </w:r>
        <w:r w:rsidR="006341D7" w:rsidRPr="00E3713C">
          <w:rPr>
            <w:rStyle w:val="Hyperlink"/>
            <w:noProof/>
          </w:rPr>
          <w:t>isa</w:t>
        </w:r>
        <w:r w:rsidR="006341D7" w:rsidRPr="00E3713C">
          <w:rPr>
            <w:rStyle w:val="Hyperlink"/>
            <w:noProof/>
            <w:spacing w:val="-1"/>
          </w:rPr>
          <w:t>t</w:t>
        </w:r>
        <w:r w:rsidR="006341D7" w:rsidRPr="00E3713C">
          <w:rPr>
            <w:rStyle w:val="Hyperlink"/>
            <w:noProof/>
          </w:rPr>
          <w:t>a</w:t>
        </w:r>
        <w:r w:rsidR="006341D7">
          <w:rPr>
            <w:noProof/>
            <w:webHidden/>
          </w:rPr>
          <w:tab/>
        </w:r>
        <w:r w:rsidR="00C95597">
          <w:rPr>
            <w:noProof/>
            <w:webHidden/>
          </w:rPr>
          <w:fldChar w:fldCharType="begin"/>
        </w:r>
        <w:r w:rsidR="006341D7">
          <w:rPr>
            <w:noProof/>
            <w:webHidden/>
          </w:rPr>
          <w:instrText xml:space="preserve"> PAGEREF _Toc530715880 \h </w:instrText>
        </w:r>
        <w:r w:rsidR="00C95597">
          <w:rPr>
            <w:noProof/>
            <w:webHidden/>
          </w:rPr>
        </w:r>
        <w:r w:rsidR="00C95597">
          <w:rPr>
            <w:noProof/>
            <w:webHidden/>
          </w:rPr>
          <w:fldChar w:fldCharType="separate"/>
        </w:r>
        <w:r w:rsidR="006341D7">
          <w:rPr>
            <w:noProof/>
            <w:webHidden/>
          </w:rPr>
          <w:t>23</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881" w:history="1">
        <w:r w:rsidR="006341D7" w:rsidRPr="00E3713C">
          <w:rPr>
            <w:rStyle w:val="Hyperlink"/>
            <w:noProof/>
            <w:spacing w:val="1"/>
          </w:rPr>
          <w:t>B</w:t>
        </w:r>
        <w:r w:rsidR="006341D7" w:rsidRPr="00E3713C">
          <w:rPr>
            <w:rStyle w:val="Hyperlink"/>
            <w:noProof/>
          </w:rPr>
          <w:t>.</w:t>
        </w:r>
        <w:r w:rsidR="006341D7">
          <w:rPr>
            <w:rFonts w:asciiTheme="minorHAnsi" w:eastAsiaTheme="minorEastAsia" w:hAnsiTheme="minorHAnsi" w:cstheme="minorBidi"/>
            <w:noProof/>
            <w:sz w:val="22"/>
            <w:szCs w:val="22"/>
            <w:lang w:val="en-US" w:eastAsia="en-US"/>
          </w:rPr>
          <w:tab/>
        </w:r>
        <w:r w:rsidR="006341D7" w:rsidRPr="00E3713C">
          <w:rPr>
            <w:rStyle w:val="Hyperlink"/>
            <w:noProof/>
            <w:spacing w:val="2"/>
          </w:rPr>
          <w:t>K</w:t>
        </w:r>
        <w:r w:rsidR="006341D7" w:rsidRPr="00E3713C">
          <w:rPr>
            <w:rStyle w:val="Hyperlink"/>
            <w:noProof/>
            <w:spacing w:val="-5"/>
          </w:rPr>
          <w:t>a</w:t>
        </w:r>
        <w:r w:rsidR="006341D7" w:rsidRPr="00E3713C">
          <w:rPr>
            <w:rStyle w:val="Hyperlink"/>
            <w:noProof/>
            <w:spacing w:val="1"/>
          </w:rPr>
          <w:t>j</w:t>
        </w:r>
        <w:r w:rsidR="006341D7" w:rsidRPr="00E3713C">
          <w:rPr>
            <w:rStyle w:val="Hyperlink"/>
            <w:noProof/>
            <w:spacing w:val="5"/>
          </w:rPr>
          <w:t>i</w:t>
        </w:r>
        <w:r w:rsidR="006341D7" w:rsidRPr="00E3713C">
          <w:rPr>
            <w:rStyle w:val="Hyperlink"/>
            <w:noProof/>
            <w:spacing w:val="-5"/>
          </w:rPr>
          <w:t>a</w:t>
        </w:r>
        <w:r w:rsidR="006341D7" w:rsidRPr="00E3713C">
          <w:rPr>
            <w:rStyle w:val="Hyperlink"/>
            <w:noProof/>
          </w:rPr>
          <w:t>n Ter</w:t>
        </w:r>
        <w:r w:rsidR="006341D7" w:rsidRPr="00E3713C">
          <w:rPr>
            <w:rStyle w:val="Hyperlink"/>
            <w:noProof/>
            <w:spacing w:val="4"/>
          </w:rPr>
          <w:t>h</w:t>
        </w:r>
        <w:r w:rsidR="006341D7" w:rsidRPr="00E3713C">
          <w:rPr>
            <w:rStyle w:val="Hyperlink"/>
            <w:noProof/>
            <w:spacing w:val="-5"/>
          </w:rPr>
          <w:t>a</w:t>
        </w:r>
        <w:r w:rsidR="006341D7" w:rsidRPr="00E3713C">
          <w:rPr>
            <w:rStyle w:val="Hyperlink"/>
            <w:noProof/>
            <w:spacing w:val="4"/>
          </w:rPr>
          <w:t>d</w:t>
        </w:r>
        <w:r w:rsidR="006341D7" w:rsidRPr="00E3713C">
          <w:rPr>
            <w:rStyle w:val="Hyperlink"/>
            <w:noProof/>
            <w:spacing w:val="-5"/>
          </w:rPr>
          <w:t>a</w:t>
        </w:r>
        <w:r w:rsidR="006341D7" w:rsidRPr="00E3713C">
          <w:rPr>
            <w:rStyle w:val="Hyperlink"/>
            <w:noProof/>
          </w:rPr>
          <w:t xml:space="preserve">p </w:t>
        </w:r>
        <w:r w:rsidR="006341D7" w:rsidRPr="00E3713C">
          <w:rPr>
            <w:rStyle w:val="Hyperlink"/>
            <w:noProof/>
            <w:spacing w:val="-5"/>
          </w:rPr>
          <w:t>A</w:t>
        </w:r>
        <w:r w:rsidR="006341D7" w:rsidRPr="00E3713C">
          <w:rPr>
            <w:rStyle w:val="Hyperlink"/>
            <w:noProof/>
            <w:spacing w:val="5"/>
          </w:rPr>
          <w:t>s</w:t>
        </w:r>
        <w:r w:rsidR="006341D7" w:rsidRPr="00E3713C">
          <w:rPr>
            <w:rStyle w:val="Hyperlink"/>
            <w:noProof/>
            <w:spacing w:val="-5"/>
          </w:rPr>
          <w:t>a</w:t>
        </w:r>
        <w:r w:rsidR="006341D7" w:rsidRPr="00E3713C">
          <w:rPr>
            <w:rStyle w:val="Hyperlink"/>
            <w:noProof/>
          </w:rPr>
          <w:t>s/</w:t>
        </w:r>
        <w:r w:rsidR="006341D7" w:rsidRPr="00E3713C">
          <w:rPr>
            <w:rStyle w:val="Hyperlink"/>
            <w:noProof/>
            <w:spacing w:val="1"/>
          </w:rPr>
          <w:t>P</w:t>
        </w:r>
        <w:r w:rsidR="006341D7" w:rsidRPr="00E3713C">
          <w:rPr>
            <w:rStyle w:val="Hyperlink"/>
            <w:noProof/>
          </w:rPr>
          <w:t>rinsip Y</w:t>
        </w:r>
        <w:r w:rsidR="006341D7" w:rsidRPr="00E3713C">
          <w:rPr>
            <w:rStyle w:val="Hyperlink"/>
            <w:noProof/>
            <w:spacing w:val="-3"/>
          </w:rPr>
          <w:t>a</w:t>
        </w:r>
        <w:r w:rsidR="006341D7" w:rsidRPr="00E3713C">
          <w:rPr>
            <w:rStyle w:val="Hyperlink"/>
            <w:noProof/>
          </w:rPr>
          <w:t>ng Ter</w:t>
        </w:r>
        <w:r w:rsidR="006341D7" w:rsidRPr="00E3713C">
          <w:rPr>
            <w:rStyle w:val="Hyperlink"/>
            <w:noProof/>
            <w:spacing w:val="2"/>
          </w:rPr>
          <w:t>k</w:t>
        </w:r>
        <w:r w:rsidR="006341D7" w:rsidRPr="00E3713C">
          <w:rPr>
            <w:rStyle w:val="Hyperlink"/>
            <w:noProof/>
            <w:spacing w:val="-5"/>
          </w:rPr>
          <w:t>a</w:t>
        </w:r>
        <w:r w:rsidR="006341D7" w:rsidRPr="00E3713C">
          <w:rPr>
            <w:rStyle w:val="Hyperlink"/>
            <w:noProof/>
          </w:rPr>
          <w:t>it Den</w:t>
        </w:r>
        <w:r w:rsidR="006341D7" w:rsidRPr="00E3713C">
          <w:rPr>
            <w:rStyle w:val="Hyperlink"/>
            <w:noProof/>
            <w:spacing w:val="2"/>
          </w:rPr>
          <w:t>g</w:t>
        </w:r>
        <w:r w:rsidR="006341D7" w:rsidRPr="00E3713C">
          <w:rPr>
            <w:rStyle w:val="Hyperlink"/>
            <w:noProof/>
            <w:spacing w:val="-5"/>
          </w:rPr>
          <w:t>a</w:t>
        </w:r>
        <w:r w:rsidR="006341D7" w:rsidRPr="00E3713C">
          <w:rPr>
            <w:rStyle w:val="Hyperlink"/>
            <w:noProof/>
          </w:rPr>
          <w:t>n Penyusu</w:t>
        </w:r>
        <w:r w:rsidR="006341D7" w:rsidRPr="00E3713C">
          <w:rPr>
            <w:rStyle w:val="Hyperlink"/>
            <w:noProof/>
            <w:spacing w:val="4"/>
          </w:rPr>
          <w:t>n</w:t>
        </w:r>
        <w:r w:rsidR="006341D7" w:rsidRPr="00E3713C">
          <w:rPr>
            <w:rStyle w:val="Hyperlink"/>
            <w:noProof/>
            <w:spacing w:val="-5"/>
          </w:rPr>
          <w:t>a</w:t>
        </w:r>
        <w:r w:rsidR="006341D7" w:rsidRPr="00E3713C">
          <w:rPr>
            <w:rStyle w:val="Hyperlink"/>
            <w:noProof/>
          </w:rPr>
          <w:t>n Nor</w:t>
        </w:r>
        <w:r w:rsidR="006341D7" w:rsidRPr="00E3713C">
          <w:rPr>
            <w:rStyle w:val="Hyperlink"/>
            <w:noProof/>
            <w:spacing w:val="3"/>
          </w:rPr>
          <w:t>m</w:t>
        </w:r>
        <w:r w:rsidR="006341D7" w:rsidRPr="00E3713C">
          <w:rPr>
            <w:rStyle w:val="Hyperlink"/>
            <w:noProof/>
          </w:rPr>
          <w:t>a</w:t>
        </w:r>
        <w:r w:rsidR="006341D7">
          <w:rPr>
            <w:noProof/>
            <w:webHidden/>
          </w:rPr>
          <w:tab/>
        </w:r>
        <w:r w:rsidR="00C95597">
          <w:rPr>
            <w:noProof/>
            <w:webHidden/>
          </w:rPr>
          <w:fldChar w:fldCharType="begin"/>
        </w:r>
        <w:r w:rsidR="006341D7">
          <w:rPr>
            <w:noProof/>
            <w:webHidden/>
          </w:rPr>
          <w:instrText xml:space="preserve"> PAGEREF _Toc530715881 \h </w:instrText>
        </w:r>
        <w:r w:rsidR="00C95597">
          <w:rPr>
            <w:noProof/>
            <w:webHidden/>
          </w:rPr>
        </w:r>
        <w:r w:rsidR="00C95597">
          <w:rPr>
            <w:noProof/>
            <w:webHidden/>
          </w:rPr>
          <w:fldChar w:fldCharType="separate"/>
        </w:r>
        <w:r w:rsidR="006341D7">
          <w:rPr>
            <w:noProof/>
            <w:webHidden/>
          </w:rPr>
          <w:t>26</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882" w:history="1">
        <w:r w:rsidR="006341D7" w:rsidRPr="00E3713C">
          <w:rPr>
            <w:rStyle w:val="Hyperlink"/>
            <w:noProof/>
            <w:spacing w:val="1"/>
          </w:rPr>
          <w:t>1</w:t>
        </w:r>
        <w:r w:rsidR="006341D7" w:rsidRPr="00E3713C">
          <w:rPr>
            <w:rStyle w:val="Hyperlink"/>
            <w:noProof/>
          </w:rPr>
          <w:t>.</w:t>
        </w:r>
        <w:r w:rsidR="006341D7">
          <w:rPr>
            <w:rFonts w:asciiTheme="minorHAnsi" w:eastAsiaTheme="minorEastAsia" w:hAnsiTheme="minorHAnsi" w:cstheme="minorBidi"/>
            <w:noProof/>
            <w:sz w:val="22"/>
            <w:szCs w:val="22"/>
            <w:lang w:val="en-US" w:eastAsia="en-US"/>
          </w:rPr>
          <w:tab/>
        </w:r>
        <w:r w:rsidR="006341D7" w:rsidRPr="00E3713C">
          <w:rPr>
            <w:rStyle w:val="Hyperlink"/>
            <w:noProof/>
            <w:spacing w:val="-5"/>
          </w:rPr>
          <w:t>A</w:t>
        </w:r>
        <w:r w:rsidR="006341D7" w:rsidRPr="00E3713C">
          <w:rPr>
            <w:rStyle w:val="Hyperlink"/>
            <w:noProof/>
            <w:spacing w:val="1"/>
          </w:rPr>
          <w:t>sas</w:t>
        </w:r>
        <w:r w:rsidR="006341D7" w:rsidRPr="00E3713C">
          <w:rPr>
            <w:rStyle w:val="Hyperlink"/>
            <w:noProof/>
            <w:spacing w:val="4"/>
          </w:rPr>
          <w:t>-</w:t>
        </w:r>
        <w:r w:rsidR="006341D7" w:rsidRPr="00E3713C">
          <w:rPr>
            <w:rStyle w:val="Hyperlink"/>
            <w:noProof/>
            <w:spacing w:val="-5"/>
          </w:rPr>
          <w:t>A</w:t>
        </w:r>
        <w:r w:rsidR="006341D7" w:rsidRPr="00E3713C">
          <w:rPr>
            <w:rStyle w:val="Hyperlink"/>
            <w:noProof/>
            <w:spacing w:val="1"/>
          </w:rPr>
          <w:t>sa</w:t>
        </w:r>
        <w:r w:rsidR="006341D7" w:rsidRPr="00E3713C">
          <w:rPr>
            <w:rStyle w:val="Hyperlink"/>
            <w:noProof/>
          </w:rPr>
          <w:t>s</w:t>
        </w:r>
        <w:r w:rsidR="006341D7" w:rsidRPr="00E3713C">
          <w:rPr>
            <w:rStyle w:val="Hyperlink"/>
            <w:noProof/>
            <w:spacing w:val="1"/>
          </w:rPr>
          <w:t xml:space="preserve"> Pe</w:t>
        </w:r>
        <w:r w:rsidR="006341D7" w:rsidRPr="00E3713C">
          <w:rPr>
            <w:rStyle w:val="Hyperlink"/>
            <w:noProof/>
            <w:spacing w:val="2"/>
          </w:rPr>
          <w:t>n</w:t>
        </w:r>
        <w:r w:rsidR="006341D7" w:rsidRPr="00E3713C">
          <w:rPr>
            <w:rStyle w:val="Hyperlink"/>
            <w:noProof/>
            <w:spacing w:val="-6"/>
          </w:rPr>
          <w:t>y</w:t>
        </w:r>
        <w:r w:rsidR="006341D7" w:rsidRPr="00E3713C">
          <w:rPr>
            <w:rStyle w:val="Hyperlink"/>
            <w:noProof/>
            <w:spacing w:val="1"/>
          </w:rPr>
          <w:t>e</w:t>
        </w:r>
        <w:r w:rsidR="006341D7" w:rsidRPr="00E3713C">
          <w:rPr>
            <w:rStyle w:val="Hyperlink"/>
            <w:noProof/>
          </w:rPr>
          <w:t>l</w:t>
        </w:r>
        <w:r w:rsidR="006341D7" w:rsidRPr="00E3713C">
          <w:rPr>
            <w:rStyle w:val="Hyperlink"/>
            <w:noProof/>
            <w:spacing w:val="1"/>
          </w:rPr>
          <w:t>e</w:t>
        </w:r>
        <w:r w:rsidR="006341D7" w:rsidRPr="00E3713C">
          <w:rPr>
            <w:rStyle w:val="Hyperlink"/>
            <w:noProof/>
          </w:rPr>
          <w:t>nggar</w:t>
        </w:r>
        <w:r w:rsidR="006341D7" w:rsidRPr="00E3713C">
          <w:rPr>
            <w:rStyle w:val="Hyperlink"/>
            <w:noProof/>
            <w:spacing w:val="1"/>
          </w:rPr>
          <w:t>aa</w:t>
        </w:r>
        <w:r w:rsidR="006341D7" w:rsidRPr="00E3713C">
          <w:rPr>
            <w:rStyle w:val="Hyperlink"/>
            <w:noProof/>
          </w:rPr>
          <w:t xml:space="preserve">n </w:t>
        </w:r>
        <w:r w:rsidR="006341D7" w:rsidRPr="00E3713C">
          <w:rPr>
            <w:rStyle w:val="Hyperlink"/>
            <w:noProof/>
            <w:spacing w:val="-1"/>
          </w:rPr>
          <w:t>P</w:t>
        </w:r>
        <w:r w:rsidR="006341D7" w:rsidRPr="00E3713C">
          <w:rPr>
            <w:rStyle w:val="Hyperlink"/>
            <w:noProof/>
            <w:spacing w:val="4"/>
          </w:rPr>
          <w:t>e</w:t>
        </w:r>
        <w:r w:rsidR="006341D7" w:rsidRPr="00E3713C">
          <w:rPr>
            <w:rStyle w:val="Hyperlink"/>
            <w:noProof/>
          </w:rPr>
          <w:t>m</w:t>
        </w:r>
        <w:r w:rsidR="006341D7" w:rsidRPr="00E3713C">
          <w:rPr>
            <w:rStyle w:val="Hyperlink"/>
            <w:noProof/>
            <w:spacing w:val="1"/>
          </w:rPr>
          <w:t>e</w:t>
        </w:r>
        <w:r w:rsidR="006341D7" w:rsidRPr="00E3713C">
          <w:rPr>
            <w:rStyle w:val="Hyperlink"/>
            <w:noProof/>
            <w:spacing w:val="-2"/>
          </w:rPr>
          <w:t>r</w:t>
        </w:r>
        <w:r w:rsidR="006341D7" w:rsidRPr="00E3713C">
          <w:rPr>
            <w:rStyle w:val="Hyperlink"/>
            <w:noProof/>
          </w:rPr>
          <w:t>intah</w:t>
        </w:r>
        <w:r w:rsidR="006341D7" w:rsidRPr="00E3713C">
          <w:rPr>
            <w:rStyle w:val="Hyperlink"/>
            <w:noProof/>
            <w:spacing w:val="-1"/>
          </w:rPr>
          <w:t>a</w:t>
        </w:r>
        <w:r w:rsidR="006341D7" w:rsidRPr="00E3713C">
          <w:rPr>
            <w:rStyle w:val="Hyperlink"/>
            <w:noProof/>
          </w:rPr>
          <w:t>n Da</w:t>
        </w:r>
        <w:r w:rsidR="006341D7" w:rsidRPr="00E3713C">
          <w:rPr>
            <w:rStyle w:val="Hyperlink"/>
            <w:noProof/>
            <w:spacing w:val="1"/>
          </w:rPr>
          <w:t>e</w:t>
        </w:r>
        <w:r w:rsidR="006341D7" w:rsidRPr="00E3713C">
          <w:rPr>
            <w:rStyle w:val="Hyperlink"/>
            <w:noProof/>
          </w:rPr>
          <w:t>r</w:t>
        </w:r>
        <w:r w:rsidR="006341D7" w:rsidRPr="00E3713C">
          <w:rPr>
            <w:rStyle w:val="Hyperlink"/>
            <w:noProof/>
            <w:spacing w:val="1"/>
          </w:rPr>
          <w:t>a</w:t>
        </w:r>
        <w:r w:rsidR="006341D7" w:rsidRPr="00E3713C">
          <w:rPr>
            <w:rStyle w:val="Hyperlink"/>
            <w:noProof/>
          </w:rPr>
          <w:t>h</w:t>
        </w:r>
        <w:r w:rsidR="006341D7">
          <w:rPr>
            <w:noProof/>
            <w:webHidden/>
          </w:rPr>
          <w:tab/>
        </w:r>
        <w:r w:rsidR="00C95597">
          <w:rPr>
            <w:noProof/>
            <w:webHidden/>
          </w:rPr>
          <w:fldChar w:fldCharType="begin"/>
        </w:r>
        <w:r w:rsidR="006341D7">
          <w:rPr>
            <w:noProof/>
            <w:webHidden/>
          </w:rPr>
          <w:instrText xml:space="preserve"> PAGEREF _Toc530715882 \h </w:instrText>
        </w:r>
        <w:r w:rsidR="00C95597">
          <w:rPr>
            <w:noProof/>
            <w:webHidden/>
          </w:rPr>
        </w:r>
        <w:r w:rsidR="00C95597">
          <w:rPr>
            <w:noProof/>
            <w:webHidden/>
          </w:rPr>
          <w:fldChar w:fldCharType="separate"/>
        </w:r>
        <w:r w:rsidR="006341D7">
          <w:rPr>
            <w:noProof/>
            <w:webHidden/>
          </w:rPr>
          <w:t>27</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883" w:history="1">
        <w:r w:rsidR="006341D7" w:rsidRPr="00E3713C">
          <w:rPr>
            <w:rStyle w:val="Hyperlink"/>
            <w:noProof/>
            <w:spacing w:val="1"/>
          </w:rPr>
          <w:t>2</w:t>
        </w:r>
        <w:r w:rsidR="006341D7" w:rsidRPr="00E3713C">
          <w:rPr>
            <w:rStyle w:val="Hyperlink"/>
            <w:noProof/>
          </w:rPr>
          <w:t>.</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Land</w:t>
        </w:r>
        <w:r w:rsidR="006341D7" w:rsidRPr="00E3713C">
          <w:rPr>
            <w:rStyle w:val="Hyperlink"/>
            <w:noProof/>
            <w:spacing w:val="1"/>
          </w:rPr>
          <w:t>asa</w:t>
        </w:r>
        <w:r w:rsidR="006341D7" w:rsidRPr="00E3713C">
          <w:rPr>
            <w:rStyle w:val="Hyperlink"/>
            <w:noProof/>
          </w:rPr>
          <w:t>n</w:t>
        </w:r>
        <w:r w:rsidR="006341D7" w:rsidRPr="00E3713C">
          <w:rPr>
            <w:rStyle w:val="Hyperlink"/>
            <w:noProof/>
            <w:spacing w:val="-2"/>
          </w:rPr>
          <w:t xml:space="preserve"> </w:t>
        </w:r>
        <w:r w:rsidR="006341D7" w:rsidRPr="00E3713C">
          <w:rPr>
            <w:rStyle w:val="Hyperlink"/>
            <w:noProof/>
          </w:rPr>
          <w:t>P</w:t>
        </w:r>
        <w:r w:rsidR="006341D7" w:rsidRPr="00E3713C">
          <w:rPr>
            <w:rStyle w:val="Hyperlink"/>
            <w:noProof/>
            <w:spacing w:val="1"/>
          </w:rPr>
          <w:t>e</w:t>
        </w:r>
        <w:r w:rsidR="006341D7" w:rsidRPr="00E3713C">
          <w:rPr>
            <w:rStyle w:val="Hyperlink"/>
            <w:noProof/>
          </w:rPr>
          <w:t>mb</w:t>
        </w:r>
        <w:r w:rsidR="006341D7" w:rsidRPr="00E3713C">
          <w:rPr>
            <w:rStyle w:val="Hyperlink"/>
            <w:noProof/>
            <w:spacing w:val="1"/>
          </w:rPr>
          <w:t>e</w:t>
        </w:r>
        <w:r w:rsidR="006341D7" w:rsidRPr="00E3713C">
          <w:rPr>
            <w:rStyle w:val="Hyperlink"/>
            <w:noProof/>
          </w:rPr>
          <w:t>n</w:t>
        </w:r>
        <w:r w:rsidR="006341D7" w:rsidRPr="00E3713C">
          <w:rPr>
            <w:rStyle w:val="Hyperlink"/>
            <w:noProof/>
            <w:spacing w:val="-1"/>
          </w:rPr>
          <w:t>t</w:t>
        </w:r>
        <w:r w:rsidR="006341D7" w:rsidRPr="00E3713C">
          <w:rPr>
            <w:rStyle w:val="Hyperlink"/>
            <w:noProof/>
            <w:spacing w:val="-3"/>
          </w:rPr>
          <w:t>u</w:t>
        </w:r>
        <w:r w:rsidR="006341D7" w:rsidRPr="00E3713C">
          <w:rPr>
            <w:rStyle w:val="Hyperlink"/>
            <w:noProof/>
            <w:spacing w:val="1"/>
          </w:rPr>
          <w:t>ka</w:t>
        </w:r>
        <w:r w:rsidR="006341D7" w:rsidRPr="00E3713C">
          <w:rPr>
            <w:rStyle w:val="Hyperlink"/>
            <w:noProof/>
          </w:rPr>
          <w:t xml:space="preserve">n </w:t>
        </w:r>
        <w:r w:rsidR="006341D7" w:rsidRPr="00E3713C">
          <w:rPr>
            <w:rStyle w:val="Hyperlink"/>
            <w:noProof/>
            <w:spacing w:val="-1"/>
          </w:rPr>
          <w:t>P</w:t>
        </w:r>
        <w:r w:rsidR="006341D7" w:rsidRPr="00E3713C">
          <w:rPr>
            <w:rStyle w:val="Hyperlink"/>
            <w:noProof/>
            <w:spacing w:val="1"/>
          </w:rPr>
          <w:t>e</w:t>
        </w:r>
        <w:r w:rsidR="006341D7" w:rsidRPr="00E3713C">
          <w:rPr>
            <w:rStyle w:val="Hyperlink"/>
            <w:noProof/>
          </w:rPr>
          <w:t>r</w:t>
        </w:r>
        <w:r w:rsidR="006341D7" w:rsidRPr="00E3713C">
          <w:rPr>
            <w:rStyle w:val="Hyperlink"/>
            <w:noProof/>
            <w:spacing w:val="1"/>
          </w:rPr>
          <w:t>a</w:t>
        </w:r>
        <w:r w:rsidR="006341D7" w:rsidRPr="00E3713C">
          <w:rPr>
            <w:rStyle w:val="Hyperlink"/>
            <w:noProof/>
          </w:rPr>
          <w:t>t</w:t>
        </w:r>
        <w:r w:rsidR="006341D7" w:rsidRPr="00E3713C">
          <w:rPr>
            <w:rStyle w:val="Hyperlink"/>
            <w:noProof/>
            <w:spacing w:val="-1"/>
          </w:rPr>
          <w:t>u</w:t>
        </w:r>
        <w:r w:rsidR="006341D7" w:rsidRPr="00E3713C">
          <w:rPr>
            <w:rStyle w:val="Hyperlink"/>
            <w:noProof/>
          </w:rPr>
          <w:t>r</w:t>
        </w:r>
        <w:r w:rsidR="006341D7" w:rsidRPr="00E3713C">
          <w:rPr>
            <w:rStyle w:val="Hyperlink"/>
            <w:noProof/>
            <w:spacing w:val="1"/>
          </w:rPr>
          <w:t>a</w:t>
        </w:r>
        <w:r w:rsidR="006341D7" w:rsidRPr="00E3713C">
          <w:rPr>
            <w:rStyle w:val="Hyperlink"/>
            <w:noProof/>
          </w:rPr>
          <w:t>n D</w:t>
        </w:r>
        <w:r w:rsidR="006341D7" w:rsidRPr="00E3713C">
          <w:rPr>
            <w:rStyle w:val="Hyperlink"/>
            <w:noProof/>
            <w:spacing w:val="-2"/>
          </w:rPr>
          <w:t>a</w:t>
        </w:r>
        <w:r w:rsidR="006341D7" w:rsidRPr="00E3713C">
          <w:rPr>
            <w:rStyle w:val="Hyperlink"/>
            <w:noProof/>
            <w:spacing w:val="1"/>
          </w:rPr>
          <w:t>e</w:t>
        </w:r>
        <w:r w:rsidR="006341D7" w:rsidRPr="00E3713C">
          <w:rPr>
            <w:rStyle w:val="Hyperlink"/>
            <w:noProof/>
          </w:rPr>
          <w:t>r</w:t>
        </w:r>
        <w:r w:rsidR="006341D7" w:rsidRPr="00E3713C">
          <w:rPr>
            <w:rStyle w:val="Hyperlink"/>
            <w:noProof/>
            <w:spacing w:val="-1"/>
          </w:rPr>
          <w:t>a</w:t>
        </w:r>
        <w:r w:rsidR="006341D7" w:rsidRPr="00E3713C">
          <w:rPr>
            <w:rStyle w:val="Hyperlink"/>
            <w:noProof/>
          </w:rPr>
          <w:t>h</w:t>
        </w:r>
        <w:r w:rsidR="006341D7">
          <w:rPr>
            <w:noProof/>
            <w:webHidden/>
          </w:rPr>
          <w:tab/>
        </w:r>
        <w:r w:rsidR="00C95597">
          <w:rPr>
            <w:noProof/>
            <w:webHidden/>
          </w:rPr>
          <w:fldChar w:fldCharType="begin"/>
        </w:r>
        <w:r w:rsidR="006341D7">
          <w:rPr>
            <w:noProof/>
            <w:webHidden/>
          </w:rPr>
          <w:instrText xml:space="preserve"> PAGEREF _Toc530715883 \h </w:instrText>
        </w:r>
        <w:r w:rsidR="00C95597">
          <w:rPr>
            <w:noProof/>
            <w:webHidden/>
          </w:rPr>
        </w:r>
        <w:r w:rsidR="00C95597">
          <w:rPr>
            <w:noProof/>
            <w:webHidden/>
          </w:rPr>
          <w:fldChar w:fldCharType="separate"/>
        </w:r>
        <w:r w:rsidR="006341D7">
          <w:rPr>
            <w:noProof/>
            <w:webHidden/>
          </w:rPr>
          <w:t>33</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884" w:history="1">
        <w:r w:rsidR="006341D7" w:rsidRPr="00E3713C">
          <w:rPr>
            <w:rStyle w:val="Hyperlink"/>
            <w:noProof/>
            <w:spacing w:val="1"/>
          </w:rPr>
          <w:t>3</w:t>
        </w:r>
        <w:r w:rsidR="006341D7" w:rsidRPr="00E3713C">
          <w:rPr>
            <w:rStyle w:val="Hyperlink"/>
            <w:noProof/>
          </w:rPr>
          <w:t>.</w:t>
        </w:r>
        <w:r w:rsidR="006341D7">
          <w:rPr>
            <w:rFonts w:asciiTheme="minorHAnsi" w:eastAsiaTheme="minorEastAsia" w:hAnsiTheme="minorHAnsi" w:cstheme="minorBidi"/>
            <w:noProof/>
            <w:sz w:val="22"/>
            <w:szCs w:val="22"/>
            <w:lang w:val="en-US" w:eastAsia="en-US"/>
          </w:rPr>
          <w:tab/>
        </w:r>
        <w:r w:rsidR="006341D7" w:rsidRPr="00E3713C">
          <w:rPr>
            <w:rStyle w:val="Hyperlink"/>
            <w:noProof/>
            <w:spacing w:val="-5"/>
          </w:rPr>
          <w:t>A</w:t>
        </w:r>
        <w:r w:rsidR="006341D7" w:rsidRPr="00E3713C">
          <w:rPr>
            <w:rStyle w:val="Hyperlink"/>
            <w:noProof/>
            <w:spacing w:val="1"/>
          </w:rPr>
          <w:t>sas</w:t>
        </w:r>
        <w:r w:rsidR="006341D7" w:rsidRPr="00E3713C">
          <w:rPr>
            <w:rStyle w:val="Hyperlink"/>
            <w:noProof/>
            <w:spacing w:val="4"/>
          </w:rPr>
          <w:t>-</w:t>
        </w:r>
        <w:r w:rsidR="006341D7" w:rsidRPr="00E3713C">
          <w:rPr>
            <w:rStyle w:val="Hyperlink"/>
            <w:noProof/>
            <w:spacing w:val="-5"/>
          </w:rPr>
          <w:t>A</w:t>
        </w:r>
        <w:r w:rsidR="006341D7" w:rsidRPr="00E3713C">
          <w:rPr>
            <w:rStyle w:val="Hyperlink"/>
            <w:noProof/>
            <w:spacing w:val="1"/>
          </w:rPr>
          <w:t>sa</w:t>
        </w:r>
        <w:r w:rsidR="006341D7" w:rsidRPr="00E3713C">
          <w:rPr>
            <w:rStyle w:val="Hyperlink"/>
            <w:noProof/>
          </w:rPr>
          <w:t>s</w:t>
        </w:r>
        <w:r w:rsidR="006341D7" w:rsidRPr="00E3713C">
          <w:rPr>
            <w:rStyle w:val="Hyperlink"/>
            <w:noProof/>
            <w:spacing w:val="1"/>
          </w:rPr>
          <w:t xml:space="preserve"> P</w:t>
        </w:r>
        <w:r w:rsidR="006341D7" w:rsidRPr="00E3713C">
          <w:rPr>
            <w:rStyle w:val="Hyperlink"/>
            <w:noProof/>
            <w:spacing w:val="3"/>
          </w:rPr>
          <w:t>e</w:t>
        </w:r>
        <w:r w:rsidR="006341D7" w:rsidRPr="00E3713C">
          <w:rPr>
            <w:rStyle w:val="Hyperlink"/>
            <w:noProof/>
          </w:rPr>
          <w:t>mb</w:t>
        </w:r>
        <w:r w:rsidR="006341D7" w:rsidRPr="00E3713C">
          <w:rPr>
            <w:rStyle w:val="Hyperlink"/>
            <w:noProof/>
            <w:spacing w:val="1"/>
          </w:rPr>
          <w:t>e</w:t>
        </w:r>
        <w:r w:rsidR="006341D7" w:rsidRPr="00E3713C">
          <w:rPr>
            <w:rStyle w:val="Hyperlink"/>
            <w:noProof/>
          </w:rPr>
          <w:t>n</w:t>
        </w:r>
        <w:r w:rsidR="006341D7" w:rsidRPr="00E3713C">
          <w:rPr>
            <w:rStyle w:val="Hyperlink"/>
            <w:noProof/>
            <w:spacing w:val="-1"/>
          </w:rPr>
          <w:t>t</w:t>
        </w:r>
        <w:r w:rsidR="006341D7" w:rsidRPr="00E3713C">
          <w:rPr>
            <w:rStyle w:val="Hyperlink"/>
            <w:noProof/>
          </w:rPr>
          <w:t>uk</w:t>
        </w:r>
        <w:r w:rsidR="006341D7" w:rsidRPr="00E3713C">
          <w:rPr>
            <w:rStyle w:val="Hyperlink"/>
            <w:noProof/>
            <w:spacing w:val="1"/>
          </w:rPr>
          <w:t>a</w:t>
        </w:r>
        <w:r w:rsidR="006341D7" w:rsidRPr="00E3713C">
          <w:rPr>
            <w:rStyle w:val="Hyperlink"/>
            <w:noProof/>
          </w:rPr>
          <w:t xml:space="preserve">n </w:t>
        </w:r>
        <w:r w:rsidR="006341D7" w:rsidRPr="00E3713C">
          <w:rPr>
            <w:rStyle w:val="Hyperlink"/>
            <w:noProof/>
            <w:spacing w:val="-1"/>
          </w:rPr>
          <w:t>P</w:t>
        </w:r>
        <w:r w:rsidR="006341D7" w:rsidRPr="00E3713C">
          <w:rPr>
            <w:rStyle w:val="Hyperlink"/>
            <w:noProof/>
            <w:spacing w:val="1"/>
          </w:rPr>
          <w:t>e</w:t>
        </w:r>
        <w:r w:rsidR="006341D7" w:rsidRPr="00E3713C">
          <w:rPr>
            <w:rStyle w:val="Hyperlink"/>
            <w:noProof/>
          </w:rPr>
          <w:t>r</w:t>
        </w:r>
        <w:r w:rsidR="006341D7" w:rsidRPr="00E3713C">
          <w:rPr>
            <w:rStyle w:val="Hyperlink"/>
            <w:noProof/>
            <w:spacing w:val="1"/>
          </w:rPr>
          <w:t>a</w:t>
        </w:r>
        <w:r w:rsidR="006341D7" w:rsidRPr="00E3713C">
          <w:rPr>
            <w:rStyle w:val="Hyperlink"/>
            <w:noProof/>
          </w:rPr>
          <w:t>t</w:t>
        </w:r>
        <w:r w:rsidR="006341D7" w:rsidRPr="00E3713C">
          <w:rPr>
            <w:rStyle w:val="Hyperlink"/>
            <w:noProof/>
            <w:spacing w:val="-1"/>
          </w:rPr>
          <w:t>u</w:t>
        </w:r>
        <w:r w:rsidR="006341D7" w:rsidRPr="00E3713C">
          <w:rPr>
            <w:rStyle w:val="Hyperlink"/>
            <w:noProof/>
          </w:rPr>
          <w:t>r</w:t>
        </w:r>
        <w:r w:rsidR="006341D7" w:rsidRPr="00E3713C">
          <w:rPr>
            <w:rStyle w:val="Hyperlink"/>
            <w:noProof/>
            <w:spacing w:val="1"/>
          </w:rPr>
          <w:t>a</w:t>
        </w:r>
        <w:r w:rsidR="006341D7" w:rsidRPr="00E3713C">
          <w:rPr>
            <w:rStyle w:val="Hyperlink"/>
            <w:noProof/>
          </w:rPr>
          <w:t>n D</w:t>
        </w:r>
        <w:r w:rsidR="006341D7" w:rsidRPr="00E3713C">
          <w:rPr>
            <w:rStyle w:val="Hyperlink"/>
            <w:noProof/>
            <w:spacing w:val="-2"/>
          </w:rPr>
          <w:t>a</w:t>
        </w:r>
        <w:r w:rsidR="006341D7" w:rsidRPr="00E3713C">
          <w:rPr>
            <w:rStyle w:val="Hyperlink"/>
            <w:noProof/>
            <w:spacing w:val="1"/>
          </w:rPr>
          <w:t>e</w:t>
        </w:r>
        <w:r w:rsidR="006341D7" w:rsidRPr="00E3713C">
          <w:rPr>
            <w:rStyle w:val="Hyperlink"/>
            <w:noProof/>
          </w:rPr>
          <w:t>r</w:t>
        </w:r>
        <w:r w:rsidR="006341D7" w:rsidRPr="00E3713C">
          <w:rPr>
            <w:rStyle w:val="Hyperlink"/>
            <w:noProof/>
            <w:spacing w:val="-1"/>
          </w:rPr>
          <w:t>a</w:t>
        </w:r>
        <w:r w:rsidR="006341D7" w:rsidRPr="00E3713C">
          <w:rPr>
            <w:rStyle w:val="Hyperlink"/>
            <w:noProof/>
          </w:rPr>
          <w:t>h</w:t>
        </w:r>
        <w:r w:rsidR="006341D7">
          <w:rPr>
            <w:noProof/>
            <w:webHidden/>
          </w:rPr>
          <w:tab/>
        </w:r>
        <w:r w:rsidR="00C95597">
          <w:rPr>
            <w:noProof/>
            <w:webHidden/>
          </w:rPr>
          <w:fldChar w:fldCharType="begin"/>
        </w:r>
        <w:r w:rsidR="006341D7">
          <w:rPr>
            <w:noProof/>
            <w:webHidden/>
          </w:rPr>
          <w:instrText xml:space="preserve"> PAGEREF _Toc530715884 \h </w:instrText>
        </w:r>
        <w:r w:rsidR="00C95597">
          <w:rPr>
            <w:noProof/>
            <w:webHidden/>
          </w:rPr>
        </w:r>
        <w:r w:rsidR="00C95597">
          <w:rPr>
            <w:noProof/>
            <w:webHidden/>
          </w:rPr>
          <w:fldChar w:fldCharType="separate"/>
        </w:r>
        <w:r w:rsidR="006341D7">
          <w:rPr>
            <w:noProof/>
            <w:webHidden/>
          </w:rPr>
          <w:t>35</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885" w:history="1">
        <w:r w:rsidR="006341D7" w:rsidRPr="00E3713C">
          <w:rPr>
            <w:rStyle w:val="Hyperlink"/>
            <w:noProof/>
            <w:spacing w:val="1"/>
          </w:rPr>
          <w:t>C</w:t>
        </w:r>
        <w:r w:rsidR="006341D7" w:rsidRPr="00E3713C">
          <w:rPr>
            <w:rStyle w:val="Hyperlink"/>
            <w:noProof/>
          </w:rPr>
          <w:t>.</w:t>
        </w:r>
        <w:r w:rsidR="006341D7">
          <w:rPr>
            <w:rFonts w:asciiTheme="minorHAnsi" w:eastAsiaTheme="minorEastAsia" w:hAnsiTheme="minorHAnsi" w:cstheme="minorBidi"/>
            <w:noProof/>
            <w:sz w:val="22"/>
            <w:szCs w:val="22"/>
            <w:lang w:val="en-US" w:eastAsia="en-US"/>
          </w:rPr>
          <w:tab/>
        </w:r>
        <w:r w:rsidR="006341D7" w:rsidRPr="00E3713C">
          <w:rPr>
            <w:rStyle w:val="Hyperlink"/>
            <w:noProof/>
            <w:spacing w:val="2"/>
          </w:rPr>
          <w:t>K</w:t>
        </w:r>
        <w:r w:rsidR="006341D7" w:rsidRPr="00E3713C">
          <w:rPr>
            <w:rStyle w:val="Hyperlink"/>
            <w:noProof/>
            <w:spacing w:val="-5"/>
          </w:rPr>
          <w:t>a</w:t>
        </w:r>
        <w:r w:rsidR="006341D7" w:rsidRPr="00E3713C">
          <w:rPr>
            <w:rStyle w:val="Hyperlink"/>
            <w:noProof/>
            <w:spacing w:val="1"/>
          </w:rPr>
          <w:t>j</w:t>
        </w:r>
        <w:r w:rsidR="006341D7" w:rsidRPr="00E3713C">
          <w:rPr>
            <w:rStyle w:val="Hyperlink"/>
            <w:noProof/>
            <w:spacing w:val="5"/>
          </w:rPr>
          <w:t>i</w:t>
        </w:r>
        <w:r w:rsidR="006341D7" w:rsidRPr="00E3713C">
          <w:rPr>
            <w:rStyle w:val="Hyperlink"/>
            <w:noProof/>
            <w:spacing w:val="-5"/>
          </w:rPr>
          <w:t>a</w:t>
        </w:r>
        <w:r w:rsidR="006341D7" w:rsidRPr="00E3713C">
          <w:rPr>
            <w:rStyle w:val="Hyperlink"/>
            <w:noProof/>
          </w:rPr>
          <w:t>n Ter</w:t>
        </w:r>
        <w:r w:rsidR="006341D7" w:rsidRPr="00E3713C">
          <w:rPr>
            <w:rStyle w:val="Hyperlink"/>
            <w:noProof/>
            <w:spacing w:val="4"/>
          </w:rPr>
          <w:t>h</w:t>
        </w:r>
        <w:r w:rsidR="006341D7" w:rsidRPr="00E3713C">
          <w:rPr>
            <w:rStyle w:val="Hyperlink"/>
            <w:noProof/>
            <w:spacing w:val="-5"/>
          </w:rPr>
          <w:t>a</w:t>
        </w:r>
        <w:r w:rsidR="006341D7" w:rsidRPr="00E3713C">
          <w:rPr>
            <w:rStyle w:val="Hyperlink"/>
            <w:noProof/>
            <w:spacing w:val="4"/>
          </w:rPr>
          <w:t>d</w:t>
        </w:r>
        <w:r w:rsidR="006341D7" w:rsidRPr="00E3713C">
          <w:rPr>
            <w:rStyle w:val="Hyperlink"/>
            <w:noProof/>
            <w:spacing w:val="-5"/>
          </w:rPr>
          <w:t>a</w:t>
        </w:r>
        <w:r w:rsidR="006341D7" w:rsidRPr="00E3713C">
          <w:rPr>
            <w:rStyle w:val="Hyperlink"/>
            <w:noProof/>
          </w:rPr>
          <w:t>p</w:t>
        </w:r>
        <w:r w:rsidR="006341D7" w:rsidRPr="00E3713C">
          <w:rPr>
            <w:rStyle w:val="Hyperlink"/>
            <w:noProof/>
            <w:spacing w:val="3"/>
          </w:rPr>
          <w:t xml:space="preserve"> </w:t>
        </w:r>
        <w:r w:rsidR="006341D7" w:rsidRPr="00E3713C">
          <w:rPr>
            <w:rStyle w:val="Hyperlink"/>
            <w:noProof/>
          </w:rPr>
          <w:t>P</w:t>
        </w:r>
        <w:r w:rsidR="006341D7" w:rsidRPr="00E3713C">
          <w:rPr>
            <w:rStyle w:val="Hyperlink"/>
            <w:noProof/>
            <w:spacing w:val="2"/>
          </w:rPr>
          <w:t>r</w:t>
        </w:r>
        <w:r w:rsidR="006341D7" w:rsidRPr="00E3713C">
          <w:rPr>
            <w:rStyle w:val="Hyperlink"/>
            <w:noProof/>
            <w:spacing w:val="-5"/>
          </w:rPr>
          <w:t>a</w:t>
        </w:r>
        <w:r w:rsidR="006341D7" w:rsidRPr="00E3713C">
          <w:rPr>
            <w:rStyle w:val="Hyperlink"/>
            <w:noProof/>
          </w:rPr>
          <w:t xml:space="preserve">ktik </w:t>
        </w:r>
        <w:r w:rsidR="006341D7" w:rsidRPr="00E3713C">
          <w:rPr>
            <w:rStyle w:val="Hyperlink"/>
            <w:noProof/>
            <w:spacing w:val="1"/>
          </w:rPr>
          <w:t>E</w:t>
        </w:r>
        <w:r w:rsidR="006341D7" w:rsidRPr="00E3713C">
          <w:rPr>
            <w:rStyle w:val="Hyperlink"/>
            <w:noProof/>
            <w:spacing w:val="-1"/>
          </w:rPr>
          <w:t>m</w:t>
        </w:r>
        <w:r w:rsidR="006341D7" w:rsidRPr="00E3713C">
          <w:rPr>
            <w:rStyle w:val="Hyperlink"/>
            <w:noProof/>
          </w:rPr>
          <w:t>piris</w:t>
        </w:r>
        <w:r w:rsidR="006341D7">
          <w:rPr>
            <w:noProof/>
            <w:webHidden/>
          </w:rPr>
          <w:tab/>
        </w:r>
        <w:r w:rsidR="00C95597">
          <w:rPr>
            <w:noProof/>
            <w:webHidden/>
          </w:rPr>
          <w:fldChar w:fldCharType="begin"/>
        </w:r>
        <w:r w:rsidR="006341D7">
          <w:rPr>
            <w:noProof/>
            <w:webHidden/>
          </w:rPr>
          <w:instrText xml:space="preserve"> PAGEREF _Toc530715885 \h </w:instrText>
        </w:r>
        <w:r w:rsidR="00C95597">
          <w:rPr>
            <w:noProof/>
            <w:webHidden/>
          </w:rPr>
        </w:r>
        <w:r w:rsidR="00C95597">
          <w:rPr>
            <w:noProof/>
            <w:webHidden/>
          </w:rPr>
          <w:fldChar w:fldCharType="separate"/>
        </w:r>
        <w:r w:rsidR="006341D7">
          <w:rPr>
            <w:noProof/>
            <w:webHidden/>
          </w:rPr>
          <w:t>40</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886" w:history="1">
        <w:r w:rsidR="006341D7" w:rsidRPr="00E3713C">
          <w:rPr>
            <w:rStyle w:val="Hyperlink"/>
            <w:rFonts w:eastAsia="Calibri"/>
            <w:noProof/>
          </w:rPr>
          <w:t>1.</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Kondisi Wilayah Kota Bontang</w:t>
        </w:r>
        <w:r w:rsidR="006341D7">
          <w:rPr>
            <w:noProof/>
            <w:webHidden/>
          </w:rPr>
          <w:tab/>
        </w:r>
        <w:r w:rsidR="00C95597">
          <w:rPr>
            <w:noProof/>
            <w:webHidden/>
          </w:rPr>
          <w:fldChar w:fldCharType="begin"/>
        </w:r>
        <w:r w:rsidR="006341D7">
          <w:rPr>
            <w:noProof/>
            <w:webHidden/>
          </w:rPr>
          <w:instrText xml:space="preserve"> PAGEREF _Toc530715886 \h </w:instrText>
        </w:r>
        <w:r w:rsidR="00C95597">
          <w:rPr>
            <w:noProof/>
            <w:webHidden/>
          </w:rPr>
        </w:r>
        <w:r w:rsidR="00C95597">
          <w:rPr>
            <w:noProof/>
            <w:webHidden/>
          </w:rPr>
          <w:fldChar w:fldCharType="separate"/>
        </w:r>
        <w:r w:rsidR="006341D7">
          <w:rPr>
            <w:noProof/>
            <w:webHidden/>
          </w:rPr>
          <w:t>40</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887" w:history="1">
        <w:r w:rsidR="006341D7" w:rsidRPr="00E3713C">
          <w:rPr>
            <w:rStyle w:val="Hyperlink"/>
            <w:rFonts w:eastAsia="Calibri"/>
            <w:noProof/>
          </w:rPr>
          <w:t>2.</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Kependudukan</w:t>
        </w:r>
        <w:r w:rsidR="006341D7">
          <w:rPr>
            <w:noProof/>
            <w:webHidden/>
          </w:rPr>
          <w:tab/>
        </w:r>
        <w:r w:rsidR="00C95597">
          <w:rPr>
            <w:noProof/>
            <w:webHidden/>
          </w:rPr>
          <w:fldChar w:fldCharType="begin"/>
        </w:r>
        <w:r w:rsidR="006341D7">
          <w:rPr>
            <w:noProof/>
            <w:webHidden/>
          </w:rPr>
          <w:instrText xml:space="preserve"> PAGEREF _Toc530715887 \h </w:instrText>
        </w:r>
        <w:r w:rsidR="00C95597">
          <w:rPr>
            <w:noProof/>
            <w:webHidden/>
          </w:rPr>
        </w:r>
        <w:r w:rsidR="00C95597">
          <w:rPr>
            <w:noProof/>
            <w:webHidden/>
          </w:rPr>
          <w:fldChar w:fldCharType="separate"/>
        </w:r>
        <w:r w:rsidR="006341D7">
          <w:rPr>
            <w:noProof/>
            <w:webHidden/>
          </w:rPr>
          <w:t>42</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888" w:history="1">
        <w:r w:rsidR="006341D7" w:rsidRPr="00E3713C">
          <w:rPr>
            <w:rStyle w:val="Hyperlink"/>
            <w:rFonts w:eastAsia="Calibri"/>
            <w:noProof/>
          </w:rPr>
          <w:t>3.</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Ekonomi Wilayah</w:t>
        </w:r>
        <w:r w:rsidR="006341D7">
          <w:rPr>
            <w:noProof/>
            <w:webHidden/>
          </w:rPr>
          <w:tab/>
        </w:r>
        <w:r w:rsidR="00C95597">
          <w:rPr>
            <w:noProof/>
            <w:webHidden/>
          </w:rPr>
          <w:fldChar w:fldCharType="begin"/>
        </w:r>
        <w:r w:rsidR="006341D7">
          <w:rPr>
            <w:noProof/>
            <w:webHidden/>
          </w:rPr>
          <w:instrText xml:space="preserve"> PAGEREF _Toc530715888 \h </w:instrText>
        </w:r>
        <w:r w:rsidR="00C95597">
          <w:rPr>
            <w:noProof/>
            <w:webHidden/>
          </w:rPr>
        </w:r>
        <w:r w:rsidR="00C95597">
          <w:rPr>
            <w:noProof/>
            <w:webHidden/>
          </w:rPr>
          <w:fldChar w:fldCharType="separate"/>
        </w:r>
        <w:r w:rsidR="006341D7">
          <w:rPr>
            <w:noProof/>
            <w:webHidden/>
          </w:rPr>
          <w:t>44</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889" w:history="1">
        <w:r w:rsidR="006341D7" w:rsidRPr="00E3713C">
          <w:rPr>
            <w:rStyle w:val="Hyperlink"/>
            <w:rFonts w:eastAsia="Calibri"/>
            <w:noProof/>
          </w:rPr>
          <w:t>4.</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Presentase Penduduk di Atas garis Kemiskinan</w:t>
        </w:r>
        <w:r w:rsidR="006341D7">
          <w:rPr>
            <w:noProof/>
            <w:webHidden/>
          </w:rPr>
          <w:tab/>
        </w:r>
        <w:r w:rsidR="00C95597">
          <w:rPr>
            <w:noProof/>
            <w:webHidden/>
          </w:rPr>
          <w:fldChar w:fldCharType="begin"/>
        </w:r>
        <w:r w:rsidR="006341D7">
          <w:rPr>
            <w:noProof/>
            <w:webHidden/>
          </w:rPr>
          <w:instrText xml:space="preserve"> PAGEREF _Toc530715889 \h </w:instrText>
        </w:r>
        <w:r w:rsidR="00C95597">
          <w:rPr>
            <w:noProof/>
            <w:webHidden/>
          </w:rPr>
        </w:r>
        <w:r w:rsidR="00C95597">
          <w:rPr>
            <w:noProof/>
            <w:webHidden/>
          </w:rPr>
          <w:fldChar w:fldCharType="separate"/>
        </w:r>
        <w:r w:rsidR="006341D7">
          <w:rPr>
            <w:noProof/>
            <w:webHidden/>
          </w:rPr>
          <w:t>49</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890" w:history="1">
        <w:r w:rsidR="006341D7" w:rsidRPr="00E3713C">
          <w:rPr>
            <w:rStyle w:val="Hyperlink"/>
            <w:rFonts w:eastAsia="Bookman Old Style"/>
            <w:noProof/>
          </w:rPr>
          <w:t>5.</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Bookman Old Style"/>
            <w:noProof/>
          </w:rPr>
          <w:t>Keadaan Fasilitas Wilayah/Infrastruktur</w:t>
        </w:r>
        <w:r w:rsidR="006341D7">
          <w:rPr>
            <w:noProof/>
            <w:webHidden/>
          </w:rPr>
          <w:tab/>
        </w:r>
        <w:r w:rsidR="00C95597">
          <w:rPr>
            <w:noProof/>
            <w:webHidden/>
          </w:rPr>
          <w:fldChar w:fldCharType="begin"/>
        </w:r>
        <w:r w:rsidR="006341D7">
          <w:rPr>
            <w:noProof/>
            <w:webHidden/>
          </w:rPr>
          <w:instrText xml:space="preserve"> PAGEREF _Toc530715890 \h </w:instrText>
        </w:r>
        <w:r w:rsidR="00C95597">
          <w:rPr>
            <w:noProof/>
            <w:webHidden/>
          </w:rPr>
        </w:r>
        <w:r w:rsidR="00C95597">
          <w:rPr>
            <w:noProof/>
            <w:webHidden/>
          </w:rPr>
          <w:fldChar w:fldCharType="separate"/>
        </w:r>
        <w:r w:rsidR="006341D7">
          <w:rPr>
            <w:noProof/>
            <w:webHidden/>
          </w:rPr>
          <w:t>51</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891" w:history="1">
        <w:r w:rsidR="006341D7" w:rsidRPr="00E3713C">
          <w:rPr>
            <w:rStyle w:val="Hyperlink"/>
            <w:rFonts w:eastAsia="Yu Gothic UI Semilight"/>
            <w:noProof/>
          </w:rPr>
          <w:t>D.</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Yu Gothic UI Semilight"/>
            <w:noProof/>
          </w:rPr>
          <w:t>Kebijakan Pembangunan Kepariwisataan Berdasarkan Sistem Tata Ruang</w:t>
        </w:r>
        <w:r w:rsidR="006341D7">
          <w:rPr>
            <w:noProof/>
            <w:webHidden/>
          </w:rPr>
          <w:tab/>
        </w:r>
        <w:r w:rsidR="00C95597">
          <w:rPr>
            <w:noProof/>
            <w:webHidden/>
          </w:rPr>
          <w:fldChar w:fldCharType="begin"/>
        </w:r>
        <w:r w:rsidR="006341D7">
          <w:rPr>
            <w:noProof/>
            <w:webHidden/>
          </w:rPr>
          <w:instrText xml:space="preserve"> PAGEREF _Toc530715891 \h </w:instrText>
        </w:r>
        <w:r w:rsidR="00C95597">
          <w:rPr>
            <w:noProof/>
            <w:webHidden/>
          </w:rPr>
        </w:r>
        <w:r w:rsidR="00C95597">
          <w:rPr>
            <w:noProof/>
            <w:webHidden/>
          </w:rPr>
          <w:fldChar w:fldCharType="separate"/>
        </w:r>
        <w:r w:rsidR="006341D7">
          <w:rPr>
            <w:noProof/>
            <w:webHidden/>
          </w:rPr>
          <w:t>55</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892" w:history="1">
        <w:r w:rsidR="006341D7" w:rsidRPr="00E3713C">
          <w:rPr>
            <w:rStyle w:val="Hyperlink"/>
            <w:rFonts w:eastAsia="Yu Gothic UI Semilight"/>
            <w:noProof/>
          </w:rPr>
          <w:t>E.</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Yu Gothic UI Semilight"/>
            <w:noProof/>
          </w:rPr>
          <w:t>Kebijakan Pembangunan Kepariwisataan Berdasarkan RTRWN dan RTRWP</w:t>
        </w:r>
        <w:r w:rsidR="006341D7">
          <w:rPr>
            <w:noProof/>
            <w:webHidden/>
          </w:rPr>
          <w:tab/>
        </w:r>
        <w:r w:rsidR="00C95597">
          <w:rPr>
            <w:noProof/>
            <w:webHidden/>
          </w:rPr>
          <w:fldChar w:fldCharType="begin"/>
        </w:r>
        <w:r w:rsidR="006341D7">
          <w:rPr>
            <w:noProof/>
            <w:webHidden/>
          </w:rPr>
          <w:instrText xml:space="preserve"> PAGEREF _Toc530715892 \h </w:instrText>
        </w:r>
        <w:r w:rsidR="00C95597">
          <w:rPr>
            <w:noProof/>
            <w:webHidden/>
          </w:rPr>
        </w:r>
        <w:r w:rsidR="00C95597">
          <w:rPr>
            <w:noProof/>
            <w:webHidden/>
          </w:rPr>
          <w:fldChar w:fldCharType="separate"/>
        </w:r>
        <w:r w:rsidR="006341D7">
          <w:rPr>
            <w:noProof/>
            <w:webHidden/>
          </w:rPr>
          <w:t>56</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893" w:history="1">
        <w:r w:rsidR="006341D7" w:rsidRPr="00E3713C">
          <w:rPr>
            <w:rStyle w:val="Hyperlink"/>
            <w:noProof/>
          </w:rPr>
          <w:t>F.</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Kepariwisataan Kota Bontang dalam Kebijakan Pembangunan Kepariwisataan Nasional</w:t>
        </w:r>
        <w:r w:rsidR="006341D7">
          <w:rPr>
            <w:noProof/>
            <w:webHidden/>
          </w:rPr>
          <w:tab/>
        </w:r>
        <w:r w:rsidR="00C95597">
          <w:rPr>
            <w:noProof/>
            <w:webHidden/>
          </w:rPr>
          <w:fldChar w:fldCharType="begin"/>
        </w:r>
        <w:r w:rsidR="006341D7">
          <w:rPr>
            <w:noProof/>
            <w:webHidden/>
          </w:rPr>
          <w:instrText xml:space="preserve"> PAGEREF _Toc530715893 \h </w:instrText>
        </w:r>
        <w:r w:rsidR="00C95597">
          <w:rPr>
            <w:noProof/>
            <w:webHidden/>
          </w:rPr>
        </w:r>
        <w:r w:rsidR="00C95597">
          <w:rPr>
            <w:noProof/>
            <w:webHidden/>
          </w:rPr>
          <w:fldChar w:fldCharType="separate"/>
        </w:r>
        <w:r w:rsidR="006341D7">
          <w:rPr>
            <w:noProof/>
            <w:webHidden/>
          </w:rPr>
          <w:t>58</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894" w:history="1">
        <w:r w:rsidR="006341D7" w:rsidRPr="00E3713C">
          <w:rPr>
            <w:rStyle w:val="Hyperlink"/>
            <w:rFonts w:eastAsia="Yu Gothic UI Semilight"/>
            <w:noProof/>
          </w:rPr>
          <w:t>G.</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Yu Gothic UI Semilight"/>
            <w:noProof/>
          </w:rPr>
          <w:t>Kebijakan Pembangunan Kepariwisataan Berdasarkan RIPPAR Provinsi Kalimantan Timur</w:t>
        </w:r>
        <w:r w:rsidR="006341D7">
          <w:rPr>
            <w:noProof/>
            <w:webHidden/>
          </w:rPr>
          <w:tab/>
        </w:r>
        <w:r w:rsidR="00C95597">
          <w:rPr>
            <w:noProof/>
            <w:webHidden/>
          </w:rPr>
          <w:fldChar w:fldCharType="begin"/>
        </w:r>
        <w:r w:rsidR="006341D7">
          <w:rPr>
            <w:noProof/>
            <w:webHidden/>
          </w:rPr>
          <w:instrText xml:space="preserve"> PAGEREF _Toc530715894 \h </w:instrText>
        </w:r>
        <w:r w:rsidR="00C95597">
          <w:rPr>
            <w:noProof/>
            <w:webHidden/>
          </w:rPr>
        </w:r>
        <w:r w:rsidR="00C95597">
          <w:rPr>
            <w:noProof/>
            <w:webHidden/>
          </w:rPr>
          <w:fldChar w:fldCharType="separate"/>
        </w:r>
        <w:r w:rsidR="006341D7">
          <w:rPr>
            <w:noProof/>
            <w:webHidden/>
          </w:rPr>
          <w:t>60</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895" w:history="1">
        <w:r w:rsidR="006341D7" w:rsidRPr="00E3713C">
          <w:rPr>
            <w:rStyle w:val="Hyperlink"/>
            <w:noProof/>
          </w:rPr>
          <w:t>H.</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Kebijakan Pengembangan Kepariwisataan dalam Struktur Ruang Wilayah Kota Bontang</w:t>
        </w:r>
        <w:r w:rsidR="006341D7">
          <w:rPr>
            <w:noProof/>
            <w:webHidden/>
          </w:rPr>
          <w:tab/>
        </w:r>
        <w:r w:rsidR="00C95597">
          <w:rPr>
            <w:noProof/>
            <w:webHidden/>
          </w:rPr>
          <w:fldChar w:fldCharType="begin"/>
        </w:r>
        <w:r w:rsidR="006341D7">
          <w:rPr>
            <w:noProof/>
            <w:webHidden/>
          </w:rPr>
          <w:instrText xml:space="preserve"> PAGEREF _Toc530715895 \h </w:instrText>
        </w:r>
        <w:r w:rsidR="00C95597">
          <w:rPr>
            <w:noProof/>
            <w:webHidden/>
          </w:rPr>
        </w:r>
        <w:r w:rsidR="00C95597">
          <w:rPr>
            <w:noProof/>
            <w:webHidden/>
          </w:rPr>
          <w:fldChar w:fldCharType="separate"/>
        </w:r>
        <w:r w:rsidR="006341D7">
          <w:rPr>
            <w:noProof/>
            <w:webHidden/>
          </w:rPr>
          <w:t>61</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896" w:history="1">
        <w:r w:rsidR="006341D7" w:rsidRPr="00E3713C">
          <w:rPr>
            <w:rStyle w:val="Hyperlink"/>
            <w:noProof/>
          </w:rPr>
          <w:t>1.</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BWP Kecamatan Bontang Selatan</w:t>
        </w:r>
        <w:r w:rsidR="006341D7">
          <w:rPr>
            <w:noProof/>
            <w:webHidden/>
          </w:rPr>
          <w:tab/>
        </w:r>
        <w:r w:rsidR="00C95597">
          <w:rPr>
            <w:noProof/>
            <w:webHidden/>
          </w:rPr>
          <w:fldChar w:fldCharType="begin"/>
        </w:r>
        <w:r w:rsidR="006341D7">
          <w:rPr>
            <w:noProof/>
            <w:webHidden/>
          </w:rPr>
          <w:instrText xml:space="preserve"> PAGEREF _Toc530715896 \h </w:instrText>
        </w:r>
        <w:r w:rsidR="00C95597">
          <w:rPr>
            <w:noProof/>
            <w:webHidden/>
          </w:rPr>
        </w:r>
        <w:r w:rsidR="00C95597">
          <w:rPr>
            <w:noProof/>
            <w:webHidden/>
          </w:rPr>
          <w:fldChar w:fldCharType="separate"/>
        </w:r>
        <w:r w:rsidR="006341D7">
          <w:rPr>
            <w:noProof/>
            <w:webHidden/>
          </w:rPr>
          <w:t>62</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897" w:history="1">
        <w:r w:rsidR="006341D7" w:rsidRPr="00E3713C">
          <w:rPr>
            <w:rStyle w:val="Hyperlink"/>
            <w:noProof/>
          </w:rPr>
          <w:t>2.</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BWP Kecamatan Bontang Barat</w:t>
        </w:r>
        <w:r w:rsidR="006341D7">
          <w:rPr>
            <w:noProof/>
            <w:webHidden/>
          </w:rPr>
          <w:tab/>
        </w:r>
        <w:r w:rsidR="00C95597">
          <w:rPr>
            <w:noProof/>
            <w:webHidden/>
          </w:rPr>
          <w:fldChar w:fldCharType="begin"/>
        </w:r>
        <w:r w:rsidR="006341D7">
          <w:rPr>
            <w:noProof/>
            <w:webHidden/>
          </w:rPr>
          <w:instrText xml:space="preserve"> PAGEREF _Toc530715897 \h </w:instrText>
        </w:r>
        <w:r w:rsidR="00C95597">
          <w:rPr>
            <w:noProof/>
            <w:webHidden/>
          </w:rPr>
        </w:r>
        <w:r w:rsidR="00C95597">
          <w:rPr>
            <w:noProof/>
            <w:webHidden/>
          </w:rPr>
          <w:fldChar w:fldCharType="separate"/>
        </w:r>
        <w:r w:rsidR="006341D7">
          <w:rPr>
            <w:noProof/>
            <w:webHidden/>
          </w:rPr>
          <w:t>68</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898" w:history="1">
        <w:r w:rsidR="006341D7" w:rsidRPr="00E3713C">
          <w:rPr>
            <w:rStyle w:val="Hyperlink"/>
            <w:noProof/>
          </w:rPr>
          <w:t>3.</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BWP Kecamatan Bontang Utara</w:t>
        </w:r>
        <w:r w:rsidR="006341D7">
          <w:rPr>
            <w:noProof/>
            <w:webHidden/>
          </w:rPr>
          <w:tab/>
        </w:r>
        <w:r w:rsidR="00C95597">
          <w:rPr>
            <w:noProof/>
            <w:webHidden/>
          </w:rPr>
          <w:fldChar w:fldCharType="begin"/>
        </w:r>
        <w:r w:rsidR="006341D7">
          <w:rPr>
            <w:noProof/>
            <w:webHidden/>
          </w:rPr>
          <w:instrText xml:space="preserve"> PAGEREF _Toc530715898 \h </w:instrText>
        </w:r>
        <w:r w:rsidR="00C95597">
          <w:rPr>
            <w:noProof/>
            <w:webHidden/>
          </w:rPr>
        </w:r>
        <w:r w:rsidR="00C95597">
          <w:rPr>
            <w:noProof/>
            <w:webHidden/>
          </w:rPr>
          <w:fldChar w:fldCharType="separate"/>
        </w:r>
        <w:r w:rsidR="006341D7">
          <w:rPr>
            <w:noProof/>
            <w:webHidden/>
          </w:rPr>
          <w:t>78</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899" w:history="1">
        <w:r w:rsidR="006341D7" w:rsidRPr="00E3713C">
          <w:rPr>
            <w:rStyle w:val="Hyperlink"/>
            <w:rFonts w:eastAsia="Yu Gothic UI Semilight"/>
            <w:noProof/>
          </w:rPr>
          <w:t>I.</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Yu Gothic UI Semilight"/>
            <w:noProof/>
          </w:rPr>
          <w:t>Kebijakan Pembangunan Kepariwisataan Kota Bontang</w:t>
        </w:r>
        <w:r w:rsidR="006341D7">
          <w:rPr>
            <w:noProof/>
            <w:webHidden/>
          </w:rPr>
          <w:tab/>
        </w:r>
        <w:r w:rsidR="00C95597">
          <w:rPr>
            <w:noProof/>
            <w:webHidden/>
          </w:rPr>
          <w:fldChar w:fldCharType="begin"/>
        </w:r>
        <w:r w:rsidR="006341D7">
          <w:rPr>
            <w:noProof/>
            <w:webHidden/>
          </w:rPr>
          <w:instrText xml:space="preserve"> PAGEREF _Toc530715899 \h </w:instrText>
        </w:r>
        <w:r w:rsidR="00C95597">
          <w:rPr>
            <w:noProof/>
            <w:webHidden/>
          </w:rPr>
        </w:r>
        <w:r w:rsidR="00C95597">
          <w:rPr>
            <w:noProof/>
            <w:webHidden/>
          </w:rPr>
          <w:fldChar w:fldCharType="separate"/>
        </w:r>
        <w:r w:rsidR="006341D7">
          <w:rPr>
            <w:noProof/>
            <w:webHidden/>
          </w:rPr>
          <w:t>83</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00" w:history="1">
        <w:r w:rsidR="006341D7" w:rsidRPr="00E3713C">
          <w:rPr>
            <w:rStyle w:val="Hyperlink"/>
            <w:rFonts w:eastAsia="Yu Gothic UI Semilight"/>
            <w:noProof/>
          </w:rPr>
          <w:t>J.</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Yu Gothic UI Semilight"/>
            <w:noProof/>
          </w:rPr>
          <w:t>Usaha Pariwisata</w:t>
        </w:r>
        <w:r w:rsidR="006341D7">
          <w:rPr>
            <w:noProof/>
            <w:webHidden/>
          </w:rPr>
          <w:tab/>
        </w:r>
        <w:r w:rsidR="00C95597">
          <w:rPr>
            <w:noProof/>
            <w:webHidden/>
          </w:rPr>
          <w:fldChar w:fldCharType="begin"/>
        </w:r>
        <w:r w:rsidR="006341D7">
          <w:rPr>
            <w:noProof/>
            <w:webHidden/>
          </w:rPr>
          <w:instrText xml:space="preserve"> PAGEREF _Toc530715900 \h </w:instrText>
        </w:r>
        <w:r w:rsidR="00C95597">
          <w:rPr>
            <w:noProof/>
            <w:webHidden/>
          </w:rPr>
        </w:r>
        <w:r w:rsidR="00C95597">
          <w:rPr>
            <w:noProof/>
            <w:webHidden/>
          </w:rPr>
          <w:fldChar w:fldCharType="separate"/>
        </w:r>
        <w:r w:rsidR="006341D7">
          <w:rPr>
            <w:noProof/>
            <w:webHidden/>
          </w:rPr>
          <w:t>86</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01" w:history="1">
        <w:r w:rsidR="006341D7" w:rsidRPr="00E3713C">
          <w:rPr>
            <w:rStyle w:val="Hyperlink"/>
            <w:rFonts w:eastAsia="Yu Gothic UI Semilight"/>
            <w:noProof/>
          </w:rPr>
          <w:t>K.</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Yu Gothic UI Semilight"/>
            <w:noProof/>
          </w:rPr>
          <w:t>Usaha Kecil dan Menengah Pendukung Pariwisata</w:t>
        </w:r>
        <w:r w:rsidR="006341D7">
          <w:rPr>
            <w:noProof/>
            <w:webHidden/>
          </w:rPr>
          <w:tab/>
        </w:r>
        <w:r w:rsidR="00C95597">
          <w:rPr>
            <w:noProof/>
            <w:webHidden/>
          </w:rPr>
          <w:fldChar w:fldCharType="begin"/>
        </w:r>
        <w:r w:rsidR="006341D7">
          <w:rPr>
            <w:noProof/>
            <w:webHidden/>
          </w:rPr>
          <w:instrText xml:space="preserve"> PAGEREF _Toc530715901 \h </w:instrText>
        </w:r>
        <w:r w:rsidR="00C95597">
          <w:rPr>
            <w:noProof/>
            <w:webHidden/>
          </w:rPr>
        </w:r>
        <w:r w:rsidR="00C95597">
          <w:rPr>
            <w:noProof/>
            <w:webHidden/>
          </w:rPr>
          <w:fldChar w:fldCharType="separate"/>
        </w:r>
        <w:r w:rsidR="006341D7">
          <w:rPr>
            <w:noProof/>
            <w:webHidden/>
          </w:rPr>
          <w:t>88</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02" w:history="1">
        <w:r w:rsidR="006341D7" w:rsidRPr="00E3713C">
          <w:rPr>
            <w:rStyle w:val="Hyperlink"/>
            <w:rFonts w:eastAsia="Yu Gothic UI Semilight"/>
            <w:noProof/>
          </w:rPr>
          <w:t>L.</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Yu Gothic UI Semilight"/>
            <w:noProof/>
          </w:rPr>
          <w:t>Jumlah dan Perkembangan Pasar Wisatawan</w:t>
        </w:r>
        <w:r w:rsidR="006341D7">
          <w:rPr>
            <w:noProof/>
            <w:webHidden/>
          </w:rPr>
          <w:tab/>
        </w:r>
        <w:r w:rsidR="00C95597">
          <w:rPr>
            <w:noProof/>
            <w:webHidden/>
          </w:rPr>
          <w:fldChar w:fldCharType="begin"/>
        </w:r>
        <w:r w:rsidR="006341D7">
          <w:rPr>
            <w:noProof/>
            <w:webHidden/>
          </w:rPr>
          <w:instrText xml:space="preserve"> PAGEREF _Toc530715902 \h </w:instrText>
        </w:r>
        <w:r w:rsidR="00C95597">
          <w:rPr>
            <w:noProof/>
            <w:webHidden/>
          </w:rPr>
        </w:r>
        <w:r w:rsidR="00C95597">
          <w:rPr>
            <w:noProof/>
            <w:webHidden/>
          </w:rPr>
          <w:fldChar w:fldCharType="separate"/>
        </w:r>
        <w:r w:rsidR="006341D7">
          <w:rPr>
            <w:noProof/>
            <w:webHidden/>
          </w:rPr>
          <w:t>91</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03" w:history="1">
        <w:r w:rsidR="006341D7" w:rsidRPr="00E3713C">
          <w:rPr>
            <w:rStyle w:val="Hyperlink"/>
            <w:rFonts w:eastAsia="MS Mincho"/>
            <w:noProof/>
            <w:lang w:eastAsia="ja-JP" w:bidi="hi-IN"/>
          </w:rPr>
          <w:t>M.</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MS Mincho"/>
            <w:noProof/>
            <w:lang w:eastAsia="ja-JP" w:bidi="hi-IN"/>
          </w:rPr>
          <w:t>Karakteristik Pasar Wisatawan</w:t>
        </w:r>
        <w:r w:rsidR="006341D7">
          <w:rPr>
            <w:noProof/>
            <w:webHidden/>
          </w:rPr>
          <w:tab/>
        </w:r>
        <w:r w:rsidR="00C95597">
          <w:rPr>
            <w:noProof/>
            <w:webHidden/>
          </w:rPr>
          <w:fldChar w:fldCharType="begin"/>
        </w:r>
        <w:r w:rsidR="006341D7">
          <w:rPr>
            <w:noProof/>
            <w:webHidden/>
          </w:rPr>
          <w:instrText xml:space="preserve"> PAGEREF _Toc530715903 \h </w:instrText>
        </w:r>
        <w:r w:rsidR="00C95597">
          <w:rPr>
            <w:noProof/>
            <w:webHidden/>
          </w:rPr>
        </w:r>
        <w:r w:rsidR="00C95597">
          <w:rPr>
            <w:noProof/>
            <w:webHidden/>
          </w:rPr>
          <w:fldChar w:fldCharType="separate"/>
        </w:r>
        <w:r w:rsidR="006341D7">
          <w:rPr>
            <w:noProof/>
            <w:webHidden/>
          </w:rPr>
          <w:t>93</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04" w:history="1">
        <w:r w:rsidR="006341D7" w:rsidRPr="00E3713C">
          <w:rPr>
            <w:rStyle w:val="Hyperlink"/>
            <w:rFonts w:eastAsia="Yu Gothic UI Semilight"/>
            <w:noProof/>
          </w:rPr>
          <w:t>1.</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Yu Gothic UI Semilight"/>
            <w:noProof/>
          </w:rPr>
          <w:t>Pola Perjalanan</w:t>
        </w:r>
        <w:r w:rsidR="006341D7">
          <w:rPr>
            <w:noProof/>
            <w:webHidden/>
          </w:rPr>
          <w:tab/>
        </w:r>
        <w:r w:rsidR="00C95597">
          <w:rPr>
            <w:noProof/>
            <w:webHidden/>
          </w:rPr>
          <w:fldChar w:fldCharType="begin"/>
        </w:r>
        <w:r w:rsidR="006341D7">
          <w:rPr>
            <w:noProof/>
            <w:webHidden/>
          </w:rPr>
          <w:instrText xml:space="preserve"> PAGEREF _Toc530715904 \h </w:instrText>
        </w:r>
        <w:r w:rsidR="00C95597">
          <w:rPr>
            <w:noProof/>
            <w:webHidden/>
          </w:rPr>
        </w:r>
        <w:r w:rsidR="00C95597">
          <w:rPr>
            <w:noProof/>
            <w:webHidden/>
          </w:rPr>
          <w:fldChar w:fldCharType="separate"/>
        </w:r>
        <w:r w:rsidR="006341D7">
          <w:rPr>
            <w:noProof/>
            <w:webHidden/>
          </w:rPr>
          <w:t>93</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05" w:history="1">
        <w:r w:rsidR="006341D7" w:rsidRPr="00E3713C">
          <w:rPr>
            <w:rStyle w:val="Hyperlink"/>
            <w:rFonts w:eastAsia="Yu Gothic UI Semilight"/>
            <w:noProof/>
          </w:rPr>
          <w:t>2.</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Yu Gothic UI Semilight"/>
            <w:noProof/>
          </w:rPr>
          <w:t>Karakteristik Wisatawan</w:t>
        </w:r>
        <w:r w:rsidR="006341D7">
          <w:rPr>
            <w:noProof/>
            <w:webHidden/>
          </w:rPr>
          <w:tab/>
        </w:r>
        <w:r w:rsidR="00C95597">
          <w:rPr>
            <w:noProof/>
            <w:webHidden/>
          </w:rPr>
          <w:fldChar w:fldCharType="begin"/>
        </w:r>
        <w:r w:rsidR="006341D7">
          <w:rPr>
            <w:noProof/>
            <w:webHidden/>
          </w:rPr>
          <w:instrText xml:space="preserve"> PAGEREF _Toc530715905 \h </w:instrText>
        </w:r>
        <w:r w:rsidR="00C95597">
          <w:rPr>
            <w:noProof/>
            <w:webHidden/>
          </w:rPr>
        </w:r>
        <w:r w:rsidR="00C95597">
          <w:rPr>
            <w:noProof/>
            <w:webHidden/>
          </w:rPr>
          <w:fldChar w:fldCharType="separate"/>
        </w:r>
        <w:r w:rsidR="006341D7">
          <w:rPr>
            <w:noProof/>
            <w:webHidden/>
          </w:rPr>
          <w:t>94</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06" w:history="1">
        <w:r w:rsidR="006341D7" w:rsidRPr="00E3713C">
          <w:rPr>
            <w:rStyle w:val="Hyperlink"/>
            <w:rFonts w:eastAsia="Calibri"/>
            <w:noProof/>
          </w:rPr>
          <w:t>3.</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Jumlah Kunjungan Wasatawan ke Kalimantan Timur dan Kota Bontang</w:t>
        </w:r>
        <w:r w:rsidR="006341D7">
          <w:rPr>
            <w:noProof/>
            <w:webHidden/>
          </w:rPr>
          <w:tab/>
        </w:r>
        <w:r w:rsidR="00C95597">
          <w:rPr>
            <w:noProof/>
            <w:webHidden/>
          </w:rPr>
          <w:fldChar w:fldCharType="begin"/>
        </w:r>
        <w:r w:rsidR="006341D7">
          <w:rPr>
            <w:noProof/>
            <w:webHidden/>
          </w:rPr>
          <w:instrText xml:space="preserve"> PAGEREF _Toc530715906 \h </w:instrText>
        </w:r>
        <w:r w:rsidR="00C95597">
          <w:rPr>
            <w:noProof/>
            <w:webHidden/>
          </w:rPr>
        </w:r>
        <w:r w:rsidR="00C95597">
          <w:rPr>
            <w:noProof/>
            <w:webHidden/>
          </w:rPr>
          <w:fldChar w:fldCharType="separate"/>
        </w:r>
        <w:r w:rsidR="006341D7">
          <w:rPr>
            <w:noProof/>
            <w:webHidden/>
          </w:rPr>
          <w:t>96</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07" w:history="1">
        <w:r w:rsidR="006341D7" w:rsidRPr="00E3713C">
          <w:rPr>
            <w:rStyle w:val="Hyperlink"/>
            <w:rFonts w:eastAsia="Calibri"/>
            <w:noProof/>
          </w:rPr>
          <w:t>4.</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Jumlah Proyeksi Kunjungan Wisatawan</w:t>
        </w:r>
        <w:r w:rsidR="006341D7">
          <w:rPr>
            <w:noProof/>
            <w:webHidden/>
          </w:rPr>
          <w:tab/>
        </w:r>
        <w:r w:rsidR="00C95597">
          <w:rPr>
            <w:noProof/>
            <w:webHidden/>
          </w:rPr>
          <w:fldChar w:fldCharType="begin"/>
        </w:r>
        <w:r w:rsidR="006341D7">
          <w:rPr>
            <w:noProof/>
            <w:webHidden/>
          </w:rPr>
          <w:instrText xml:space="preserve"> PAGEREF _Toc530715907 \h </w:instrText>
        </w:r>
        <w:r w:rsidR="00C95597">
          <w:rPr>
            <w:noProof/>
            <w:webHidden/>
          </w:rPr>
        </w:r>
        <w:r w:rsidR="00C95597">
          <w:rPr>
            <w:noProof/>
            <w:webHidden/>
          </w:rPr>
          <w:fldChar w:fldCharType="separate"/>
        </w:r>
        <w:r w:rsidR="006341D7">
          <w:rPr>
            <w:noProof/>
            <w:webHidden/>
          </w:rPr>
          <w:t>97</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08" w:history="1">
        <w:r w:rsidR="006341D7" w:rsidRPr="00E3713C">
          <w:rPr>
            <w:rStyle w:val="Hyperlink"/>
            <w:rFonts w:eastAsia="Calibri"/>
            <w:noProof/>
          </w:rPr>
          <w:t>5.</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Daya Saing Produk Pariwisata</w:t>
        </w:r>
        <w:r w:rsidR="006341D7">
          <w:rPr>
            <w:noProof/>
            <w:webHidden/>
          </w:rPr>
          <w:tab/>
        </w:r>
        <w:r w:rsidR="00C95597">
          <w:rPr>
            <w:noProof/>
            <w:webHidden/>
          </w:rPr>
          <w:fldChar w:fldCharType="begin"/>
        </w:r>
        <w:r w:rsidR="006341D7">
          <w:rPr>
            <w:noProof/>
            <w:webHidden/>
          </w:rPr>
          <w:instrText xml:space="preserve"> PAGEREF _Toc530715908 \h </w:instrText>
        </w:r>
        <w:r w:rsidR="00C95597">
          <w:rPr>
            <w:noProof/>
            <w:webHidden/>
          </w:rPr>
        </w:r>
        <w:r w:rsidR="00C95597">
          <w:rPr>
            <w:noProof/>
            <w:webHidden/>
          </w:rPr>
          <w:fldChar w:fldCharType="separate"/>
        </w:r>
        <w:r w:rsidR="006341D7">
          <w:rPr>
            <w:noProof/>
            <w:webHidden/>
          </w:rPr>
          <w:t>98</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09" w:history="1">
        <w:r w:rsidR="006341D7" w:rsidRPr="00E3713C">
          <w:rPr>
            <w:rStyle w:val="Hyperlink"/>
            <w:rFonts w:eastAsia="Yu Gothic UI Semilight"/>
            <w:noProof/>
          </w:rPr>
          <w:t>N.</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Yu Gothic UI Semilight"/>
            <w:noProof/>
          </w:rPr>
          <w:t>Upaya Pemasaran Yang dilakukan Pemerintah Kota Bontang</w:t>
        </w:r>
        <w:r w:rsidR="006341D7">
          <w:rPr>
            <w:noProof/>
            <w:webHidden/>
          </w:rPr>
          <w:tab/>
        </w:r>
        <w:r w:rsidR="00C95597">
          <w:rPr>
            <w:noProof/>
            <w:webHidden/>
          </w:rPr>
          <w:fldChar w:fldCharType="begin"/>
        </w:r>
        <w:r w:rsidR="006341D7">
          <w:rPr>
            <w:noProof/>
            <w:webHidden/>
          </w:rPr>
          <w:instrText xml:space="preserve"> PAGEREF _Toc530715909 \h </w:instrText>
        </w:r>
        <w:r w:rsidR="00C95597">
          <w:rPr>
            <w:noProof/>
            <w:webHidden/>
          </w:rPr>
        </w:r>
        <w:r w:rsidR="00C95597">
          <w:rPr>
            <w:noProof/>
            <w:webHidden/>
          </w:rPr>
          <w:fldChar w:fldCharType="separate"/>
        </w:r>
        <w:r w:rsidR="006341D7">
          <w:rPr>
            <w:noProof/>
            <w:webHidden/>
          </w:rPr>
          <w:t>100</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10" w:history="1">
        <w:r w:rsidR="006341D7" w:rsidRPr="00E3713C">
          <w:rPr>
            <w:rStyle w:val="Hyperlink"/>
            <w:rFonts w:eastAsia="Calibri"/>
            <w:noProof/>
            <w:lang w:val="en-GB"/>
          </w:rPr>
          <w:t>O.</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Rencana Pengembangan Perwilayahan Pariwisata</w:t>
        </w:r>
        <w:r w:rsidR="006341D7">
          <w:rPr>
            <w:noProof/>
            <w:webHidden/>
          </w:rPr>
          <w:tab/>
        </w:r>
        <w:r w:rsidR="00C95597">
          <w:rPr>
            <w:noProof/>
            <w:webHidden/>
          </w:rPr>
          <w:fldChar w:fldCharType="begin"/>
        </w:r>
        <w:r w:rsidR="006341D7">
          <w:rPr>
            <w:noProof/>
            <w:webHidden/>
          </w:rPr>
          <w:instrText xml:space="preserve"> PAGEREF _Toc530715910 \h </w:instrText>
        </w:r>
        <w:r w:rsidR="00C95597">
          <w:rPr>
            <w:noProof/>
            <w:webHidden/>
          </w:rPr>
        </w:r>
        <w:r w:rsidR="00C95597">
          <w:rPr>
            <w:noProof/>
            <w:webHidden/>
          </w:rPr>
          <w:fldChar w:fldCharType="separate"/>
        </w:r>
        <w:r w:rsidR="006341D7">
          <w:rPr>
            <w:noProof/>
            <w:webHidden/>
          </w:rPr>
          <w:t>104</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11" w:history="1">
        <w:r w:rsidR="006341D7" w:rsidRPr="00E3713C">
          <w:rPr>
            <w:rStyle w:val="Hyperlink"/>
            <w:rFonts w:eastAsia="Calibri"/>
            <w:noProof/>
          </w:rPr>
          <w:t>1.</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Pemetaan Kegiatan Wisata dalam Struktur Wilayah Pengembangan Kota Bontang</w:t>
        </w:r>
        <w:r w:rsidR="006341D7">
          <w:rPr>
            <w:noProof/>
            <w:webHidden/>
          </w:rPr>
          <w:tab/>
        </w:r>
        <w:r w:rsidR="00C95597">
          <w:rPr>
            <w:noProof/>
            <w:webHidden/>
          </w:rPr>
          <w:fldChar w:fldCharType="begin"/>
        </w:r>
        <w:r w:rsidR="006341D7">
          <w:rPr>
            <w:noProof/>
            <w:webHidden/>
          </w:rPr>
          <w:instrText xml:space="preserve"> PAGEREF _Toc530715911 \h </w:instrText>
        </w:r>
        <w:r w:rsidR="00C95597">
          <w:rPr>
            <w:noProof/>
            <w:webHidden/>
          </w:rPr>
        </w:r>
        <w:r w:rsidR="00C95597">
          <w:rPr>
            <w:noProof/>
            <w:webHidden/>
          </w:rPr>
          <w:fldChar w:fldCharType="separate"/>
        </w:r>
        <w:r w:rsidR="006341D7">
          <w:rPr>
            <w:noProof/>
            <w:webHidden/>
          </w:rPr>
          <w:t>104</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12" w:history="1">
        <w:r w:rsidR="006341D7" w:rsidRPr="00E3713C">
          <w:rPr>
            <w:rStyle w:val="Hyperlink"/>
            <w:rFonts w:eastAsia="Calibri"/>
            <w:noProof/>
          </w:rPr>
          <w:t>2.</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Wilayah Pengembangan Pariwisata</w:t>
        </w:r>
        <w:r w:rsidR="006341D7">
          <w:rPr>
            <w:noProof/>
            <w:webHidden/>
          </w:rPr>
          <w:tab/>
        </w:r>
        <w:r w:rsidR="00C95597">
          <w:rPr>
            <w:noProof/>
            <w:webHidden/>
          </w:rPr>
          <w:fldChar w:fldCharType="begin"/>
        </w:r>
        <w:r w:rsidR="006341D7">
          <w:rPr>
            <w:noProof/>
            <w:webHidden/>
          </w:rPr>
          <w:instrText xml:space="preserve"> PAGEREF _Toc530715912 \h </w:instrText>
        </w:r>
        <w:r w:rsidR="00C95597">
          <w:rPr>
            <w:noProof/>
            <w:webHidden/>
          </w:rPr>
        </w:r>
        <w:r w:rsidR="00C95597">
          <w:rPr>
            <w:noProof/>
            <w:webHidden/>
          </w:rPr>
          <w:fldChar w:fldCharType="separate"/>
        </w:r>
        <w:r w:rsidR="006341D7">
          <w:rPr>
            <w:noProof/>
            <w:webHidden/>
          </w:rPr>
          <w:t>105</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13" w:history="1">
        <w:r w:rsidR="006341D7" w:rsidRPr="00E3713C">
          <w:rPr>
            <w:rStyle w:val="Hyperlink"/>
            <w:rFonts w:eastAsia="Calibri"/>
            <w:noProof/>
            <w:lang w:val="en-GB"/>
          </w:rPr>
          <w:t>P.</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Rencana Pengembangan Kawasan Wisata Prioritas</w:t>
        </w:r>
        <w:r w:rsidR="006341D7">
          <w:rPr>
            <w:noProof/>
            <w:webHidden/>
          </w:rPr>
          <w:tab/>
        </w:r>
        <w:r w:rsidR="00C95597">
          <w:rPr>
            <w:noProof/>
            <w:webHidden/>
          </w:rPr>
          <w:fldChar w:fldCharType="begin"/>
        </w:r>
        <w:r w:rsidR="006341D7">
          <w:rPr>
            <w:noProof/>
            <w:webHidden/>
          </w:rPr>
          <w:instrText xml:space="preserve"> PAGEREF _Toc530715913 \h </w:instrText>
        </w:r>
        <w:r w:rsidR="00C95597">
          <w:rPr>
            <w:noProof/>
            <w:webHidden/>
          </w:rPr>
        </w:r>
        <w:r w:rsidR="00C95597">
          <w:rPr>
            <w:noProof/>
            <w:webHidden/>
          </w:rPr>
          <w:fldChar w:fldCharType="separate"/>
        </w:r>
        <w:r w:rsidR="006341D7">
          <w:rPr>
            <w:noProof/>
            <w:webHidden/>
          </w:rPr>
          <w:t>108</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14" w:history="1">
        <w:r w:rsidR="006341D7" w:rsidRPr="00E3713C">
          <w:rPr>
            <w:rStyle w:val="Hyperlink"/>
            <w:rFonts w:eastAsia="Calibri"/>
            <w:noProof/>
          </w:rPr>
          <w:t>1.</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Potensi dan Pengelompokkan Daya Tarik Wisata</w:t>
        </w:r>
        <w:r w:rsidR="006341D7">
          <w:rPr>
            <w:noProof/>
            <w:webHidden/>
          </w:rPr>
          <w:tab/>
        </w:r>
        <w:r w:rsidR="00C95597">
          <w:rPr>
            <w:noProof/>
            <w:webHidden/>
          </w:rPr>
          <w:fldChar w:fldCharType="begin"/>
        </w:r>
        <w:r w:rsidR="006341D7">
          <w:rPr>
            <w:noProof/>
            <w:webHidden/>
          </w:rPr>
          <w:instrText xml:space="preserve"> PAGEREF _Toc530715914 \h </w:instrText>
        </w:r>
        <w:r w:rsidR="00C95597">
          <w:rPr>
            <w:noProof/>
            <w:webHidden/>
          </w:rPr>
        </w:r>
        <w:r w:rsidR="00C95597">
          <w:rPr>
            <w:noProof/>
            <w:webHidden/>
          </w:rPr>
          <w:fldChar w:fldCharType="separate"/>
        </w:r>
        <w:r w:rsidR="006341D7">
          <w:rPr>
            <w:noProof/>
            <w:webHidden/>
          </w:rPr>
          <w:t>108</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15" w:history="1">
        <w:r w:rsidR="006341D7" w:rsidRPr="00E3713C">
          <w:rPr>
            <w:rStyle w:val="Hyperlink"/>
            <w:rFonts w:eastAsia="Calibri"/>
            <w:noProof/>
          </w:rPr>
          <w:t>2.</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Penentuan Kawasan Wisata Prioritas</w:t>
        </w:r>
        <w:r w:rsidR="006341D7">
          <w:rPr>
            <w:noProof/>
            <w:webHidden/>
          </w:rPr>
          <w:tab/>
        </w:r>
        <w:r w:rsidR="00C95597">
          <w:rPr>
            <w:noProof/>
            <w:webHidden/>
          </w:rPr>
          <w:fldChar w:fldCharType="begin"/>
        </w:r>
        <w:r w:rsidR="006341D7">
          <w:rPr>
            <w:noProof/>
            <w:webHidden/>
          </w:rPr>
          <w:instrText xml:space="preserve"> PAGEREF _Toc530715915 \h </w:instrText>
        </w:r>
        <w:r w:rsidR="00C95597">
          <w:rPr>
            <w:noProof/>
            <w:webHidden/>
          </w:rPr>
        </w:r>
        <w:r w:rsidR="00C95597">
          <w:rPr>
            <w:noProof/>
            <w:webHidden/>
          </w:rPr>
          <w:fldChar w:fldCharType="separate"/>
        </w:r>
        <w:r w:rsidR="006341D7">
          <w:rPr>
            <w:noProof/>
            <w:webHidden/>
          </w:rPr>
          <w:t>111</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16" w:history="1">
        <w:r w:rsidR="006341D7" w:rsidRPr="00E3713C">
          <w:rPr>
            <w:rStyle w:val="Hyperlink"/>
            <w:rFonts w:eastAsia="Calibri"/>
            <w:noProof/>
          </w:rPr>
          <w:t>3.</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Rencana Pengembangan Aksesibilitas</w:t>
        </w:r>
        <w:r w:rsidR="006341D7">
          <w:rPr>
            <w:noProof/>
            <w:webHidden/>
          </w:rPr>
          <w:tab/>
        </w:r>
        <w:r w:rsidR="00C95597">
          <w:rPr>
            <w:noProof/>
            <w:webHidden/>
          </w:rPr>
          <w:fldChar w:fldCharType="begin"/>
        </w:r>
        <w:r w:rsidR="006341D7">
          <w:rPr>
            <w:noProof/>
            <w:webHidden/>
          </w:rPr>
          <w:instrText xml:space="preserve"> PAGEREF _Toc530715916 \h </w:instrText>
        </w:r>
        <w:r w:rsidR="00C95597">
          <w:rPr>
            <w:noProof/>
            <w:webHidden/>
          </w:rPr>
        </w:r>
        <w:r w:rsidR="00C95597">
          <w:rPr>
            <w:noProof/>
            <w:webHidden/>
          </w:rPr>
          <w:fldChar w:fldCharType="separate"/>
        </w:r>
        <w:r w:rsidR="006341D7">
          <w:rPr>
            <w:noProof/>
            <w:webHidden/>
          </w:rPr>
          <w:t>118</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17" w:history="1">
        <w:r w:rsidR="006341D7" w:rsidRPr="00E3713C">
          <w:rPr>
            <w:rStyle w:val="Hyperlink"/>
            <w:rFonts w:eastAsia="Calibri"/>
            <w:noProof/>
          </w:rPr>
          <w:t>4.</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Rencana Pengembangan Jalur Wisata</w:t>
        </w:r>
        <w:r w:rsidR="006341D7">
          <w:rPr>
            <w:noProof/>
            <w:webHidden/>
          </w:rPr>
          <w:tab/>
        </w:r>
        <w:r w:rsidR="00C95597">
          <w:rPr>
            <w:noProof/>
            <w:webHidden/>
          </w:rPr>
          <w:fldChar w:fldCharType="begin"/>
        </w:r>
        <w:r w:rsidR="006341D7">
          <w:rPr>
            <w:noProof/>
            <w:webHidden/>
          </w:rPr>
          <w:instrText xml:space="preserve"> PAGEREF _Toc530715917 \h </w:instrText>
        </w:r>
        <w:r w:rsidR="00C95597">
          <w:rPr>
            <w:noProof/>
            <w:webHidden/>
          </w:rPr>
        </w:r>
        <w:r w:rsidR="00C95597">
          <w:rPr>
            <w:noProof/>
            <w:webHidden/>
          </w:rPr>
          <w:fldChar w:fldCharType="separate"/>
        </w:r>
        <w:r w:rsidR="006341D7">
          <w:rPr>
            <w:noProof/>
            <w:webHidden/>
          </w:rPr>
          <w:t>120</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18" w:history="1">
        <w:r w:rsidR="006341D7" w:rsidRPr="00E3713C">
          <w:rPr>
            <w:rStyle w:val="Hyperlink"/>
            <w:rFonts w:eastAsia="Calibri"/>
            <w:noProof/>
          </w:rPr>
          <w:t>5.</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Rencana Jalur Wisata Industri dan Budaya Bontang</w:t>
        </w:r>
        <w:r w:rsidR="006341D7">
          <w:rPr>
            <w:noProof/>
            <w:webHidden/>
          </w:rPr>
          <w:tab/>
        </w:r>
        <w:r w:rsidR="00C95597">
          <w:rPr>
            <w:noProof/>
            <w:webHidden/>
          </w:rPr>
          <w:fldChar w:fldCharType="begin"/>
        </w:r>
        <w:r w:rsidR="006341D7">
          <w:rPr>
            <w:noProof/>
            <w:webHidden/>
          </w:rPr>
          <w:instrText xml:space="preserve"> PAGEREF _Toc530715918 \h </w:instrText>
        </w:r>
        <w:r w:rsidR="00C95597">
          <w:rPr>
            <w:noProof/>
            <w:webHidden/>
          </w:rPr>
        </w:r>
        <w:r w:rsidR="00C95597">
          <w:rPr>
            <w:noProof/>
            <w:webHidden/>
          </w:rPr>
          <w:fldChar w:fldCharType="separate"/>
        </w:r>
        <w:r w:rsidR="006341D7">
          <w:rPr>
            <w:noProof/>
            <w:webHidden/>
          </w:rPr>
          <w:t>123</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19" w:history="1">
        <w:r w:rsidR="006341D7" w:rsidRPr="00E3713C">
          <w:rPr>
            <w:rStyle w:val="Hyperlink"/>
            <w:rFonts w:eastAsia="Calibri"/>
            <w:noProof/>
          </w:rPr>
          <w:t>6.</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Rencana Jalur Wisata Rekreasi Edukatif Bontang Lestari</w:t>
        </w:r>
        <w:r w:rsidR="006341D7">
          <w:rPr>
            <w:noProof/>
            <w:webHidden/>
          </w:rPr>
          <w:tab/>
        </w:r>
        <w:r w:rsidR="00C95597">
          <w:rPr>
            <w:noProof/>
            <w:webHidden/>
          </w:rPr>
          <w:fldChar w:fldCharType="begin"/>
        </w:r>
        <w:r w:rsidR="006341D7">
          <w:rPr>
            <w:noProof/>
            <w:webHidden/>
          </w:rPr>
          <w:instrText xml:space="preserve"> PAGEREF _Toc530715919 \h </w:instrText>
        </w:r>
        <w:r w:rsidR="00C95597">
          <w:rPr>
            <w:noProof/>
            <w:webHidden/>
          </w:rPr>
        </w:r>
        <w:r w:rsidR="00C95597">
          <w:rPr>
            <w:noProof/>
            <w:webHidden/>
          </w:rPr>
          <w:fldChar w:fldCharType="separate"/>
        </w:r>
        <w:r w:rsidR="006341D7">
          <w:rPr>
            <w:noProof/>
            <w:webHidden/>
          </w:rPr>
          <w:t>125</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20" w:history="1">
        <w:r w:rsidR="006341D7" w:rsidRPr="00E3713C">
          <w:rPr>
            <w:rStyle w:val="Hyperlink"/>
            <w:rFonts w:eastAsia="Calibri"/>
            <w:noProof/>
          </w:rPr>
          <w:t>Q.</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Program Dan Indikasi Kegiatan Pembangunan Kepariwisaaan</w:t>
        </w:r>
        <w:r w:rsidR="006341D7">
          <w:rPr>
            <w:noProof/>
            <w:webHidden/>
          </w:rPr>
          <w:tab/>
        </w:r>
        <w:r w:rsidR="00C95597">
          <w:rPr>
            <w:noProof/>
            <w:webHidden/>
          </w:rPr>
          <w:fldChar w:fldCharType="begin"/>
        </w:r>
        <w:r w:rsidR="006341D7">
          <w:rPr>
            <w:noProof/>
            <w:webHidden/>
          </w:rPr>
          <w:instrText xml:space="preserve"> PAGEREF _Toc530715920 \h </w:instrText>
        </w:r>
        <w:r w:rsidR="00C95597">
          <w:rPr>
            <w:noProof/>
            <w:webHidden/>
          </w:rPr>
        </w:r>
        <w:r w:rsidR="00C95597">
          <w:rPr>
            <w:noProof/>
            <w:webHidden/>
          </w:rPr>
          <w:fldChar w:fldCharType="separate"/>
        </w:r>
        <w:r w:rsidR="006341D7">
          <w:rPr>
            <w:noProof/>
            <w:webHidden/>
          </w:rPr>
          <w:t>125</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21" w:history="1">
        <w:r w:rsidR="006341D7" w:rsidRPr="00E3713C">
          <w:rPr>
            <w:rStyle w:val="Hyperlink"/>
            <w:rFonts w:eastAsia="Calibri"/>
            <w:noProof/>
          </w:rPr>
          <w:t>1.</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Visi Pengembangan Pariwisata Kota  Bontang</w:t>
        </w:r>
        <w:r w:rsidR="006341D7">
          <w:rPr>
            <w:noProof/>
            <w:webHidden/>
          </w:rPr>
          <w:tab/>
        </w:r>
        <w:r w:rsidR="00C95597">
          <w:rPr>
            <w:noProof/>
            <w:webHidden/>
          </w:rPr>
          <w:fldChar w:fldCharType="begin"/>
        </w:r>
        <w:r w:rsidR="006341D7">
          <w:rPr>
            <w:noProof/>
            <w:webHidden/>
          </w:rPr>
          <w:instrText xml:space="preserve"> PAGEREF _Toc530715921 \h </w:instrText>
        </w:r>
        <w:r w:rsidR="00C95597">
          <w:rPr>
            <w:noProof/>
            <w:webHidden/>
          </w:rPr>
        </w:r>
        <w:r w:rsidR="00C95597">
          <w:rPr>
            <w:noProof/>
            <w:webHidden/>
          </w:rPr>
          <w:fldChar w:fldCharType="separate"/>
        </w:r>
        <w:r w:rsidR="006341D7">
          <w:rPr>
            <w:noProof/>
            <w:webHidden/>
          </w:rPr>
          <w:t>125</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22" w:history="1">
        <w:r w:rsidR="006341D7" w:rsidRPr="00E3713C">
          <w:rPr>
            <w:rStyle w:val="Hyperlink"/>
            <w:rFonts w:eastAsia="Calibri"/>
            <w:noProof/>
          </w:rPr>
          <w:t>2.</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Misi Pengembangan Pariwisata Kota  Bontang</w:t>
        </w:r>
        <w:r w:rsidR="006341D7">
          <w:rPr>
            <w:noProof/>
            <w:webHidden/>
          </w:rPr>
          <w:tab/>
        </w:r>
        <w:r w:rsidR="00C95597">
          <w:rPr>
            <w:noProof/>
            <w:webHidden/>
          </w:rPr>
          <w:fldChar w:fldCharType="begin"/>
        </w:r>
        <w:r w:rsidR="006341D7">
          <w:rPr>
            <w:noProof/>
            <w:webHidden/>
          </w:rPr>
          <w:instrText xml:space="preserve"> PAGEREF _Toc530715922 \h </w:instrText>
        </w:r>
        <w:r w:rsidR="00C95597">
          <w:rPr>
            <w:noProof/>
            <w:webHidden/>
          </w:rPr>
        </w:r>
        <w:r w:rsidR="00C95597">
          <w:rPr>
            <w:noProof/>
            <w:webHidden/>
          </w:rPr>
          <w:fldChar w:fldCharType="separate"/>
        </w:r>
        <w:r w:rsidR="006341D7">
          <w:rPr>
            <w:noProof/>
            <w:webHidden/>
          </w:rPr>
          <w:t>126</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23" w:history="1">
        <w:r w:rsidR="006341D7" w:rsidRPr="00E3713C">
          <w:rPr>
            <w:rStyle w:val="Hyperlink"/>
            <w:rFonts w:eastAsia="Calibri"/>
            <w:noProof/>
          </w:rPr>
          <w:t>3.</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Tujuan Dan Sasaran Pengembangan Pariwisata Kota  Bontang</w:t>
        </w:r>
        <w:r w:rsidR="006341D7">
          <w:rPr>
            <w:noProof/>
            <w:webHidden/>
          </w:rPr>
          <w:tab/>
        </w:r>
        <w:r w:rsidR="00C95597">
          <w:rPr>
            <w:noProof/>
            <w:webHidden/>
          </w:rPr>
          <w:fldChar w:fldCharType="begin"/>
        </w:r>
        <w:r w:rsidR="006341D7">
          <w:rPr>
            <w:noProof/>
            <w:webHidden/>
          </w:rPr>
          <w:instrText xml:space="preserve"> PAGEREF _Toc530715923 \h </w:instrText>
        </w:r>
        <w:r w:rsidR="00C95597">
          <w:rPr>
            <w:noProof/>
            <w:webHidden/>
          </w:rPr>
        </w:r>
        <w:r w:rsidR="00C95597">
          <w:rPr>
            <w:noProof/>
            <w:webHidden/>
          </w:rPr>
          <w:fldChar w:fldCharType="separate"/>
        </w:r>
        <w:r w:rsidR="006341D7">
          <w:rPr>
            <w:noProof/>
            <w:webHidden/>
          </w:rPr>
          <w:t>127</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24" w:history="1">
        <w:r w:rsidR="006341D7" w:rsidRPr="00E3713C">
          <w:rPr>
            <w:rStyle w:val="Hyperlink"/>
            <w:rFonts w:eastAsia="Calibri"/>
            <w:noProof/>
          </w:rPr>
          <w:t>4.</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Mitigasi Dampak Pengembangan Pariwisata Kota  Bontang</w:t>
        </w:r>
        <w:r w:rsidR="006341D7">
          <w:rPr>
            <w:noProof/>
            <w:webHidden/>
          </w:rPr>
          <w:tab/>
        </w:r>
        <w:r w:rsidR="00C95597">
          <w:rPr>
            <w:noProof/>
            <w:webHidden/>
          </w:rPr>
          <w:fldChar w:fldCharType="begin"/>
        </w:r>
        <w:r w:rsidR="006341D7">
          <w:rPr>
            <w:noProof/>
            <w:webHidden/>
          </w:rPr>
          <w:instrText xml:space="preserve"> PAGEREF _Toc530715924 \h </w:instrText>
        </w:r>
        <w:r w:rsidR="00C95597">
          <w:rPr>
            <w:noProof/>
            <w:webHidden/>
          </w:rPr>
        </w:r>
        <w:r w:rsidR="00C95597">
          <w:rPr>
            <w:noProof/>
            <w:webHidden/>
          </w:rPr>
          <w:fldChar w:fldCharType="separate"/>
        </w:r>
        <w:r w:rsidR="006341D7">
          <w:rPr>
            <w:noProof/>
            <w:webHidden/>
          </w:rPr>
          <w:t>128</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25" w:history="1">
        <w:r w:rsidR="006341D7" w:rsidRPr="00E3713C">
          <w:rPr>
            <w:rStyle w:val="Hyperlink"/>
            <w:rFonts w:eastAsia="Calibri"/>
            <w:noProof/>
          </w:rPr>
          <w:t>5.</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Program Pengembangan Pariwisata Kota  Bontang</w:t>
        </w:r>
        <w:r w:rsidR="006341D7">
          <w:rPr>
            <w:noProof/>
            <w:webHidden/>
          </w:rPr>
          <w:tab/>
        </w:r>
        <w:r w:rsidR="00C95597">
          <w:rPr>
            <w:noProof/>
            <w:webHidden/>
          </w:rPr>
          <w:fldChar w:fldCharType="begin"/>
        </w:r>
        <w:r w:rsidR="006341D7">
          <w:rPr>
            <w:noProof/>
            <w:webHidden/>
          </w:rPr>
          <w:instrText xml:space="preserve"> PAGEREF _Toc530715925 \h </w:instrText>
        </w:r>
        <w:r w:rsidR="00C95597">
          <w:rPr>
            <w:noProof/>
            <w:webHidden/>
          </w:rPr>
        </w:r>
        <w:r w:rsidR="00C95597">
          <w:rPr>
            <w:noProof/>
            <w:webHidden/>
          </w:rPr>
          <w:fldChar w:fldCharType="separate"/>
        </w:r>
        <w:r w:rsidR="006341D7">
          <w:rPr>
            <w:noProof/>
            <w:webHidden/>
          </w:rPr>
          <w:t>129</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26" w:history="1">
        <w:r w:rsidR="006341D7" w:rsidRPr="00E3713C">
          <w:rPr>
            <w:rStyle w:val="Hyperlink"/>
            <w:rFonts w:eastAsia="Calibri"/>
            <w:noProof/>
          </w:rPr>
          <w:t>R.</w:t>
        </w:r>
        <w:r w:rsidR="006341D7">
          <w:rPr>
            <w:rFonts w:asciiTheme="minorHAnsi" w:eastAsiaTheme="minorEastAsia" w:hAnsiTheme="minorHAnsi" w:cstheme="minorBidi"/>
            <w:noProof/>
            <w:sz w:val="22"/>
            <w:szCs w:val="22"/>
            <w:lang w:val="en-US" w:eastAsia="en-US"/>
          </w:rPr>
          <w:tab/>
        </w:r>
        <w:r w:rsidR="006341D7" w:rsidRPr="00E3713C">
          <w:rPr>
            <w:rStyle w:val="Hyperlink"/>
            <w:rFonts w:eastAsia="Calibri"/>
            <w:noProof/>
          </w:rPr>
          <w:t>Indikasi Program Pembangunan Kepariwisataan</w:t>
        </w:r>
        <w:r w:rsidR="006341D7">
          <w:rPr>
            <w:noProof/>
            <w:webHidden/>
          </w:rPr>
          <w:tab/>
        </w:r>
        <w:r w:rsidR="00C95597">
          <w:rPr>
            <w:noProof/>
            <w:webHidden/>
          </w:rPr>
          <w:fldChar w:fldCharType="begin"/>
        </w:r>
        <w:r w:rsidR="006341D7">
          <w:rPr>
            <w:noProof/>
            <w:webHidden/>
          </w:rPr>
          <w:instrText xml:space="preserve"> PAGEREF _Toc530715926 \h </w:instrText>
        </w:r>
        <w:r w:rsidR="00C95597">
          <w:rPr>
            <w:noProof/>
            <w:webHidden/>
          </w:rPr>
        </w:r>
        <w:r w:rsidR="00C95597">
          <w:rPr>
            <w:noProof/>
            <w:webHidden/>
          </w:rPr>
          <w:fldChar w:fldCharType="separate"/>
        </w:r>
        <w:r w:rsidR="006341D7">
          <w:rPr>
            <w:noProof/>
            <w:webHidden/>
          </w:rPr>
          <w:t>134</w:t>
        </w:r>
        <w:r w:rsidR="00C95597">
          <w:rPr>
            <w:noProof/>
            <w:webHidden/>
          </w:rPr>
          <w:fldChar w:fldCharType="end"/>
        </w:r>
      </w:hyperlink>
    </w:p>
    <w:p w:rsidR="006341D7" w:rsidRDefault="002F1804">
      <w:pPr>
        <w:pStyle w:val="TOC1"/>
        <w:rPr>
          <w:rFonts w:asciiTheme="minorHAnsi" w:eastAsiaTheme="minorEastAsia" w:hAnsiTheme="minorHAnsi" w:cstheme="minorBidi"/>
          <w:noProof/>
          <w:sz w:val="22"/>
          <w:szCs w:val="22"/>
          <w:lang w:val="en-US" w:eastAsia="en-US"/>
        </w:rPr>
      </w:pPr>
      <w:hyperlink w:anchor="_Toc530715927" w:history="1">
        <w:r w:rsidR="006341D7" w:rsidRPr="00E3713C">
          <w:rPr>
            <w:rStyle w:val="Hyperlink"/>
            <w:noProof/>
            <w:spacing w:val="2"/>
          </w:rPr>
          <w:t>B</w:t>
        </w:r>
        <w:r w:rsidR="006341D7" w:rsidRPr="00E3713C">
          <w:rPr>
            <w:rStyle w:val="Hyperlink"/>
            <w:noProof/>
            <w:spacing w:val="-5"/>
          </w:rPr>
          <w:t>A</w:t>
        </w:r>
        <w:r w:rsidR="006341D7" w:rsidRPr="00E3713C">
          <w:rPr>
            <w:rStyle w:val="Hyperlink"/>
            <w:noProof/>
          </w:rPr>
          <w:t>B I</w:t>
        </w:r>
        <w:r w:rsidR="006341D7" w:rsidRPr="00E3713C">
          <w:rPr>
            <w:rStyle w:val="Hyperlink"/>
            <w:noProof/>
            <w:spacing w:val="1"/>
          </w:rPr>
          <w:t>I</w:t>
        </w:r>
        <w:r w:rsidR="006341D7" w:rsidRPr="00E3713C">
          <w:rPr>
            <w:rStyle w:val="Hyperlink"/>
            <w:noProof/>
          </w:rPr>
          <w:t>I E</w:t>
        </w:r>
        <w:r w:rsidR="006341D7" w:rsidRPr="00E3713C">
          <w:rPr>
            <w:rStyle w:val="Hyperlink"/>
            <w:noProof/>
            <w:spacing w:val="3"/>
          </w:rPr>
          <w:t>V</w:t>
        </w:r>
        <w:r w:rsidR="006341D7" w:rsidRPr="00E3713C">
          <w:rPr>
            <w:rStyle w:val="Hyperlink"/>
            <w:noProof/>
            <w:spacing w:val="-5"/>
          </w:rPr>
          <w:t>A</w:t>
        </w:r>
        <w:r w:rsidR="006341D7" w:rsidRPr="00E3713C">
          <w:rPr>
            <w:rStyle w:val="Hyperlink"/>
            <w:noProof/>
          </w:rPr>
          <w:t>L</w:t>
        </w:r>
        <w:r w:rsidR="006341D7" w:rsidRPr="00E3713C">
          <w:rPr>
            <w:rStyle w:val="Hyperlink"/>
            <w:noProof/>
            <w:spacing w:val="4"/>
          </w:rPr>
          <w:t>U</w:t>
        </w:r>
        <w:r w:rsidR="006341D7" w:rsidRPr="00E3713C">
          <w:rPr>
            <w:rStyle w:val="Hyperlink"/>
            <w:noProof/>
            <w:spacing w:val="-5"/>
          </w:rPr>
          <w:t>A</w:t>
        </w:r>
        <w:r w:rsidR="006341D7" w:rsidRPr="00E3713C">
          <w:rPr>
            <w:rStyle w:val="Hyperlink"/>
            <w:noProof/>
          </w:rPr>
          <w:t>SI</w:t>
        </w:r>
        <w:r w:rsidR="006341D7" w:rsidRPr="00E3713C">
          <w:rPr>
            <w:rStyle w:val="Hyperlink"/>
            <w:noProof/>
            <w:spacing w:val="1"/>
          </w:rPr>
          <w:t xml:space="preserve"> </w:t>
        </w:r>
        <w:r w:rsidR="006341D7" w:rsidRPr="00E3713C">
          <w:rPr>
            <w:rStyle w:val="Hyperlink"/>
            <w:noProof/>
            <w:spacing w:val="4"/>
          </w:rPr>
          <w:t>D</w:t>
        </w:r>
        <w:r w:rsidR="006341D7" w:rsidRPr="00E3713C">
          <w:rPr>
            <w:rStyle w:val="Hyperlink"/>
            <w:noProof/>
            <w:spacing w:val="-5"/>
          </w:rPr>
          <w:t>A</w:t>
        </w:r>
        <w:r w:rsidR="006341D7" w:rsidRPr="00E3713C">
          <w:rPr>
            <w:rStyle w:val="Hyperlink"/>
            <w:noProof/>
          </w:rPr>
          <w:t>N</w:t>
        </w:r>
        <w:r w:rsidR="006341D7" w:rsidRPr="00E3713C">
          <w:rPr>
            <w:rStyle w:val="Hyperlink"/>
            <w:noProof/>
            <w:spacing w:val="5"/>
          </w:rPr>
          <w:t xml:space="preserve"> </w:t>
        </w:r>
        <w:r w:rsidR="006341D7" w:rsidRPr="00E3713C">
          <w:rPr>
            <w:rStyle w:val="Hyperlink"/>
            <w:noProof/>
            <w:spacing w:val="-5"/>
          </w:rPr>
          <w:t>A</w:t>
        </w:r>
        <w:r w:rsidR="006341D7" w:rsidRPr="00E3713C">
          <w:rPr>
            <w:rStyle w:val="Hyperlink"/>
            <w:noProof/>
            <w:spacing w:val="4"/>
          </w:rPr>
          <w:t>N</w:t>
        </w:r>
        <w:r w:rsidR="006341D7" w:rsidRPr="00E3713C">
          <w:rPr>
            <w:rStyle w:val="Hyperlink"/>
            <w:noProof/>
          </w:rPr>
          <w:t>ALIS</w:t>
        </w:r>
        <w:r w:rsidR="006341D7" w:rsidRPr="00E3713C">
          <w:rPr>
            <w:rStyle w:val="Hyperlink"/>
            <w:noProof/>
            <w:spacing w:val="1"/>
          </w:rPr>
          <w:t>I</w:t>
        </w:r>
        <w:r w:rsidR="006341D7" w:rsidRPr="00E3713C">
          <w:rPr>
            <w:rStyle w:val="Hyperlink"/>
            <w:noProof/>
          </w:rPr>
          <w:t>S</w:t>
        </w:r>
        <w:r w:rsidR="006341D7" w:rsidRPr="00E3713C">
          <w:rPr>
            <w:rStyle w:val="Hyperlink"/>
            <w:noProof/>
            <w:spacing w:val="1"/>
          </w:rPr>
          <w:t xml:space="preserve"> </w:t>
        </w:r>
        <w:r w:rsidR="006341D7" w:rsidRPr="00E3713C">
          <w:rPr>
            <w:rStyle w:val="Hyperlink"/>
            <w:noProof/>
            <w:spacing w:val="-1"/>
          </w:rPr>
          <w:t>P</w:t>
        </w:r>
        <w:r w:rsidR="006341D7" w:rsidRPr="00E3713C">
          <w:rPr>
            <w:rStyle w:val="Hyperlink"/>
            <w:noProof/>
          </w:rPr>
          <w:t>E</w:t>
        </w:r>
        <w:r w:rsidR="006341D7" w:rsidRPr="00E3713C">
          <w:rPr>
            <w:rStyle w:val="Hyperlink"/>
            <w:noProof/>
            <w:spacing w:val="2"/>
          </w:rPr>
          <w:t>R</w:t>
        </w:r>
        <w:r w:rsidR="006341D7" w:rsidRPr="00E3713C">
          <w:rPr>
            <w:rStyle w:val="Hyperlink"/>
            <w:noProof/>
            <w:spacing w:val="-5"/>
          </w:rPr>
          <w:t>A</w:t>
        </w:r>
        <w:r w:rsidR="006341D7" w:rsidRPr="00E3713C">
          <w:rPr>
            <w:rStyle w:val="Hyperlink"/>
            <w:noProof/>
          </w:rPr>
          <w:t>TU</w:t>
        </w:r>
        <w:r w:rsidR="006341D7" w:rsidRPr="00E3713C">
          <w:rPr>
            <w:rStyle w:val="Hyperlink"/>
            <w:noProof/>
            <w:spacing w:val="3"/>
          </w:rPr>
          <w:t>R</w:t>
        </w:r>
        <w:r w:rsidR="006341D7" w:rsidRPr="00E3713C">
          <w:rPr>
            <w:rStyle w:val="Hyperlink"/>
            <w:noProof/>
            <w:spacing w:val="-5"/>
          </w:rPr>
          <w:t>A</w:t>
        </w:r>
        <w:r w:rsidR="006341D7" w:rsidRPr="00E3713C">
          <w:rPr>
            <w:rStyle w:val="Hyperlink"/>
            <w:noProof/>
          </w:rPr>
          <w:t xml:space="preserve">N </w:t>
        </w:r>
        <w:r w:rsidR="006341D7" w:rsidRPr="00E3713C">
          <w:rPr>
            <w:rStyle w:val="Hyperlink"/>
            <w:noProof/>
            <w:spacing w:val="3"/>
          </w:rPr>
          <w:t>P</w:t>
        </w:r>
        <w:r w:rsidR="006341D7" w:rsidRPr="00E3713C">
          <w:rPr>
            <w:rStyle w:val="Hyperlink"/>
            <w:noProof/>
          </w:rPr>
          <w:t>ER</w:t>
        </w:r>
        <w:r w:rsidR="006341D7" w:rsidRPr="00E3713C">
          <w:rPr>
            <w:rStyle w:val="Hyperlink"/>
            <w:noProof/>
            <w:spacing w:val="-1"/>
          </w:rPr>
          <w:t>U</w:t>
        </w:r>
        <w:r w:rsidR="006341D7" w:rsidRPr="00E3713C">
          <w:rPr>
            <w:rStyle w:val="Hyperlink"/>
            <w:noProof/>
          </w:rPr>
          <w:t>N</w:t>
        </w:r>
        <w:r w:rsidR="006341D7" w:rsidRPr="00E3713C">
          <w:rPr>
            <w:rStyle w:val="Hyperlink"/>
            <w:noProof/>
            <w:spacing w:val="4"/>
          </w:rPr>
          <w:t>D</w:t>
        </w:r>
        <w:r w:rsidR="006341D7" w:rsidRPr="00E3713C">
          <w:rPr>
            <w:rStyle w:val="Hyperlink"/>
            <w:noProof/>
            <w:spacing w:val="-5"/>
          </w:rPr>
          <w:t>A</w:t>
        </w:r>
        <w:r w:rsidR="006341D7" w:rsidRPr="00E3713C">
          <w:rPr>
            <w:rStyle w:val="Hyperlink"/>
            <w:noProof/>
          </w:rPr>
          <w:t>N</w:t>
        </w:r>
        <w:r w:rsidR="006341D7" w:rsidRPr="00E3713C">
          <w:rPr>
            <w:rStyle w:val="Hyperlink"/>
            <w:noProof/>
            <w:spacing w:val="5"/>
          </w:rPr>
          <w:t>G</w:t>
        </w:r>
        <w:r w:rsidR="006341D7" w:rsidRPr="00E3713C">
          <w:rPr>
            <w:rStyle w:val="Hyperlink"/>
            <w:noProof/>
            <w:spacing w:val="-1"/>
          </w:rPr>
          <w:t>-</w:t>
        </w:r>
        <w:r w:rsidR="006341D7" w:rsidRPr="00E3713C">
          <w:rPr>
            <w:rStyle w:val="Hyperlink"/>
            <w:noProof/>
            <w:spacing w:val="2"/>
          </w:rPr>
          <w:t>U</w:t>
        </w:r>
        <w:r w:rsidR="006341D7" w:rsidRPr="00E3713C">
          <w:rPr>
            <w:rStyle w:val="Hyperlink"/>
            <w:noProof/>
          </w:rPr>
          <w:t>N</w:t>
        </w:r>
        <w:r w:rsidR="006341D7" w:rsidRPr="00E3713C">
          <w:rPr>
            <w:rStyle w:val="Hyperlink"/>
            <w:noProof/>
            <w:spacing w:val="4"/>
          </w:rPr>
          <w:t>D</w:t>
        </w:r>
        <w:r w:rsidR="006341D7" w:rsidRPr="00E3713C">
          <w:rPr>
            <w:rStyle w:val="Hyperlink"/>
            <w:noProof/>
            <w:spacing w:val="-5"/>
          </w:rPr>
          <w:t>A</w:t>
        </w:r>
        <w:r w:rsidR="006341D7" w:rsidRPr="00E3713C">
          <w:rPr>
            <w:rStyle w:val="Hyperlink"/>
            <w:noProof/>
            <w:spacing w:val="2"/>
          </w:rPr>
          <w:t>N</w:t>
        </w:r>
        <w:r w:rsidR="006341D7" w:rsidRPr="00E3713C">
          <w:rPr>
            <w:rStyle w:val="Hyperlink"/>
            <w:noProof/>
            <w:spacing w:val="3"/>
          </w:rPr>
          <w:t>G</w:t>
        </w:r>
        <w:r w:rsidR="006341D7" w:rsidRPr="00E3713C">
          <w:rPr>
            <w:rStyle w:val="Hyperlink"/>
            <w:noProof/>
            <w:spacing w:val="-5"/>
          </w:rPr>
          <w:t>A</w:t>
        </w:r>
        <w:r w:rsidR="006341D7" w:rsidRPr="00E3713C">
          <w:rPr>
            <w:rStyle w:val="Hyperlink"/>
            <w:noProof/>
          </w:rPr>
          <w:t>N TER</w:t>
        </w:r>
        <w:r w:rsidR="006341D7" w:rsidRPr="00E3713C">
          <w:rPr>
            <w:rStyle w:val="Hyperlink"/>
            <w:noProof/>
            <w:spacing w:val="4"/>
          </w:rPr>
          <w:t>K</w:t>
        </w:r>
        <w:r w:rsidR="006341D7" w:rsidRPr="00E3713C">
          <w:rPr>
            <w:rStyle w:val="Hyperlink"/>
            <w:noProof/>
            <w:spacing w:val="-5"/>
          </w:rPr>
          <w:t>A</w:t>
        </w:r>
        <w:r w:rsidR="006341D7" w:rsidRPr="00E3713C">
          <w:rPr>
            <w:rStyle w:val="Hyperlink"/>
            <w:noProof/>
          </w:rPr>
          <w:t>IT</w:t>
        </w:r>
        <w:r w:rsidR="006341D7">
          <w:rPr>
            <w:noProof/>
            <w:webHidden/>
          </w:rPr>
          <w:tab/>
        </w:r>
        <w:r w:rsidR="00C95597">
          <w:rPr>
            <w:noProof/>
            <w:webHidden/>
          </w:rPr>
          <w:fldChar w:fldCharType="begin"/>
        </w:r>
        <w:r w:rsidR="006341D7">
          <w:rPr>
            <w:noProof/>
            <w:webHidden/>
          </w:rPr>
          <w:instrText xml:space="preserve"> PAGEREF _Toc530715927 \h </w:instrText>
        </w:r>
        <w:r w:rsidR="00C95597">
          <w:rPr>
            <w:noProof/>
            <w:webHidden/>
          </w:rPr>
        </w:r>
        <w:r w:rsidR="00C95597">
          <w:rPr>
            <w:noProof/>
            <w:webHidden/>
          </w:rPr>
          <w:fldChar w:fldCharType="separate"/>
        </w:r>
        <w:r w:rsidR="006341D7">
          <w:rPr>
            <w:noProof/>
            <w:webHidden/>
          </w:rPr>
          <w:t>156</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28" w:history="1">
        <w:r w:rsidR="006341D7" w:rsidRPr="00E3713C">
          <w:rPr>
            <w:rStyle w:val="Hyperlink"/>
            <w:noProof/>
            <w:spacing w:val="1"/>
          </w:rPr>
          <w:t>A</w:t>
        </w:r>
        <w:r w:rsidR="006341D7" w:rsidRPr="00E3713C">
          <w:rPr>
            <w:rStyle w:val="Hyperlink"/>
            <w:noProof/>
          </w:rPr>
          <w:t>.</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Un</w:t>
        </w:r>
        <w:r w:rsidR="006341D7" w:rsidRPr="00E3713C">
          <w:rPr>
            <w:rStyle w:val="Hyperlink"/>
            <w:noProof/>
            <w:spacing w:val="-1"/>
          </w:rPr>
          <w:t>d</w:t>
        </w:r>
        <w:r w:rsidR="006341D7" w:rsidRPr="00E3713C">
          <w:rPr>
            <w:rStyle w:val="Hyperlink"/>
            <w:noProof/>
            <w:spacing w:val="1"/>
          </w:rPr>
          <w:t>a</w:t>
        </w:r>
        <w:r w:rsidR="006341D7" w:rsidRPr="00E3713C">
          <w:rPr>
            <w:rStyle w:val="Hyperlink"/>
            <w:noProof/>
          </w:rPr>
          <w:t>ng</w:t>
        </w:r>
        <w:r w:rsidR="006341D7" w:rsidRPr="00E3713C">
          <w:rPr>
            <w:rStyle w:val="Hyperlink"/>
            <w:noProof/>
            <w:spacing w:val="-1"/>
          </w:rPr>
          <w:t>-</w:t>
        </w:r>
        <w:r w:rsidR="006341D7" w:rsidRPr="00E3713C">
          <w:rPr>
            <w:rStyle w:val="Hyperlink"/>
            <w:noProof/>
          </w:rPr>
          <w:t>Un</w:t>
        </w:r>
        <w:r w:rsidR="006341D7" w:rsidRPr="00E3713C">
          <w:rPr>
            <w:rStyle w:val="Hyperlink"/>
            <w:noProof/>
            <w:spacing w:val="-1"/>
          </w:rPr>
          <w:t>d</w:t>
        </w:r>
        <w:r w:rsidR="006341D7" w:rsidRPr="00E3713C">
          <w:rPr>
            <w:rStyle w:val="Hyperlink"/>
            <w:noProof/>
            <w:spacing w:val="1"/>
          </w:rPr>
          <w:t>a</w:t>
        </w:r>
        <w:r w:rsidR="006341D7" w:rsidRPr="00E3713C">
          <w:rPr>
            <w:rStyle w:val="Hyperlink"/>
            <w:noProof/>
          </w:rPr>
          <w:t>ng N</w:t>
        </w:r>
        <w:r w:rsidR="006341D7" w:rsidRPr="00E3713C">
          <w:rPr>
            <w:rStyle w:val="Hyperlink"/>
            <w:noProof/>
            <w:spacing w:val="1"/>
          </w:rPr>
          <w:t>o</w:t>
        </w:r>
        <w:r w:rsidR="006341D7" w:rsidRPr="00E3713C">
          <w:rPr>
            <w:rStyle w:val="Hyperlink"/>
            <w:noProof/>
          </w:rPr>
          <w:t>mor</w:t>
        </w:r>
        <w:r w:rsidR="006341D7" w:rsidRPr="00E3713C">
          <w:rPr>
            <w:rStyle w:val="Hyperlink"/>
            <w:noProof/>
            <w:spacing w:val="1"/>
          </w:rPr>
          <w:t xml:space="preserve"> 1</w:t>
        </w:r>
        <w:r w:rsidR="006341D7" w:rsidRPr="00E3713C">
          <w:rPr>
            <w:rStyle w:val="Hyperlink"/>
            <w:noProof/>
          </w:rPr>
          <w:t>0</w:t>
        </w:r>
        <w:r w:rsidR="006341D7" w:rsidRPr="00E3713C">
          <w:rPr>
            <w:rStyle w:val="Hyperlink"/>
            <w:noProof/>
            <w:spacing w:val="1"/>
          </w:rPr>
          <w:t xml:space="preserve"> </w:t>
        </w:r>
        <w:r w:rsidR="006341D7" w:rsidRPr="00E3713C">
          <w:rPr>
            <w:rStyle w:val="Hyperlink"/>
            <w:noProof/>
            <w:spacing w:val="-2"/>
          </w:rPr>
          <w:t>T</w:t>
        </w:r>
        <w:r w:rsidR="006341D7" w:rsidRPr="00E3713C">
          <w:rPr>
            <w:rStyle w:val="Hyperlink"/>
            <w:noProof/>
            <w:spacing w:val="1"/>
          </w:rPr>
          <w:t>a</w:t>
        </w:r>
        <w:r w:rsidR="006341D7" w:rsidRPr="00E3713C">
          <w:rPr>
            <w:rStyle w:val="Hyperlink"/>
            <w:noProof/>
          </w:rPr>
          <w:t>hun 2</w:t>
        </w:r>
        <w:r w:rsidR="006341D7" w:rsidRPr="00E3713C">
          <w:rPr>
            <w:rStyle w:val="Hyperlink"/>
            <w:noProof/>
            <w:spacing w:val="-1"/>
          </w:rPr>
          <w:t>0</w:t>
        </w:r>
        <w:r w:rsidR="006341D7" w:rsidRPr="00E3713C">
          <w:rPr>
            <w:rStyle w:val="Hyperlink"/>
            <w:noProof/>
            <w:spacing w:val="1"/>
          </w:rPr>
          <w:t>0</w:t>
        </w:r>
        <w:r w:rsidR="006341D7" w:rsidRPr="00E3713C">
          <w:rPr>
            <w:rStyle w:val="Hyperlink"/>
            <w:noProof/>
          </w:rPr>
          <w:t>9</w:t>
        </w:r>
        <w:r w:rsidR="006341D7" w:rsidRPr="00E3713C">
          <w:rPr>
            <w:rStyle w:val="Hyperlink"/>
            <w:noProof/>
            <w:spacing w:val="1"/>
          </w:rPr>
          <w:t xml:space="preserve"> </w:t>
        </w:r>
        <w:r w:rsidR="006341D7" w:rsidRPr="00E3713C">
          <w:rPr>
            <w:rStyle w:val="Hyperlink"/>
            <w:noProof/>
          </w:rPr>
          <w:t>t</w:t>
        </w:r>
        <w:r w:rsidR="006341D7" w:rsidRPr="00E3713C">
          <w:rPr>
            <w:rStyle w:val="Hyperlink"/>
            <w:noProof/>
            <w:spacing w:val="-2"/>
          </w:rPr>
          <w:t>e</w:t>
        </w:r>
        <w:r w:rsidR="006341D7" w:rsidRPr="00E3713C">
          <w:rPr>
            <w:rStyle w:val="Hyperlink"/>
            <w:noProof/>
          </w:rPr>
          <w:t>n</w:t>
        </w:r>
        <w:r w:rsidR="006341D7" w:rsidRPr="00E3713C">
          <w:rPr>
            <w:rStyle w:val="Hyperlink"/>
            <w:noProof/>
            <w:spacing w:val="-1"/>
          </w:rPr>
          <w:t>t</w:t>
        </w:r>
        <w:r w:rsidR="006341D7" w:rsidRPr="00E3713C">
          <w:rPr>
            <w:rStyle w:val="Hyperlink"/>
            <w:noProof/>
            <w:spacing w:val="1"/>
          </w:rPr>
          <w:t>a</w:t>
        </w:r>
        <w:r w:rsidR="006341D7" w:rsidRPr="00E3713C">
          <w:rPr>
            <w:rStyle w:val="Hyperlink"/>
            <w:noProof/>
          </w:rPr>
          <w:t>ng Kep</w:t>
        </w:r>
        <w:r w:rsidR="006341D7" w:rsidRPr="00E3713C">
          <w:rPr>
            <w:rStyle w:val="Hyperlink"/>
            <w:noProof/>
            <w:spacing w:val="1"/>
          </w:rPr>
          <w:t>a</w:t>
        </w:r>
        <w:r w:rsidR="006341D7" w:rsidRPr="00E3713C">
          <w:rPr>
            <w:rStyle w:val="Hyperlink"/>
            <w:noProof/>
          </w:rPr>
          <w:t>r</w:t>
        </w:r>
        <w:r w:rsidR="006341D7" w:rsidRPr="00E3713C">
          <w:rPr>
            <w:rStyle w:val="Hyperlink"/>
            <w:noProof/>
            <w:spacing w:val="-2"/>
          </w:rPr>
          <w:t>i</w:t>
        </w:r>
        <w:r w:rsidR="006341D7" w:rsidRPr="00E3713C">
          <w:rPr>
            <w:rStyle w:val="Hyperlink"/>
            <w:noProof/>
            <w:spacing w:val="3"/>
          </w:rPr>
          <w:t>w</w:t>
        </w:r>
        <w:r w:rsidR="006341D7" w:rsidRPr="00E3713C">
          <w:rPr>
            <w:rStyle w:val="Hyperlink"/>
            <w:noProof/>
            <w:spacing w:val="-2"/>
          </w:rPr>
          <w:t>i</w:t>
        </w:r>
        <w:r w:rsidR="006341D7" w:rsidRPr="00E3713C">
          <w:rPr>
            <w:rStyle w:val="Hyperlink"/>
            <w:noProof/>
            <w:spacing w:val="1"/>
          </w:rPr>
          <w:t>sa</w:t>
        </w:r>
        <w:r w:rsidR="006341D7" w:rsidRPr="00E3713C">
          <w:rPr>
            <w:rStyle w:val="Hyperlink"/>
            <w:noProof/>
          </w:rPr>
          <w:t>ta</w:t>
        </w:r>
        <w:r w:rsidR="006341D7" w:rsidRPr="00E3713C">
          <w:rPr>
            <w:rStyle w:val="Hyperlink"/>
            <w:noProof/>
            <w:spacing w:val="-1"/>
          </w:rPr>
          <w:t>a</w:t>
        </w:r>
        <w:r w:rsidR="006341D7" w:rsidRPr="00E3713C">
          <w:rPr>
            <w:rStyle w:val="Hyperlink"/>
            <w:noProof/>
          </w:rPr>
          <w:t>n</w:t>
        </w:r>
        <w:r w:rsidR="006341D7">
          <w:rPr>
            <w:noProof/>
            <w:webHidden/>
          </w:rPr>
          <w:tab/>
        </w:r>
        <w:r w:rsidR="00C95597">
          <w:rPr>
            <w:noProof/>
            <w:webHidden/>
          </w:rPr>
          <w:fldChar w:fldCharType="begin"/>
        </w:r>
        <w:r w:rsidR="006341D7">
          <w:rPr>
            <w:noProof/>
            <w:webHidden/>
          </w:rPr>
          <w:instrText xml:space="preserve"> PAGEREF _Toc530715928 \h </w:instrText>
        </w:r>
        <w:r w:rsidR="00C95597">
          <w:rPr>
            <w:noProof/>
            <w:webHidden/>
          </w:rPr>
        </w:r>
        <w:r w:rsidR="00C95597">
          <w:rPr>
            <w:noProof/>
            <w:webHidden/>
          </w:rPr>
          <w:fldChar w:fldCharType="separate"/>
        </w:r>
        <w:r w:rsidR="006341D7">
          <w:rPr>
            <w:noProof/>
            <w:webHidden/>
          </w:rPr>
          <w:t>156</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29" w:history="1">
        <w:r w:rsidR="006341D7" w:rsidRPr="00E3713C">
          <w:rPr>
            <w:rStyle w:val="Hyperlink"/>
            <w:noProof/>
          </w:rPr>
          <w:t>B.</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P</w:t>
        </w:r>
        <w:r w:rsidR="006341D7" w:rsidRPr="00E3713C">
          <w:rPr>
            <w:rStyle w:val="Hyperlink"/>
            <w:noProof/>
            <w:spacing w:val="1"/>
          </w:rPr>
          <w:t>e</w:t>
        </w:r>
        <w:r w:rsidR="006341D7" w:rsidRPr="00E3713C">
          <w:rPr>
            <w:rStyle w:val="Hyperlink"/>
            <w:noProof/>
          </w:rPr>
          <w:t>r</w:t>
        </w:r>
        <w:r w:rsidR="006341D7" w:rsidRPr="00E3713C">
          <w:rPr>
            <w:rStyle w:val="Hyperlink"/>
            <w:noProof/>
            <w:spacing w:val="1"/>
          </w:rPr>
          <w:t>a</w:t>
        </w:r>
        <w:r w:rsidR="006341D7" w:rsidRPr="00E3713C">
          <w:rPr>
            <w:rStyle w:val="Hyperlink"/>
            <w:noProof/>
          </w:rPr>
          <w:t>t</w:t>
        </w:r>
        <w:r w:rsidR="006341D7" w:rsidRPr="00E3713C">
          <w:rPr>
            <w:rStyle w:val="Hyperlink"/>
            <w:noProof/>
            <w:spacing w:val="-1"/>
          </w:rPr>
          <w:t>u</w:t>
        </w:r>
        <w:r w:rsidR="006341D7" w:rsidRPr="00E3713C">
          <w:rPr>
            <w:rStyle w:val="Hyperlink"/>
            <w:noProof/>
          </w:rPr>
          <w:t>r</w:t>
        </w:r>
        <w:r w:rsidR="006341D7" w:rsidRPr="00E3713C">
          <w:rPr>
            <w:rStyle w:val="Hyperlink"/>
            <w:noProof/>
            <w:spacing w:val="1"/>
          </w:rPr>
          <w:t>a</w:t>
        </w:r>
        <w:r w:rsidR="006341D7" w:rsidRPr="00E3713C">
          <w:rPr>
            <w:rStyle w:val="Hyperlink"/>
            <w:noProof/>
          </w:rPr>
          <w:t>n P</w:t>
        </w:r>
        <w:r w:rsidR="006341D7" w:rsidRPr="00E3713C">
          <w:rPr>
            <w:rStyle w:val="Hyperlink"/>
            <w:noProof/>
            <w:spacing w:val="1"/>
          </w:rPr>
          <w:t>e</w:t>
        </w:r>
        <w:r w:rsidR="006341D7" w:rsidRPr="00E3713C">
          <w:rPr>
            <w:rStyle w:val="Hyperlink"/>
            <w:noProof/>
          </w:rPr>
          <w:t>m</w:t>
        </w:r>
        <w:r w:rsidR="006341D7" w:rsidRPr="00E3713C">
          <w:rPr>
            <w:rStyle w:val="Hyperlink"/>
            <w:noProof/>
            <w:spacing w:val="1"/>
          </w:rPr>
          <w:t>e</w:t>
        </w:r>
        <w:r w:rsidR="006341D7" w:rsidRPr="00E3713C">
          <w:rPr>
            <w:rStyle w:val="Hyperlink"/>
            <w:noProof/>
            <w:spacing w:val="-2"/>
          </w:rPr>
          <w:t>r</w:t>
        </w:r>
        <w:r w:rsidR="006341D7" w:rsidRPr="00E3713C">
          <w:rPr>
            <w:rStyle w:val="Hyperlink"/>
            <w:noProof/>
          </w:rPr>
          <w:t>intah Nom</w:t>
        </w:r>
        <w:r w:rsidR="006341D7" w:rsidRPr="00E3713C">
          <w:rPr>
            <w:rStyle w:val="Hyperlink"/>
            <w:noProof/>
            <w:spacing w:val="-1"/>
          </w:rPr>
          <w:t>o</w:t>
        </w:r>
        <w:r w:rsidR="006341D7" w:rsidRPr="00E3713C">
          <w:rPr>
            <w:rStyle w:val="Hyperlink"/>
            <w:noProof/>
          </w:rPr>
          <w:t xml:space="preserve">r </w:t>
        </w:r>
        <w:r w:rsidR="006341D7" w:rsidRPr="00E3713C">
          <w:rPr>
            <w:rStyle w:val="Hyperlink"/>
            <w:noProof/>
            <w:spacing w:val="1"/>
          </w:rPr>
          <w:t>5</w:t>
        </w:r>
        <w:r w:rsidR="006341D7" w:rsidRPr="00E3713C">
          <w:rPr>
            <w:rStyle w:val="Hyperlink"/>
            <w:noProof/>
          </w:rPr>
          <w:t>0 T</w:t>
        </w:r>
        <w:r w:rsidR="006341D7" w:rsidRPr="00E3713C">
          <w:rPr>
            <w:rStyle w:val="Hyperlink"/>
            <w:noProof/>
            <w:spacing w:val="-2"/>
          </w:rPr>
          <w:t>a</w:t>
        </w:r>
        <w:r w:rsidR="006341D7" w:rsidRPr="00E3713C">
          <w:rPr>
            <w:rStyle w:val="Hyperlink"/>
            <w:noProof/>
          </w:rPr>
          <w:t xml:space="preserve">hun </w:t>
        </w:r>
        <w:r w:rsidR="006341D7" w:rsidRPr="00E3713C">
          <w:rPr>
            <w:rStyle w:val="Hyperlink"/>
            <w:noProof/>
            <w:spacing w:val="1"/>
          </w:rPr>
          <w:t>201</w:t>
        </w:r>
        <w:r w:rsidR="006341D7" w:rsidRPr="00E3713C">
          <w:rPr>
            <w:rStyle w:val="Hyperlink"/>
            <w:noProof/>
          </w:rPr>
          <w:t xml:space="preserve">1 </w:t>
        </w:r>
        <w:r w:rsidR="006341D7" w:rsidRPr="00E3713C">
          <w:rPr>
            <w:rStyle w:val="Hyperlink"/>
            <w:noProof/>
            <w:spacing w:val="-3"/>
          </w:rPr>
          <w:t>t</w:t>
        </w:r>
        <w:r w:rsidR="006341D7" w:rsidRPr="00E3713C">
          <w:rPr>
            <w:rStyle w:val="Hyperlink"/>
            <w:noProof/>
            <w:spacing w:val="1"/>
          </w:rPr>
          <w:t>e</w:t>
        </w:r>
        <w:r w:rsidR="006341D7" w:rsidRPr="00E3713C">
          <w:rPr>
            <w:rStyle w:val="Hyperlink"/>
            <w:noProof/>
          </w:rPr>
          <w:t>n</w:t>
        </w:r>
        <w:r w:rsidR="006341D7" w:rsidRPr="00E3713C">
          <w:rPr>
            <w:rStyle w:val="Hyperlink"/>
            <w:noProof/>
            <w:spacing w:val="-1"/>
          </w:rPr>
          <w:t>t</w:t>
        </w:r>
        <w:r w:rsidR="006341D7" w:rsidRPr="00E3713C">
          <w:rPr>
            <w:rStyle w:val="Hyperlink"/>
            <w:noProof/>
            <w:spacing w:val="1"/>
          </w:rPr>
          <w:t>a</w:t>
        </w:r>
        <w:r w:rsidR="006341D7" w:rsidRPr="00E3713C">
          <w:rPr>
            <w:rStyle w:val="Hyperlink"/>
            <w:noProof/>
          </w:rPr>
          <w:t>ng Ren</w:t>
        </w:r>
        <w:r w:rsidR="006341D7" w:rsidRPr="00E3713C">
          <w:rPr>
            <w:rStyle w:val="Hyperlink"/>
            <w:noProof/>
            <w:spacing w:val="1"/>
          </w:rPr>
          <w:t>ca</w:t>
        </w:r>
        <w:r w:rsidR="006341D7" w:rsidRPr="00E3713C">
          <w:rPr>
            <w:rStyle w:val="Hyperlink"/>
            <w:noProof/>
          </w:rPr>
          <w:t>na Ind</w:t>
        </w:r>
        <w:r w:rsidR="006341D7" w:rsidRPr="00E3713C">
          <w:rPr>
            <w:rStyle w:val="Hyperlink"/>
            <w:noProof/>
            <w:spacing w:val="-3"/>
          </w:rPr>
          <w:t>u</w:t>
        </w:r>
        <w:r w:rsidR="006341D7" w:rsidRPr="00E3713C">
          <w:rPr>
            <w:rStyle w:val="Hyperlink"/>
            <w:noProof/>
          </w:rPr>
          <w:t>k P</w:t>
        </w:r>
        <w:r w:rsidR="006341D7" w:rsidRPr="00E3713C">
          <w:rPr>
            <w:rStyle w:val="Hyperlink"/>
            <w:noProof/>
            <w:spacing w:val="1"/>
          </w:rPr>
          <w:t>e</w:t>
        </w:r>
        <w:r w:rsidR="006341D7" w:rsidRPr="00E3713C">
          <w:rPr>
            <w:rStyle w:val="Hyperlink"/>
            <w:noProof/>
          </w:rPr>
          <w:t>mb</w:t>
        </w:r>
        <w:r w:rsidR="006341D7" w:rsidRPr="00E3713C">
          <w:rPr>
            <w:rStyle w:val="Hyperlink"/>
            <w:noProof/>
            <w:spacing w:val="1"/>
          </w:rPr>
          <w:t>a</w:t>
        </w:r>
        <w:r w:rsidR="006341D7" w:rsidRPr="00E3713C">
          <w:rPr>
            <w:rStyle w:val="Hyperlink"/>
            <w:noProof/>
          </w:rPr>
          <w:t>ngu</w:t>
        </w:r>
        <w:r w:rsidR="006341D7" w:rsidRPr="00E3713C">
          <w:rPr>
            <w:rStyle w:val="Hyperlink"/>
            <w:noProof/>
            <w:spacing w:val="-1"/>
          </w:rPr>
          <w:t>n</w:t>
        </w:r>
        <w:r w:rsidR="006341D7" w:rsidRPr="00E3713C">
          <w:rPr>
            <w:rStyle w:val="Hyperlink"/>
            <w:noProof/>
            <w:spacing w:val="1"/>
          </w:rPr>
          <w:t>a</w:t>
        </w:r>
        <w:r w:rsidR="006341D7" w:rsidRPr="00E3713C">
          <w:rPr>
            <w:rStyle w:val="Hyperlink"/>
            <w:noProof/>
          </w:rPr>
          <w:t xml:space="preserve">n </w:t>
        </w:r>
        <w:r w:rsidR="006341D7" w:rsidRPr="00E3713C">
          <w:rPr>
            <w:rStyle w:val="Hyperlink"/>
            <w:noProof/>
            <w:spacing w:val="-1"/>
          </w:rPr>
          <w:t>P</w:t>
        </w:r>
        <w:r w:rsidR="006341D7" w:rsidRPr="00E3713C">
          <w:rPr>
            <w:rStyle w:val="Hyperlink"/>
            <w:noProof/>
            <w:spacing w:val="1"/>
          </w:rPr>
          <w:t>a</w:t>
        </w:r>
        <w:r w:rsidR="006341D7" w:rsidRPr="00E3713C">
          <w:rPr>
            <w:rStyle w:val="Hyperlink"/>
            <w:noProof/>
          </w:rPr>
          <w:t>r</w:t>
        </w:r>
        <w:r w:rsidR="006341D7" w:rsidRPr="00E3713C">
          <w:rPr>
            <w:rStyle w:val="Hyperlink"/>
            <w:noProof/>
            <w:spacing w:val="-2"/>
          </w:rPr>
          <w:t>i</w:t>
        </w:r>
        <w:r w:rsidR="006341D7" w:rsidRPr="00E3713C">
          <w:rPr>
            <w:rStyle w:val="Hyperlink"/>
            <w:noProof/>
            <w:spacing w:val="3"/>
          </w:rPr>
          <w:t>w</w:t>
        </w:r>
        <w:r w:rsidR="006341D7" w:rsidRPr="00E3713C">
          <w:rPr>
            <w:rStyle w:val="Hyperlink"/>
            <w:noProof/>
            <w:spacing w:val="-4"/>
          </w:rPr>
          <w:t>i</w:t>
        </w:r>
        <w:r w:rsidR="006341D7" w:rsidRPr="00E3713C">
          <w:rPr>
            <w:rStyle w:val="Hyperlink"/>
            <w:noProof/>
            <w:spacing w:val="1"/>
          </w:rPr>
          <w:t>sa</w:t>
        </w:r>
        <w:r w:rsidR="006341D7" w:rsidRPr="00E3713C">
          <w:rPr>
            <w:rStyle w:val="Hyperlink"/>
            <w:noProof/>
          </w:rPr>
          <w:t>ta N</w:t>
        </w:r>
        <w:r w:rsidR="006341D7" w:rsidRPr="00E3713C">
          <w:rPr>
            <w:rStyle w:val="Hyperlink"/>
            <w:noProof/>
            <w:spacing w:val="-1"/>
          </w:rPr>
          <w:t>a</w:t>
        </w:r>
        <w:r w:rsidR="006341D7" w:rsidRPr="00E3713C">
          <w:rPr>
            <w:rStyle w:val="Hyperlink"/>
            <w:noProof/>
            <w:spacing w:val="1"/>
          </w:rPr>
          <w:t>s</w:t>
        </w:r>
        <w:r w:rsidR="006341D7" w:rsidRPr="00E3713C">
          <w:rPr>
            <w:rStyle w:val="Hyperlink"/>
            <w:noProof/>
          </w:rPr>
          <w:t>ion</w:t>
        </w:r>
        <w:r w:rsidR="006341D7" w:rsidRPr="00E3713C">
          <w:rPr>
            <w:rStyle w:val="Hyperlink"/>
            <w:noProof/>
            <w:spacing w:val="1"/>
          </w:rPr>
          <w:t>a</w:t>
        </w:r>
        <w:r w:rsidR="006341D7" w:rsidRPr="00E3713C">
          <w:rPr>
            <w:rStyle w:val="Hyperlink"/>
            <w:noProof/>
          </w:rPr>
          <w:t>l</w:t>
        </w:r>
        <w:r w:rsidR="006341D7" w:rsidRPr="00E3713C">
          <w:rPr>
            <w:rStyle w:val="Hyperlink"/>
            <w:noProof/>
            <w:spacing w:val="1"/>
          </w:rPr>
          <w:t xml:space="preserve"> </w:t>
        </w:r>
        <w:r w:rsidR="006341D7" w:rsidRPr="00E3713C">
          <w:rPr>
            <w:rStyle w:val="Hyperlink"/>
            <w:noProof/>
            <w:spacing w:val="-3"/>
          </w:rPr>
          <w:t>T</w:t>
        </w:r>
        <w:r w:rsidR="006341D7" w:rsidRPr="00E3713C">
          <w:rPr>
            <w:rStyle w:val="Hyperlink"/>
            <w:noProof/>
            <w:spacing w:val="1"/>
          </w:rPr>
          <w:t>a</w:t>
        </w:r>
        <w:r w:rsidR="006341D7" w:rsidRPr="00E3713C">
          <w:rPr>
            <w:rStyle w:val="Hyperlink"/>
            <w:noProof/>
          </w:rPr>
          <w:t>hun</w:t>
        </w:r>
        <w:r w:rsidR="006341D7" w:rsidRPr="00E3713C">
          <w:rPr>
            <w:rStyle w:val="Hyperlink"/>
            <w:noProof/>
            <w:spacing w:val="-2"/>
          </w:rPr>
          <w:t xml:space="preserve"> </w:t>
        </w:r>
        <w:r w:rsidR="006341D7" w:rsidRPr="00E3713C">
          <w:rPr>
            <w:rStyle w:val="Hyperlink"/>
            <w:noProof/>
            <w:spacing w:val="1"/>
          </w:rPr>
          <w:t>20</w:t>
        </w:r>
        <w:r w:rsidR="006341D7" w:rsidRPr="00E3713C">
          <w:rPr>
            <w:rStyle w:val="Hyperlink"/>
            <w:noProof/>
            <w:spacing w:val="-1"/>
          </w:rPr>
          <w:t>1</w:t>
        </w:r>
        <w:r w:rsidR="006341D7" w:rsidRPr="00E3713C">
          <w:rPr>
            <w:rStyle w:val="Hyperlink"/>
            <w:noProof/>
            <w:spacing w:val="5"/>
          </w:rPr>
          <w:t>0</w:t>
        </w:r>
        <w:r w:rsidR="006341D7" w:rsidRPr="00E3713C">
          <w:rPr>
            <w:rStyle w:val="Hyperlink"/>
            <w:noProof/>
            <w:spacing w:val="-1"/>
          </w:rPr>
          <w:t>-</w:t>
        </w:r>
        <w:r w:rsidR="006341D7" w:rsidRPr="00E3713C">
          <w:rPr>
            <w:rStyle w:val="Hyperlink"/>
            <w:noProof/>
            <w:spacing w:val="1"/>
          </w:rPr>
          <w:t>20</w:t>
        </w:r>
        <w:r w:rsidR="006341D7" w:rsidRPr="00E3713C">
          <w:rPr>
            <w:rStyle w:val="Hyperlink"/>
            <w:noProof/>
            <w:spacing w:val="-1"/>
          </w:rPr>
          <w:t>2</w:t>
        </w:r>
        <w:r w:rsidR="006341D7" w:rsidRPr="00E3713C">
          <w:rPr>
            <w:rStyle w:val="Hyperlink"/>
            <w:noProof/>
          </w:rPr>
          <w:t>5</w:t>
        </w:r>
        <w:r w:rsidR="006341D7">
          <w:rPr>
            <w:noProof/>
            <w:webHidden/>
          </w:rPr>
          <w:tab/>
        </w:r>
        <w:r w:rsidR="00C95597">
          <w:rPr>
            <w:noProof/>
            <w:webHidden/>
          </w:rPr>
          <w:fldChar w:fldCharType="begin"/>
        </w:r>
        <w:r w:rsidR="006341D7">
          <w:rPr>
            <w:noProof/>
            <w:webHidden/>
          </w:rPr>
          <w:instrText xml:space="preserve"> PAGEREF _Toc530715929 \h </w:instrText>
        </w:r>
        <w:r w:rsidR="00C95597">
          <w:rPr>
            <w:noProof/>
            <w:webHidden/>
          </w:rPr>
        </w:r>
        <w:r w:rsidR="00C95597">
          <w:rPr>
            <w:noProof/>
            <w:webHidden/>
          </w:rPr>
          <w:fldChar w:fldCharType="separate"/>
        </w:r>
        <w:r w:rsidR="006341D7">
          <w:rPr>
            <w:noProof/>
            <w:webHidden/>
          </w:rPr>
          <w:t>159</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30" w:history="1">
        <w:r w:rsidR="006341D7" w:rsidRPr="00E3713C">
          <w:rPr>
            <w:rStyle w:val="Hyperlink"/>
            <w:noProof/>
            <w:spacing w:val="1"/>
          </w:rPr>
          <w:t>C</w:t>
        </w:r>
        <w:r w:rsidR="006341D7" w:rsidRPr="00E3713C">
          <w:rPr>
            <w:rStyle w:val="Hyperlink"/>
            <w:noProof/>
          </w:rPr>
          <w:t>.</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Un</w:t>
        </w:r>
        <w:r w:rsidR="006341D7" w:rsidRPr="00E3713C">
          <w:rPr>
            <w:rStyle w:val="Hyperlink"/>
            <w:noProof/>
            <w:spacing w:val="-1"/>
          </w:rPr>
          <w:t>d</w:t>
        </w:r>
        <w:r w:rsidR="006341D7" w:rsidRPr="00E3713C">
          <w:rPr>
            <w:rStyle w:val="Hyperlink"/>
            <w:noProof/>
            <w:spacing w:val="1"/>
          </w:rPr>
          <w:t>a</w:t>
        </w:r>
        <w:r w:rsidR="006341D7" w:rsidRPr="00E3713C">
          <w:rPr>
            <w:rStyle w:val="Hyperlink"/>
            <w:noProof/>
          </w:rPr>
          <w:t>ng</w:t>
        </w:r>
        <w:r w:rsidR="006341D7" w:rsidRPr="00E3713C">
          <w:rPr>
            <w:rStyle w:val="Hyperlink"/>
            <w:noProof/>
            <w:spacing w:val="-1"/>
          </w:rPr>
          <w:t>-</w:t>
        </w:r>
        <w:r w:rsidR="006341D7" w:rsidRPr="00E3713C">
          <w:rPr>
            <w:rStyle w:val="Hyperlink"/>
            <w:noProof/>
          </w:rPr>
          <w:t>Un</w:t>
        </w:r>
        <w:r w:rsidR="006341D7" w:rsidRPr="00E3713C">
          <w:rPr>
            <w:rStyle w:val="Hyperlink"/>
            <w:noProof/>
            <w:spacing w:val="-1"/>
          </w:rPr>
          <w:t>d</w:t>
        </w:r>
        <w:r w:rsidR="006341D7" w:rsidRPr="00E3713C">
          <w:rPr>
            <w:rStyle w:val="Hyperlink"/>
            <w:noProof/>
            <w:spacing w:val="1"/>
          </w:rPr>
          <w:t>a</w:t>
        </w:r>
        <w:r w:rsidR="006341D7" w:rsidRPr="00E3713C">
          <w:rPr>
            <w:rStyle w:val="Hyperlink"/>
            <w:noProof/>
          </w:rPr>
          <w:t>ng N</w:t>
        </w:r>
        <w:r w:rsidR="006341D7" w:rsidRPr="00E3713C">
          <w:rPr>
            <w:rStyle w:val="Hyperlink"/>
            <w:noProof/>
            <w:spacing w:val="1"/>
          </w:rPr>
          <w:t>o</w:t>
        </w:r>
        <w:r w:rsidR="006341D7" w:rsidRPr="00E3713C">
          <w:rPr>
            <w:rStyle w:val="Hyperlink"/>
            <w:noProof/>
          </w:rPr>
          <w:t>mor</w:t>
        </w:r>
        <w:r w:rsidR="006341D7" w:rsidRPr="00E3713C">
          <w:rPr>
            <w:rStyle w:val="Hyperlink"/>
            <w:noProof/>
            <w:spacing w:val="1"/>
          </w:rPr>
          <w:t xml:space="preserve"> </w:t>
        </w:r>
        <w:r w:rsidR="006341D7" w:rsidRPr="00E3713C">
          <w:rPr>
            <w:rStyle w:val="Hyperlink"/>
            <w:noProof/>
          </w:rPr>
          <w:t>5</w:t>
        </w:r>
        <w:r w:rsidR="006341D7" w:rsidRPr="00E3713C">
          <w:rPr>
            <w:rStyle w:val="Hyperlink"/>
            <w:noProof/>
            <w:spacing w:val="1"/>
          </w:rPr>
          <w:t xml:space="preserve"> </w:t>
        </w:r>
        <w:r w:rsidR="006341D7" w:rsidRPr="00E3713C">
          <w:rPr>
            <w:rStyle w:val="Hyperlink"/>
            <w:noProof/>
          </w:rPr>
          <w:t xml:space="preserve">tahun </w:t>
        </w:r>
        <w:r w:rsidR="006341D7" w:rsidRPr="00E3713C">
          <w:rPr>
            <w:rStyle w:val="Hyperlink"/>
            <w:noProof/>
            <w:spacing w:val="-1"/>
          </w:rPr>
          <w:t>1</w:t>
        </w:r>
        <w:r w:rsidR="006341D7" w:rsidRPr="00E3713C">
          <w:rPr>
            <w:rStyle w:val="Hyperlink"/>
            <w:noProof/>
            <w:spacing w:val="1"/>
          </w:rPr>
          <w:t>99</w:t>
        </w:r>
        <w:r w:rsidR="006341D7" w:rsidRPr="00E3713C">
          <w:rPr>
            <w:rStyle w:val="Hyperlink"/>
            <w:noProof/>
          </w:rPr>
          <w:t>2</w:t>
        </w:r>
        <w:r w:rsidR="006341D7" w:rsidRPr="00E3713C">
          <w:rPr>
            <w:rStyle w:val="Hyperlink"/>
            <w:noProof/>
            <w:spacing w:val="-1"/>
          </w:rPr>
          <w:t xml:space="preserve"> </w:t>
        </w:r>
        <w:r w:rsidR="006341D7" w:rsidRPr="00E3713C">
          <w:rPr>
            <w:rStyle w:val="Hyperlink"/>
            <w:noProof/>
          </w:rPr>
          <w:t>te</w:t>
        </w:r>
        <w:r w:rsidR="006341D7" w:rsidRPr="00E3713C">
          <w:rPr>
            <w:rStyle w:val="Hyperlink"/>
            <w:noProof/>
            <w:spacing w:val="-2"/>
          </w:rPr>
          <w:t>n</w:t>
        </w:r>
        <w:r w:rsidR="006341D7" w:rsidRPr="00E3713C">
          <w:rPr>
            <w:rStyle w:val="Hyperlink"/>
            <w:noProof/>
          </w:rPr>
          <w:t>tang Benda</w:t>
        </w:r>
        <w:r w:rsidR="006341D7" w:rsidRPr="00E3713C">
          <w:rPr>
            <w:rStyle w:val="Hyperlink"/>
            <w:noProof/>
            <w:spacing w:val="1"/>
          </w:rPr>
          <w:t xml:space="preserve"> </w:t>
        </w:r>
        <w:r w:rsidR="006341D7" w:rsidRPr="00E3713C">
          <w:rPr>
            <w:rStyle w:val="Hyperlink"/>
            <w:noProof/>
          </w:rPr>
          <w:t>Cag</w:t>
        </w:r>
        <w:r w:rsidR="006341D7" w:rsidRPr="00E3713C">
          <w:rPr>
            <w:rStyle w:val="Hyperlink"/>
            <w:noProof/>
            <w:spacing w:val="1"/>
          </w:rPr>
          <w:t>a</w:t>
        </w:r>
        <w:r w:rsidR="006341D7" w:rsidRPr="00E3713C">
          <w:rPr>
            <w:rStyle w:val="Hyperlink"/>
            <w:noProof/>
          </w:rPr>
          <w:t>r B</w:t>
        </w:r>
        <w:r w:rsidR="006341D7" w:rsidRPr="00E3713C">
          <w:rPr>
            <w:rStyle w:val="Hyperlink"/>
            <w:noProof/>
            <w:spacing w:val="-2"/>
          </w:rPr>
          <w:t>u</w:t>
        </w:r>
        <w:r w:rsidR="006341D7" w:rsidRPr="00E3713C">
          <w:rPr>
            <w:rStyle w:val="Hyperlink"/>
            <w:noProof/>
          </w:rPr>
          <w:t>d</w:t>
        </w:r>
        <w:r w:rsidR="006341D7" w:rsidRPr="00E3713C">
          <w:rPr>
            <w:rStyle w:val="Hyperlink"/>
            <w:noProof/>
            <w:spacing w:val="3"/>
          </w:rPr>
          <w:t>a</w:t>
        </w:r>
        <w:r w:rsidR="006341D7" w:rsidRPr="00E3713C">
          <w:rPr>
            <w:rStyle w:val="Hyperlink"/>
            <w:noProof/>
            <w:spacing w:val="-6"/>
          </w:rPr>
          <w:t>y</w:t>
        </w:r>
        <w:r w:rsidR="006341D7" w:rsidRPr="00E3713C">
          <w:rPr>
            <w:rStyle w:val="Hyperlink"/>
            <w:noProof/>
            <w:spacing w:val="1"/>
          </w:rPr>
          <w:t>a</w:t>
        </w:r>
        <w:r w:rsidR="006341D7" w:rsidRPr="00E3713C">
          <w:rPr>
            <w:rStyle w:val="Hyperlink"/>
            <w:noProof/>
          </w:rPr>
          <w:t>.</w:t>
        </w:r>
        <w:r w:rsidR="006341D7">
          <w:rPr>
            <w:noProof/>
            <w:webHidden/>
          </w:rPr>
          <w:tab/>
        </w:r>
        <w:r w:rsidR="00C95597">
          <w:rPr>
            <w:noProof/>
            <w:webHidden/>
          </w:rPr>
          <w:fldChar w:fldCharType="begin"/>
        </w:r>
        <w:r w:rsidR="006341D7">
          <w:rPr>
            <w:noProof/>
            <w:webHidden/>
          </w:rPr>
          <w:instrText xml:space="preserve"> PAGEREF _Toc530715930 \h </w:instrText>
        </w:r>
        <w:r w:rsidR="00C95597">
          <w:rPr>
            <w:noProof/>
            <w:webHidden/>
          </w:rPr>
        </w:r>
        <w:r w:rsidR="00C95597">
          <w:rPr>
            <w:noProof/>
            <w:webHidden/>
          </w:rPr>
          <w:fldChar w:fldCharType="separate"/>
        </w:r>
        <w:r w:rsidR="006341D7">
          <w:rPr>
            <w:noProof/>
            <w:webHidden/>
          </w:rPr>
          <w:t>161</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31" w:history="1">
        <w:r w:rsidR="006341D7" w:rsidRPr="00E3713C">
          <w:rPr>
            <w:rStyle w:val="Hyperlink"/>
            <w:noProof/>
            <w:spacing w:val="1"/>
          </w:rPr>
          <w:t>D</w:t>
        </w:r>
        <w:r w:rsidR="006341D7" w:rsidRPr="00E3713C">
          <w:rPr>
            <w:rStyle w:val="Hyperlink"/>
            <w:noProof/>
          </w:rPr>
          <w:t>.</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Un</w:t>
        </w:r>
        <w:r w:rsidR="006341D7" w:rsidRPr="00E3713C">
          <w:rPr>
            <w:rStyle w:val="Hyperlink"/>
            <w:noProof/>
            <w:spacing w:val="-1"/>
          </w:rPr>
          <w:t>d</w:t>
        </w:r>
        <w:r w:rsidR="006341D7" w:rsidRPr="00E3713C">
          <w:rPr>
            <w:rStyle w:val="Hyperlink"/>
            <w:noProof/>
            <w:spacing w:val="1"/>
          </w:rPr>
          <w:t>a</w:t>
        </w:r>
        <w:r w:rsidR="006341D7" w:rsidRPr="00E3713C">
          <w:rPr>
            <w:rStyle w:val="Hyperlink"/>
            <w:noProof/>
          </w:rPr>
          <w:t>ng</w:t>
        </w:r>
        <w:r w:rsidR="006341D7" w:rsidRPr="00E3713C">
          <w:rPr>
            <w:rStyle w:val="Hyperlink"/>
            <w:noProof/>
            <w:spacing w:val="-1"/>
          </w:rPr>
          <w:t>-</w:t>
        </w:r>
        <w:r w:rsidR="006341D7" w:rsidRPr="00E3713C">
          <w:rPr>
            <w:rStyle w:val="Hyperlink"/>
            <w:noProof/>
          </w:rPr>
          <w:t>Un</w:t>
        </w:r>
        <w:r w:rsidR="006341D7" w:rsidRPr="00E3713C">
          <w:rPr>
            <w:rStyle w:val="Hyperlink"/>
            <w:noProof/>
            <w:spacing w:val="-1"/>
          </w:rPr>
          <w:t>d</w:t>
        </w:r>
        <w:r w:rsidR="006341D7" w:rsidRPr="00E3713C">
          <w:rPr>
            <w:rStyle w:val="Hyperlink"/>
            <w:noProof/>
            <w:spacing w:val="1"/>
          </w:rPr>
          <w:t>a</w:t>
        </w:r>
        <w:r w:rsidR="006341D7" w:rsidRPr="00E3713C">
          <w:rPr>
            <w:rStyle w:val="Hyperlink"/>
            <w:noProof/>
          </w:rPr>
          <w:t>ng N</w:t>
        </w:r>
        <w:r w:rsidR="006341D7" w:rsidRPr="00E3713C">
          <w:rPr>
            <w:rStyle w:val="Hyperlink"/>
            <w:noProof/>
            <w:spacing w:val="1"/>
          </w:rPr>
          <w:t>o</w:t>
        </w:r>
        <w:r w:rsidR="006341D7" w:rsidRPr="00E3713C">
          <w:rPr>
            <w:rStyle w:val="Hyperlink"/>
            <w:noProof/>
          </w:rPr>
          <w:t xml:space="preserve">mor </w:t>
        </w:r>
        <w:r w:rsidR="006341D7" w:rsidRPr="00E3713C">
          <w:rPr>
            <w:rStyle w:val="Hyperlink"/>
            <w:noProof/>
            <w:spacing w:val="1"/>
          </w:rPr>
          <w:t>1</w:t>
        </w:r>
        <w:r w:rsidR="006341D7" w:rsidRPr="00E3713C">
          <w:rPr>
            <w:rStyle w:val="Hyperlink"/>
            <w:noProof/>
          </w:rPr>
          <w:t xml:space="preserve">2 Tahun </w:t>
        </w:r>
        <w:r w:rsidR="006341D7" w:rsidRPr="00E3713C">
          <w:rPr>
            <w:rStyle w:val="Hyperlink"/>
            <w:noProof/>
            <w:spacing w:val="1"/>
          </w:rPr>
          <w:t>2</w:t>
        </w:r>
        <w:r w:rsidR="006341D7" w:rsidRPr="00E3713C">
          <w:rPr>
            <w:rStyle w:val="Hyperlink"/>
            <w:noProof/>
            <w:spacing w:val="-1"/>
          </w:rPr>
          <w:t>0</w:t>
        </w:r>
        <w:r w:rsidR="006341D7" w:rsidRPr="00E3713C">
          <w:rPr>
            <w:rStyle w:val="Hyperlink"/>
            <w:noProof/>
            <w:spacing w:val="1"/>
          </w:rPr>
          <w:t>1</w:t>
        </w:r>
        <w:r w:rsidR="006341D7" w:rsidRPr="00E3713C">
          <w:rPr>
            <w:rStyle w:val="Hyperlink"/>
            <w:noProof/>
          </w:rPr>
          <w:t>1 tentang P</w:t>
        </w:r>
        <w:r w:rsidR="006341D7" w:rsidRPr="00E3713C">
          <w:rPr>
            <w:rStyle w:val="Hyperlink"/>
            <w:noProof/>
            <w:spacing w:val="1"/>
          </w:rPr>
          <w:t>e</w:t>
        </w:r>
        <w:r w:rsidR="006341D7" w:rsidRPr="00E3713C">
          <w:rPr>
            <w:rStyle w:val="Hyperlink"/>
            <w:noProof/>
          </w:rPr>
          <w:t>m</w:t>
        </w:r>
        <w:r w:rsidR="006341D7" w:rsidRPr="00E3713C">
          <w:rPr>
            <w:rStyle w:val="Hyperlink"/>
            <w:noProof/>
            <w:spacing w:val="-2"/>
          </w:rPr>
          <w:t>b</w:t>
        </w:r>
        <w:r w:rsidR="006341D7" w:rsidRPr="00E3713C">
          <w:rPr>
            <w:rStyle w:val="Hyperlink"/>
            <w:noProof/>
            <w:spacing w:val="-1"/>
          </w:rPr>
          <w:t>e</w:t>
        </w:r>
        <w:r w:rsidR="006341D7" w:rsidRPr="00E3713C">
          <w:rPr>
            <w:rStyle w:val="Hyperlink"/>
            <w:noProof/>
          </w:rPr>
          <w:t>n</w:t>
        </w:r>
        <w:r w:rsidR="006341D7" w:rsidRPr="00E3713C">
          <w:rPr>
            <w:rStyle w:val="Hyperlink"/>
            <w:noProof/>
            <w:spacing w:val="-1"/>
          </w:rPr>
          <w:t>t</w:t>
        </w:r>
        <w:r w:rsidR="006341D7" w:rsidRPr="00E3713C">
          <w:rPr>
            <w:rStyle w:val="Hyperlink"/>
            <w:noProof/>
          </w:rPr>
          <w:t>uk</w:t>
        </w:r>
        <w:r w:rsidR="006341D7" w:rsidRPr="00E3713C">
          <w:rPr>
            <w:rStyle w:val="Hyperlink"/>
            <w:noProof/>
            <w:spacing w:val="1"/>
          </w:rPr>
          <w:t>a</w:t>
        </w:r>
        <w:r w:rsidR="006341D7" w:rsidRPr="00E3713C">
          <w:rPr>
            <w:rStyle w:val="Hyperlink"/>
            <w:noProof/>
          </w:rPr>
          <w:t>n P</w:t>
        </w:r>
        <w:r w:rsidR="006341D7" w:rsidRPr="00E3713C">
          <w:rPr>
            <w:rStyle w:val="Hyperlink"/>
            <w:noProof/>
            <w:spacing w:val="1"/>
          </w:rPr>
          <w:t>e</w:t>
        </w:r>
        <w:r w:rsidR="006341D7" w:rsidRPr="00E3713C">
          <w:rPr>
            <w:rStyle w:val="Hyperlink"/>
            <w:noProof/>
            <w:spacing w:val="-2"/>
          </w:rPr>
          <w:t>r</w:t>
        </w:r>
        <w:r w:rsidR="006341D7" w:rsidRPr="00E3713C">
          <w:rPr>
            <w:rStyle w:val="Hyperlink"/>
            <w:noProof/>
            <w:spacing w:val="1"/>
          </w:rPr>
          <w:t>a</w:t>
        </w:r>
        <w:r w:rsidR="006341D7" w:rsidRPr="00E3713C">
          <w:rPr>
            <w:rStyle w:val="Hyperlink"/>
            <w:noProof/>
          </w:rPr>
          <w:t>t</w:t>
        </w:r>
        <w:r w:rsidR="006341D7" w:rsidRPr="00E3713C">
          <w:rPr>
            <w:rStyle w:val="Hyperlink"/>
            <w:noProof/>
            <w:spacing w:val="-1"/>
          </w:rPr>
          <w:t>u</w:t>
        </w:r>
        <w:r w:rsidR="006341D7" w:rsidRPr="00E3713C">
          <w:rPr>
            <w:rStyle w:val="Hyperlink"/>
            <w:noProof/>
          </w:rPr>
          <w:t>r</w:t>
        </w:r>
        <w:r w:rsidR="006341D7" w:rsidRPr="00E3713C">
          <w:rPr>
            <w:rStyle w:val="Hyperlink"/>
            <w:noProof/>
            <w:spacing w:val="1"/>
          </w:rPr>
          <w:t>a</w:t>
        </w:r>
        <w:r w:rsidR="006341D7" w:rsidRPr="00E3713C">
          <w:rPr>
            <w:rStyle w:val="Hyperlink"/>
            <w:noProof/>
          </w:rPr>
          <w:t>n P</w:t>
        </w:r>
        <w:r w:rsidR="006341D7" w:rsidRPr="00E3713C">
          <w:rPr>
            <w:rStyle w:val="Hyperlink"/>
            <w:noProof/>
            <w:spacing w:val="1"/>
          </w:rPr>
          <w:t>e</w:t>
        </w:r>
        <w:r w:rsidR="006341D7" w:rsidRPr="00E3713C">
          <w:rPr>
            <w:rStyle w:val="Hyperlink"/>
            <w:noProof/>
          </w:rPr>
          <w:t>rundang</w:t>
        </w:r>
        <w:r w:rsidR="006341D7" w:rsidRPr="00E3713C">
          <w:rPr>
            <w:rStyle w:val="Hyperlink"/>
            <w:noProof/>
            <w:spacing w:val="-1"/>
          </w:rPr>
          <w:t>-</w:t>
        </w:r>
        <w:r w:rsidR="006341D7" w:rsidRPr="00E3713C">
          <w:rPr>
            <w:rStyle w:val="Hyperlink"/>
            <w:noProof/>
          </w:rPr>
          <w:t>undang</w:t>
        </w:r>
        <w:r w:rsidR="006341D7" w:rsidRPr="00E3713C">
          <w:rPr>
            <w:rStyle w:val="Hyperlink"/>
            <w:noProof/>
            <w:spacing w:val="-2"/>
          </w:rPr>
          <w:t>a</w:t>
        </w:r>
        <w:r w:rsidR="006341D7" w:rsidRPr="00E3713C">
          <w:rPr>
            <w:rStyle w:val="Hyperlink"/>
            <w:noProof/>
          </w:rPr>
          <w:t>n;</w:t>
        </w:r>
        <w:r w:rsidR="006341D7">
          <w:rPr>
            <w:noProof/>
            <w:webHidden/>
          </w:rPr>
          <w:tab/>
        </w:r>
        <w:r w:rsidR="00C95597">
          <w:rPr>
            <w:noProof/>
            <w:webHidden/>
          </w:rPr>
          <w:fldChar w:fldCharType="begin"/>
        </w:r>
        <w:r w:rsidR="006341D7">
          <w:rPr>
            <w:noProof/>
            <w:webHidden/>
          </w:rPr>
          <w:instrText xml:space="preserve"> PAGEREF _Toc530715931 \h </w:instrText>
        </w:r>
        <w:r w:rsidR="00C95597">
          <w:rPr>
            <w:noProof/>
            <w:webHidden/>
          </w:rPr>
        </w:r>
        <w:r w:rsidR="00C95597">
          <w:rPr>
            <w:noProof/>
            <w:webHidden/>
          </w:rPr>
          <w:fldChar w:fldCharType="separate"/>
        </w:r>
        <w:r w:rsidR="006341D7">
          <w:rPr>
            <w:noProof/>
            <w:webHidden/>
          </w:rPr>
          <w:t>161</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32" w:history="1">
        <w:r w:rsidR="006341D7" w:rsidRPr="00E3713C">
          <w:rPr>
            <w:rStyle w:val="Hyperlink"/>
            <w:noProof/>
            <w:spacing w:val="1"/>
          </w:rPr>
          <w:t>E</w:t>
        </w:r>
        <w:r w:rsidR="006341D7" w:rsidRPr="00E3713C">
          <w:rPr>
            <w:rStyle w:val="Hyperlink"/>
            <w:noProof/>
          </w:rPr>
          <w:t>.</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Un</w:t>
        </w:r>
        <w:r w:rsidR="006341D7" w:rsidRPr="00E3713C">
          <w:rPr>
            <w:rStyle w:val="Hyperlink"/>
            <w:noProof/>
            <w:spacing w:val="-1"/>
          </w:rPr>
          <w:t>d</w:t>
        </w:r>
        <w:r w:rsidR="006341D7" w:rsidRPr="00E3713C">
          <w:rPr>
            <w:rStyle w:val="Hyperlink"/>
            <w:noProof/>
            <w:spacing w:val="1"/>
          </w:rPr>
          <w:t>a</w:t>
        </w:r>
        <w:r w:rsidR="006341D7" w:rsidRPr="00E3713C">
          <w:rPr>
            <w:rStyle w:val="Hyperlink"/>
            <w:noProof/>
          </w:rPr>
          <w:t>ng</w:t>
        </w:r>
        <w:r w:rsidR="006341D7" w:rsidRPr="00E3713C">
          <w:rPr>
            <w:rStyle w:val="Hyperlink"/>
            <w:noProof/>
            <w:spacing w:val="-1"/>
          </w:rPr>
          <w:t>-</w:t>
        </w:r>
        <w:r w:rsidR="006341D7" w:rsidRPr="00E3713C">
          <w:rPr>
            <w:rStyle w:val="Hyperlink"/>
            <w:noProof/>
          </w:rPr>
          <w:t>Un</w:t>
        </w:r>
        <w:r w:rsidR="006341D7" w:rsidRPr="00E3713C">
          <w:rPr>
            <w:rStyle w:val="Hyperlink"/>
            <w:noProof/>
            <w:spacing w:val="-1"/>
          </w:rPr>
          <w:t>d</w:t>
        </w:r>
        <w:r w:rsidR="006341D7" w:rsidRPr="00E3713C">
          <w:rPr>
            <w:rStyle w:val="Hyperlink"/>
            <w:noProof/>
            <w:spacing w:val="1"/>
          </w:rPr>
          <w:t>a</w:t>
        </w:r>
        <w:r w:rsidR="006341D7" w:rsidRPr="00E3713C">
          <w:rPr>
            <w:rStyle w:val="Hyperlink"/>
            <w:noProof/>
          </w:rPr>
          <w:t xml:space="preserve">ng </w:t>
        </w:r>
        <w:r w:rsidR="006341D7" w:rsidRPr="00E3713C">
          <w:rPr>
            <w:rStyle w:val="Hyperlink"/>
            <w:noProof/>
            <w:spacing w:val="2"/>
          </w:rPr>
          <w:t>N</w:t>
        </w:r>
        <w:r w:rsidR="006341D7" w:rsidRPr="00E3713C">
          <w:rPr>
            <w:rStyle w:val="Hyperlink"/>
            <w:noProof/>
          </w:rPr>
          <w:t xml:space="preserve">omor </w:t>
        </w:r>
        <w:r w:rsidR="006341D7" w:rsidRPr="00E3713C">
          <w:rPr>
            <w:rStyle w:val="Hyperlink"/>
            <w:noProof/>
            <w:spacing w:val="1"/>
          </w:rPr>
          <w:t>2</w:t>
        </w:r>
        <w:r w:rsidR="006341D7" w:rsidRPr="00E3713C">
          <w:rPr>
            <w:rStyle w:val="Hyperlink"/>
            <w:noProof/>
          </w:rPr>
          <w:t xml:space="preserve">3 Tahun </w:t>
        </w:r>
        <w:r w:rsidR="006341D7" w:rsidRPr="00E3713C">
          <w:rPr>
            <w:rStyle w:val="Hyperlink"/>
            <w:noProof/>
            <w:spacing w:val="1"/>
          </w:rPr>
          <w:t>20</w:t>
        </w:r>
        <w:r w:rsidR="006341D7" w:rsidRPr="00E3713C">
          <w:rPr>
            <w:rStyle w:val="Hyperlink"/>
            <w:noProof/>
            <w:spacing w:val="-1"/>
          </w:rPr>
          <w:t>1</w:t>
        </w:r>
        <w:r w:rsidR="006341D7" w:rsidRPr="00E3713C">
          <w:rPr>
            <w:rStyle w:val="Hyperlink"/>
            <w:noProof/>
          </w:rPr>
          <w:t>4 tentang P</w:t>
        </w:r>
        <w:r w:rsidR="006341D7" w:rsidRPr="00E3713C">
          <w:rPr>
            <w:rStyle w:val="Hyperlink"/>
            <w:noProof/>
            <w:spacing w:val="-1"/>
          </w:rPr>
          <w:t>e</w:t>
        </w:r>
        <w:r w:rsidR="006341D7" w:rsidRPr="00E3713C">
          <w:rPr>
            <w:rStyle w:val="Hyperlink"/>
            <w:noProof/>
          </w:rPr>
          <w:t>m</w:t>
        </w:r>
        <w:r w:rsidR="006341D7" w:rsidRPr="00E3713C">
          <w:rPr>
            <w:rStyle w:val="Hyperlink"/>
            <w:noProof/>
            <w:spacing w:val="1"/>
          </w:rPr>
          <w:t>e</w:t>
        </w:r>
        <w:r w:rsidR="006341D7" w:rsidRPr="00E3713C">
          <w:rPr>
            <w:rStyle w:val="Hyperlink"/>
            <w:noProof/>
          </w:rPr>
          <w:t>rintahan Da</w:t>
        </w:r>
        <w:r w:rsidR="006341D7" w:rsidRPr="00E3713C">
          <w:rPr>
            <w:rStyle w:val="Hyperlink"/>
            <w:noProof/>
            <w:spacing w:val="-1"/>
          </w:rPr>
          <w:t>e</w:t>
        </w:r>
        <w:r w:rsidR="006341D7" w:rsidRPr="00E3713C">
          <w:rPr>
            <w:rStyle w:val="Hyperlink"/>
            <w:noProof/>
          </w:rPr>
          <w:t>r</w:t>
        </w:r>
        <w:r w:rsidR="006341D7" w:rsidRPr="00E3713C">
          <w:rPr>
            <w:rStyle w:val="Hyperlink"/>
            <w:noProof/>
            <w:spacing w:val="1"/>
          </w:rPr>
          <w:t>a</w:t>
        </w:r>
        <w:r w:rsidR="006341D7" w:rsidRPr="00E3713C">
          <w:rPr>
            <w:rStyle w:val="Hyperlink"/>
            <w:noProof/>
          </w:rPr>
          <w:t xml:space="preserve">h </w:t>
        </w:r>
        <w:r w:rsidR="006341D7" w:rsidRPr="00E3713C">
          <w:rPr>
            <w:rStyle w:val="Hyperlink"/>
            <w:noProof/>
            <w:spacing w:val="1"/>
          </w:rPr>
          <w:t>se</w:t>
        </w:r>
        <w:r w:rsidR="006341D7" w:rsidRPr="00E3713C">
          <w:rPr>
            <w:rStyle w:val="Hyperlink"/>
            <w:noProof/>
          </w:rPr>
          <w:t>bag</w:t>
        </w:r>
        <w:r w:rsidR="006341D7" w:rsidRPr="00E3713C">
          <w:rPr>
            <w:rStyle w:val="Hyperlink"/>
            <w:noProof/>
            <w:spacing w:val="-1"/>
          </w:rPr>
          <w:t>a</w:t>
        </w:r>
        <w:r w:rsidR="006341D7" w:rsidRPr="00E3713C">
          <w:rPr>
            <w:rStyle w:val="Hyperlink"/>
            <w:noProof/>
          </w:rPr>
          <w:t>im</w:t>
        </w:r>
        <w:r w:rsidR="006341D7" w:rsidRPr="00E3713C">
          <w:rPr>
            <w:rStyle w:val="Hyperlink"/>
            <w:noProof/>
            <w:spacing w:val="1"/>
          </w:rPr>
          <w:t>a</w:t>
        </w:r>
        <w:r w:rsidR="006341D7" w:rsidRPr="00E3713C">
          <w:rPr>
            <w:rStyle w:val="Hyperlink"/>
            <w:noProof/>
          </w:rPr>
          <w:t>na</w:t>
        </w:r>
        <w:r w:rsidR="006341D7" w:rsidRPr="00E3713C">
          <w:rPr>
            <w:rStyle w:val="Hyperlink"/>
            <w:noProof/>
            <w:spacing w:val="1"/>
          </w:rPr>
          <w:t xml:space="preserve"> </w:t>
        </w:r>
        <w:r w:rsidR="006341D7" w:rsidRPr="00E3713C">
          <w:rPr>
            <w:rStyle w:val="Hyperlink"/>
            <w:noProof/>
          </w:rPr>
          <w:t>te</w:t>
        </w:r>
        <w:r w:rsidR="006341D7" w:rsidRPr="00E3713C">
          <w:rPr>
            <w:rStyle w:val="Hyperlink"/>
            <w:noProof/>
            <w:spacing w:val="-2"/>
          </w:rPr>
          <w:t>l</w:t>
        </w:r>
        <w:r w:rsidR="006341D7" w:rsidRPr="00E3713C">
          <w:rPr>
            <w:rStyle w:val="Hyperlink"/>
            <w:noProof/>
            <w:spacing w:val="1"/>
          </w:rPr>
          <w:t>a</w:t>
        </w:r>
        <w:r w:rsidR="006341D7" w:rsidRPr="00E3713C">
          <w:rPr>
            <w:rStyle w:val="Hyperlink"/>
            <w:noProof/>
          </w:rPr>
          <w:t>h diubah deng</w:t>
        </w:r>
        <w:r w:rsidR="006341D7" w:rsidRPr="00E3713C">
          <w:rPr>
            <w:rStyle w:val="Hyperlink"/>
            <w:noProof/>
            <w:spacing w:val="1"/>
          </w:rPr>
          <w:t>a</w:t>
        </w:r>
        <w:r w:rsidR="006341D7" w:rsidRPr="00E3713C">
          <w:rPr>
            <w:rStyle w:val="Hyperlink"/>
            <w:noProof/>
          </w:rPr>
          <w:t>n Un</w:t>
        </w:r>
        <w:r w:rsidR="006341D7" w:rsidRPr="00E3713C">
          <w:rPr>
            <w:rStyle w:val="Hyperlink"/>
            <w:noProof/>
            <w:spacing w:val="-1"/>
          </w:rPr>
          <w:t>d</w:t>
        </w:r>
        <w:r w:rsidR="006341D7" w:rsidRPr="00E3713C">
          <w:rPr>
            <w:rStyle w:val="Hyperlink"/>
            <w:noProof/>
            <w:spacing w:val="1"/>
          </w:rPr>
          <w:t>a</w:t>
        </w:r>
        <w:r w:rsidR="006341D7" w:rsidRPr="00E3713C">
          <w:rPr>
            <w:rStyle w:val="Hyperlink"/>
            <w:noProof/>
          </w:rPr>
          <w:t>n</w:t>
        </w:r>
        <w:r w:rsidR="006341D7" w:rsidRPr="00E3713C">
          <w:rPr>
            <w:rStyle w:val="Hyperlink"/>
            <w:noProof/>
            <w:spacing w:val="3"/>
          </w:rPr>
          <w:t>g</w:t>
        </w:r>
        <w:r w:rsidR="006341D7" w:rsidRPr="00E3713C">
          <w:rPr>
            <w:rStyle w:val="Hyperlink"/>
            <w:noProof/>
            <w:spacing w:val="-1"/>
          </w:rPr>
          <w:t>-</w:t>
        </w:r>
        <w:r w:rsidR="006341D7" w:rsidRPr="00E3713C">
          <w:rPr>
            <w:rStyle w:val="Hyperlink"/>
            <w:noProof/>
          </w:rPr>
          <w:t>Un</w:t>
        </w:r>
        <w:r w:rsidR="006341D7" w:rsidRPr="00E3713C">
          <w:rPr>
            <w:rStyle w:val="Hyperlink"/>
            <w:noProof/>
            <w:spacing w:val="-1"/>
          </w:rPr>
          <w:t>d</w:t>
        </w:r>
        <w:r w:rsidR="006341D7" w:rsidRPr="00E3713C">
          <w:rPr>
            <w:rStyle w:val="Hyperlink"/>
            <w:noProof/>
            <w:spacing w:val="1"/>
          </w:rPr>
          <w:t>a</w:t>
        </w:r>
        <w:r w:rsidR="006341D7" w:rsidRPr="00E3713C">
          <w:rPr>
            <w:rStyle w:val="Hyperlink"/>
            <w:noProof/>
          </w:rPr>
          <w:t>ng Nom</w:t>
        </w:r>
        <w:r w:rsidR="006341D7" w:rsidRPr="00E3713C">
          <w:rPr>
            <w:rStyle w:val="Hyperlink"/>
            <w:noProof/>
            <w:spacing w:val="-1"/>
          </w:rPr>
          <w:t>o</w:t>
        </w:r>
        <w:r w:rsidR="006341D7" w:rsidRPr="00E3713C">
          <w:rPr>
            <w:rStyle w:val="Hyperlink"/>
            <w:noProof/>
          </w:rPr>
          <w:t>r</w:t>
        </w:r>
        <w:r w:rsidR="006341D7" w:rsidRPr="00E3713C">
          <w:rPr>
            <w:rStyle w:val="Hyperlink"/>
            <w:noProof/>
            <w:spacing w:val="1"/>
          </w:rPr>
          <w:t xml:space="preserve"> </w:t>
        </w:r>
        <w:r w:rsidR="006341D7" w:rsidRPr="00E3713C">
          <w:rPr>
            <w:rStyle w:val="Hyperlink"/>
            <w:noProof/>
          </w:rPr>
          <w:t>9</w:t>
        </w:r>
        <w:r w:rsidR="006341D7" w:rsidRPr="00E3713C">
          <w:rPr>
            <w:rStyle w:val="Hyperlink"/>
            <w:noProof/>
            <w:spacing w:val="1"/>
          </w:rPr>
          <w:t xml:space="preserve"> </w:t>
        </w:r>
        <w:r w:rsidR="006341D7" w:rsidRPr="00E3713C">
          <w:rPr>
            <w:rStyle w:val="Hyperlink"/>
            <w:noProof/>
            <w:spacing w:val="2"/>
          </w:rPr>
          <w:t>T</w:t>
        </w:r>
        <w:r w:rsidR="006341D7" w:rsidRPr="00E3713C">
          <w:rPr>
            <w:rStyle w:val="Hyperlink"/>
            <w:noProof/>
            <w:spacing w:val="1"/>
          </w:rPr>
          <w:t>a</w:t>
        </w:r>
        <w:r w:rsidR="006341D7" w:rsidRPr="00E3713C">
          <w:rPr>
            <w:rStyle w:val="Hyperlink"/>
            <w:noProof/>
          </w:rPr>
          <w:t xml:space="preserve">hun </w:t>
        </w:r>
        <w:r w:rsidR="006341D7" w:rsidRPr="00E3713C">
          <w:rPr>
            <w:rStyle w:val="Hyperlink"/>
            <w:noProof/>
            <w:spacing w:val="1"/>
          </w:rPr>
          <w:t>201</w:t>
        </w:r>
        <w:r w:rsidR="006341D7" w:rsidRPr="00E3713C">
          <w:rPr>
            <w:rStyle w:val="Hyperlink"/>
            <w:noProof/>
          </w:rPr>
          <w:t>5</w:t>
        </w:r>
        <w:r w:rsidR="006341D7" w:rsidRPr="00E3713C">
          <w:rPr>
            <w:rStyle w:val="Hyperlink"/>
            <w:noProof/>
            <w:spacing w:val="1"/>
          </w:rPr>
          <w:t xml:space="preserve"> </w:t>
        </w:r>
        <w:r w:rsidR="006341D7" w:rsidRPr="00E3713C">
          <w:rPr>
            <w:rStyle w:val="Hyperlink"/>
            <w:noProof/>
          </w:rPr>
          <w:t>tentang P</w:t>
        </w:r>
        <w:r w:rsidR="006341D7" w:rsidRPr="00E3713C">
          <w:rPr>
            <w:rStyle w:val="Hyperlink"/>
            <w:noProof/>
            <w:spacing w:val="1"/>
          </w:rPr>
          <w:t>e</w:t>
        </w:r>
        <w:r w:rsidR="006341D7" w:rsidRPr="00E3713C">
          <w:rPr>
            <w:rStyle w:val="Hyperlink"/>
            <w:noProof/>
          </w:rPr>
          <w:t xml:space="preserve">rubahan </w:t>
        </w:r>
        <w:r w:rsidR="006341D7" w:rsidRPr="00E3713C">
          <w:rPr>
            <w:rStyle w:val="Hyperlink"/>
            <w:noProof/>
            <w:spacing w:val="-3"/>
          </w:rPr>
          <w:t>K</w:t>
        </w:r>
        <w:r w:rsidR="006341D7" w:rsidRPr="00E3713C">
          <w:rPr>
            <w:rStyle w:val="Hyperlink"/>
            <w:noProof/>
            <w:spacing w:val="1"/>
          </w:rPr>
          <w:t>e</w:t>
        </w:r>
        <w:r w:rsidR="006341D7" w:rsidRPr="00E3713C">
          <w:rPr>
            <w:rStyle w:val="Hyperlink"/>
            <w:noProof/>
          </w:rPr>
          <w:t xml:space="preserve">dua </w:t>
        </w:r>
        <w:r w:rsidR="006341D7" w:rsidRPr="00E3713C">
          <w:rPr>
            <w:rStyle w:val="Hyperlink"/>
            <w:noProof/>
            <w:spacing w:val="1"/>
          </w:rPr>
          <w:t>a</w:t>
        </w:r>
        <w:r w:rsidR="006341D7" w:rsidRPr="00E3713C">
          <w:rPr>
            <w:rStyle w:val="Hyperlink"/>
            <w:noProof/>
          </w:rPr>
          <w:t>tas Un</w:t>
        </w:r>
        <w:r w:rsidR="006341D7" w:rsidRPr="00E3713C">
          <w:rPr>
            <w:rStyle w:val="Hyperlink"/>
            <w:noProof/>
            <w:spacing w:val="-1"/>
          </w:rPr>
          <w:t>d</w:t>
        </w:r>
        <w:r w:rsidR="006341D7" w:rsidRPr="00E3713C">
          <w:rPr>
            <w:rStyle w:val="Hyperlink"/>
            <w:noProof/>
            <w:spacing w:val="1"/>
          </w:rPr>
          <w:t>a</w:t>
        </w:r>
        <w:r w:rsidR="006341D7" w:rsidRPr="00E3713C">
          <w:rPr>
            <w:rStyle w:val="Hyperlink"/>
            <w:noProof/>
          </w:rPr>
          <w:t>n</w:t>
        </w:r>
        <w:r w:rsidR="006341D7" w:rsidRPr="00E3713C">
          <w:rPr>
            <w:rStyle w:val="Hyperlink"/>
            <w:noProof/>
            <w:spacing w:val="2"/>
          </w:rPr>
          <w:t>g</w:t>
        </w:r>
        <w:r w:rsidR="006341D7" w:rsidRPr="00E3713C">
          <w:rPr>
            <w:rStyle w:val="Hyperlink"/>
            <w:noProof/>
            <w:spacing w:val="-1"/>
          </w:rPr>
          <w:t>-</w:t>
        </w:r>
        <w:r w:rsidR="006341D7" w:rsidRPr="00E3713C">
          <w:rPr>
            <w:rStyle w:val="Hyperlink"/>
            <w:noProof/>
          </w:rPr>
          <w:t>Un</w:t>
        </w:r>
        <w:r w:rsidR="006341D7" w:rsidRPr="00E3713C">
          <w:rPr>
            <w:rStyle w:val="Hyperlink"/>
            <w:noProof/>
            <w:spacing w:val="-1"/>
          </w:rPr>
          <w:t>d</w:t>
        </w:r>
        <w:r w:rsidR="006341D7" w:rsidRPr="00E3713C">
          <w:rPr>
            <w:rStyle w:val="Hyperlink"/>
            <w:noProof/>
            <w:spacing w:val="1"/>
          </w:rPr>
          <w:t>a</w:t>
        </w:r>
        <w:r w:rsidR="006341D7" w:rsidRPr="00E3713C">
          <w:rPr>
            <w:rStyle w:val="Hyperlink"/>
            <w:noProof/>
          </w:rPr>
          <w:t>ng Nom</w:t>
        </w:r>
        <w:r w:rsidR="006341D7" w:rsidRPr="00E3713C">
          <w:rPr>
            <w:rStyle w:val="Hyperlink"/>
            <w:noProof/>
            <w:spacing w:val="-1"/>
          </w:rPr>
          <w:t>o</w:t>
        </w:r>
        <w:r w:rsidR="006341D7" w:rsidRPr="00E3713C">
          <w:rPr>
            <w:rStyle w:val="Hyperlink"/>
            <w:noProof/>
          </w:rPr>
          <w:t xml:space="preserve">r </w:t>
        </w:r>
        <w:r w:rsidR="006341D7" w:rsidRPr="00E3713C">
          <w:rPr>
            <w:rStyle w:val="Hyperlink"/>
            <w:noProof/>
            <w:spacing w:val="1"/>
          </w:rPr>
          <w:t>2</w:t>
        </w:r>
        <w:r w:rsidR="006341D7" w:rsidRPr="00E3713C">
          <w:rPr>
            <w:rStyle w:val="Hyperlink"/>
            <w:noProof/>
          </w:rPr>
          <w:t>3 Ta</w:t>
        </w:r>
        <w:r w:rsidR="006341D7" w:rsidRPr="00E3713C">
          <w:rPr>
            <w:rStyle w:val="Hyperlink"/>
            <w:noProof/>
            <w:spacing w:val="-2"/>
          </w:rPr>
          <w:t>h</w:t>
        </w:r>
        <w:r w:rsidR="006341D7" w:rsidRPr="00E3713C">
          <w:rPr>
            <w:rStyle w:val="Hyperlink"/>
            <w:noProof/>
          </w:rPr>
          <w:t xml:space="preserve">un </w:t>
        </w:r>
        <w:r w:rsidR="006341D7" w:rsidRPr="00E3713C">
          <w:rPr>
            <w:rStyle w:val="Hyperlink"/>
            <w:noProof/>
            <w:spacing w:val="1"/>
          </w:rPr>
          <w:t>20</w:t>
        </w:r>
        <w:r w:rsidR="006341D7" w:rsidRPr="00E3713C">
          <w:rPr>
            <w:rStyle w:val="Hyperlink"/>
            <w:noProof/>
            <w:spacing w:val="-1"/>
          </w:rPr>
          <w:t>1</w:t>
        </w:r>
        <w:r w:rsidR="006341D7" w:rsidRPr="00E3713C">
          <w:rPr>
            <w:rStyle w:val="Hyperlink"/>
            <w:noProof/>
          </w:rPr>
          <w:t>4 tenta</w:t>
        </w:r>
        <w:r w:rsidR="006341D7" w:rsidRPr="00E3713C">
          <w:rPr>
            <w:rStyle w:val="Hyperlink"/>
            <w:noProof/>
            <w:spacing w:val="-2"/>
          </w:rPr>
          <w:t>n</w:t>
        </w:r>
        <w:r w:rsidR="006341D7" w:rsidRPr="00E3713C">
          <w:rPr>
            <w:rStyle w:val="Hyperlink"/>
            <w:noProof/>
          </w:rPr>
          <w:t>g P</w:t>
        </w:r>
        <w:r w:rsidR="006341D7" w:rsidRPr="00E3713C">
          <w:rPr>
            <w:rStyle w:val="Hyperlink"/>
            <w:noProof/>
            <w:spacing w:val="1"/>
          </w:rPr>
          <w:t>e</w:t>
        </w:r>
        <w:r w:rsidR="006341D7" w:rsidRPr="00E3713C">
          <w:rPr>
            <w:rStyle w:val="Hyperlink"/>
            <w:noProof/>
          </w:rPr>
          <w:t>m</w:t>
        </w:r>
        <w:r w:rsidR="006341D7" w:rsidRPr="00E3713C">
          <w:rPr>
            <w:rStyle w:val="Hyperlink"/>
            <w:noProof/>
            <w:spacing w:val="1"/>
          </w:rPr>
          <w:t>e</w:t>
        </w:r>
        <w:r w:rsidR="006341D7" w:rsidRPr="00E3713C">
          <w:rPr>
            <w:rStyle w:val="Hyperlink"/>
            <w:noProof/>
          </w:rPr>
          <w:t>rinta</w:t>
        </w:r>
        <w:r w:rsidR="006341D7" w:rsidRPr="00E3713C">
          <w:rPr>
            <w:rStyle w:val="Hyperlink"/>
            <w:noProof/>
            <w:spacing w:val="-3"/>
          </w:rPr>
          <w:t>h</w:t>
        </w:r>
        <w:r w:rsidR="006341D7" w:rsidRPr="00E3713C">
          <w:rPr>
            <w:rStyle w:val="Hyperlink"/>
            <w:noProof/>
            <w:spacing w:val="1"/>
          </w:rPr>
          <w:t>a</w:t>
        </w:r>
        <w:r w:rsidR="006341D7" w:rsidRPr="00E3713C">
          <w:rPr>
            <w:rStyle w:val="Hyperlink"/>
            <w:noProof/>
          </w:rPr>
          <w:t>n Da</w:t>
        </w:r>
        <w:r w:rsidR="006341D7" w:rsidRPr="00E3713C">
          <w:rPr>
            <w:rStyle w:val="Hyperlink"/>
            <w:noProof/>
            <w:spacing w:val="1"/>
          </w:rPr>
          <w:t>e</w:t>
        </w:r>
        <w:r w:rsidR="006341D7" w:rsidRPr="00E3713C">
          <w:rPr>
            <w:rStyle w:val="Hyperlink"/>
            <w:noProof/>
            <w:spacing w:val="-2"/>
          </w:rPr>
          <w:t>r</w:t>
        </w:r>
        <w:r w:rsidR="006341D7" w:rsidRPr="00E3713C">
          <w:rPr>
            <w:rStyle w:val="Hyperlink"/>
            <w:noProof/>
            <w:spacing w:val="-1"/>
          </w:rPr>
          <w:t>a</w:t>
        </w:r>
        <w:r w:rsidR="006341D7" w:rsidRPr="00E3713C">
          <w:rPr>
            <w:rStyle w:val="Hyperlink"/>
            <w:noProof/>
          </w:rPr>
          <w:t>h.</w:t>
        </w:r>
        <w:r w:rsidR="006341D7">
          <w:rPr>
            <w:noProof/>
            <w:webHidden/>
          </w:rPr>
          <w:tab/>
        </w:r>
        <w:r w:rsidR="00C95597">
          <w:rPr>
            <w:noProof/>
            <w:webHidden/>
          </w:rPr>
          <w:fldChar w:fldCharType="begin"/>
        </w:r>
        <w:r w:rsidR="006341D7">
          <w:rPr>
            <w:noProof/>
            <w:webHidden/>
          </w:rPr>
          <w:instrText xml:space="preserve"> PAGEREF _Toc530715932 \h </w:instrText>
        </w:r>
        <w:r w:rsidR="00C95597">
          <w:rPr>
            <w:noProof/>
            <w:webHidden/>
          </w:rPr>
        </w:r>
        <w:r w:rsidR="00C95597">
          <w:rPr>
            <w:noProof/>
            <w:webHidden/>
          </w:rPr>
          <w:fldChar w:fldCharType="separate"/>
        </w:r>
        <w:r w:rsidR="006341D7">
          <w:rPr>
            <w:noProof/>
            <w:webHidden/>
          </w:rPr>
          <w:t>162</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33" w:history="1">
        <w:r w:rsidR="006341D7" w:rsidRPr="00E3713C">
          <w:rPr>
            <w:rStyle w:val="Hyperlink"/>
            <w:noProof/>
            <w:spacing w:val="1"/>
          </w:rPr>
          <w:t>F</w:t>
        </w:r>
        <w:r w:rsidR="006341D7" w:rsidRPr="00E3713C">
          <w:rPr>
            <w:rStyle w:val="Hyperlink"/>
            <w:noProof/>
          </w:rPr>
          <w:t>.</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P</w:t>
        </w:r>
        <w:r w:rsidR="006341D7" w:rsidRPr="00E3713C">
          <w:rPr>
            <w:rStyle w:val="Hyperlink"/>
            <w:noProof/>
            <w:spacing w:val="1"/>
          </w:rPr>
          <w:t>e</w:t>
        </w:r>
        <w:r w:rsidR="006341D7" w:rsidRPr="00E3713C">
          <w:rPr>
            <w:rStyle w:val="Hyperlink"/>
            <w:noProof/>
          </w:rPr>
          <w:t>r</w:t>
        </w:r>
        <w:r w:rsidR="006341D7" w:rsidRPr="00E3713C">
          <w:rPr>
            <w:rStyle w:val="Hyperlink"/>
            <w:noProof/>
            <w:spacing w:val="1"/>
          </w:rPr>
          <w:t>a</w:t>
        </w:r>
        <w:r w:rsidR="006341D7" w:rsidRPr="00E3713C">
          <w:rPr>
            <w:rStyle w:val="Hyperlink"/>
            <w:noProof/>
          </w:rPr>
          <w:t>t</w:t>
        </w:r>
        <w:r w:rsidR="006341D7" w:rsidRPr="00E3713C">
          <w:rPr>
            <w:rStyle w:val="Hyperlink"/>
            <w:noProof/>
            <w:spacing w:val="-1"/>
          </w:rPr>
          <w:t>u</w:t>
        </w:r>
        <w:r w:rsidR="006341D7" w:rsidRPr="00E3713C">
          <w:rPr>
            <w:rStyle w:val="Hyperlink"/>
            <w:noProof/>
          </w:rPr>
          <w:t>r</w:t>
        </w:r>
        <w:r w:rsidR="006341D7" w:rsidRPr="00E3713C">
          <w:rPr>
            <w:rStyle w:val="Hyperlink"/>
            <w:noProof/>
            <w:spacing w:val="1"/>
          </w:rPr>
          <w:t>a</w:t>
        </w:r>
        <w:r w:rsidR="006341D7" w:rsidRPr="00E3713C">
          <w:rPr>
            <w:rStyle w:val="Hyperlink"/>
            <w:noProof/>
          </w:rPr>
          <w:t>n</w:t>
        </w:r>
        <w:r w:rsidR="006341D7" w:rsidRPr="00E3713C">
          <w:rPr>
            <w:rStyle w:val="Hyperlink"/>
            <w:noProof/>
            <w:spacing w:val="3"/>
          </w:rPr>
          <w:t xml:space="preserve"> </w:t>
        </w:r>
        <w:r w:rsidR="006341D7" w:rsidRPr="00E3713C">
          <w:rPr>
            <w:rStyle w:val="Hyperlink"/>
            <w:noProof/>
          </w:rPr>
          <w:t>Pr</w:t>
        </w:r>
        <w:r w:rsidR="006341D7" w:rsidRPr="00E3713C">
          <w:rPr>
            <w:rStyle w:val="Hyperlink"/>
            <w:noProof/>
            <w:spacing w:val="-1"/>
          </w:rPr>
          <w:t>e</w:t>
        </w:r>
        <w:r w:rsidR="006341D7" w:rsidRPr="00E3713C">
          <w:rPr>
            <w:rStyle w:val="Hyperlink"/>
            <w:noProof/>
            <w:spacing w:val="1"/>
          </w:rPr>
          <w:t>s</w:t>
        </w:r>
        <w:r w:rsidR="006341D7" w:rsidRPr="00E3713C">
          <w:rPr>
            <w:rStyle w:val="Hyperlink"/>
            <w:noProof/>
          </w:rPr>
          <w:t>id</w:t>
        </w:r>
        <w:r w:rsidR="006341D7" w:rsidRPr="00E3713C">
          <w:rPr>
            <w:rStyle w:val="Hyperlink"/>
            <w:noProof/>
            <w:spacing w:val="1"/>
          </w:rPr>
          <w:t>e</w:t>
        </w:r>
        <w:r w:rsidR="006341D7" w:rsidRPr="00E3713C">
          <w:rPr>
            <w:rStyle w:val="Hyperlink"/>
            <w:noProof/>
          </w:rPr>
          <w:t>n</w:t>
        </w:r>
        <w:r w:rsidR="006341D7" w:rsidRPr="00E3713C">
          <w:rPr>
            <w:rStyle w:val="Hyperlink"/>
            <w:noProof/>
            <w:spacing w:val="5"/>
          </w:rPr>
          <w:t xml:space="preserve"> </w:t>
        </w:r>
        <w:r w:rsidR="006341D7" w:rsidRPr="00E3713C">
          <w:rPr>
            <w:rStyle w:val="Hyperlink"/>
            <w:noProof/>
            <w:spacing w:val="-3"/>
          </w:rPr>
          <w:t>N</w:t>
        </w:r>
        <w:r w:rsidR="006341D7" w:rsidRPr="00E3713C">
          <w:rPr>
            <w:rStyle w:val="Hyperlink"/>
            <w:noProof/>
          </w:rPr>
          <w:t>omor</w:t>
        </w:r>
        <w:r w:rsidR="006341D7" w:rsidRPr="00E3713C">
          <w:rPr>
            <w:rStyle w:val="Hyperlink"/>
            <w:noProof/>
            <w:spacing w:val="5"/>
          </w:rPr>
          <w:t xml:space="preserve"> </w:t>
        </w:r>
        <w:r w:rsidR="006341D7" w:rsidRPr="00E3713C">
          <w:rPr>
            <w:rStyle w:val="Hyperlink"/>
            <w:noProof/>
            <w:spacing w:val="1"/>
          </w:rPr>
          <w:t>6</w:t>
        </w:r>
        <w:r w:rsidR="006341D7" w:rsidRPr="00E3713C">
          <w:rPr>
            <w:rStyle w:val="Hyperlink"/>
            <w:noProof/>
          </w:rPr>
          <w:t>3</w:t>
        </w:r>
        <w:r w:rsidR="006341D7" w:rsidRPr="00E3713C">
          <w:rPr>
            <w:rStyle w:val="Hyperlink"/>
            <w:noProof/>
            <w:spacing w:val="6"/>
          </w:rPr>
          <w:t xml:space="preserve"> </w:t>
        </w:r>
        <w:r w:rsidR="006341D7" w:rsidRPr="00E3713C">
          <w:rPr>
            <w:rStyle w:val="Hyperlink"/>
            <w:noProof/>
            <w:spacing w:val="-3"/>
          </w:rPr>
          <w:t>T</w:t>
        </w:r>
        <w:r w:rsidR="006341D7" w:rsidRPr="00E3713C">
          <w:rPr>
            <w:rStyle w:val="Hyperlink"/>
            <w:noProof/>
            <w:spacing w:val="1"/>
          </w:rPr>
          <w:t>a</w:t>
        </w:r>
        <w:r w:rsidR="006341D7" w:rsidRPr="00E3713C">
          <w:rPr>
            <w:rStyle w:val="Hyperlink"/>
            <w:noProof/>
          </w:rPr>
          <w:t>hun</w:t>
        </w:r>
        <w:r w:rsidR="006341D7" w:rsidRPr="00E3713C">
          <w:rPr>
            <w:rStyle w:val="Hyperlink"/>
            <w:noProof/>
            <w:spacing w:val="5"/>
          </w:rPr>
          <w:t xml:space="preserve"> </w:t>
        </w:r>
        <w:r w:rsidR="006341D7" w:rsidRPr="00E3713C">
          <w:rPr>
            <w:rStyle w:val="Hyperlink"/>
            <w:noProof/>
            <w:spacing w:val="1"/>
          </w:rPr>
          <w:t>2</w:t>
        </w:r>
        <w:r w:rsidR="006341D7" w:rsidRPr="00E3713C">
          <w:rPr>
            <w:rStyle w:val="Hyperlink"/>
            <w:noProof/>
            <w:spacing w:val="-1"/>
          </w:rPr>
          <w:t>0</w:t>
        </w:r>
        <w:r w:rsidR="006341D7" w:rsidRPr="00E3713C">
          <w:rPr>
            <w:rStyle w:val="Hyperlink"/>
            <w:noProof/>
            <w:spacing w:val="1"/>
          </w:rPr>
          <w:t>1</w:t>
        </w:r>
        <w:r w:rsidR="006341D7" w:rsidRPr="00E3713C">
          <w:rPr>
            <w:rStyle w:val="Hyperlink"/>
            <w:noProof/>
          </w:rPr>
          <w:t>4</w:t>
        </w:r>
        <w:r w:rsidR="006341D7" w:rsidRPr="00E3713C">
          <w:rPr>
            <w:rStyle w:val="Hyperlink"/>
            <w:noProof/>
            <w:spacing w:val="1"/>
          </w:rPr>
          <w:t xml:space="preserve"> </w:t>
        </w:r>
        <w:r w:rsidR="006341D7" w:rsidRPr="00E3713C">
          <w:rPr>
            <w:rStyle w:val="Hyperlink"/>
            <w:noProof/>
          </w:rPr>
          <w:t>tentang</w:t>
        </w:r>
        <w:r w:rsidR="006341D7" w:rsidRPr="00E3713C">
          <w:rPr>
            <w:rStyle w:val="Hyperlink"/>
            <w:noProof/>
            <w:spacing w:val="5"/>
          </w:rPr>
          <w:t xml:space="preserve"> </w:t>
        </w:r>
        <w:r w:rsidR="006341D7" w:rsidRPr="00E3713C">
          <w:rPr>
            <w:rStyle w:val="Hyperlink"/>
            <w:noProof/>
          </w:rPr>
          <w:t>P</w:t>
        </w:r>
        <w:r w:rsidR="006341D7" w:rsidRPr="00E3713C">
          <w:rPr>
            <w:rStyle w:val="Hyperlink"/>
            <w:noProof/>
            <w:spacing w:val="1"/>
          </w:rPr>
          <w:t>e</w:t>
        </w:r>
        <w:r w:rsidR="006341D7" w:rsidRPr="00E3713C">
          <w:rPr>
            <w:rStyle w:val="Hyperlink"/>
            <w:noProof/>
          </w:rPr>
          <w:t>ng</w:t>
        </w:r>
        <w:r w:rsidR="006341D7" w:rsidRPr="00E3713C">
          <w:rPr>
            <w:rStyle w:val="Hyperlink"/>
            <w:noProof/>
            <w:spacing w:val="-2"/>
          </w:rPr>
          <w:t>a</w:t>
        </w:r>
        <w:r w:rsidR="006341D7" w:rsidRPr="00E3713C">
          <w:rPr>
            <w:rStyle w:val="Hyperlink"/>
            <w:noProof/>
            <w:spacing w:val="3"/>
          </w:rPr>
          <w:t>w</w:t>
        </w:r>
        <w:r w:rsidR="006341D7" w:rsidRPr="00E3713C">
          <w:rPr>
            <w:rStyle w:val="Hyperlink"/>
            <w:noProof/>
            <w:spacing w:val="-1"/>
          </w:rPr>
          <w:t>a</w:t>
        </w:r>
        <w:r w:rsidR="006341D7" w:rsidRPr="00E3713C">
          <w:rPr>
            <w:rStyle w:val="Hyperlink"/>
            <w:noProof/>
            <w:spacing w:val="1"/>
          </w:rPr>
          <w:t>sa</w:t>
        </w:r>
        <w:r w:rsidR="006341D7" w:rsidRPr="00E3713C">
          <w:rPr>
            <w:rStyle w:val="Hyperlink"/>
            <w:noProof/>
          </w:rPr>
          <w:t>n</w:t>
        </w:r>
        <w:r w:rsidR="006341D7" w:rsidRPr="00E3713C">
          <w:rPr>
            <w:rStyle w:val="Hyperlink"/>
            <w:noProof/>
            <w:spacing w:val="3"/>
          </w:rPr>
          <w:t xml:space="preserve"> </w:t>
        </w:r>
        <w:r w:rsidR="006341D7" w:rsidRPr="00E3713C">
          <w:rPr>
            <w:rStyle w:val="Hyperlink"/>
            <w:noProof/>
          </w:rPr>
          <w:t>dan</w:t>
        </w:r>
        <w:r w:rsidR="006341D7" w:rsidRPr="00E3713C">
          <w:rPr>
            <w:rStyle w:val="Hyperlink"/>
            <w:noProof/>
            <w:spacing w:val="6"/>
          </w:rPr>
          <w:t xml:space="preserve"> </w:t>
        </w:r>
        <w:r w:rsidR="006341D7" w:rsidRPr="00E3713C">
          <w:rPr>
            <w:rStyle w:val="Hyperlink"/>
            <w:noProof/>
            <w:spacing w:val="-2"/>
          </w:rPr>
          <w:t>P</w:t>
        </w:r>
        <w:r w:rsidR="006341D7" w:rsidRPr="00E3713C">
          <w:rPr>
            <w:rStyle w:val="Hyperlink"/>
            <w:noProof/>
            <w:spacing w:val="1"/>
          </w:rPr>
          <w:t>e</w:t>
        </w:r>
        <w:r w:rsidR="006341D7" w:rsidRPr="00E3713C">
          <w:rPr>
            <w:rStyle w:val="Hyperlink"/>
            <w:noProof/>
          </w:rPr>
          <w:t>ngend</w:t>
        </w:r>
        <w:r w:rsidR="006341D7" w:rsidRPr="00E3713C">
          <w:rPr>
            <w:rStyle w:val="Hyperlink"/>
            <w:noProof/>
            <w:spacing w:val="1"/>
          </w:rPr>
          <w:t>a</w:t>
        </w:r>
        <w:r w:rsidR="006341D7" w:rsidRPr="00E3713C">
          <w:rPr>
            <w:rStyle w:val="Hyperlink"/>
            <w:noProof/>
          </w:rPr>
          <w:t>l</w:t>
        </w:r>
        <w:r w:rsidR="006341D7" w:rsidRPr="00E3713C">
          <w:rPr>
            <w:rStyle w:val="Hyperlink"/>
            <w:noProof/>
            <w:spacing w:val="-1"/>
          </w:rPr>
          <w:t>i</w:t>
        </w:r>
        <w:r w:rsidR="006341D7" w:rsidRPr="00E3713C">
          <w:rPr>
            <w:rStyle w:val="Hyperlink"/>
            <w:noProof/>
            <w:spacing w:val="1"/>
          </w:rPr>
          <w:t>a</w:t>
        </w:r>
        <w:r w:rsidR="006341D7" w:rsidRPr="00E3713C">
          <w:rPr>
            <w:rStyle w:val="Hyperlink"/>
            <w:noProof/>
          </w:rPr>
          <w:t>n Kep</w:t>
        </w:r>
        <w:r w:rsidR="006341D7" w:rsidRPr="00E3713C">
          <w:rPr>
            <w:rStyle w:val="Hyperlink"/>
            <w:noProof/>
            <w:spacing w:val="1"/>
          </w:rPr>
          <w:t>a</w:t>
        </w:r>
        <w:r w:rsidR="006341D7" w:rsidRPr="00E3713C">
          <w:rPr>
            <w:rStyle w:val="Hyperlink"/>
            <w:noProof/>
          </w:rPr>
          <w:t>r</w:t>
        </w:r>
        <w:r w:rsidR="006341D7" w:rsidRPr="00E3713C">
          <w:rPr>
            <w:rStyle w:val="Hyperlink"/>
            <w:noProof/>
            <w:spacing w:val="-2"/>
          </w:rPr>
          <w:t>i</w:t>
        </w:r>
        <w:r w:rsidR="006341D7" w:rsidRPr="00E3713C">
          <w:rPr>
            <w:rStyle w:val="Hyperlink"/>
            <w:noProof/>
            <w:spacing w:val="3"/>
          </w:rPr>
          <w:t>w</w:t>
        </w:r>
        <w:r w:rsidR="006341D7" w:rsidRPr="00E3713C">
          <w:rPr>
            <w:rStyle w:val="Hyperlink"/>
            <w:noProof/>
            <w:spacing w:val="-2"/>
          </w:rPr>
          <w:t>i</w:t>
        </w:r>
        <w:r w:rsidR="006341D7" w:rsidRPr="00E3713C">
          <w:rPr>
            <w:rStyle w:val="Hyperlink"/>
            <w:noProof/>
            <w:spacing w:val="1"/>
          </w:rPr>
          <w:t>sa</w:t>
        </w:r>
        <w:r w:rsidR="006341D7" w:rsidRPr="00E3713C">
          <w:rPr>
            <w:rStyle w:val="Hyperlink"/>
            <w:noProof/>
          </w:rPr>
          <w:t>ta</w:t>
        </w:r>
        <w:r w:rsidR="006341D7" w:rsidRPr="00E3713C">
          <w:rPr>
            <w:rStyle w:val="Hyperlink"/>
            <w:noProof/>
            <w:spacing w:val="1"/>
          </w:rPr>
          <w:t>a</w:t>
        </w:r>
        <w:r w:rsidR="006341D7" w:rsidRPr="00E3713C">
          <w:rPr>
            <w:rStyle w:val="Hyperlink"/>
            <w:noProof/>
            <w:spacing w:val="-3"/>
          </w:rPr>
          <w:t>n</w:t>
        </w:r>
        <w:r w:rsidR="006341D7" w:rsidRPr="00E3713C">
          <w:rPr>
            <w:rStyle w:val="Hyperlink"/>
            <w:noProof/>
          </w:rPr>
          <w:t>.</w:t>
        </w:r>
        <w:r w:rsidR="006341D7">
          <w:rPr>
            <w:noProof/>
            <w:webHidden/>
          </w:rPr>
          <w:tab/>
        </w:r>
        <w:r w:rsidR="00C95597">
          <w:rPr>
            <w:noProof/>
            <w:webHidden/>
          </w:rPr>
          <w:fldChar w:fldCharType="begin"/>
        </w:r>
        <w:r w:rsidR="006341D7">
          <w:rPr>
            <w:noProof/>
            <w:webHidden/>
          </w:rPr>
          <w:instrText xml:space="preserve"> PAGEREF _Toc530715933 \h </w:instrText>
        </w:r>
        <w:r w:rsidR="00C95597">
          <w:rPr>
            <w:noProof/>
            <w:webHidden/>
          </w:rPr>
        </w:r>
        <w:r w:rsidR="00C95597">
          <w:rPr>
            <w:noProof/>
            <w:webHidden/>
          </w:rPr>
          <w:fldChar w:fldCharType="separate"/>
        </w:r>
        <w:r w:rsidR="006341D7">
          <w:rPr>
            <w:noProof/>
            <w:webHidden/>
          </w:rPr>
          <w:t>163</w:t>
        </w:r>
        <w:r w:rsidR="00C95597">
          <w:rPr>
            <w:noProof/>
            <w:webHidden/>
          </w:rPr>
          <w:fldChar w:fldCharType="end"/>
        </w:r>
      </w:hyperlink>
    </w:p>
    <w:p w:rsidR="006341D7" w:rsidRDefault="002F1804">
      <w:pPr>
        <w:pStyle w:val="TOC1"/>
        <w:rPr>
          <w:rFonts w:asciiTheme="minorHAnsi" w:eastAsiaTheme="minorEastAsia" w:hAnsiTheme="minorHAnsi" w:cstheme="minorBidi"/>
          <w:noProof/>
          <w:sz w:val="22"/>
          <w:szCs w:val="22"/>
          <w:lang w:val="en-US" w:eastAsia="en-US"/>
        </w:rPr>
      </w:pPr>
      <w:hyperlink w:anchor="_Toc530715934" w:history="1">
        <w:r w:rsidR="006341D7" w:rsidRPr="00E3713C">
          <w:rPr>
            <w:rStyle w:val="Hyperlink"/>
            <w:noProof/>
            <w:spacing w:val="2"/>
          </w:rPr>
          <w:t>B</w:t>
        </w:r>
        <w:r w:rsidR="006341D7" w:rsidRPr="00E3713C">
          <w:rPr>
            <w:rStyle w:val="Hyperlink"/>
            <w:noProof/>
            <w:spacing w:val="-5"/>
          </w:rPr>
          <w:t>A</w:t>
        </w:r>
        <w:r w:rsidR="006341D7" w:rsidRPr="00E3713C">
          <w:rPr>
            <w:rStyle w:val="Hyperlink"/>
            <w:noProof/>
          </w:rPr>
          <w:t xml:space="preserve">B IV </w:t>
        </w:r>
        <w:r w:rsidR="006341D7" w:rsidRPr="00E3713C">
          <w:rPr>
            <w:rStyle w:val="Hyperlink"/>
            <w:noProof/>
            <w:spacing w:val="2"/>
          </w:rPr>
          <w:t>L</w:t>
        </w:r>
        <w:r w:rsidR="006341D7" w:rsidRPr="00E3713C">
          <w:rPr>
            <w:rStyle w:val="Hyperlink"/>
            <w:noProof/>
            <w:spacing w:val="-5"/>
          </w:rPr>
          <w:t>A</w:t>
        </w:r>
        <w:r w:rsidR="006341D7" w:rsidRPr="00E3713C">
          <w:rPr>
            <w:rStyle w:val="Hyperlink"/>
            <w:noProof/>
            <w:spacing w:val="2"/>
          </w:rPr>
          <w:t>N</w:t>
        </w:r>
        <w:r w:rsidR="006341D7" w:rsidRPr="00E3713C">
          <w:rPr>
            <w:rStyle w:val="Hyperlink"/>
            <w:noProof/>
            <w:spacing w:val="4"/>
          </w:rPr>
          <w:t>D</w:t>
        </w:r>
        <w:r w:rsidR="006341D7" w:rsidRPr="00E3713C">
          <w:rPr>
            <w:rStyle w:val="Hyperlink"/>
            <w:noProof/>
            <w:spacing w:val="-5"/>
          </w:rPr>
          <w:t>A</w:t>
        </w:r>
        <w:r w:rsidR="006341D7" w:rsidRPr="00E3713C">
          <w:rPr>
            <w:rStyle w:val="Hyperlink"/>
            <w:noProof/>
            <w:spacing w:val="5"/>
          </w:rPr>
          <w:t>S</w:t>
        </w:r>
        <w:r w:rsidR="006341D7" w:rsidRPr="00E3713C">
          <w:rPr>
            <w:rStyle w:val="Hyperlink"/>
            <w:noProof/>
            <w:spacing w:val="-5"/>
          </w:rPr>
          <w:t>A</w:t>
        </w:r>
        <w:r w:rsidR="006341D7" w:rsidRPr="00E3713C">
          <w:rPr>
            <w:rStyle w:val="Hyperlink"/>
            <w:noProof/>
          </w:rPr>
          <w:t>N FILO</w:t>
        </w:r>
        <w:r w:rsidR="006341D7" w:rsidRPr="00E3713C">
          <w:rPr>
            <w:rStyle w:val="Hyperlink"/>
            <w:noProof/>
            <w:spacing w:val="1"/>
          </w:rPr>
          <w:t>S</w:t>
        </w:r>
        <w:r w:rsidR="006341D7" w:rsidRPr="00E3713C">
          <w:rPr>
            <w:rStyle w:val="Hyperlink"/>
            <w:noProof/>
          </w:rPr>
          <w:t>OFIS,</w:t>
        </w:r>
        <w:r w:rsidR="006341D7" w:rsidRPr="00E3713C">
          <w:rPr>
            <w:rStyle w:val="Hyperlink"/>
            <w:noProof/>
            <w:spacing w:val="1"/>
          </w:rPr>
          <w:t xml:space="preserve"> </w:t>
        </w:r>
        <w:r w:rsidR="006341D7" w:rsidRPr="00E3713C">
          <w:rPr>
            <w:rStyle w:val="Hyperlink"/>
            <w:noProof/>
          </w:rPr>
          <w:t>S</w:t>
        </w:r>
        <w:r w:rsidR="006341D7" w:rsidRPr="00E3713C">
          <w:rPr>
            <w:rStyle w:val="Hyperlink"/>
            <w:noProof/>
            <w:spacing w:val="-2"/>
          </w:rPr>
          <w:t>O</w:t>
        </w:r>
        <w:r w:rsidR="006341D7" w:rsidRPr="00E3713C">
          <w:rPr>
            <w:rStyle w:val="Hyperlink"/>
            <w:noProof/>
          </w:rPr>
          <w:t>SI</w:t>
        </w:r>
        <w:r w:rsidR="006341D7" w:rsidRPr="00E3713C">
          <w:rPr>
            <w:rStyle w:val="Hyperlink"/>
            <w:noProof/>
            <w:spacing w:val="1"/>
          </w:rPr>
          <w:t>O</w:t>
        </w:r>
        <w:r w:rsidR="006341D7" w:rsidRPr="00E3713C">
          <w:rPr>
            <w:rStyle w:val="Hyperlink"/>
            <w:noProof/>
          </w:rPr>
          <w:t>LO</w:t>
        </w:r>
        <w:r w:rsidR="006341D7" w:rsidRPr="00E3713C">
          <w:rPr>
            <w:rStyle w:val="Hyperlink"/>
            <w:noProof/>
            <w:spacing w:val="-2"/>
          </w:rPr>
          <w:t>G</w:t>
        </w:r>
        <w:r w:rsidR="006341D7" w:rsidRPr="00E3713C">
          <w:rPr>
            <w:rStyle w:val="Hyperlink"/>
            <w:noProof/>
          </w:rPr>
          <w:t>IS</w:t>
        </w:r>
        <w:r w:rsidR="006341D7" w:rsidRPr="00E3713C">
          <w:rPr>
            <w:rStyle w:val="Hyperlink"/>
            <w:noProof/>
            <w:spacing w:val="1"/>
          </w:rPr>
          <w:t xml:space="preserve"> </w:t>
        </w:r>
        <w:r w:rsidR="006341D7" w:rsidRPr="00E3713C">
          <w:rPr>
            <w:rStyle w:val="Hyperlink"/>
            <w:noProof/>
            <w:spacing w:val="2"/>
          </w:rPr>
          <w:t>D</w:t>
        </w:r>
        <w:r w:rsidR="006341D7" w:rsidRPr="00E3713C">
          <w:rPr>
            <w:rStyle w:val="Hyperlink"/>
            <w:noProof/>
            <w:spacing w:val="-8"/>
          </w:rPr>
          <w:t>A</w:t>
        </w:r>
        <w:r w:rsidR="006341D7" w:rsidRPr="00E3713C">
          <w:rPr>
            <w:rStyle w:val="Hyperlink"/>
            <w:noProof/>
          </w:rPr>
          <w:t>N</w:t>
        </w:r>
        <w:r w:rsidR="006341D7" w:rsidRPr="00E3713C">
          <w:rPr>
            <w:rStyle w:val="Hyperlink"/>
            <w:noProof/>
            <w:spacing w:val="2"/>
          </w:rPr>
          <w:t xml:space="preserve"> </w:t>
        </w:r>
        <w:r w:rsidR="006341D7" w:rsidRPr="00E3713C">
          <w:rPr>
            <w:rStyle w:val="Hyperlink"/>
            <w:noProof/>
            <w:spacing w:val="-1"/>
          </w:rPr>
          <w:t>Y</w:t>
        </w:r>
        <w:r w:rsidR="006341D7" w:rsidRPr="00E3713C">
          <w:rPr>
            <w:rStyle w:val="Hyperlink"/>
            <w:noProof/>
          </w:rPr>
          <w:t>U</w:t>
        </w:r>
        <w:r w:rsidR="006341D7" w:rsidRPr="00E3713C">
          <w:rPr>
            <w:rStyle w:val="Hyperlink"/>
            <w:noProof/>
            <w:spacing w:val="-1"/>
          </w:rPr>
          <w:t>R</w:t>
        </w:r>
        <w:r w:rsidR="006341D7" w:rsidRPr="00E3713C">
          <w:rPr>
            <w:rStyle w:val="Hyperlink"/>
            <w:noProof/>
          </w:rPr>
          <w:t>I</w:t>
        </w:r>
        <w:r w:rsidR="006341D7" w:rsidRPr="00E3713C">
          <w:rPr>
            <w:rStyle w:val="Hyperlink"/>
            <w:noProof/>
            <w:spacing w:val="5"/>
          </w:rPr>
          <w:t>D</w:t>
        </w:r>
        <w:r w:rsidR="006341D7" w:rsidRPr="00E3713C">
          <w:rPr>
            <w:rStyle w:val="Hyperlink"/>
            <w:noProof/>
          </w:rPr>
          <w:t>IS</w:t>
        </w:r>
        <w:r w:rsidR="006341D7">
          <w:rPr>
            <w:noProof/>
            <w:webHidden/>
          </w:rPr>
          <w:tab/>
        </w:r>
        <w:r w:rsidR="00C95597">
          <w:rPr>
            <w:noProof/>
            <w:webHidden/>
          </w:rPr>
          <w:fldChar w:fldCharType="begin"/>
        </w:r>
        <w:r w:rsidR="006341D7">
          <w:rPr>
            <w:noProof/>
            <w:webHidden/>
          </w:rPr>
          <w:instrText xml:space="preserve"> PAGEREF _Toc530715934 \h </w:instrText>
        </w:r>
        <w:r w:rsidR="00C95597">
          <w:rPr>
            <w:noProof/>
            <w:webHidden/>
          </w:rPr>
        </w:r>
        <w:r w:rsidR="00C95597">
          <w:rPr>
            <w:noProof/>
            <w:webHidden/>
          </w:rPr>
          <w:fldChar w:fldCharType="separate"/>
        </w:r>
        <w:r w:rsidR="006341D7">
          <w:rPr>
            <w:noProof/>
            <w:webHidden/>
          </w:rPr>
          <w:t>165</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35" w:history="1">
        <w:r w:rsidR="006341D7" w:rsidRPr="00E3713C">
          <w:rPr>
            <w:rStyle w:val="Hyperlink"/>
            <w:noProof/>
            <w:spacing w:val="-5"/>
          </w:rPr>
          <w:t>A</w:t>
        </w:r>
        <w:r w:rsidR="006341D7" w:rsidRPr="00E3713C">
          <w:rPr>
            <w:rStyle w:val="Hyperlink"/>
            <w:noProof/>
          </w:rPr>
          <w:t>.</w:t>
        </w:r>
        <w:r w:rsidR="006341D7">
          <w:rPr>
            <w:rFonts w:asciiTheme="minorHAnsi" w:eastAsiaTheme="minorEastAsia" w:hAnsiTheme="minorHAnsi" w:cstheme="minorBidi"/>
            <w:noProof/>
            <w:sz w:val="22"/>
            <w:szCs w:val="22"/>
            <w:lang w:val="en-US" w:eastAsia="en-US"/>
          </w:rPr>
          <w:tab/>
        </w:r>
        <w:r w:rsidR="006341D7" w:rsidRPr="00E3713C">
          <w:rPr>
            <w:rStyle w:val="Hyperlink"/>
            <w:noProof/>
            <w:spacing w:val="2"/>
          </w:rPr>
          <w:t>L</w:t>
        </w:r>
        <w:r w:rsidR="006341D7" w:rsidRPr="00E3713C">
          <w:rPr>
            <w:rStyle w:val="Hyperlink"/>
            <w:noProof/>
            <w:spacing w:val="-5"/>
          </w:rPr>
          <w:t>a</w:t>
        </w:r>
        <w:r w:rsidR="006341D7" w:rsidRPr="00E3713C">
          <w:rPr>
            <w:rStyle w:val="Hyperlink"/>
            <w:noProof/>
            <w:spacing w:val="2"/>
          </w:rPr>
          <w:t>n</w:t>
        </w:r>
        <w:r w:rsidR="006341D7" w:rsidRPr="00E3713C">
          <w:rPr>
            <w:rStyle w:val="Hyperlink"/>
            <w:noProof/>
            <w:spacing w:val="4"/>
          </w:rPr>
          <w:t>d</w:t>
        </w:r>
        <w:r w:rsidR="006341D7" w:rsidRPr="00E3713C">
          <w:rPr>
            <w:rStyle w:val="Hyperlink"/>
            <w:noProof/>
            <w:spacing w:val="-5"/>
          </w:rPr>
          <w:t>a</w:t>
        </w:r>
        <w:r w:rsidR="006341D7" w:rsidRPr="00E3713C">
          <w:rPr>
            <w:rStyle w:val="Hyperlink"/>
            <w:noProof/>
            <w:spacing w:val="5"/>
          </w:rPr>
          <w:t>s</w:t>
        </w:r>
        <w:r w:rsidR="006341D7" w:rsidRPr="00E3713C">
          <w:rPr>
            <w:rStyle w:val="Hyperlink"/>
            <w:noProof/>
            <w:spacing w:val="-5"/>
          </w:rPr>
          <w:t>a</w:t>
        </w:r>
        <w:r w:rsidR="006341D7" w:rsidRPr="00E3713C">
          <w:rPr>
            <w:rStyle w:val="Hyperlink"/>
            <w:noProof/>
          </w:rPr>
          <w:t>n Filo</w:t>
        </w:r>
        <w:r w:rsidR="006341D7" w:rsidRPr="00E3713C">
          <w:rPr>
            <w:rStyle w:val="Hyperlink"/>
            <w:noProof/>
            <w:spacing w:val="1"/>
          </w:rPr>
          <w:t>s</w:t>
        </w:r>
        <w:r w:rsidR="006341D7" w:rsidRPr="00E3713C">
          <w:rPr>
            <w:rStyle w:val="Hyperlink"/>
            <w:noProof/>
          </w:rPr>
          <w:t>ofis</w:t>
        </w:r>
        <w:r w:rsidR="006341D7">
          <w:rPr>
            <w:noProof/>
            <w:webHidden/>
          </w:rPr>
          <w:tab/>
        </w:r>
        <w:r w:rsidR="00C95597">
          <w:rPr>
            <w:noProof/>
            <w:webHidden/>
          </w:rPr>
          <w:fldChar w:fldCharType="begin"/>
        </w:r>
        <w:r w:rsidR="006341D7">
          <w:rPr>
            <w:noProof/>
            <w:webHidden/>
          </w:rPr>
          <w:instrText xml:space="preserve"> PAGEREF _Toc530715935 \h </w:instrText>
        </w:r>
        <w:r w:rsidR="00C95597">
          <w:rPr>
            <w:noProof/>
            <w:webHidden/>
          </w:rPr>
        </w:r>
        <w:r w:rsidR="00C95597">
          <w:rPr>
            <w:noProof/>
            <w:webHidden/>
          </w:rPr>
          <w:fldChar w:fldCharType="separate"/>
        </w:r>
        <w:r w:rsidR="006341D7">
          <w:rPr>
            <w:noProof/>
            <w:webHidden/>
          </w:rPr>
          <w:t>165</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36" w:history="1">
        <w:r w:rsidR="006341D7" w:rsidRPr="00E3713C">
          <w:rPr>
            <w:rStyle w:val="Hyperlink"/>
            <w:noProof/>
          </w:rPr>
          <w:t>B.</w:t>
        </w:r>
        <w:r w:rsidR="006341D7">
          <w:rPr>
            <w:rFonts w:asciiTheme="minorHAnsi" w:eastAsiaTheme="minorEastAsia" w:hAnsiTheme="minorHAnsi" w:cstheme="minorBidi"/>
            <w:noProof/>
            <w:sz w:val="22"/>
            <w:szCs w:val="22"/>
            <w:lang w:val="en-US" w:eastAsia="en-US"/>
          </w:rPr>
          <w:tab/>
        </w:r>
        <w:r w:rsidR="006341D7" w:rsidRPr="00E3713C">
          <w:rPr>
            <w:rStyle w:val="Hyperlink"/>
            <w:noProof/>
            <w:spacing w:val="2"/>
          </w:rPr>
          <w:t>Landasan Sosiologis</w:t>
        </w:r>
        <w:r w:rsidR="006341D7">
          <w:rPr>
            <w:noProof/>
            <w:webHidden/>
          </w:rPr>
          <w:tab/>
        </w:r>
        <w:r w:rsidR="00C95597">
          <w:rPr>
            <w:noProof/>
            <w:webHidden/>
          </w:rPr>
          <w:fldChar w:fldCharType="begin"/>
        </w:r>
        <w:r w:rsidR="006341D7">
          <w:rPr>
            <w:noProof/>
            <w:webHidden/>
          </w:rPr>
          <w:instrText xml:space="preserve"> PAGEREF _Toc530715936 \h </w:instrText>
        </w:r>
        <w:r w:rsidR="00C95597">
          <w:rPr>
            <w:noProof/>
            <w:webHidden/>
          </w:rPr>
        </w:r>
        <w:r w:rsidR="00C95597">
          <w:rPr>
            <w:noProof/>
            <w:webHidden/>
          </w:rPr>
          <w:fldChar w:fldCharType="separate"/>
        </w:r>
        <w:r w:rsidR="006341D7">
          <w:rPr>
            <w:noProof/>
            <w:webHidden/>
          </w:rPr>
          <w:t>167</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37" w:history="1">
        <w:r w:rsidR="006341D7" w:rsidRPr="00E3713C">
          <w:rPr>
            <w:rStyle w:val="Hyperlink"/>
            <w:noProof/>
            <w:spacing w:val="1"/>
          </w:rPr>
          <w:t>1</w:t>
        </w:r>
        <w:r w:rsidR="006341D7" w:rsidRPr="00E3713C">
          <w:rPr>
            <w:rStyle w:val="Hyperlink"/>
            <w:noProof/>
          </w:rPr>
          <w:t>.</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P</w:t>
        </w:r>
        <w:r w:rsidR="006341D7" w:rsidRPr="00E3713C">
          <w:rPr>
            <w:rStyle w:val="Hyperlink"/>
            <w:noProof/>
            <w:spacing w:val="-1"/>
          </w:rPr>
          <w:t>o</w:t>
        </w:r>
        <w:r w:rsidR="006341D7" w:rsidRPr="00E3713C">
          <w:rPr>
            <w:rStyle w:val="Hyperlink"/>
            <w:noProof/>
          </w:rPr>
          <w:t>t</w:t>
        </w:r>
        <w:r w:rsidR="006341D7" w:rsidRPr="00E3713C">
          <w:rPr>
            <w:rStyle w:val="Hyperlink"/>
            <w:noProof/>
            <w:spacing w:val="1"/>
          </w:rPr>
          <w:t>en</w:t>
        </w:r>
        <w:r w:rsidR="006341D7" w:rsidRPr="00E3713C">
          <w:rPr>
            <w:rStyle w:val="Hyperlink"/>
            <w:noProof/>
          </w:rPr>
          <w:t>si</w:t>
        </w:r>
        <w:r w:rsidR="006341D7" w:rsidRPr="00E3713C">
          <w:rPr>
            <w:rStyle w:val="Hyperlink"/>
            <w:noProof/>
            <w:spacing w:val="-2"/>
          </w:rPr>
          <w:t xml:space="preserve"> </w:t>
        </w:r>
        <w:r w:rsidR="006341D7" w:rsidRPr="00E3713C">
          <w:rPr>
            <w:rStyle w:val="Hyperlink"/>
            <w:noProof/>
          </w:rPr>
          <w:t>Al</w:t>
        </w:r>
        <w:r w:rsidR="006341D7" w:rsidRPr="00E3713C">
          <w:rPr>
            <w:rStyle w:val="Hyperlink"/>
            <w:noProof/>
            <w:spacing w:val="-2"/>
          </w:rPr>
          <w:t>a</w:t>
        </w:r>
        <w:r w:rsidR="006341D7" w:rsidRPr="00E3713C">
          <w:rPr>
            <w:rStyle w:val="Hyperlink"/>
            <w:noProof/>
          </w:rPr>
          <w:t>m</w:t>
        </w:r>
        <w:r w:rsidR="006341D7">
          <w:rPr>
            <w:noProof/>
            <w:webHidden/>
          </w:rPr>
          <w:tab/>
        </w:r>
        <w:r w:rsidR="00C95597">
          <w:rPr>
            <w:noProof/>
            <w:webHidden/>
          </w:rPr>
          <w:fldChar w:fldCharType="begin"/>
        </w:r>
        <w:r w:rsidR="006341D7">
          <w:rPr>
            <w:noProof/>
            <w:webHidden/>
          </w:rPr>
          <w:instrText xml:space="preserve"> PAGEREF _Toc530715937 \h </w:instrText>
        </w:r>
        <w:r w:rsidR="00C95597">
          <w:rPr>
            <w:noProof/>
            <w:webHidden/>
          </w:rPr>
        </w:r>
        <w:r w:rsidR="00C95597">
          <w:rPr>
            <w:noProof/>
            <w:webHidden/>
          </w:rPr>
          <w:fldChar w:fldCharType="separate"/>
        </w:r>
        <w:r w:rsidR="006341D7">
          <w:rPr>
            <w:noProof/>
            <w:webHidden/>
          </w:rPr>
          <w:t>168</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38" w:history="1">
        <w:r w:rsidR="006341D7" w:rsidRPr="00E3713C">
          <w:rPr>
            <w:rStyle w:val="Hyperlink"/>
            <w:noProof/>
          </w:rPr>
          <w:t>2.</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P</w:t>
        </w:r>
        <w:r w:rsidR="006341D7" w:rsidRPr="00E3713C">
          <w:rPr>
            <w:rStyle w:val="Hyperlink"/>
            <w:noProof/>
            <w:spacing w:val="-1"/>
          </w:rPr>
          <w:t>o</w:t>
        </w:r>
        <w:r w:rsidR="006341D7" w:rsidRPr="00E3713C">
          <w:rPr>
            <w:rStyle w:val="Hyperlink"/>
            <w:noProof/>
          </w:rPr>
          <w:t>tensi</w:t>
        </w:r>
        <w:r w:rsidR="006341D7" w:rsidRPr="00E3713C">
          <w:rPr>
            <w:rStyle w:val="Hyperlink"/>
            <w:noProof/>
            <w:spacing w:val="-2"/>
          </w:rPr>
          <w:t xml:space="preserve"> </w:t>
        </w:r>
        <w:r w:rsidR="006341D7" w:rsidRPr="00E3713C">
          <w:rPr>
            <w:rStyle w:val="Hyperlink"/>
            <w:noProof/>
          </w:rPr>
          <w:t>K</w:t>
        </w:r>
        <w:r w:rsidR="006341D7" w:rsidRPr="00E3713C">
          <w:rPr>
            <w:rStyle w:val="Hyperlink"/>
            <w:noProof/>
            <w:spacing w:val="-1"/>
          </w:rPr>
          <w:t>e</w:t>
        </w:r>
        <w:r w:rsidR="006341D7" w:rsidRPr="00E3713C">
          <w:rPr>
            <w:rStyle w:val="Hyperlink"/>
            <w:noProof/>
          </w:rPr>
          <w:t>bu</w:t>
        </w:r>
        <w:r w:rsidR="006341D7" w:rsidRPr="00E3713C">
          <w:rPr>
            <w:rStyle w:val="Hyperlink"/>
            <w:noProof/>
            <w:spacing w:val="-1"/>
          </w:rPr>
          <w:t>d</w:t>
        </w:r>
        <w:r w:rsidR="006341D7" w:rsidRPr="00E3713C">
          <w:rPr>
            <w:rStyle w:val="Hyperlink"/>
            <w:noProof/>
          </w:rPr>
          <w:t>a</w:t>
        </w:r>
        <w:r w:rsidR="006341D7" w:rsidRPr="00E3713C">
          <w:rPr>
            <w:rStyle w:val="Hyperlink"/>
            <w:noProof/>
            <w:spacing w:val="-2"/>
          </w:rPr>
          <w:t>y</w:t>
        </w:r>
        <w:r w:rsidR="006341D7" w:rsidRPr="00E3713C">
          <w:rPr>
            <w:rStyle w:val="Hyperlink"/>
            <w:noProof/>
          </w:rPr>
          <w:t>aan</w:t>
        </w:r>
        <w:r w:rsidR="006341D7">
          <w:rPr>
            <w:noProof/>
            <w:webHidden/>
          </w:rPr>
          <w:tab/>
        </w:r>
        <w:r w:rsidR="00C95597">
          <w:rPr>
            <w:noProof/>
            <w:webHidden/>
          </w:rPr>
          <w:fldChar w:fldCharType="begin"/>
        </w:r>
        <w:r w:rsidR="006341D7">
          <w:rPr>
            <w:noProof/>
            <w:webHidden/>
          </w:rPr>
          <w:instrText xml:space="preserve"> PAGEREF _Toc530715938 \h </w:instrText>
        </w:r>
        <w:r w:rsidR="00C95597">
          <w:rPr>
            <w:noProof/>
            <w:webHidden/>
          </w:rPr>
        </w:r>
        <w:r w:rsidR="00C95597">
          <w:rPr>
            <w:noProof/>
            <w:webHidden/>
          </w:rPr>
          <w:fldChar w:fldCharType="separate"/>
        </w:r>
        <w:r w:rsidR="006341D7">
          <w:rPr>
            <w:noProof/>
            <w:webHidden/>
          </w:rPr>
          <w:t>168</w:t>
        </w:r>
        <w:r w:rsidR="00C95597">
          <w:rPr>
            <w:noProof/>
            <w:webHidden/>
          </w:rPr>
          <w:fldChar w:fldCharType="end"/>
        </w:r>
      </w:hyperlink>
    </w:p>
    <w:p w:rsidR="006341D7" w:rsidRDefault="002F1804">
      <w:pPr>
        <w:pStyle w:val="TOC3"/>
        <w:tabs>
          <w:tab w:val="left" w:pos="709"/>
        </w:tabs>
        <w:rPr>
          <w:rFonts w:asciiTheme="minorHAnsi" w:eastAsiaTheme="minorEastAsia" w:hAnsiTheme="minorHAnsi" w:cstheme="minorBidi"/>
          <w:noProof/>
          <w:sz w:val="22"/>
          <w:szCs w:val="22"/>
          <w:lang w:val="en-US" w:eastAsia="en-US"/>
        </w:rPr>
      </w:pPr>
      <w:hyperlink w:anchor="_Toc530715939" w:history="1">
        <w:r w:rsidR="006341D7" w:rsidRPr="00E3713C">
          <w:rPr>
            <w:rStyle w:val="Hyperlink"/>
            <w:noProof/>
            <w:spacing w:val="1"/>
          </w:rPr>
          <w:t>3</w:t>
        </w:r>
        <w:r w:rsidR="006341D7" w:rsidRPr="00E3713C">
          <w:rPr>
            <w:rStyle w:val="Hyperlink"/>
            <w:noProof/>
          </w:rPr>
          <w:t>.</w:t>
        </w:r>
        <w:r w:rsidR="006341D7">
          <w:rPr>
            <w:rFonts w:asciiTheme="minorHAnsi" w:eastAsiaTheme="minorEastAsia" w:hAnsiTheme="minorHAnsi" w:cstheme="minorBidi"/>
            <w:noProof/>
            <w:sz w:val="22"/>
            <w:szCs w:val="22"/>
            <w:lang w:val="en-US" w:eastAsia="en-US"/>
          </w:rPr>
          <w:tab/>
        </w:r>
        <w:r w:rsidR="006341D7" w:rsidRPr="00E3713C">
          <w:rPr>
            <w:rStyle w:val="Hyperlink"/>
            <w:noProof/>
            <w:spacing w:val="1"/>
          </w:rPr>
          <w:t>P</w:t>
        </w:r>
        <w:r w:rsidR="006341D7" w:rsidRPr="00E3713C">
          <w:rPr>
            <w:rStyle w:val="Hyperlink"/>
            <w:noProof/>
            <w:spacing w:val="-1"/>
          </w:rPr>
          <w:t>o</w:t>
        </w:r>
        <w:r w:rsidR="006341D7" w:rsidRPr="00E3713C">
          <w:rPr>
            <w:rStyle w:val="Hyperlink"/>
            <w:noProof/>
          </w:rPr>
          <w:t>t</w:t>
        </w:r>
        <w:r w:rsidR="006341D7" w:rsidRPr="00E3713C">
          <w:rPr>
            <w:rStyle w:val="Hyperlink"/>
            <w:noProof/>
            <w:spacing w:val="1"/>
          </w:rPr>
          <w:t>en</w:t>
        </w:r>
        <w:r w:rsidR="006341D7" w:rsidRPr="00E3713C">
          <w:rPr>
            <w:rStyle w:val="Hyperlink"/>
            <w:noProof/>
          </w:rPr>
          <w:t xml:space="preserve">si </w:t>
        </w:r>
        <w:r w:rsidR="006341D7" w:rsidRPr="00E3713C">
          <w:rPr>
            <w:rStyle w:val="Hyperlink"/>
            <w:noProof/>
            <w:spacing w:val="-3"/>
          </w:rPr>
          <w:t>M</w:t>
        </w:r>
        <w:r w:rsidR="006341D7" w:rsidRPr="00E3713C">
          <w:rPr>
            <w:rStyle w:val="Hyperlink"/>
            <w:noProof/>
            <w:spacing w:val="1"/>
          </w:rPr>
          <w:t>anu</w:t>
        </w:r>
        <w:r w:rsidR="006341D7" w:rsidRPr="00E3713C">
          <w:rPr>
            <w:rStyle w:val="Hyperlink"/>
            <w:noProof/>
          </w:rPr>
          <w:t>sia</w:t>
        </w:r>
        <w:r w:rsidR="006341D7">
          <w:rPr>
            <w:noProof/>
            <w:webHidden/>
          </w:rPr>
          <w:tab/>
        </w:r>
        <w:r w:rsidR="00C95597">
          <w:rPr>
            <w:noProof/>
            <w:webHidden/>
          </w:rPr>
          <w:fldChar w:fldCharType="begin"/>
        </w:r>
        <w:r w:rsidR="006341D7">
          <w:rPr>
            <w:noProof/>
            <w:webHidden/>
          </w:rPr>
          <w:instrText xml:space="preserve"> PAGEREF _Toc530715939 \h </w:instrText>
        </w:r>
        <w:r w:rsidR="00C95597">
          <w:rPr>
            <w:noProof/>
            <w:webHidden/>
          </w:rPr>
        </w:r>
        <w:r w:rsidR="00C95597">
          <w:rPr>
            <w:noProof/>
            <w:webHidden/>
          </w:rPr>
          <w:fldChar w:fldCharType="separate"/>
        </w:r>
        <w:r w:rsidR="006341D7">
          <w:rPr>
            <w:noProof/>
            <w:webHidden/>
          </w:rPr>
          <w:t>168</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40" w:history="1">
        <w:r w:rsidR="006341D7" w:rsidRPr="00E3713C">
          <w:rPr>
            <w:rStyle w:val="Hyperlink"/>
            <w:noProof/>
          </w:rPr>
          <w:t>C.</w:t>
        </w:r>
        <w:r w:rsidR="006341D7">
          <w:rPr>
            <w:rFonts w:asciiTheme="minorHAnsi" w:eastAsiaTheme="minorEastAsia" w:hAnsiTheme="minorHAnsi" w:cstheme="minorBidi"/>
            <w:noProof/>
            <w:sz w:val="22"/>
            <w:szCs w:val="22"/>
            <w:lang w:val="en-US" w:eastAsia="en-US"/>
          </w:rPr>
          <w:tab/>
        </w:r>
        <w:r w:rsidR="006341D7" w:rsidRPr="00E3713C">
          <w:rPr>
            <w:rStyle w:val="Hyperlink"/>
            <w:noProof/>
            <w:spacing w:val="2"/>
          </w:rPr>
          <w:t>Landasan Yuridis</w:t>
        </w:r>
        <w:r w:rsidR="006341D7">
          <w:rPr>
            <w:noProof/>
            <w:webHidden/>
          </w:rPr>
          <w:tab/>
        </w:r>
        <w:r w:rsidR="00C95597">
          <w:rPr>
            <w:noProof/>
            <w:webHidden/>
          </w:rPr>
          <w:fldChar w:fldCharType="begin"/>
        </w:r>
        <w:r w:rsidR="006341D7">
          <w:rPr>
            <w:noProof/>
            <w:webHidden/>
          </w:rPr>
          <w:instrText xml:space="preserve"> PAGEREF _Toc530715940 \h </w:instrText>
        </w:r>
        <w:r w:rsidR="00C95597">
          <w:rPr>
            <w:noProof/>
            <w:webHidden/>
          </w:rPr>
        </w:r>
        <w:r w:rsidR="00C95597">
          <w:rPr>
            <w:noProof/>
            <w:webHidden/>
          </w:rPr>
          <w:fldChar w:fldCharType="separate"/>
        </w:r>
        <w:r w:rsidR="006341D7">
          <w:rPr>
            <w:noProof/>
            <w:webHidden/>
          </w:rPr>
          <w:t>173</w:t>
        </w:r>
        <w:r w:rsidR="00C95597">
          <w:rPr>
            <w:noProof/>
            <w:webHidden/>
          </w:rPr>
          <w:fldChar w:fldCharType="end"/>
        </w:r>
      </w:hyperlink>
    </w:p>
    <w:p w:rsidR="006341D7" w:rsidRDefault="002F1804">
      <w:pPr>
        <w:pStyle w:val="TOC1"/>
        <w:rPr>
          <w:rFonts w:asciiTheme="minorHAnsi" w:eastAsiaTheme="minorEastAsia" w:hAnsiTheme="minorHAnsi" w:cstheme="minorBidi"/>
          <w:noProof/>
          <w:sz w:val="22"/>
          <w:szCs w:val="22"/>
          <w:lang w:val="en-US" w:eastAsia="en-US"/>
        </w:rPr>
      </w:pPr>
      <w:hyperlink w:anchor="_Toc530715941" w:history="1">
        <w:r w:rsidR="006341D7" w:rsidRPr="00E3713C">
          <w:rPr>
            <w:rStyle w:val="Hyperlink"/>
            <w:noProof/>
            <w:spacing w:val="2"/>
          </w:rPr>
          <w:t>B</w:t>
        </w:r>
        <w:r w:rsidR="006341D7" w:rsidRPr="00E3713C">
          <w:rPr>
            <w:rStyle w:val="Hyperlink"/>
            <w:noProof/>
            <w:spacing w:val="-5"/>
          </w:rPr>
          <w:t>A</w:t>
        </w:r>
        <w:r w:rsidR="006341D7" w:rsidRPr="00E3713C">
          <w:rPr>
            <w:rStyle w:val="Hyperlink"/>
            <w:noProof/>
          </w:rPr>
          <w:t xml:space="preserve">B V </w:t>
        </w:r>
        <w:r w:rsidR="006341D7" w:rsidRPr="00E3713C">
          <w:rPr>
            <w:rStyle w:val="Hyperlink"/>
            <w:noProof/>
            <w:spacing w:val="3"/>
          </w:rPr>
          <w:t>J</w:t>
        </w:r>
        <w:r w:rsidR="006341D7" w:rsidRPr="00E3713C">
          <w:rPr>
            <w:rStyle w:val="Hyperlink"/>
            <w:noProof/>
            <w:spacing w:val="-5"/>
          </w:rPr>
          <w:t>A</w:t>
        </w:r>
        <w:r w:rsidR="006341D7" w:rsidRPr="00E3713C">
          <w:rPr>
            <w:rStyle w:val="Hyperlink"/>
            <w:noProof/>
          </w:rPr>
          <w:t>NG</w:t>
        </w:r>
        <w:r w:rsidR="006341D7" w:rsidRPr="00E3713C">
          <w:rPr>
            <w:rStyle w:val="Hyperlink"/>
            <w:noProof/>
            <w:spacing w:val="4"/>
          </w:rPr>
          <w:t>K</w:t>
        </w:r>
        <w:r w:rsidR="006341D7" w:rsidRPr="00E3713C">
          <w:rPr>
            <w:rStyle w:val="Hyperlink"/>
            <w:noProof/>
            <w:spacing w:val="-5"/>
          </w:rPr>
          <w:t>A</w:t>
        </w:r>
        <w:r w:rsidR="006341D7" w:rsidRPr="00E3713C">
          <w:rPr>
            <w:rStyle w:val="Hyperlink"/>
            <w:noProof/>
            <w:spacing w:val="4"/>
          </w:rPr>
          <w:t>U</w:t>
        </w:r>
        <w:r w:rsidR="006341D7" w:rsidRPr="00E3713C">
          <w:rPr>
            <w:rStyle w:val="Hyperlink"/>
            <w:noProof/>
            <w:spacing w:val="-5"/>
          </w:rPr>
          <w:t>A</w:t>
        </w:r>
        <w:r w:rsidR="006341D7" w:rsidRPr="00E3713C">
          <w:rPr>
            <w:rStyle w:val="Hyperlink"/>
            <w:noProof/>
            <w:spacing w:val="2"/>
          </w:rPr>
          <w:t>N</w:t>
        </w:r>
        <w:r w:rsidR="006341D7" w:rsidRPr="00E3713C">
          <w:rPr>
            <w:rStyle w:val="Hyperlink"/>
            <w:noProof/>
          </w:rPr>
          <w:t xml:space="preserve">, </w:t>
        </w:r>
        <w:r w:rsidR="006341D7" w:rsidRPr="00E3713C">
          <w:rPr>
            <w:rStyle w:val="Hyperlink"/>
            <w:noProof/>
            <w:spacing w:val="-5"/>
          </w:rPr>
          <w:t>A</w:t>
        </w:r>
        <w:r w:rsidR="006341D7" w:rsidRPr="00E3713C">
          <w:rPr>
            <w:rStyle w:val="Hyperlink"/>
            <w:noProof/>
            <w:spacing w:val="4"/>
          </w:rPr>
          <w:t>R</w:t>
        </w:r>
        <w:r w:rsidR="006341D7" w:rsidRPr="00E3713C">
          <w:rPr>
            <w:rStyle w:val="Hyperlink"/>
            <w:noProof/>
            <w:spacing w:val="-5"/>
          </w:rPr>
          <w:t>A</w:t>
        </w:r>
        <w:r w:rsidR="006341D7" w:rsidRPr="00E3713C">
          <w:rPr>
            <w:rStyle w:val="Hyperlink"/>
            <w:noProof/>
          </w:rPr>
          <w:t>H</w:t>
        </w:r>
        <w:r w:rsidR="006341D7" w:rsidRPr="00E3713C">
          <w:rPr>
            <w:rStyle w:val="Hyperlink"/>
            <w:noProof/>
            <w:spacing w:val="5"/>
          </w:rPr>
          <w:t xml:space="preserve"> </w:t>
        </w:r>
        <w:r w:rsidR="006341D7" w:rsidRPr="00E3713C">
          <w:rPr>
            <w:rStyle w:val="Hyperlink"/>
            <w:noProof/>
          </w:rPr>
          <w:t>PEN</w:t>
        </w:r>
        <w:r w:rsidR="006341D7" w:rsidRPr="00E3713C">
          <w:rPr>
            <w:rStyle w:val="Hyperlink"/>
            <w:noProof/>
            <w:spacing w:val="2"/>
          </w:rPr>
          <w:t>G</w:t>
        </w:r>
        <w:r w:rsidR="006341D7" w:rsidRPr="00E3713C">
          <w:rPr>
            <w:rStyle w:val="Hyperlink"/>
            <w:noProof/>
            <w:spacing w:val="-5"/>
          </w:rPr>
          <w:t>A</w:t>
        </w:r>
        <w:r w:rsidR="006341D7" w:rsidRPr="00E3713C">
          <w:rPr>
            <w:rStyle w:val="Hyperlink"/>
            <w:noProof/>
          </w:rPr>
          <w:t>TU</w:t>
        </w:r>
        <w:r w:rsidR="006341D7" w:rsidRPr="00E3713C">
          <w:rPr>
            <w:rStyle w:val="Hyperlink"/>
            <w:noProof/>
            <w:spacing w:val="3"/>
          </w:rPr>
          <w:t>R</w:t>
        </w:r>
        <w:r w:rsidR="006341D7" w:rsidRPr="00E3713C">
          <w:rPr>
            <w:rStyle w:val="Hyperlink"/>
            <w:noProof/>
            <w:spacing w:val="-5"/>
          </w:rPr>
          <w:t>A</w:t>
        </w:r>
        <w:r w:rsidR="006341D7" w:rsidRPr="00E3713C">
          <w:rPr>
            <w:rStyle w:val="Hyperlink"/>
            <w:noProof/>
          </w:rPr>
          <w:t xml:space="preserve">N, </w:t>
        </w:r>
        <w:r w:rsidR="006341D7" w:rsidRPr="00E3713C">
          <w:rPr>
            <w:rStyle w:val="Hyperlink"/>
            <w:noProof/>
            <w:spacing w:val="5"/>
          </w:rPr>
          <w:t>D</w:t>
        </w:r>
        <w:r w:rsidR="006341D7" w:rsidRPr="00E3713C">
          <w:rPr>
            <w:rStyle w:val="Hyperlink"/>
            <w:noProof/>
            <w:spacing w:val="-5"/>
          </w:rPr>
          <w:t>A</w:t>
        </w:r>
        <w:r w:rsidR="006341D7" w:rsidRPr="00E3713C">
          <w:rPr>
            <w:rStyle w:val="Hyperlink"/>
            <w:noProof/>
          </w:rPr>
          <w:t>N</w:t>
        </w:r>
        <w:r w:rsidR="006341D7" w:rsidRPr="00E3713C">
          <w:rPr>
            <w:rStyle w:val="Hyperlink"/>
            <w:noProof/>
            <w:spacing w:val="4"/>
          </w:rPr>
          <w:t xml:space="preserve"> </w:t>
        </w:r>
        <w:r w:rsidR="006341D7" w:rsidRPr="00E3713C">
          <w:rPr>
            <w:rStyle w:val="Hyperlink"/>
            <w:noProof/>
          </w:rPr>
          <w:t>R</w:t>
        </w:r>
        <w:r w:rsidR="006341D7" w:rsidRPr="00E3713C">
          <w:rPr>
            <w:rStyle w:val="Hyperlink"/>
            <w:noProof/>
            <w:spacing w:val="2"/>
          </w:rPr>
          <w:t>U</w:t>
        </w:r>
        <w:r w:rsidR="006341D7" w:rsidRPr="00E3713C">
          <w:rPr>
            <w:rStyle w:val="Hyperlink"/>
            <w:noProof/>
            <w:spacing w:val="-5"/>
          </w:rPr>
          <w:t>A</w:t>
        </w:r>
        <w:r w:rsidR="006341D7" w:rsidRPr="00E3713C">
          <w:rPr>
            <w:rStyle w:val="Hyperlink"/>
            <w:noProof/>
          </w:rPr>
          <w:t>NG LING</w:t>
        </w:r>
        <w:r w:rsidR="006341D7" w:rsidRPr="00E3713C">
          <w:rPr>
            <w:rStyle w:val="Hyperlink"/>
            <w:noProof/>
            <w:spacing w:val="2"/>
          </w:rPr>
          <w:t>K</w:t>
        </w:r>
        <w:r w:rsidR="006341D7" w:rsidRPr="00E3713C">
          <w:rPr>
            <w:rStyle w:val="Hyperlink"/>
            <w:noProof/>
          </w:rPr>
          <w:t>UP</w:t>
        </w:r>
        <w:r w:rsidR="006341D7" w:rsidRPr="00E3713C">
          <w:rPr>
            <w:rStyle w:val="Hyperlink"/>
            <w:noProof/>
            <w:spacing w:val="1"/>
          </w:rPr>
          <w:t xml:space="preserve"> </w:t>
        </w:r>
        <w:r w:rsidR="006341D7" w:rsidRPr="00E3713C">
          <w:rPr>
            <w:rStyle w:val="Hyperlink"/>
            <w:noProof/>
            <w:spacing w:val="-1"/>
          </w:rPr>
          <w:t>M</w:t>
        </w:r>
        <w:r w:rsidR="006341D7" w:rsidRPr="00E3713C">
          <w:rPr>
            <w:rStyle w:val="Hyperlink"/>
            <w:noProof/>
            <w:spacing w:val="-5"/>
          </w:rPr>
          <w:t>A</w:t>
        </w:r>
        <w:r w:rsidR="006341D7" w:rsidRPr="00E3713C">
          <w:rPr>
            <w:rStyle w:val="Hyperlink"/>
            <w:noProof/>
            <w:spacing w:val="2"/>
          </w:rPr>
          <w:t>T</w:t>
        </w:r>
        <w:r w:rsidR="006341D7" w:rsidRPr="00E3713C">
          <w:rPr>
            <w:rStyle w:val="Hyperlink"/>
            <w:noProof/>
          </w:rPr>
          <w:t>ERI M</w:t>
        </w:r>
        <w:r w:rsidR="006341D7" w:rsidRPr="00E3713C">
          <w:rPr>
            <w:rStyle w:val="Hyperlink"/>
            <w:noProof/>
            <w:spacing w:val="4"/>
          </w:rPr>
          <w:t>U</w:t>
        </w:r>
        <w:r w:rsidR="006341D7" w:rsidRPr="00E3713C">
          <w:rPr>
            <w:rStyle w:val="Hyperlink"/>
            <w:noProof/>
            <w:spacing w:val="-5"/>
          </w:rPr>
          <w:t>A</w:t>
        </w:r>
        <w:r w:rsidR="006341D7" w:rsidRPr="00E3713C">
          <w:rPr>
            <w:rStyle w:val="Hyperlink"/>
            <w:noProof/>
            <w:spacing w:val="4"/>
          </w:rPr>
          <w:t>T</w:t>
        </w:r>
        <w:r w:rsidR="006341D7" w:rsidRPr="00E3713C">
          <w:rPr>
            <w:rStyle w:val="Hyperlink"/>
            <w:noProof/>
            <w:spacing w:val="-5"/>
          </w:rPr>
          <w:t>A</w:t>
        </w:r>
        <w:r w:rsidR="006341D7" w:rsidRPr="00E3713C">
          <w:rPr>
            <w:rStyle w:val="Hyperlink"/>
            <w:noProof/>
          </w:rPr>
          <w:t>N PE</w:t>
        </w:r>
        <w:r w:rsidR="006341D7" w:rsidRPr="00E3713C">
          <w:rPr>
            <w:rStyle w:val="Hyperlink"/>
            <w:noProof/>
            <w:spacing w:val="2"/>
          </w:rPr>
          <w:t>R</w:t>
        </w:r>
        <w:r w:rsidR="006341D7" w:rsidRPr="00E3713C">
          <w:rPr>
            <w:rStyle w:val="Hyperlink"/>
            <w:noProof/>
            <w:spacing w:val="-5"/>
          </w:rPr>
          <w:t>A</w:t>
        </w:r>
        <w:r w:rsidR="006341D7" w:rsidRPr="00E3713C">
          <w:rPr>
            <w:rStyle w:val="Hyperlink"/>
            <w:noProof/>
          </w:rPr>
          <w:t>TU</w:t>
        </w:r>
        <w:r w:rsidR="006341D7" w:rsidRPr="00E3713C">
          <w:rPr>
            <w:rStyle w:val="Hyperlink"/>
            <w:noProof/>
            <w:spacing w:val="3"/>
          </w:rPr>
          <w:t>R</w:t>
        </w:r>
        <w:r w:rsidR="006341D7" w:rsidRPr="00E3713C">
          <w:rPr>
            <w:rStyle w:val="Hyperlink"/>
            <w:noProof/>
            <w:spacing w:val="-5"/>
          </w:rPr>
          <w:t>A</w:t>
        </w:r>
        <w:r w:rsidR="006341D7" w:rsidRPr="00E3713C">
          <w:rPr>
            <w:rStyle w:val="Hyperlink"/>
            <w:noProof/>
          </w:rPr>
          <w:t>N</w:t>
        </w:r>
        <w:r w:rsidR="006341D7" w:rsidRPr="00E3713C">
          <w:rPr>
            <w:rStyle w:val="Hyperlink"/>
            <w:noProof/>
            <w:spacing w:val="2"/>
          </w:rPr>
          <w:t xml:space="preserve"> </w:t>
        </w:r>
        <w:r w:rsidR="006341D7" w:rsidRPr="00E3713C">
          <w:rPr>
            <w:rStyle w:val="Hyperlink"/>
            <w:noProof/>
            <w:spacing w:val="5"/>
          </w:rPr>
          <w:t>D</w:t>
        </w:r>
        <w:r w:rsidR="006341D7" w:rsidRPr="00E3713C">
          <w:rPr>
            <w:rStyle w:val="Hyperlink"/>
            <w:noProof/>
            <w:spacing w:val="-5"/>
          </w:rPr>
          <w:t>A</w:t>
        </w:r>
        <w:r w:rsidR="006341D7" w:rsidRPr="00E3713C">
          <w:rPr>
            <w:rStyle w:val="Hyperlink"/>
            <w:noProof/>
          </w:rPr>
          <w:t>E</w:t>
        </w:r>
        <w:r w:rsidR="006341D7" w:rsidRPr="00E3713C">
          <w:rPr>
            <w:rStyle w:val="Hyperlink"/>
            <w:noProof/>
            <w:spacing w:val="4"/>
          </w:rPr>
          <w:t>R</w:t>
        </w:r>
        <w:r w:rsidR="006341D7" w:rsidRPr="00E3713C">
          <w:rPr>
            <w:rStyle w:val="Hyperlink"/>
            <w:noProof/>
            <w:spacing w:val="-3"/>
          </w:rPr>
          <w:t>A</w:t>
        </w:r>
        <w:r w:rsidR="006341D7" w:rsidRPr="00E3713C">
          <w:rPr>
            <w:rStyle w:val="Hyperlink"/>
            <w:noProof/>
          </w:rPr>
          <w:t>H</w:t>
        </w:r>
        <w:r w:rsidR="006341D7">
          <w:rPr>
            <w:noProof/>
            <w:webHidden/>
          </w:rPr>
          <w:tab/>
        </w:r>
        <w:r w:rsidR="00C95597">
          <w:rPr>
            <w:noProof/>
            <w:webHidden/>
          </w:rPr>
          <w:fldChar w:fldCharType="begin"/>
        </w:r>
        <w:r w:rsidR="006341D7">
          <w:rPr>
            <w:noProof/>
            <w:webHidden/>
          </w:rPr>
          <w:instrText xml:space="preserve"> PAGEREF _Toc530715941 \h </w:instrText>
        </w:r>
        <w:r w:rsidR="00C95597">
          <w:rPr>
            <w:noProof/>
            <w:webHidden/>
          </w:rPr>
        </w:r>
        <w:r w:rsidR="00C95597">
          <w:rPr>
            <w:noProof/>
            <w:webHidden/>
          </w:rPr>
          <w:fldChar w:fldCharType="separate"/>
        </w:r>
        <w:r w:rsidR="006341D7">
          <w:rPr>
            <w:noProof/>
            <w:webHidden/>
          </w:rPr>
          <w:t>181</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42" w:history="1">
        <w:r w:rsidR="006341D7" w:rsidRPr="00E3713C">
          <w:rPr>
            <w:rStyle w:val="Hyperlink"/>
            <w:noProof/>
            <w:spacing w:val="-5"/>
          </w:rPr>
          <w:t>A</w:t>
        </w:r>
        <w:r w:rsidR="006341D7" w:rsidRPr="00E3713C">
          <w:rPr>
            <w:rStyle w:val="Hyperlink"/>
            <w:noProof/>
          </w:rPr>
          <w:t>.</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S</w:t>
        </w:r>
        <w:r w:rsidR="006341D7" w:rsidRPr="00E3713C">
          <w:rPr>
            <w:rStyle w:val="Hyperlink"/>
            <w:noProof/>
            <w:spacing w:val="1"/>
          </w:rPr>
          <w:t>as</w:t>
        </w:r>
        <w:r w:rsidR="006341D7" w:rsidRPr="00E3713C">
          <w:rPr>
            <w:rStyle w:val="Hyperlink"/>
            <w:noProof/>
            <w:spacing w:val="-1"/>
          </w:rPr>
          <w:t>a</w:t>
        </w:r>
        <w:r w:rsidR="006341D7" w:rsidRPr="00E3713C">
          <w:rPr>
            <w:rStyle w:val="Hyperlink"/>
            <w:noProof/>
          </w:rPr>
          <w:t>r</w:t>
        </w:r>
        <w:r w:rsidR="006341D7" w:rsidRPr="00E3713C">
          <w:rPr>
            <w:rStyle w:val="Hyperlink"/>
            <w:noProof/>
            <w:spacing w:val="1"/>
          </w:rPr>
          <w:t>a</w:t>
        </w:r>
        <w:r w:rsidR="006341D7" w:rsidRPr="00E3713C">
          <w:rPr>
            <w:rStyle w:val="Hyperlink"/>
            <w:noProof/>
          </w:rPr>
          <w:t>n</w:t>
        </w:r>
        <w:r w:rsidR="006341D7" w:rsidRPr="00E3713C">
          <w:rPr>
            <w:rStyle w:val="Hyperlink"/>
            <w:noProof/>
            <w:spacing w:val="3"/>
          </w:rPr>
          <w:t xml:space="preserve"> </w:t>
        </w:r>
        <w:r w:rsidR="006341D7" w:rsidRPr="00E3713C">
          <w:rPr>
            <w:rStyle w:val="Hyperlink"/>
            <w:noProof/>
            <w:spacing w:val="-6"/>
          </w:rPr>
          <w:t>y</w:t>
        </w:r>
        <w:r w:rsidR="006341D7" w:rsidRPr="00E3713C">
          <w:rPr>
            <w:rStyle w:val="Hyperlink"/>
            <w:noProof/>
            <w:spacing w:val="1"/>
          </w:rPr>
          <w:t>a</w:t>
        </w:r>
        <w:r w:rsidR="006341D7" w:rsidRPr="00E3713C">
          <w:rPr>
            <w:rStyle w:val="Hyperlink"/>
            <w:noProof/>
          </w:rPr>
          <w:t>ng</w:t>
        </w:r>
        <w:r w:rsidR="006341D7" w:rsidRPr="00E3713C">
          <w:rPr>
            <w:rStyle w:val="Hyperlink"/>
            <w:noProof/>
            <w:spacing w:val="2"/>
          </w:rPr>
          <w:t xml:space="preserve"> </w:t>
        </w:r>
        <w:r w:rsidR="006341D7" w:rsidRPr="00E3713C">
          <w:rPr>
            <w:rStyle w:val="Hyperlink"/>
            <w:noProof/>
            <w:spacing w:val="-5"/>
          </w:rPr>
          <w:t>A</w:t>
        </w:r>
        <w:r w:rsidR="006341D7" w:rsidRPr="00E3713C">
          <w:rPr>
            <w:rStyle w:val="Hyperlink"/>
            <w:noProof/>
            <w:spacing w:val="1"/>
          </w:rPr>
          <w:t>ka</w:t>
        </w:r>
        <w:r w:rsidR="006341D7" w:rsidRPr="00E3713C">
          <w:rPr>
            <w:rStyle w:val="Hyperlink"/>
            <w:noProof/>
          </w:rPr>
          <w:t xml:space="preserve">n </w:t>
        </w:r>
        <w:r w:rsidR="006341D7" w:rsidRPr="00E3713C">
          <w:rPr>
            <w:rStyle w:val="Hyperlink"/>
            <w:noProof/>
            <w:spacing w:val="2"/>
          </w:rPr>
          <w:t>D</w:t>
        </w:r>
        <w:r w:rsidR="006341D7" w:rsidRPr="00E3713C">
          <w:rPr>
            <w:rStyle w:val="Hyperlink"/>
            <w:noProof/>
            <w:spacing w:val="-2"/>
          </w:rPr>
          <w:t>i</w:t>
        </w:r>
        <w:r w:rsidR="006341D7" w:rsidRPr="00E3713C">
          <w:rPr>
            <w:rStyle w:val="Hyperlink"/>
            <w:noProof/>
            <w:spacing w:val="5"/>
          </w:rPr>
          <w:t>w</w:t>
        </w:r>
        <w:r w:rsidR="006341D7" w:rsidRPr="00E3713C">
          <w:rPr>
            <w:rStyle w:val="Hyperlink"/>
            <w:noProof/>
          </w:rPr>
          <w:t>u</w:t>
        </w:r>
        <w:r w:rsidR="006341D7" w:rsidRPr="00E3713C">
          <w:rPr>
            <w:rStyle w:val="Hyperlink"/>
            <w:noProof/>
            <w:spacing w:val="-2"/>
          </w:rPr>
          <w:t>j</w:t>
        </w:r>
        <w:r w:rsidR="006341D7" w:rsidRPr="00E3713C">
          <w:rPr>
            <w:rStyle w:val="Hyperlink"/>
            <w:noProof/>
          </w:rPr>
          <w:t>udk</w:t>
        </w:r>
        <w:r w:rsidR="006341D7" w:rsidRPr="00E3713C">
          <w:rPr>
            <w:rStyle w:val="Hyperlink"/>
            <w:noProof/>
            <w:spacing w:val="1"/>
          </w:rPr>
          <w:t>a</w:t>
        </w:r>
        <w:r w:rsidR="006341D7" w:rsidRPr="00E3713C">
          <w:rPr>
            <w:rStyle w:val="Hyperlink"/>
            <w:noProof/>
          </w:rPr>
          <w:t>n</w:t>
        </w:r>
        <w:r w:rsidR="006341D7">
          <w:rPr>
            <w:noProof/>
            <w:webHidden/>
          </w:rPr>
          <w:tab/>
        </w:r>
        <w:r w:rsidR="00C95597">
          <w:rPr>
            <w:noProof/>
            <w:webHidden/>
          </w:rPr>
          <w:fldChar w:fldCharType="begin"/>
        </w:r>
        <w:r w:rsidR="006341D7">
          <w:rPr>
            <w:noProof/>
            <w:webHidden/>
          </w:rPr>
          <w:instrText xml:space="preserve"> PAGEREF _Toc530715942 \h </w:instrText>
        </w:r>
        <w:r w:rsidR="00C95597">
          <w:rPr>
            <w:noProof/>
            <w:webHidden/>
          </w:rPr>
        </w:r>
        <w:r w:rsidR="00C95597">
          <w:rPr>
            <w:noProof/>
            <w:webHidden/>
          </w:rPr>
          <w:fldChar w:fldCharType="separate"/>
        </w:r>
        <w:r w:rsidR="006341D7">
          <w:rPr>
            <w:noProof/>
            <w:webHidden/>
          </w:rPr>
          <w:t>181</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43" w:history="1">
        <w:r w:rsidR="006341D7" w:rsidRPr="00E3713C">
          <w:rPr>
            <w:rStyle w:val="Hyperlink"/>
            <w:noProof/>
          </w:rPr>
          <w:t>B.</w:t>
        </w:r>
        <w:r w:rsidR="006341D7">
          <w:rPr>
            <w:rFonts w:asciiTheme="minorHAnsi" w:eastAsiaTheme="minorEastAsia" w:hAnsiTheme="minorHAnsi" w:cstheme="minorBidi"/>
            <w:noProof/>
            <w:sz w:val="22"/>
            <w:szCs w:val="22"/>
            <w:lang w:val="en-US" w:eastAsia="en-US"/>
          </w:rPr>
          <w:tab/>
        </w:r>
        <w:r w:rsidR="006341D7" w:rsidRPr="00E3713C">
          <w:rPr>
            <w:rStyle w:val="Hyperlink"/>
            <w:noProof/>
            <w:spacing w:val="1"/>
          </w:rPr>
          <w:t>Ja</w:t>
        </w:r>
        <w:r w:rsidR="006341D7" w:rsidRPr="00E3713C">
          <w:rPr>
            <w:rStyle w:val="Hyperlink"/>
            <w:noProof/>
          </w:rPr>
          <w:t>ngk</w:t>
        </w:r>
        <w:r w:rsidR="006341D7" w:rsidRPr="00E3713C">
          <w:rPr>
            <w:rStyle w:val="Hyperlink"/>
            <w:noProof/>
            <w:spacing w:val="1"/>
          </w:rPr>
          <w:t>a</w:t>
        </w:r>
        <w:r w:rsidR="006341D7" w:rsidRPr="00E3713C">
          <w:rPr>
            <w:rStyle w:val="Hyperlink"/>
            <w:noProof/>
            <w:spacing w:val="-3"/>
          </w:rPr>
          <w:t>u</w:t>
        </w:r>
        <w:r w:rsidR="006341D7" w:rsidRPr="00E3713C">
          <w:rPr>
            <w:rStyle w:val="Hyperlink"/>
            <w:noProof/>
            <w:spacing w:val="1"/>
          </w:rPr>
          <w:t>a</w:t>
        </w:r>
        <w:r w:rsidR="006341D7" w:rsidRPr="00E3713C">
          <w:rPr>
            <w:rStyle w:val="Hyperlink"/>
            <w:noProof/>
          </w:rPr>
          <w:t>n d</w:t>
        </w:r>
        <w:r w:rsidR="006341D7" w:rsidRPr="00E3713C">
          <w:rPr>
            <w:rStyle w:val="Hyperlink"/>
            <w:noProof/>
            <w:spacing w:val="1"/>
          </w:rPr>
          <w:t>a</w:t>
        </w:r>
        <w:r w:rsidR="006341D7" w:rsidRPr="00E3713C">
          <w:rPr>
            <w:rStyle w:val="Hyperlink"/>
            <w:noProof/>
          </w:rPr>
          <w:t>n</w:t>
        </w:r>
        <w:r w:rsidR="006341D7" w:rsidRPr="00E3713C">
          <w:rPr>
            <w:rStyle w:val="Hyperlink"/>
            <w:noProof/>
            <w:spacing w:val="3"/>
          </w:rPr>
          <w:t xml:space="preserve"> </w:t>
        </w:r>
        <w:r w:rsidR="006341D7" w:rsidRPr="00E3713C">
          <w:rPr>
            <w:rStyle w:val="Hyperlink"/>
            <w:noProof/>
            <w:spacing w:val="-8"/>
          </w:rPr>
          <w:t>A</w:t>
        </w:r>
        <w:r w:rsidR="006341D7" w:rsidRPr="00E3713C">
          <w:rPr>
            <w:rStyle w:val="Hyperlink"/>
            <w:noProof/>
          </w:rPr>
          <w:t>r</w:t>
        </w:r>
        <w:r w:rsidR="006341D7" w:rsidRPr="00E3713C">
          <w:rPr>
            <w:rStyle w:val="Hyperlink"/>
            <w:noProof/>
            <w:spacing w:val="1"/>
          </w:rPr>
          <w:t>a</w:t>
        </w:r>
        <w:r w:rsidR="006341D7" w:rsidRPr="00E3713C">
          <w:rPr>
            <w:rStyle w:val="Hyperlink"/>
            <w:noProof/>
          </w:rPr>
          <w:t xml:space="preserve">h </w:t>
        </w:r>
        <w:r w:rsidR="006341D7" w:rsidRPr="00E3713C">
          <w:rPr>
            <w:rStyle w:val="Hyperlink"/>
            <w:noProof/>
            <w:spacing w:val="1"/>
          </w:rPr>
          <w:t>Pe</w:t>
        </w:r>
        <w:r w:rsidR="006341D7" w:rsidRPr="00E3713C">
          <w:rPr>
            <w:rStyle w:val="Hyperlink"/>
            <w:noProof/>
          </w:rPr>
          <w:t>ngaturan</w:t>
        </w:r>
        <w:r w:rsidR="006341D7">
          <w:rPr>
            <w:noProof/>
            <w:webHidden/>
          </w:rPr>
          <w:tab/>
        </w:r>
        <w:r w:rsidR="00C95597">
          <w:rPr>
            <w:noProof/>
            <w:webHidden/>
          </w:rPr>
          <w:fldChar w:fldCharType="begin"/>
        </w:r>
        <w:r w:rsidR="006341D7">
          <w:rPr>
            <w:noProof/>
            <w:webHidden/>
          </w:rPr>
          <w:instrText xml:space="preserve"> PAGEREF _Toc530715943 \h </w:instrText>
        </w:r>
        <w:r w:rsidR="00C95597">
          <w:rPr>
            <w:noProof/>
            <w:webHidden/>
          </w:rPr>
        </w:r>
        <w:r w:rsidR="00C95597">
          <w:rPr>
            <w:noProof/>
            <w:webHidden/>
          </w:rPr>
          <w:fldChar w:fldCharType="separate"/>
        </w:r>
        <w:r w:rsidR="006341D7">
          <w:rPr>
            <w:noProof/>
            <w:webHidden/>
          </w:rPr>
          <w:t>181</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44" w:history="1">
        <w:r w:rsidR="006341D7" w:rsidRPr="00E3713C">
          <w:rPr>
            <w:rStyle w:val="Hyperlink"/>
            <w:noProof/>
          </w:rPr>
          <w:t>C.</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Ruang Ling</w:t>
        </w:r>
        <w:r w:rsidR="006341D7" w:rsidRPr="00E3713C">
          <w:rPr>
            <w:rStyle w:val="Hyperlink"/>
            <w:noProof/>
            <w:spacing w:val="1"/>
          </w:rPr>
          <w:t>k</w:t>
        </w:r>
        <w:r w:rsidR="006341D7" w:rsidRPr="00E3713C">
          <w:rPr>
            <w:rStyle w:val="Hyperlink"/>
            <w:noProof/>
          </w:rPr>
          <w:t xml:space="preserve">up </w:t>
        </w:r>
        <w:r w:rsidR="006341D7" w:rsidRPr="00E3713C">
          <w:rPr>
            <w:rStyle w:val="Hyperlink"/>
            <w:noProof/>
            <w:spacing w:val="-1"/>
          </w:rPr>
          <w:t>M</w:t>
        </w:r>
        <w:r w:rsidR="006341D7" w:rsidRPr="00E3713C">
          <w:rPr>
            <w:rStyle w:val="Hyperlink"/>
            <w:noProof/>
            <w:spacing w:val="1"/>
          </w:rPr>
          <w:t>a</w:t>
        </w:r>
        <w:r w:rsidR="006341D7" w:rsidRPr="00E3713C">
          <w:rPr>
            <w:rStyle w:val="Hyperlink"/>
            <w:noProof/>
          </w:rPr>
          <w:t>te</w:t>
        </w:r>
        <w:r w:rsidR="006341D7" w:rsidRPr="00E3713C">
          <w:rPr>
            <w:rStyle w:val="Hyperlink"/>
            <w:noProof/>
            <w:spacing w:val="-2"/>
          </w:rPr>
          <w:t>r</w:t>
        </w:r>
        <w:r w:rsidR="006341D7" w:rsidRPr="00E3713C">
          <w:rPr>
            <w:rStyle w:val="Hyperlink"/>
            <w:noProof/>
          </w:rPr>
          <w:t>i</w:t>
        </w:r>
        <w:r w:rsidR="006341D7" w:rsidRPr="00E3713C">
          <w:rPr>
            <w:rStyle w:val="Hyperlink"/>
            <w:noProof/>
            <w:spacing w:val="1"/>
          </w:rPr>
          <w:t xml:space="preserve"> </w:t>
        </w:r>
        <w:r w:rsidR="006341D7" w:rsidRPr="00E3713C">
          <w:rPr>
            <w:rStyle w:val="Hyperlink"/>
            <w:noProof/>
            <w:spacing w:val="-1"/>
          </w:rPr>
          <w:t>M</w:t>
        </w:r>
        <w:r w:rsidR="006341D7" w:rsidRPr="00E3713C">
          <w:rPr>
            <w:rStyle w:val="Hyperlink"/>
            <w:noProof/>
          </w:rPr>
          <w:t>uat</w:t>
        </w:r>
        <w:r w:rsidR="006341D7" w:rsidRPr="00E3713C">
          <w:rPr>
            <w:rStyle w:val="Hyperlink"/>
            <w:noProof/>
            <w:spacing w:val="1"/>
          </w:rPr>
          <w:t>a</w:t>
        </w:r>
        <w:r w:rsidR="006341D7" w:rsidRPr="00E3713C">
          <w:rPr>
            <w:rStyle w:val="Hyperlink"/>
            <w:noProof/>
          </w:rPr>
          <w:t>n Ranc</w:t>
        </w:r>
        <w:r w:rsidR="006341D7" w:rsidRPr="00E3713C">
          <w:rPr>
            <w:rStyle w:val="Hyperlink"/>
            <w:noProof/>
            <w:spacing w:val="1"/>
          </w:rPr>
          <w:t>a</w:t>
        </w:r>
        <w:r w:rsidR="006341D7" w:rsidRPr="00E3713C">
          <w:rPr>
            <w:rStyle w:val="Hyperlink"/>
            <w:noProof/>
          </w:rPr>
          <w:t>n</w:t>
        </w:r>
        <w:r w:rsidR="006341D7" w:rsidRPr="00E3713C">
          <w:rPr>
            <w:rStyle w:val="Hyperlink"/>
            <w:noProof/>
            <w:spacing w:val="-3"/>
          </w:rPr>
          <w:t>g</w:t>
        </w:r>
        <w:r w:rsidR="006341D7" w:rsidRPr="00E3713C">
          <w:rPr>
            <w:rStyle w:val="Hyperlink"/>
            <w:noProof/>
            <w:spacing w:val="1"/>
          </w:rPr>
          <w:t>a</w:t>
        </w:r>
        <w:r w:rsidR="006341D7" w:rsidRPr="00E3713C">
          <w:rPr>
            <w:rStyle w:val="Hyperlink"/>
            <w:noProof/>
          </w:rPr>
          <w:t>n</w:t>
        </w:r>
        <w:r w:rsidR="006341D7" w:rsidRPr="00E3713C">
          <w:rPr>
            <w:rStyle w:val="Hyperlink"/>
            <w:noProof/>
            <w:spacing w:val="-2"/>
          </w:rPr>
          <w:t xml:space="preserve"> </w:t>
        </w:r>
        <w:r w:rsidR="006341D7" w:rsidRPr="00E3713C">
          <w:rPr>
            <w:rStyle w:val="Hyperlink"/>
            <w:noProof/>
          </w:rPr>
          <w:t>P</w:t>
        </w:r>
        <w:r w:rsidR="006341D7" w:rsidRPr="00E3713C">
          <w:rPr>
            <w:rStyle w:val="Hyperlink"/>
            <w:noProof/>
            <w:spacing w:val="1"/>
          </w:rPr>
          <w:t>e</w:t>
        </w:r>
        <w:r w:rsidR="006341D7" w:rsidRPr="00E3713C">
          <w:rPr>
            <w:rStyle w:val="Hyperlink"/>
            <w:noProof/>
          </w:rPr>
          <w:t>r</w:t>
        </w:r>
        <w:r w:rsidR="006341D7" w:rsidRPr="00E3713C">
          <w:rPr>
            <w:rStyle w:val="Hyperlink"/>
            <w:noProof/>
            <w:spacing w:val="1"/>
          </w:rPr>
          <w:t>a</w:t>
        </w:r>
        <w:r w:rsidR="006341D7" w:rsidRPr="00E3713C">
          <w:rPr>
            <w:rStyle w:val="Hyperlink"/>
            <w:noProof/>
          </w:rPr>
          <w:t>t</w:t>
        </w:r>
        <w:r w:rsidR="006341D7" w:rsidRPr="00E3713C">
          <w:rPr>
            <w:rStyle w:val="Hyperlink"/>
            <w:noProof/>
            <w:spacing w:val="-1"/>
          </w:rPr>
          <w:t>u</w:t>
        </w:r>
        <w:r w:rsidR="006341D7" w:rsidRPr="00E3713C">
          <w:rPr>
            <w:rStyle w:val="Hyperlink"/>
            <w:noProof/>
          </w:rPr>
          <w:t>r</w:t>
        </w:r>
        <w:r w:rsidR="006341D7" w:rsidRPr="00E3713C">
          <w:rPr>
            <w:rStyle w:val="Hyperlink"/>
            <w:noProof/>
            <w:spacing w:val="1"/>
          </w:rPr>
          <w:t>a</w:t>
        </w:r>
        <w:r w:rsidR="006341D7" w:rsidRPr="00E3713C">
          <w:rPr>
            <w:rStyle w:val="Hyperlink"/>
            <w:noProof/>
          </w:rPr>
          <w:t>n D</w:t>
        </w:r>
        <w:r w:rsidR="006341D7" w:rsidRPr="00E3713C">
          <w:rPr>
            <w:rStyle w:val="Hyperlink"/>
            <w:noProof/>
            <w:spacing w:val="-2"/>
          </w:rPr>
          <w:t>a</w:t>
        </w:r>
        <w:r w:rsidR="006341D7" w:rsidRPr="00E3713C">
          <w:rPr>
            <w:rStyle w:val="Hyperlink"/>
            <w:noProof/>
            <w:spacing w:val="1"/>
          </w:rPr>
          <w:t>e</w:t>
        </w:r>
        <w:r w:rsidR="006341D7" w:rsidRPr="00E3713C">
          <w:rPr>
            <w:rStyle w:val="Hyperlink"/>
            <w:noProof/>
          </w:rPr>
          <w:t>r</w:t>
        </w:r>
        <w:r w:rsidR="006341D7" w:rsidRPr="00E3713C">
          <w:rPr>
            <w:rStyle w:val="Hyperlink"/>
            <w:noProof/>
            <w:spacing w:val="1"/>
          </w:rPr>
          <w:t>a</w:t>
        </w:r>
        <w:r w:rsidR="006341D7" w:rsidRPr="00E3713C">
          <w:rPr>
            <w:rStyle w:val="Hyperlink"/>
            <w:noProof/>
          </w:rPr>
          <w:t>h.</w:t>
        </w:r>
        <w:r w:rsidR="006341D7">
          <w:rPr>
            <w:noProof/>
            <w:webHidden/>
          </w:rPr>
          <w:tab/>
        </w:r>
        <w:r w:rsidR="00C95597">
          <w:rPr>
            <w:noProof/>
            <w:webHidden/>
          </w:rPr>
          <w:fldChar w:fldCharType="begin"/>
        </w:r>
        <w:r w:rsidR="006341D7">
          <w:rPr>
            <w:noProof/>
            <w:webHidden/>
          </w:rPr>
          <w:instrText xml:space="preserve"> PAGEREF _Toc530715944 \h </w:instrText>
        </w:r>
        <w:r w:rsidR="00C95597">
          <w:rPr>
            <w:noProof/>
            <w:webHidden/>
          </w:rPr>
        </w:r>
        <w:r w:rsidR="00C95597">
          <w:rPr>
            <w:noProof/>
            <w:webHidden/>
          </w:rPr>
          <w:fldChar w:fldCharType="separate"/>
        </w:r>
        <w:r w:rsidR="006341D7">
          <w:rPr>
            <w:noProof/>
            <w:webHidden/>
          </w:rPr>
          <w:t>181</w:t>
        </w:r>
        <w:r w:rsidR="00C95597">
          <w:rPr>
            <w:noProof/>
            <w:webHidden/>
          </w:rPr>
          <w:fldChar w:fldCharType="end"/>
        </w:r>
      </w:hyperlink>
    </w:p>
    <w:p w:rsidR="006341D7" w:rsidRDefault="002F1804">
      <w:pPr>
        <w:pStyle w:val="TOC1"/>
        <w:rPr>
          <w:rFonts w:asciiTheme="minorHAnsi" w:eastAsiaTheme="minorEastAsia" w:hAnsiTheme="minorHAnsi" w:cstheme="minorBidi"/>
          <w:noProof/>
          <w:sz w:val="22"/>
          <w:szCs w:val="22"/>
          <w:lang w:val="en-US" w:eastAsia="en-US"/>
        </w:rPr>
      </w:pPr>
      <w:hyperlink w:anchor="_Toc530715945" w:history="1">
        <w:r w:rsidR="006341D7" w:rsidRPr="00E3713C">
          <w:rPr>
            <w:rStyle w:val="Hyperlink"/>
            <w:noProof/>
            <w:spacing w:val="2"/>
          </w:rPr>
          <w:t>B</w:t>
        </w:r>
        <w:r w:rsidR="006341D7" w:rsidRPr="00E3713C">
          <w:rPr>
            <w:rStyle w:val="Hyperlink"/>
            <w:noProof/>
            <w:spacing w:val="-5"/>
          </w:rPr>
          <w:t>A</w:t>
        </w:r>
        <w:r w:rsidR="006341D7" w:rsidRPr="00E3713C">
          <w:rPr>
            <w:rStyle w:val="Hyperlink"/>
            <w:noProof/>
          </w:rPr>
          <w:t>B</w:t>
        </w:r>
        <w:r w:rsidR="006341D7" w:rsidRPr="00E3713C">
          <w:rPr>
            <w:rStyle w:val="Hyperlink"/>
            <w:noProof/>
            <w:spacing w:val="1"/>
          </w:rPr>
          <w:t xml:space="preserve"> VI </w:t>
        </w:r>
        <w:r w:rsidR="006341D7" w:rsidRPr="00E3713C">
          <w:rPr>
            <w:rStyle w:val="Hyperlink"/>
            <w:noProof/>
            <w:position w:val="-1"/>
          </w:rPr>
          <w:t>PENUTUP</w:t>
        </w:r>
        <w:r w:rsidR="006341D7">
          <w:rPr>
            <w:noProof/>
            <w:webHidden/>
          </w:rPr>
          <w:tab/>
        </w:r>
        <w:r w:rsidR="00C95597">
          <w:rPr>
            <w:noProof/>
            <w:webHidden/>
          </w:rPr>
          <w:fldChar w:fldCharType="begin"/>
        </w:r>
        <w:r w:rsidR="006341D7">
          <w:rPr>
            <w:noProof/>
            <w:webHidden/>
          </w:rPr>
          <w:instrText xml:space="preserve"> PAGEREF _Toc530715945 \h </w:instrText>
        </w:r>
        <w:r w:rsidR="00C95597">
          <w:rPr>
            <w:noProof/>
            <w:webHidden/>
          </w:rPr>
        </w:r>
        <w:r w:rsidR="00C95597">
          <w:rPr>
            <w:noProof/>
            <w:webHidden/>
          </w:rPr>
          <w:fldChar w:fldCharType="separate"/>
        </w:r>
        <w:r w:rsidR="006341D7">
          <w:rPr>
            <w:noProof/>
            <w:webHidden/>
          </w:rPr>
          <w:t>183</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46" w:history="1">
        <w:r w:rsidR="006341D7" w:rsidRPr="00E3713C">
          <w:rPr>
            <w:rStyle w:val="Hyperlink"/>
            <w:noProof/>
            <w:spacing w:val="-5"/>
          </w:rPr>
          <w:t>A</w:t>
        </w:r>
        <w:r w:rsidR="006341D7" w:rsidRPr="00E3713C">
          <w:rPr>
            <w:rStyle w:val="Hyperlink"/>
            <w:noProof/>
          </w:rPr>
          <w:t>.</w:t>
        </w:r>
        <w:r w:rsidR="006341D7">
          <w:rPr>
            <w:rFonts w:asciiTheme="minorHAnsi" w:eastAsiaTheme="minorEastAsia" w:hAnsiTheme="minorHAnsi" w:cstheme="minorBidi"/>
            <w:noProof/>
            <w:sz w:val="22"/>
            <w:szCs w:val="22"/>
            <w:lang w:val="en-US" w:eastAsia="en-US"/>
          </w:rPr>
          <w:tab/>
        </w:r>
        <w:r w:rsidR="006341D7" w:rsidRPr="00E3713C">
          <w:rPr>
            <w:rStyle w:val="Hyperlink"/>
            <w:noProof/>
          </w:rPr>
          <w:t>Ke</w:t>
        </w:r>
        <w:r w:rsidR="006341D7" w:rsidRPr="00E3713C">
          <w:rPr>
            <w:rStyle w:val="Hyperlink"/>
            <w:noProof/>
            <w:spacing w:val="1"/>
          </w:rPr>
          <w:t>s</w:t>
        </w:r>
        <w:r w:rsidR="006341D7" w:rsidRPr="00E3713C">
          <w:rPr>
            <w:rStyle w:val="Hyperlink"/>
            <w:noProof/>
          </w:rPr>
          <w:t>impul</w:t>
        </w:r>
        <w:r w:rsidR="006341D7" w:rsidRPr="00E3713C">
          <w:rPr>
            <w:rStyle w:val="Hyperlink"/>
            <w:noProof/>
            <w:spacing w:val="1"/>
          </w:rPr>
          <w:t>a</w:t>
        </w:r>
        <w:r w:rsidR="006341D7" w:rsidRPr="00E3713C">
          <w:rPr>
            <w:rStyle w:val="Hyperlink"/>
            <w:noProof/>
          </w:rPr>
          <w:t>n</w:t>
        </w:r>
        <w:r w:rsidR="006341D7">
          <w:rPr>
            <w:noProof/>
            <w:webHidden/>
          </w:rPr>
          <w:tab/>
        </w:r>
        <w:r w:rsidR="00C95597">
          <w:rPr>
            <w:noProof/>
            <w:webHidden/>
          </w:rPr>
          <w:fldChar w:fldCharType="begin"/>
        </w:r>
        <w:r w:rsidR="006341D7">
          <w:rPr>
            <w:noProof/>
            <w:webHidden/>
          </w:rPr>
          <w:instrText xml:space="preserve"> PAGEREF _Toc530715946 \h </w:instrText>
        </w:r>
        <w:r w:rsidR="00C95597">
          <w:rPr>
            <w:noProof/>
            <w:webHidden/>
          </w:rPr>
        </w:r>
        <w:r w:rsidR="00C95597">
          <w:rPr>
            <w:noProof/>
            <w:webHidden/>
          </w:rPr>
          <w:fldChar w:fldCharType="separate"/>
        </w:r>
        <w:r w:rsidR="006341D7">
          <w:rPr>
            <w:noProof/>
            <w:webHidden/>
          </w:rPr>
          <w:t>183</w:t>
        </w:r>
        <w:r w:rsidR="00C95597">
          <w:rPr>
            <w:noProof/>
            <w:webHidden/>
          </w:rPr>
          <w:fldChar w:fldCharType="end"/>
        </w:r>
      </w:hyperlink>
    </w:p>
    <w:p w:rsidR="006341D7" w:rsidRDefault="002F1804">
      <w:pPr>
        <w:pStyle w:val="TOC2"/>
        <w:rPr>
          <w:rFonts w:asciiTheme="minorHAnsi" w:eastAsiaTheme="minorEastAsia" w:hAnsiTheme="minorHAnsi" w:cstheme="minorBidi"/>
          <w:noProof/>
          <w:sz w:val="22"/>
          <w:szCs w:val="22"/>
          <w:lang w:val="en-US" w:eastAsia="en-US"/>
        </w:rPr>
      </w:pPr>
      <w:hyperlink w:anchor="_Toc530715947" w:history="1">
        <w:r w:rsidR="006341D7" w:rsidRPr="00E3713C">
          <w:rPr>
            <w:rStyle w:val="Hyperlink"/>
            <w:noProof/>
          </w:rPr>
          <w:t xml:space="preserve">B. </w:t>
        </w:r>
        <w:r w:rsidR="006341D7" w:rsidRPr="00E3713C">
          <w:rPr>
            <w:rStyle w:val="Hyperlink"/>
            <w:noProof/>
            <w:spacing w:val="3"/>
          </w:rPr>
          <w:t>S</w:t>
        </w:r>
        <w:r w:rsidR="006341D7" w:rsidRPr="00E3713C">
          <w:rPr>
            <w:rStyle w:val="Hyperlink"/>
            <w:noProof/>
            <w:spacing w:val="-5"/>
          </w:rPr>
          <w:t>A</w:t>
        </w:r>
        <w:r w:rsidR="006341D7" w:rsidRPr="00E3713C">
          <w:rPr>
            <w:rStyle w:val="Hyperlink"/>
            <w:noProof/>
            <w:spacing w:val="4"/>
          </w:rPr>
          <w:t>R</w:t>
        </w:r>
        <w:r w:rsidR="006341D7" w:rsidRPr="00E3713C">
          <w:rPr>
            <w:rStyle w:val="Hyperlink"/>
            <w:noProof/>
            <w:spacing w:val="-5"/>
          </w:rPr>
          <w:t>A</w:t>
        </w:r>
        <w:r w:rsidR="006341D7" w:rsidRPr="00E3713C">
          <w:rPr>
            <w:rStyle w:val="Hyperlink"/>
            <w:noProof/>
          </w:rPr>
          <w:t>N</w:t>
        </w:r>
        <w:r w:rsidR="006341D7">
          <w:rPr>
            <w:noProof/>
            <w:webHidden/>
          </w:rPr>
          <w:tab/>
        </w:r>
        <w:r w:rsidR="00C95597">
          <w:rPr>
            <w:noProof/>
            <w:webHidden/>
          </w:rPr>
          <w:fldChar w:fldCharType="begin"/>
        </w:r>
        <w:r w:rsidR="006341D7">
          <w:rPr>
            <w:noProof/>
            <w:webHidden/>
          </w:rPr>
          <w:instrText xml:space="preserve"> PAGEREF _Toc530715947 \h </w:instrText>
        </w:r>
        <w:r w:rsidR="00C95597">
          <w:rPr>
            <w:noProof/>
            <w:webHidden/>
          </w:rPr>
        </w:r>
        <w:r w:rsidR="00C95597">
          <w:rPr>
            <w:noProof/>
            <w:webHidden/>
          </w:rPr>
          <w:fldChar w:fldCharType="separate"/>
        </w:r>
        <w:r w:rsidR="006341D7">
          <w:rPr>
            <w:noProof/>
            <w:webHidden/>
          </w:rPr>
          <w:t>184</w:t>
        </w:r>
        <w:r w:rsidR="00C95597">
          <w:rPr>
            <w:noProof/>
            <w:webHidden/>
          </w:rPr>
          <w:fldChar w:fldCharType="end"/>
        </w:r>
      </w:hyperlink>
    </w:p>
    <w:p w:rsidR="006341D7" w:rsidRDefault="002F1804">
      <w:pPr>
        <w:pStyle w:val="TOC1"/>
        <w:rPr>
          <w:rFonts w:asciiTheme="minorHAnsi" w:eastAsiaTheme="minorEastAsia" w:hAnsiTheme="minorHAnsi" w:cstheme="minorBidi"/>
          <w:noProof/>
          <w:sz w:val="22"/>
          <w:szCs w:val="22"/>
          <w:lang w:val="en-US" w:eastAsia="en-US"/>
        </w:rPr>
      </w:pPr>
      <w:hyperlink w:anchor="_Toc530715948" w:history="1">
        <w:r w:rsidR="006341D7" w:rsidRPr="00E3713C">
          <w:rPr>
            <w:rStyle w:val="Hyperlink"/>
            <w:noProof/>
            <w:spacing w:val="2"/>
          </w:rPr>
          <w:t>D</w:t>
        </w:r>
        <w:r w:rsidR="006341D7" w:rsidRPr="00E3713C">
          <w:rPr>
            <w:rStyle w:val="Hyperlink"/>
            <w:noProof/>
            <w:spacing w:val="-5"/>
          </w:rPr>
          <w:t>A</w:t>
        </w:r>
        <w:r w:rsidR="006341D7" w:rsidRPr="00E3713C">
          <w:rPr>
            <w:rStyle w:val="Hyperlink"/>
            <w:noProof/>
            <w:spacing w:val="2"/>
          </w:rPr>
          <w:t>F</w:t>
        </w:r>
        <w:r w:rsidR="006341D7" w:rsidRPr="00E3713C">
          <w:rPr>
            <w:rStyle w:val="Hyperlink"/>
            <w:noProof/>
            <w:spacing w:val="4"/>
          </w:rPr>
          <w:t>T</w:t>
        </w:r>
        <w:r w:rsidR="006341D7" w:rsidRPr="00E3713C">
          <w:rPr>
            <w:rStyle w:val="Hyperlink"/>
            <w:noProof/>
            <w:spacing w:val="-5"/>
          </w:rPr>
          <w:t>A</w:t>
        </w:r>
        <w:r w:rsidR="006341D7" w:rsidRPr="00E3713C">
          <w:rPr>
            <w:rStyle w:val="Hyperlink"/>
            <w:noProof/>
          </w:rPr>
          <w:t>R PU</w:t>
        </w:r>
        <w:r w:rsidR="006341D7" w:rsidRPr="00E3713C">
          <w:rPr>
            <w:rStyle w:val="Hyperlink"/>
            <w:noProof/>
            <w:spacing w:val="1"/>
          </w:rPr>
          <w:t>S</w:t>
        </w:r>
        <w:r w:rsidR="006341D7" w:rsidRPr="00E3713C">
          <w:rPr>
            <w:rStyle w:val="Hyperlink"/>
            <w:noProof/>
            <w:spacing w:val="4"/>
          </w:rPr>
          <w:t>T</w:t>
        </w:r>
        <w:r w:rsidR="006341D7" w:rsidRPr="00E3713C">
          <w:rPr>
            <w:rStyle w:val="Hyperlink"/>
            <w:noProof/>
            <w:spacing w:val="-5"/>
          </w:rPr>
          <w:t>A</w:t>
        </w:r>
        <w:r w:rsidR="006341D7" w:rsidRPr="00E3713C">
          <w:rPr>
            <w:rStyle w:val="Hyperlink"/>
            <w:noProof/>
            <w:spacing w:val="4"/>
          </w:rPr>
          <w:t>K</w:t>
        </w:r>
        <w:r w:rsidR="006341D7" w:rsidRPr="00E3713C">
          <w:rPr>
            <w:rStyle w:val="Hyperlink"/>
            <w:noProof/>
          </w:rPr>
          <w:t>A</w:t>
        </w:r>
        <w:r w:rsidR="006341D7">
          <w:rPr>
            <w:noProof/>
            <w:webHidden/>
          </w:rPr>
          <w:tab/>
        </w:r>
        <w:r w:rsidR="00C95597">
          <w:rPr>
            <w:noProof/>
            <w:webHidden/>
          </w:rPr>
          <w:fldChar w:fldCharType="begin"/>
        </w:r>
        <w:r w:rsidR="006341D7">
          <w:rPr>
            <w:noProof/>
            <w:webHidden/>
          </w:rPr>
          <w:instrText xml:space="preserve"> PAGEREF _Toc530715948 \h </w:instrText>
        </w:r>
        <w:r w:rsidR="00C95597">
          <w:rPr>
            <w:noProof/>
            <w:webHidden/>
          </w:rPr>
        </w:r>
        <w:r w:rsidR="00C95597">
          <w:rPr>
            <w:noProof/>
            <w:webHidden/>
          </w:rPr>
          <w:fldChar w:fldCharType="separate"/>
        </w:r>
        <w:r w:rsidR="006341D7">
          <w:rPr>
            <w:noProof/>
            <w:webHidden/>
          </w:rPr>
          <w:t>185</w:t>
        </w:r>
        <w:r w:rsidR="00C95597">
          <w:rPr>
            <w:noProof/>
            <w:webHidden/>
          </w:rPr>
          <w:fldChar w:fldCharType="end"/>
        </w:r>
      </w:hyperlink>
    </w:p>
    <w:p w:rsidR="004D7EF5" w:rsidRDefault="00C95597">
      <w:r>
        <w:fldChar w:fldCharType="end"/>
      </w:r>
    </w:p>
    <w:p w:rsidR="004D7EF5" w:rsidRDefault="004D7EF5"/>
    <w:p w:rsidR="004D7EF5" w:rsidRDefault="004D7EF5">
      <w:r>
        <w:br w:type="page"/>
      </w:r>
    </w:p>
    <w:p w:rsidR="004D7EF5" w:rsidRDefault="004D7EF5" w:rsidP="004D7EF5">
      <w:pPr>
        <w:pStyle w:val="Heading1"/>
      </w:pPr>
      <w:bookmarkStart w:id="2" w:name="_Toc530715867"/>
      <w:r>
        <w:lastRenderedPageBreak/>
        <w:t>DAFTAR TABEL</w:t>
      </w:r>
      <w:bookmarkEnd w:id="2"/>
    </w:p>
    <w:p w:rsidR="004D7EF5" w:rsidRDefault="004D7EF5"/>
    <w:p w:rsidR="004D7EF5" w:rsidRDefault="004D7EF5" w:rsidP="00706278">
      <w:pPr>
        <w:ind w:left="1134" w:hanging="1134"/>
      </w:pPr>
    </w:p>
    <w:p w:rsidR="00343F29" w:rsidRDefault="00C95597" w:rsidP="00343F29">
      <w:pPr>
        <w:pStyle w:val="TableofFigures"/>
        <w:tabs>
          <w:tab w:val="right" w:leader="dot" w:pos="8212"/>
        </w:tabs>
        <w:ind w:left="1134" w:right="567" w:hanging="1134"/>
        <w:rPr>
          <w:rFonts w:eastAsiaTheme="minorEastAsia"/>
          <w:noProof/>
        </w:rPr>
      </w:pPr>
      <w:r>
        <w:fldChar w:fldCharType="begin"/>
      </w:r>
      <w:r w:rsidR="0067345C">
        <w:instrText xml:space="preserve"> TOC \h \z \t "Tabel" \c </w:instrText>
      </w:r>
      <w:r>
        <w:fldChar w:fldCharType="separate"/>
      </w:r>
      <w:hyperlink w:anchor="_Toc524894815" w:history="1">
        <w:r w:rsidR="00343F29" w:rsidRPr="00BF6EFD">
          <w:rPr>
            <w:rStyle w:val="Hyperlink"/>
            <w:noProof/>
            <w:spacing w:val="2"/>
          </w:rPr>
          <w:t>T</w:t>
        </w:r>
        <w:r w:rsidR="00343F29" w:rsidRPr="00BF6EFD">
          <w:rPr>
            <w:rStyle w:val="Hyperlink"/>
            <w:noProof/>
            <w:spacing w:val="-1"/>
          </w:rPr>
          <w:t>a</w:t>
        </w:r>
        <w:r w:rsidR="00343F29" w:rsidRPr="00BF6EFD">
          <w:rPr>
            <w:rStyle w:val="Hyperlink"/>
            <w:noProof/>
            <w:spacing w:val="1"/>
          </w:rPr>
          <w:t>be</w:t>
        </w:r>
        <w:r w:rsidR="00343F29" w:rsidRPr="00BF6EFD">
          <w:rPr>
            <w:rStyle w:val="Hyperlink"/>
            <w:noProof/>
          </w:rPr>
          <w:t xml:space="preserve">l </w:t>
        </w:r>
        <w:r w:rsidR="00343F29" w:rsidRPr="00BF6EFD">
          <w:rPr>
            <w:rStyle w:val="Hyperlink"/>
            <w:noProof/>
            <w:spacing w:val="-1"/>
          </w:rPr>
          <w:t>1</w:t>
        </w:r>
        <w:r w:rsidR="00343F29" w:rsidRPr="00BF6EFD">
          <w:rPr>
            <w:rStyle w:val="Hyperlink"/>
            <w:noProof/>
          </w:rPr>
          <w:t>.1.</w:t>
        </w:r>
        <w:r w:rsidR="00343F29" w:rsidRPr="00BF6EFD">
          <w:rPr>
            <w:rStyle w:val="Hyperlink"/>
            <w:noProof/>
            <w:spacing w:val="1"/>
          </w:rPr>
          <w:t xml:space="preserve"> </w:t>
        </w:r>
        <w:r w:rsidR="00343F29">
          <w:rPr>
            <w:rStyle w:val="Hyperlink"/>
            <w:noProof/>
            <w:spacing w:val="1"/>
          </w:rPr>
          <w:tab/>
        </w:r>
        <w:r w:rsidR="00343F29" w:rsidRPr="00BF6EFD">
          <w:rPr>
            <w:rStyle w:val="Hyperlink"/>
            <w:noProof/>
            <w:spacing w:val="-2"/>
          </w:rPr>
          <w:t>P</w:t>
        </w:r>
        <w:r w:rsidR="00343F29" w:rsidRPr="00BF6EFD">
          <w:rPr>
            <w:rStyle w:val="Hyperlink"/>
            <w:noProof/>
            <w:spacing w:val="1"/>
          </w:rPr>
          <w:t>en</w:t>
        </w:r>
        <w:r w:rsidR="00343F29" w:rsidRPr="00BF6EFD">
          <w:rPr>
            <w:rStyle w:val="Hyperlink"/>
            <w:noProof/>
            <w:spacing w:val="-1"/>
          </w:rPr>
          <w:t>g</w:t>
        </w:r>
        <w:r w:rsidR="00343F29" w:rsidRPr="00BF6EFD">
          <w:rPr>
            <w:rStyle w:val="Hyperlink"/>
            <w:noProof/>
            <w:spacing w:val="1"/>
          </w:rPr>
          <w:t>e</w:t>
        </w:r>
        <w:r w:rsidR="00343F29" w:rsidRPr="00BF6EFD">
          <w:rPr>
            <w:rStyle w:val="Hyperlink"/>
            <w:noProof/>
          </w:rPr>
          <w:t>rtian</w:t>
        </w:r>
        <w:r w:rsidR="00343F29" w:rsidRPr="00BF6EFD">
          <w:rPr>
            <w:rStyle w:val="Hyperlink"/>
            <w:noProof/>
            <w:spacing w:val="-1"/>
          </w:rPr>
          <w:t xml:space="preserve"> </w:t>
        </w:r>
        <w:r w:rsidR="00343F29" w:rsidRPr="00BF6EFD">
          <w:rPr>
            <w:rStyle w:val="Hyperlink"/>
            <w:noProof/>
          </w:rPr>
          <w:t>P</w:t>
        </w:r>
        <w:r w:rsidR="00343F29" w:rsidRPr="00BF6EFD">
          <w:rPr>
            <w:rStyle w:val="Hyperlink"/>
            <w:noProof/>
            <w:spacing w:val="-1"/>
          </w:rPr>
          <w:t>a</w:t>
        </w:r>
        <w:r w:rsidR="00343F29" w:rsidRPr="00BF6EFD">
          <w:rPr>
            <w:rStyle w:val="Hyperlink"/>
            <w:noProof/>
          </w:rPr>
          <w:t>r</w:t>
        </w:r>
        <w:r w:rsidR="00343F29" w:rsidRPr="00BF6EFD">
          <w:rPr>
            <w:rStyle w:val="Hyperlink"/>
            <w:noProof/>
            <w:spacing w:val="1"/>
          </w:rPr>
          <w:t>i</w:t>
        </w:r>
        <w:r w:rsidR="00343F29" w:rsidRPr="00BF6EFD">
          <w:rPr>
            <w:rStyle w:val="Hyperlink"/>
            <w:noProof/>
            <w:spacing w:val="-3"/>
          </w:rPr>
          <w:t>w</w:t>
        </w:r>
        <w:r w:rsidR="00343F29" w:rsidRPr="00BF6EFD">
          <w:rPr>
            <w:rStyle w:val="Hyperlink"/>
            <w:noProof/>
          </w:rPr>
          <w:t>isa</w:t>
        </w:r>
        <w:r w:rsidR="00343F29" w:rsidRPr="00BF6EFD">
          <w:rPr>
            <w:rStyle w:val="Hyperlink"/>
            <w:noProof/>
            <w:spacing w:val="1"/>
          </w:rPr>
          <w:t>t</w:t>
        </w:r>
        <w:r w:rsidR="00343F29" w:rsidRPr="00BF6EFD">
          <w:rPr>
            <w:rStyle w:val="Hyperlink"/>
            <w:noProof/>
          </w:rPr>
          <w:t>a</w:t>
        </w:r>
        <w:r w:rsidR="00343F29" w:rsidRPr="00BF6EFD">
          <w:rPr>
            <w:rStyle w:val="Hyperlink"/>
            <w:noProof/>
            <w:spacing w:val="1"/>
          </w:rPr>
          <w:t xml:space="preserve"> </w:t>
        </w:r>
        <w:r w:rsidR="00343F29" w:rsidRPr="00BF6EFD">
          <w:rPr>
            <w:rStyle w:val="Hyperlink"/>
            <w:noProof/>
          </w:rPr>
          <w:t>Me</w:t>
        </w:r>
        <w:r w:rsidR="00343F29" w:rsidRPr="00BF6EFD">
          <w:rPr>
            <w:rStyle w:val="Hyperlink"/>
            <w:noProof/>
            <w:spacing w:val="1"/>
          </w:rPr>
          <w:t>nu</w:t>
        </w:r>
        <w:r w:rsidR="00343F29" w:rsidRPr="00BF6EFD">
          <w:rPr>
            <w:rStyle w:val="Hyperlink"/>
            <w:noProof/>
          </w:rPr>
          <w:t>rut</w:t>
        </w:r>
        <w:r w:rsidR="00343F29" w:rsidRPr="00BF6EFD">
          <w:rPr>
            <w:rStyle w:val="Hyperlink"/>
            <w:noProof/>
            <w:spacing w:val="-1"/>
          </w:rPr>
          <w:t xml:space="preserve"> </w:t>
        </w:r>
        <w:r w:rsidR="00343F29" w:rsidRPr="00BF6EFD">
          <w:rPr>
            <w:rStyle w:val="Hyperlink"/>
            <w:noProof/>
            <w:spacing w:val="1"/>
          </w:rPr>
          <w:t>Pa</w:t>
        </w:r>
        <w:r w:rsidR="00343F29" w:rsidRPr="00BF6EFD">
          <w:rPr>
            <w:rStyle w:val="Hyperlink"/>
            <w:noProof/>
          </w:rPr>
          <w:t>ra</w:t>
        </w:r>
        <w:r w:rsidR="00343F29" w:rsidRPr="00BF6EFD">
          <w:rPr>
            <w:rStyle w:val="Hyperlink"/>
            <w:noProof/>
            <w:spacing w:val="-4"/>
          </w:rPr>
          <w:t xml:space="preserve"> </w:t>
        </w:r>
        <w:r w:rsidR="00343F29" w:rsidRPr="00BF6EFD">
          <w:rPr>
            <w:rStyle w:val="Hyperlink"/>
            <w:noProof/>
          </w:rPr>
          <w:t>A</w:t>
        </w:r>
        <w:r w:rsidR="00343F29" w:rsidRPr="00BF6EFD">
          <w:rPr>
            <w:rStyle w:val="Hyperlink"/>
            <w:noProof/>
            <w:spacing w:val="1"/>
          </w:rPr>
          <w:t>h</w:t>
        </w:r>
        <w:r w:rsidR="00343F29" w:rsidRPr="00BF6EFD">
          <w:rPr>
            <w:rStyle w:val="Hyperlink"/>
            <w:noProof/>
          </w:rPr>
          <w:t>li</w:t>
        </w:r>
        <w:r w:rsidR="00343F29">
          <w:rPr>
            <w:noProof/>
            <w:webHidden/>
          </w:rPr>
          <w:tab/>
        </w:r>
        <w:r>
          <w:rPr>
            <w:noProof/>
            <w:webHidden/>
          </w:rPr>
          <w:fldChar w:fldCharType="begin"/>
        </w:r>
        <w:r w:rsidR="00343F29">
          <w:rPr>
            <w:noProof/>
            <w:webHidden/>
          </w:rPr>
          <w:instrText xml:space="preserve"> PAGEREF _Toc524894815 \h </w:instrText>
        </w:r>
        <w:r>
          <w:rPr>
            <w:noProof/>
            <w:webHidden/>
          </w:rPr>
        </w:r>
        <w:r>
          <w:rPr>
            <w:noProof/>
            <w:webHidden/>
          </w:rPr>
          <w:fldChar w:fldCharType="separate"/>
        </w:r>
        <w:r w:rsidR="006341D7">
          <w:rPr>
            <w:noProof/>
            <w:webHidden/>
          </w:rPr>
          <w:t>9</w:t>
        </w:r>
        <w:r>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16" w:history="1">
        <w:r w:rsidR="00343F29" w:rsidRPr="00BF6EFD">
          <w:rPr>
            <w:rStyle w:val="Hyperlink"/>
            <w:noProof/>
          </w:rPr>
          <w:t xml:space="preserve">Tabel 2.1. </w:t>
        </w:r>
        <w:r w:rsidR="00343F29">
          <w:rPr>
            <w:rStyle w:val="Hyperlink"/>
            <w:noProof/>
          </w:rPr>
          <w:tab/>
        </w:r>
        <w:r w:rsidR="00343F29" w:rsidRPr="00BF6EFD">
          <w:rPr>
            <w:rStyle w:val="Hyperlink"/>
            <w:noProof/>
          </w:rPr>
          <w:t>Luas Wilayah Administrasi dan Jumlah RT tiap Kelurahan di Kota Bontang</w:t>
        </w:r>
        <w:r w:rsidR="00343F29">
          <w:rPr>
            <w:noProof/>
            <w:webHidden/>
          </w:rPr>
          <w:tab/>
        </w:r>
        <w:r w:rsidR="00C95597">
          <w:rPr>
            <w:noProof/>
            <w:webHidden/>
          </w:rPr>
          <w:fldChar w:fldCharType="begin"/>
        </w:r>
        <w:r w:rsidR="00343F29">
          <w:rPr>
            <w:noProof/>
            <w:webHidden/>
          </w:rPr>
          <w:instrText xml:space="preserve"> PAGEREF _Toc524894816 \h </w:instrText>
        </w:r>
        <w:r w:rsidR="00C95597">
          <w:rPr>
            <w:noProof/>
            <w:webHidden/>
          </w:rPr>
        </w:r>
        <w:r w:rsidR="00C95597">
          <w:rPr>
            <w:noProof/>
            <w:webHidden/>
          </w:rPr>
          <w:fldChar w:fldCharType="separate"/>
        </w:r>
        <w:r w:rsidR="006341D7">
          <w:rPr>
            <w:noProof/>
            <w:webHidden/>
          </w:rPr>
          <w:t>41</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17" w:history="1">
        <w:r w:rsidR="00343F29" w:rsidRPr="00BF6EFD">
          <w:rPr>
            <w:rStyle w:val="Hyperlink"/>
            <w:noProof/>
          </w:rPr>
          <w:t xml:space="preserve">Tabel 2.2. </w:t>
        </w:r>
        <w:r w:rsidR="00343F29">
          <w:rPr>
            <w:rStyle w:val="Hyperlink"/>
            <w:noProof/>
          </w:rPr>
          <w:tab/>
        </w:r>
        <w:r w:rsidR="00343F29" w:rsidRPr="00BF6EFD">
          <w:rPr>
            <w:rStyle w:val="Hyperlink"/>
            <w:noProof/>
          </w:rPr>
          <w:t>Jumlah Penduduk Kota Bontang Tahun 2010-2016</w:t>
        </w:r>
        <w:r w:rsidR="00343F29">
          <w:rPr>
            <w:noProof/>
            <w:webHidden/>
          </w:rPr>
          <w:tab/>
        </w:r>
        <w:r w:rsidR="00C95597">
          <w:rPr>
            <w:noProof/>
            <w:webHidden/>
          </w:rPr>
          <w:fldChar w:fldCharType="begin"/>
        </w:r>
        <w:r w:rsidR="00343F29">
          <w:rPr>
            <w:noProof/>
            <w:webHidden/>
          </w:rPr>
          <w:instrText xml:space="preserve"> PAGEREF _Toc524894817 \h </w:instrText>
        </w:r>
        <w:r w:rsidR="00C95597">
          <w:rPr>
            <w:noProof/>
            <w:webHidden/>
          </w:rPr>
        </w:r>
        <w:r w:rsidR="00C95597">
          <w:rPr>
            <w:noProof/>
            <w:webHidden/>
          </w:rPr>
          <w:fldChar w:fldCharType="separate"/>
        </w:r>
        <w:r w:rsidR="006341D7">
          <w:rPr>
            <w:noProof/>
            <w:webHidden/>
          </w:rPr>
          <w:t>43</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18" w:history="1">
        <w:r w:rsidR="00343F29" w:rsidRPr="00BF6EFD">
          <w:rPr>
            <w:rStyle w:val="Hyperlink"/>
            <w:noProof/>
          </w:rPr>
          <w:t xml:space="preserve">Tabel 2.3. </w:t>
        </w:r>
        <w:r w:rsidR="00343F29">
          <w:rPr>
            <w:rStyle w:val="Hyperlink"/>
            <w:noProof/>
          </w:rPr>
          <w:tab/>
        </w:r>
        <w:r w:rsidR="00343F29" w:rsidRPr="00BF6EFD">
          <w:rPr>
            <w:rStyle w:val="Hyperlink"/>
            <w:noProof/>
          </w:rPr>
          <w:t>Jumlah Penduduk Menurut Struktur Umur dan Rasio Beban Ketergantungan (RBK) di Kota Bontang Tahun 2010-2016</w:t>
        </w:r>
        <w:r w:rsidR="00343F29">
          <w:rPr>
            <w:noProof/>
            <w:webHidden/>
          </w:rPr>
          <w:tab/>
        </w:r>
        <w:r w:rsidR="00C95597">
          <w:rPr>
            <w:noProof/>
            <w:webHidden/>
          </w:rPr>
          <w:fldChar w:fldCharType="begin"/>
        </w:r>
        <w:r w:rsidR="00343F29">
          <w:rPr>
            <w:noProof/>
            <w:webHidden/>
          </w:rPr>
          <w:instrText xml:space="preserve"> PAGEREF _Toc524894818 \h </w:instrText>
        </w:r>
        <w:r w:rsidR="00C95597">
          <w:rPr>
            <w:noProof/>
            <w:webHidden/>
          </w:rPr>
        </w:r>
        <w:r w:rsidR="00C95597">
          <w:rPr>
            <w:noProof/>
            <w:webHidden/>
          </w:rPr>
          <w:fldChar w:fldCharType="separate"/>
        </w:r>
        <w:r w:rsidR="006341D7">
          <w:rPr>
            <w:noProof/>
            <w:webHidden/>
          </w:rPr>
          <w:t>43</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19" w:history="1">
        <w:r w:rsidR="00343F29" w:rsidRPr="00BF6EFD">
          <w:rPr>
            <w:rStyle w:val="Hyperlink"/>
            <w:noProof/>
          </w:rPr>
          <w:t xml:space="preserve">Tabel 2.4. </w:t>
        </w:r>
        <w:r w:rsidR="00343F29">
          <w:rPr>
            <w:rStyle w:val="Hyperlink"/>
            <w:noProof/>
          </w:rPr>
          <w:tab/>
        </w:r>
        <w:r w:rsidR="00343F29" w:rsidRPr="00BF6EFD">
          <w:rPr>
            <w:rStyle w:val="Hyperlink"/>
            <w:noProof/>
          </w:rPr>
          <w:t>Nilai Sektor dalam PDRB Atas Dasar Harga Berlaku Kota Bontang Tahun 2010-2016*)</w:t>
        </w:r>
        <w:r w:rsidR="00343F29">
          <w:rPr>
            <w:noProof/>
            <w:webHidden/>
          </w:rPr>
          <w:tab/>
        </w:r>
        <w:r w:rsidR="00C95597">
          <w:rPr>
            <w:noProof/>
            <w:webHidden/>
          </w:rPr>
          <w:fldChar w:fldCharType="begin"/>
        </w:r>
        <w:r w:rsidR="00343F29">
          <w:rPr>
            <w:noProof/>
            <w:webHidden/>
          </w:rPr>
          <w:instrText xml:space="preserve"> PAGEREF _Toc524894819 \h </w:instrText>
        </w:r>
        <w:r w:rsidR="00C95597">
          <w:rPr>
            <w:noProof/>
            <w:webHidden/>
          </w:rPr>
        </w:r>
        <w:r w:rsidR="00C95597">
          <w:rPr>
            <w:noProof/>
            <w:webHidden/>
          </w:rPr>
          <w:fldChar w:fldCharType="separate"/>
        </w:r>
        <w:r w:rsidR="006341D7">
          <w:rPr>
            <w:noProof/>
            <w:webHidden/>
          </w:rPr>
          <w:t>46</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20" w:history="1">
        <w:r w:rsidR="00343F29" w:rsidRPr="00BF6EFD">
          <w:rPr>
            <w:rStyle w:val="Hyperlink"/>
            <w:noProof/>
          </w:rPr>
          <w:t xml:space="preserve">Tabel 2.5. </w:t>
        </w:r>
        <w:r w:rsidR="00343F29">
          <w:rPr>
            <w:rStyle w:val="Hyperlink"/>
            <w:noProof/>
          </w:rPr>
          <w:tab/>
        </w:r>
        <w:r w:rsidR="00343F29" w:rsidRPr="00BF6EFD">
          <w:rPr>
            <w:rStyle w:val="Hyperlink"/>
            <w:noProof/>
          </w:rPr>
          <w:t xml:space="preserve">Distribusi Produk Domestik Regional Bruto Atas Dasar Harga Berlaku Menurut Lapangan Usaha </w:t>
        </w:r>
        <w:r w:rsidR="00343F29" w:rsidRPr="00BF6EFD">
          <w:rPr>
            <w:rStyle w:val="Hyperlink"/>
            <w:rFonts w:eastAsia="Bookman Old Style" w:cs="Arial"/>
            <w:noProof/>
          </w:rPr>
          <w:t>Di Kota Bontang (persen) 2013-2016</w:t>
        </w:r>
        <w:r w:rsidR="00343F29">
          <w:rPr>
            <w:noProof/>
            <w:webHidden/>
          </w:rPr>
          <w:tab/>
        </w:r>
        <w:r w:rsidR="00C95597">
          <w:rPr>
            <w:noProof/>
            <w:webHidden/>
          </w:rPr>
          <w:fldChar w:fldCharType="begin"/>
        </w:r>
        <w:r w:rsidR="00343F29">
          <w:rPr>
            <w:noProof/>
            <w:webHidden/>
          </w:rPr>
          <w:instrText xml:space="preserve"> PAGEREF _Toc524894820 \h </w:instrText>
        </w:r>
        <w:r w:rsidR="00C95597">
          <w:rPr>
            <w:noProof/>
            <w:webHidden/>
          </w:rPr>
        </w:r>
        <w:r w:rsidR="00C95597">
          <w:rPr>
            <w:noProof/>
            <w:webHidden/>
          </w:rPr>
          <w:fldChar w:fldCharType="separate"/>
        </w:r>
        <w:r w:rsidR="006341D7">
          <w:rPr>
            <w:noProof/>
            <w:webHidden/>
          </w:rPr>
          <w:t>47</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21" w:history="1">
        <w:r w:rsidR="00343F29" w:rsidRPr="00BF6EFD">
          <w:rPr>
            <w:rStyle w:val="Hyperlink"/>
            <w:noProof/>
          </w:rPr>
          <w:t xml:space="preserve">Tabel 2.6. </w:t>
        </w:r>
        <w:r w:rsidR="00343F29">
          <w:rPr>
            <w:rStyle w:val="Hyperlink"/>
            <w:noProof/>
          </w:rPr>
          <w:tab/>
        </w:r>
        <w:r w:rsidR="00343F29" w:rsidRPr="00BF6EFD">
          <w:rPr>
            <w:rStyle w:val="Hyperlink"/>
            <w:noProof/>
          </w:rPr>
          <w:t>Produk Domestik Regional Bruto Atas Dasar Harga Konstan 2010 Menurut Lapangan Usaha di Kota Bontnang (Juta Rupiah), 2013-2016</w:t>
        </w:r>
        <w:r w:rsidR="00343F29">
          <w:rPr>
            <w:noProof/>
            <w:webHidden/>
          </w:rPr>
          <w:tab/>
        </w:r>
        <w:r w:rsidR="00C95597">
          <w:rPr>
            <w:noProof/>
            <w:webHidden/>
          </w:rPr>
          <w:fldChar w:fldCharType="begin"/>
        </w:r>
        <w:r w:rsidR="00343F29">
          <w:rPr>
            <w:noProof/>
            <w:webHidden/>
          </w:rPr>
          <w:instrText xml:space="preserve"> PAGEREF _Toc524894821 \h </w:instrText>
        </w:r>
        <w:r w:rsidR="00C95597">
          <w:rPr>
            <w:noProof/>
            <w:webHidden/>
          </w:rPr>
        </w:r>
        <w:r w:rsidR="00C95597">
          <w:rPr>
            <w:noProof/>
            <w:webHidden/>
          </w:rPr>
          <w:fldChar w:fldCharType="separate"/>
        </w:r>
        <w:r w:rsidR="006341D7">
          <w:rPr>
            <w:noProof/>
            <w:webHidden/>
          </w:rPr>
          <w:t>48</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22" w:history="1">
        <w:r w:rsidR="00343F29" w:rsidRPr="00BF6EFD">
          <w:rPr>
            <w:rStyle w:val="Hyperlink"/>
            <w:noProof/>
          </w:rPr>
          <w:t xml:space="preserve">Tabel 2.7. </w:t>
        </w:r>
        <w:r w:rsidR="00343F29">
          <w:rPr>
            <w:rStyle w:val="Hyperlink"/>
            <w:noProof/>
          </w:rPr>
          <w:tab/>
        </w:r>
        <w:r w:rsidR="00343F29" w:rsidRPr="00BF6EFD">
          <w:rPr>
            <w:rStyle w:val="Hyperlink"/>
            <w:noProof/>
          </w:rPr>
          <w:t>Laju Pertumbuhan Produk Domestik RegionalBruto Atas Dasar harga Konstan 2010 Menurut lapangan Usaha di Kota Bontang (persen), 2013-2016</w:t>
        </w:r>
        <w:r w:rsidR="00343F29">
          <w:rPr>
            <w:noProof/>
            <w:webHidden/>
          </w:rPr>
          <w:tab/>
        </w:r>
        <w:r w:rsidR="00C95597">
          <w:rPr>
            <w:noProof/>
            <w:webHidden/>
          </w:rPr>
          <w:fldChar w:fldCharType="begin"/>
        </w:r>
        <w:r w:rsidR="00343F29">
          <w:rPr>
            <w:noProof/>
            <w:webHidden/>
          </w:rPr>
          <w:instrText xml:space="preserve"> PAGEREF _Toc524894822 \h </w:instrText>
        </w:r>
        <w:r w:rsidR="00C95597">
          <w:rPr>
            <w:noProof/>
            <w:webHidden/>
          </w:rPr>
        </w:r>
        <w:r w:rsidR="00C95597">
          <w:rPr>
            <w:noProof/>
            <w:webHidden/>
          </w:rPr>
          <w:fldChar w:fldCharType="separate"/>
        </w:r>
        <w:r w:rsidR="006341D7">
          <w:rPr>
            <w:noProof/>
            <w:webHidden/>
          </w:rPr>
          <w:t>49</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23" w:history="1">
        <w:r w:rsidR="00343F29" w:rsidRPr="00BF6EFD">
          <w:rPr>
            <w:rStyle w:val="Hyperlink"/>
            <w:noProof/>
          </w:rPr>
          <w:t xml:space="preserve">Tabel 2.8. </w:t>
        </w:r>
        <w:r w:rsidR="00343F29">
          <w:rPr>
            <w:rStyle w:val="Hyperlink"/>
            <w:noProof/>
          </w:rPr>
          <w:tab/>
        </w:r>
        <w:r w:rsidR="00343F29" w:rsidRPr="00BF6EFD">
          <w:rPr>
            <w:rStyle w:val="Hyperlink"/>
            <w:noProof/>
          </w:rPr>
          <w:t>Perkembangan Jumlah Penduduk di Atas Garis Kemiskinan</w:t>
        </w:r>
        <w:r w:rsidR="00343F29">
          <w:rPr>
            <w:noProof/>
            <w:webHidden/>
          </w:rPr>
          <w:tab/>
        </w:r>
        <w:r w:rsidR="00C95597">
          <w:rPr>
            <w:noProof/>
            <w:webHidden/>
          </w:rPr>
          <w:fldChar w:fldCharType="begin"/>
        </w:r>
        <w:r w:rsidR="00343F29">
          <w:rPr>
            <w:noProof/>
            <w:webHidden/>
          </w:rPr>
          <w:instrText xml:space="preserve"> PAGEREF _Toc524894823 \h </w:instrText>
        </w:r>
        <w:r w:rsidR="00C95597">
          <w:rPr>
            <w:noProof/>
            <w:webHidden/>
          </w:rPr>
        </w:r>
        <w:r w:rsidR="00C95597">
          <w:rPr>
            <w:noProof/>
            <w:webHidden/>
          </w:rPr>
          <w:fldChar w:fldCharType="separate"/>
        </w:r>
        <w:r w:rsidR="006341D7">
          <w:rPr>
            <w:noProof/>
            <w:webHidden/>
          </w:rPr>
          <w:t>50</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24" w:history="1">
        <w:r w:rsidR="00343F29" w:rsidRPr="00BF6EFD">
          <w:rPr>
            <w:rStyle w:val="Hyperlink"/>
            <w:noProof/>
          </w:rPr>
          <w:t xml:space="preserve">Tabel 2.9. </w:t>
        </w:r>
        <w:r w:rsidR="00343F29">
          <w:rPr>
            <w:rStyle w:val="Hyperlink"/>
            <w:noProof/>
          </w:rPr>
          <w:tab/>
        </w:r>
        <w:r w:rsidR="00343F29" w:rsidRPr="00BF6EFD">
          <w:rPr>
            <w:rStyle w:val="Hyperlink"/>
            <w:noProof/>
          </w:rPr>
          <w:t>Total Panjang Jalan, Jalan Negara, Jalan Provinsi dan Kabupaten/Kota di Kota Bontang 2012-2016 (Km)</w:t>
        </w:r>
        <w:r w:rsidR="00343F29">
          <w:rPr>
            <w:noProof/>
            <w:webHidden/>
          </w:rPr>
          <w:tab/>
        </w:r>
        <w:r w:rsidR="00C95597">
          <w:rPr>
            <w:noProof/>
            <w:webHidden/>
          </w:rPr>
          <w:fldChar w:fldCharType="begin"/>
        </w:r>
        <w:r w:rsidR="00343F29">
          <w:rPr>
            <w:noProof/>
            <w:webHidden/>
          </w:rPr>
          <w:instrText xml:space="preserve"> PAGEREF _Toc524894824 \h </w:instrText>
        </w:r>
        <w:r w:rsidR="00C95597">
          <w:rPr>
            <w:noProof/>
            <w:webHidden/>
          </w:rPr>
        </w:r>
        <w:r w:rsidR="00C95597">
          <w:rPr>
            <w:noProof/>
            <w:webHidden/>
          </w:rPr>
          <w:fldChar w:fldCharType="separate"/>
        </w:r>
        <w:r w:rsidR="006341D7">
          <w:rPr>
            <w:noProof/>
            <w:webHidden/>
          </w:rPr>
          <w:t>51</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25" w:history="1">
        <w:r w:rsidR="00343F29" w:rsidRPr="00BF6EFD">
          <w:rPr>
            <w:rStyle w:val="Hyperlink"/>
            <w:noProof/>
          </w:rPr>
          <w:t xml:space="preserve">Tabel 2.10. </w:t>
        </w:r>
        <w:r w:rsidR="00343F29">
          <w:rPr>
            <w:rStyle w:val="Hyperlink"/>
            <w:noProof/>
          </w:rPr>
          <w:tab/>
        </w:r>
        <w:r w:rsidR="00343F29" w:rsidRPr="00BF6EFD">
          <w:rPr>
            <w:rStyle w:val="Hyperlink"/>
            <w:noProof/>
          </w:rPr>
          <w:t>Panjang Jalan Kota berdasarkan jenis Permukaan di Kota Bontang 2010–2016 (Km)</w:t>
        </w:r>
        <w:r w:rsidR="00343F29">
          <w:rPr>
            <w:noProof/>
            <w:webHidden/>
          </w:rPr>
          <w:tab/>
        </w:r>
        <w:r w:rsidR="00C95597">
          <w:rPr>
            <w:noProof/>
            <w:webHidden/>
          </w:rPr>
          <w:fldChar w:fldCharType="begin"/>
        </w:r>
        <w:r w:rsidR="00343F29">
          <w:rPr>
            <w:noProof/>
            <w:webHidden/>
          </w:rPr>
          <w:instrText xml:space="preserve"> PAGEREF _Toc524894825 \h </w:instrText>
        </w:r>
        <w:r w:rsidR="00C95597">
          <w:rPr>
            <w:noProof/>
            <w:webHidden/>
          </w:rPr>
        </w:r>
        <w:r w:rsidR="00C95597">
          <w:rPr>
            <w:noProof/>
            <w:webHidden/>
          </w:rPr>
          <w:fldChar w:fldCharType="separate"/>
        </w:r>
        <w:r w:rsidR="006341D7">
          <w:rPr>
            <w:noProof/>
            <w:webHidden/>
          </w:rPr>
          <w:t>52</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26" w:history="1">
        <w:r w:rsidR="00343F29" w:rsidRPr="00BF6EFD">
          <w:rPr>
            <w:rStyle w:val="Hyperlink"/>
            <w:noProof/>
          </w:rPr>
          <w:t xml:space="preserve">Tabel 2.11. </w:t>
        </w:r>
        <w:r w:rsidR="00343F29">
          <w:rPr>
            <w:rStyle w:val="Hyperlink"/>
            <w:noProof/>
          </w:rPr>
          <w:tab/>
        </w:r>
        <w:r w:rsidR="00343F29" w:rsidRPr="00BF6EFD">
          <w:rPr>
            <w:rStyle w:val="Hyperlink"/>
            <w:noProof/>
          </w:rPr>
          <w:t>Sarana Air Bersih di Kota Bontang 2006-2016</w:t>
        </w:r>
        <w:r w:rsidR="00343F29">
          <w:rPr>
            <w:noProof/>
            <w:webHidden/>
          </w:rPr>
          <w:tab/>
        </w:r>
        <w:r w:rsidR="00C95597">
          <w:rPr>
            <w:noProof/>
            <w:webHidden/>
          </w:rPr>
          <w:fldChar w:fldCharType="begin"/>
        </w:r>
        <w:r w:rsidR="00343F29">
          <w:rPr>
            <w:noProof/>
            <w:webHidden/>
          </w:rPr>
          <w:instrText xml:space="preserve"> PAGEREF _Toc524894826 \h </w:instrText>
        </w:r>
        <w:r w:rsidR="00C95597">
          <w:rPr>
            <w:noProof/>
            <w:webHidden/>
          </w:rPr>
        </w:r>
        <w:r w:rsidR="00C95597">
          <w:rPr>
            <w:noProof/>
            <w:webHidden/>
          </w:rPr>
          <w:fldChar w:fldCharType="separate"/>
        </w:r>
        <w:r w:rsidR="006341D7">
          <w:rPr>
            <w:noProof/>
            <w:webHidden/>
          </w:rPr>
          <w:t>52</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27" w:history="1">
        <w:r w:rsidR="00343F29" w:rsidRPr="00BF6EFD">
          <w:rPr>
            <w:rStyle w:val="Hyperlink"/>
            <w:noProof/>
          </w:rPr>
          <w:t xml:space="preserve">Tabel 2.12. </w:t>
        </w:r>
        <w:r w:rsidR="00343F29">
          <w:rPr>
            <w:rStyle w:val="Hyperlink"/>
            <w:noProof/>
          </w:rPr>
          <w:tab/>
        </w:r>
        <w:r w:rsidR="00343F29" w:rsidRPr="00BF6EFD">
          <w:rPr>
            <w:rStyle w:val="Hyperlink"/>
            <w:noProof/>
          </w:rPr>
          <w:t>Penyaluran Gas Rumah Tangga di Kota Bontang Tahun 2015-2016</w:t>
        </w:r>
        <w:r w:rsidR="00343F29">
          <w:rPr>
            <w:noProof/>
            <w:webHidden/>
          </w:rPr>
          <w:tab/>
        </w:r>
        <w:r w:rsidR="00C95597">
          <w:rPr>
            <w:noProof/>
            <w:webHidden/>
          </w:rPr>
          <w:fldChar w:fldCharType="begin"/>
        </w:r>
        <w:r w:rsidR="00343F29">
          <w:rPr>
            <w:noProof/>
            <w:webHidden/>
          </w:rPr>
          <w:instrText xml:space="preserve"> PAGEREF _Toc524894827 \h </w:instrText>
        </w:r>
        <w:r w:rsidR="00C95597">
          <w:rPr>
            <w:noProof/>
            <w:webHidden/>
          </w:rPr>
        </w:r>
        <w:r w:rsidR="00C95597">
          <w:rPr>
            <w:noProof/>
            <w:webHidden/>
          </w:rPr>
          <w:fldChar w:fldCharType="separate"/>
        </w:r>
        <w:r w:rsidR="006341D7">
          <w:rPr>
            <w:noProof/>
            <w:webHidden/>
          </w:rPr>
          <w:t>53</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28" w:history="1">
        <w:r w:rsidR="00343F29" w:rsidRPr="00BF6EFD">
          <w:rPr>
            <w:rStyle w:val="Hyperlink"/>
            <w:noProof/>
          </w:rPr>
          <w:t xml:space="preserve">Tabel 2.13. </w:t>
        </w:r>
        <w:r w:rsidR="00343F29">
          <w:rPr>
            <w:rStyle w:val="Hyperlink"/>
            <w:noProof/>
          </w:rPr>
          <w:tab/>
        </w:r>
        <w:r w:rsidR="00343F29" w:rsidRPr="00BF6EFD">
          <w:rPr>
            <w:rStyle w:val="Hyperlink"/>
            <w:noProof/>
          </w:rPr>
          <w:t>Banyaknya Hotel, Berbintang Dan Non Bintang Tahun 2011-2016</w:t>
        </w:r>
        <w:r w:rsidR="00343F29">
          <w:rPr>
            <w:noProof/>
            <w:webHidden/>
          </w:rPr>
          <w:tab/>
        </w:r>
        <w:r w:rsidR="00C95597">
          <w:rPr>
            <w:noProof/>
            <w:webHidden/>
          </w:rPr>
          <w:fldChar w:fldCharType="begin"/>
        </w:r>
        <w:r w:rsidR="00343F29">
          <w:rPr>
            <w:noProof/>
            <w:webHidden/>
          </w:rPr>
          <w:instrText xml:space="preserve"> PAGEREF _Toc524894828 \h </w:instrText>
        </w:r>
        <w:r w:rsidR="00C95597">
          <w:rPr>
            <w:noProof/>
            <w:webHidden/>
          </w:rPr>
        </w:r>
        <w:r w:rsidR="00C95597">
          <w:rPr>
            <w:noProof/>
            <w:webHidden/>
          </w:rPr>
          <w:fldChar w:fldCharType="separate"/>
        </w:r>
        <w:r w:rsidR="006341D7">
          <w:rPr>
            <w:noProof/>
            <w:webHidden/>
          </w:rPr>
          <w:t>54</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29" w:history="1">
        <w:r w:rsidR="00343F29" w:rsidRPr="00BF6EFD">
          <w:rPr>
            <w:rStyle w:val="Hyperlink"/>
            <w:noProof/>
          </w:rPr>
          <w:t xml:space="preserve">Tabel 2.14. </w:t>
        </w:r>
        <w:r w:rsidR="00343F29">
          <w:rPr>
            <w:rStyle w:val="Hyperlink"/>
            <w:noProof/>
          </w:rPr>
          <w:tab/>
        </w:r>
        <w:r w:rsidR="00343F29" w:rsidRPr="00BF6EFD">
          <w:rPr>
            <w:rStyle w:val="Hyperlink"/>
            <w:noProof/>
          </w:rPr>
          <w:t>Banyaknya Hotel/Penginapan, Kamar Dan Tempat Tidur Tahun 2011-2016</w:t>
        </w:r>
        <w:r w:rsidR="00343F29">
          <w:rPr>
            <w:noProof/>
            <w:webHidden/>
          </w:rPr>
          <w:tab/>
        </w:r>
        <w:r w:rsidR="00C95597">
          <w:rPr>
            <w:noProof/>
            <w:webHidden/>
          </w:rPr>
          <w:fldChar w:fldCharType="begin"/>
        </w:r>
        <w:r w:rsidR="00343F29">
          <w:rPr>
            <w:noProof/>
            <w:webHidden/>
          </w:rPr>
          <w:instrText xml:space="preserve"> PAGEREF _Toc524894829 \h </w:instrText>
        </w:r>
        <w:r w:rsidR="00C95597">
          <w:rPr>
            <w:noProof/>
            <w:webHidden/>
          </w:rPr>
        </w:r>
        <w:r w:rsidR="00C95597">
          <w:rPr>
            <w:noProof/>
            <w:webHidden/>
          </w:rPr>
          <w:fldChar w:fldCharType="separate"/>
        </w:r>
        <w:r w:rsidR="006341D7">
          <w:rPr>
            <w:noProof/>
            <w:webHidden/>
          </w:rPr>
          <w:t>54</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30" w:history="1">
        <w:r w:rsidR="00343F29" w:rsidRPr="00BF6EFD">
          <w:rPr>
            <w:rStyle w:val="Hyperlink"/>
            <w:noProof/>
          </w:rPr>
          <w:t xml:space="preserve">Tabel 2.15. </w:t>
        </w:r>
        <w:r w:rsidR="00343F29">
          <w:rPr>
            <w:rStyle w:val="Hyperlink"/>
            <w:noProof/>
          </w:rPr>
          <w:tab/>
        </w:r>
        <w:r w:rsidR="00343F29" w:rsidRPr="00BF6EFD">
          <w:rPr>
            <w:rStyle w:val="Hyperlink"/>
            <w:noProof/>
          </w:rPr>
          <w:t>Jumlah Sarana Gedung/Tempat Kesenian Menurut Kecamatan Di Kota Bontang Tahun 2011-2016</w:t>
        </w:r>
        <w:r w:rsidR="00343F29">
          <w:rPr>
            <w:noProof/>
            <w:webHidden/>
          </w:rPr>
          <w:tab/>
        </w:r>
        <w:r w:rsidR="00C95597">
          <w:rPr>
            <w:noProof/>
            <w:webHidden/>
          </w:rPr>
          <w:fldChar w:fldCharType="begin"/>
        </w:r>
        <w:r w:rsidR="00343F29">
          <w:rPr>
            <w:noProof/>
            <w:webHidden/>
          </w:rPr>
          <w:instrText xml:space="preserve"> PAGEREF _Toc524894830 \h </w:instrText>
        </w:r>
        <w:r w:rsidR="00C95597">
          <w:rPr>
            <w:noProof/>
            <w:webHidden/>
          </w:rPr>
        </w:r>
        <w:r w:rsidR="00C95597">
          <w:rPr>
            <w:noProof/>
            <w:webHidden/>
          </w:rPr>
          <w:fldChar w:fldCharType="separate"/>
        </w:r>
        <w:r w:rsidR="006341D7">
          <w:rPr>
            <w:noProof/>
            <w:webHidden/>
          </w:rPr>
          <w:t>55</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31" w:history="1">
        <w:r w:rsidR="00343F29" w:rsidRPr="00BF6EFD">
          <w:rPr>
            <w:rStyle w:val="Hyperlink"/>
            <w:noProof/>
          </w:rPr>
          <w:t xml:space="preserve">Tabel 2.16. </w:t>
        </w:r>
        <w:r w:rsidR="00343F29">
          <w:rPr>
            <w:rStyle w:val="Hyperlink"/>
            <w:noProof/>
          </w:rPr>
          <w:tab/>
        </w:r>
        <w:r w:rsidR="00343F29" w:rsidRPr="00BF6EFD">
          <w:rPr>
            <w:rStyle w:val="Hyperlink"/>
            <w:noProof/>
          </w:rPr>
          <w:t>Jumlah Kelompok Kesenian Menurut Kecamatan Di Kota Bontang Tahun 2012-2016</w:t>
        </w:r>
        <w:r w:rsidR="00343F29">
          <w:rPr>
            <w:noProof/>
            <w:webHidden/>
          </w:rPr>
          <w:tab/>
        </w:r>
        <w:r w:rsidR="00C95597">
          <w:rPr>
            <w:noProof/>
            <w:webHidden/>
          </w:rPr>
          <w:fldChar w:fldCharType="begin"/>
        </w:r>
        <w:r w:rsidR="00343F29">
          <w:rPr>
            <w:noProof/>
            <w:webHidden/>
          </w:rPr>
          <w:instrText xml:space="preserve"> PAGEREF _Toc524894831 \h </w:instrText>
        </w:r>
        <w:r w:rsidR="00C95597">
          <w:rPr>
            <w:noProof/>
            <w:webHidden/>
          </w:rPr>
        </w:r>
        <w:r w:rsidR="00C95597">
          <w:rPr>
            <w:noProof/>
            <w:webHidden/>
          </w:rPr>
          <w:fldChar w:fldCharType="separate"/>
        </w:r>
        <w:r w:rsidR="006341D7">
          <w:rPr>
            <w:noProof/>
            <w:webHidden/>
          </w:rPr>
          <w:t>55</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32" w:history="1">
        <w:r w:rsidR="00343F29" w:rsidRPr="00BF6EFD">
          <w:rPr>
            <w:rStyle w:val="Hyperlink"/>
            <w:noProof/>
          </w:rPr>
          <w:t xml:space="preserve">Tabel 2.17. </w:t>
        </w:r>
        <w:r w:rsidR="00343F29">
          <w:rPr>
            <w:rStyle w:val="Hyperlink"/>
            <w:noProof/>
          </w:rPr>
          <w:tab/>
        </w:r>
        <w:r w:rsidR="00343F29" w:rsidRPr="00BF6EFD">
          <w:rPr>
            <w:rStyle w:val="Hyperlink"/>
            <w:noProof/>
          </w:rPr>
          <w:t>Komponen Destinasi Tenggarong</w:t>
        </w:r>
        <w:r w:rsidR="00343F29">
          <w:rPr>
            <w:noProof/>
            <w:webHidden/>
          </w:rPr>
          <w:tab/>
        </w:r>
        <w:r w:rsidR="00C95597">
          <w:rPr>
            <w:noProof/>
            <w:webHidden/>
          </w:rPr>
          <w:fldChar w:fldCharType="begin"/>
        </w:r>
        <w:r w:rsidR="00343F29">
          <w:rPr>
            <w:noProof/>
            <w:webHidden/>
          </w:rPr>
          <w:instrText xml:space="preserve"> PAGEREF _Toc524894832 \h </w:instrText>
        </w:r>
        <w:r w:rsidR="00C95597">
          <w:rPr>
            <w:noProof/>
            <w:webHidden/>
          </w:rPr>
        </w:r>
        <w:r w:rsidR="00C95597">
          <w:rPr>
            <w:noProof/>
            <w:webHidden/>
          </w:rPr>
          <w:fldChar w:fldCharType="separate"/>
        </w:r>
        <w:r w:rsidR="006341D7">
          <w:rPr>
            <w:noProof/>
            <w:webHidden/>
          </w:rPr>
          <w:t>59</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33" w:history="1">
        <w:r w:rsidR="00343F29" w:rsidRPr="00BF6EFD">
          <w:rPr>
            <w:rStyle w:val="Hyperlink"/>
            <w:noProof/>
          </w:rPr>
          <w:t xml:space="preserve">Tabel 2.18. </w:t>
        </w:r>
        <w:r w:rsidR="00343F29">
          <w:rPr>
            <w:rStyle w:val="Hyperlink"/>
            <w:noProof/>
          </w:rPr>
          <w:tab/>
        </w:r>
        <w:r w:rsidR="00343F29" w:rsidRPr="00BF6EFD">
          <w:rPr>
            <w:rStyle w:val="Hyperlink"/>
            <w:noProof/>
          </w:rPr>
          <w:t>Paket Wisata Bahari Kota Bontang</w:t>
        </w:r>
        <w:r w:rsidR="00343F29">
          <w:rPr>
            <w:noProof/>
            <w:webHidden/>
          </w:rPr>
          <w:tab/>
        </w:r>
        <w:r w:rsidR="00C95597">
          <w:rPr>
            <w:noProof/>
            <w:webHidden/>
          </w:rPr>
          <w:fldChar w:fldCharType="begin"/>
        </w:r>
        <w:r w:rsidR="00343F29">
          <w:rPr>
            <w:noProof/>
            <w:webHidden/>
          </w:rPr>
          <w:instrText xml:space="preserve"> PAGEREF _Toc524894833 \h </w:instrText>
        </w:r>
        <w:r w:rsidR="00C95597">
          <w:rPr>
            <w:noProof/>
            <w:webHidden/>
          </w:rPr>
        </w:r>
        <w:r w:rsidR="00C95597">
          <w:rPr>
            <w:noProof/>
            <w:webHidden/>
          </w:rPr>
          <w:fldChar w:fldCharType="separate"/>
        </w:r>
        <w:r w:rsidR="006341D7">
          <w:rPr>
            <w:noProof/>
            <w:webHidden/>
          </w:rPr>
          <w:t>85</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34" w:history="1">
        <w:r w:rsidR="00343F29" w:rsidRPr="00BF6EFD">
          <w:rPr>
            <w:rStyle w:val="Hyperlink"/>
            <w:noProof/>
          </w:rPr>
          <w:t xml:space="preserve">Tabel 2.19. </w:t>
        </w:r>
        <w:r w:rsidR="00343F29">
          <w:rPr>
            <w:rStyle w:val="Hyperlink"/>
            <w:noProof/>
          </w:rPr>
          <w:tab/>
        </w:r>
        <w:r w:rsidR="00343F29" w:rsidRPr="00BF6EFD">
          <w:rPr>
            <w:rStyle w:val="Hyperlink"/>
            <w:noProof/>
          </w:rPr>
          <w:t>Kunjungan wisatawan Nusantara Ke Prov. Kaltim dan Kota Bontang Tahun 2012-2017</w:t>
        </w:r>
        <w:r w:rsidR="00343F29">
          <w:rPr>
            <w:noProof/>
            <w:webHidden/>
          </w:rPr>
          <w:tab/>
        </w:r>
        <w:r w:rsidR="00C95597">
          <w:rPr>
            <w:noProof/>
            <w:webHidden/>
          </w:rPr>
          <w:fldChar w:fldCharType="begin"/>
        </w:r>
        <w:r w:rsidR="00343F29">
          <w:rPr>
            <w:noProof/>
            <w:webHidden/>
          </w:rPr>
          <w:instrText xml:space="preserve"> PAGEREF _Toc524894834 \h </w:instrText>
        </w:r>
        <w:r w:rsidR="00C95597">
          <w:rPr>
            <w:noProof/>
            <w:webHidden/>
          </w:rPr>
        </w:r>
        <w:r w:rsidR="00C95597">
          <w:rPr>
            <w:noProof/>
            <w:webHidden/>
          </w:rPr>
          <w:fldChar w:fldCharType="separate"/>
        </w:r>
        <w:r w:rsidR="006341D7">
          <w:rPr>
            <w:noProof/>
            <w:webHidden/>
          </w:rPr>
          <w:t>97</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35" w:history="1">
        <w:r w:rsidR="00343F29" w:rsidRPr="00BF6EFD">
          <w:rPr>
            <w:rStyle w:val="Hyperlink"/>
            <w:noProof/>
          </w:rPr>
          <w:t xml:space="preserve">Tabel 2.20. </w:t>
        </w:r>
        <w:r w:rsidR="00343F29">
          <w:rPr>
            <w:rStyle w:val="Hyperlink"/>
            <w:noProof/>
          </w:rPr>
          <w:tab/>
        </w:r>
        <w:r w:rsidR="00343F29" w:rsidRPr="00BF6EFD">
          <w:rPr>
            <w:rStyle w:val="Hyperlink"/>
            <w:noProof/>
          </w:rPr>
          <w:t>Kunjungan wisatawan Mancanegara ke Indonesia, Prov. Kaltim dan Kota Bontang 2009-2016</w:t>
        </w:r>
        <w:r w:rsidR="00343F29">
          <w:rPr>
            <w:noProof/>
            <w:webHidden/>
          </w:rPr>
          <w:tab/>
        </w:r>
        <w:r w:rsidR="00C95597">
          <w:rPr>
            <w:noProof/>
            <w:webHidden/>
          </w:rPr>
          <w:fldChar w:fldCharType="begin"/>
        </w:r>
        <w:r w:rsidR="00343F29">
          <w:rPr>
            <w:noProof/>
            <w:webHidden/>
          </w:rPr>
          <w:instrText xml:space="preserve"> PAGEREF _Toc524894835 \h </w:instrText>
        </w:r>
        <w:r w:rsidR="00C95597">
          <w:rPr>
            <w:noProof/>
            <w:webHidden/>
          </w:rPr>
        </w:r>
        <w:r w:rsidR="00C95597">
          <w:rPr>
            <w:noProof/>
            <w:webHidden/>
          </w:rPr>
          <w:fldChar w:fldCharType="separate"/>
        </w:r>
        <w:r w:rsidR="006341D7">
          <w:rPr>
            <w:noProof/>
            <w:webHidden/>
          </w:rPr>
          <w:t>97</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36" w:history="1">
        <w:r w:rsidR="00343F29" w:rsidRPr="00BF6EFD">
          <w:rPr>
            <w:rStyle w:val="Hyperlink"/>
            <w:noProof/>
          </w:rPr>
          <w:t xml:space="preserve">Tabel 2.21. </w:t>
        </w:r>
        <w:r w:rsidR="00343F29">
          <w:rPr>
            <w:rStyle w:val="Hyperlink"/>
            <w:noProof/>
          </w:rPr>
          <w:tab/>
        </w:r>
        <w:r w:rsidR="00343F29" w:rsidRPr="00BF6EFD">
          <w:rPr>
            <w:rStyle w:val="Hyperlink"/>
            <w:noProof/>
          </w:rPr>
          <w:t>Proyeksi Jumlah Kunjungan Wisatawan ke Kota Bontang</w:t>
        </w:r>
        <w:r w:rsidR="00343F29">
          <w:rPr>
            <w:noProof/>
            <w:webHidden/>
          </w:rPr>
          <w:tab/>
        </w:r>
        <w:r w:rsidR="00C95597">
          <w:rPr>
            <w:noProof/>
            <w:webHidden/>
          </w:rPr>
          <w:fldChar w:fldCharType="begin"/>
        </w:r>
        <w:r w:rsidR="00343F29">
          <w:rPr>
            <w:noProof/>
            <w:webHidden/>
          </w:rPr>
          <w:instrText xml:space="preserve"> PAGEREF _Toc524894836 \h </w:instrText>
        </w:r>
        <w:r w:rsidR="00C95597">
          <w:rPr>
            <w:noProof/>
            <w:webHidden/>
          </w:rPr>
        </w:r>
        <w:r w:rsidR="00C95597">
          <w:rPr>
            <w:noProof/>
            <w:webHidden/>
          </w:rPr>
          <w:fldChar w:fldCharType="separate"/>
        </w:r>
        <w:r w:rsidR="006341D7">
          <w:rPr>
            <w:noProof/>
            <w:webHidden/>
          </w:rPr>
          <w:t>98</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37" w:history="1">
        <w:r w:rsidR="00343F29" w:rsidRPr="00BF6EFD">
          <w:rPr>
            <w:rStyle w:val="Hyperlink"/>
            <w:noProof/>
          </w:rPr>
          <w:t xml:space="preserve">Tabel </w:t>
        </w:r>
        <w:r w:rsidR="00343F29" w:rsidRPr="00BF6EFD">
          <w:rPr>
            <w:rStyle w:val="Hyperlink"/>
            <w:noProof/>
            <w:lang w:val="en-GB"/>
          </w:rPr>
          <w:t>2.22.</w:t>
        </w:r>
        <w:r w:rsidR="00343F29" w:rsidRPr="00BF6EFD">
          <w:rPr>
            <w:rStyle w:val="Hyperlink"/>
            <w:noProof/>
          </w:rPr>
          <w:t xml:space="preserve"> </w:t>
        </w:r>
        <w:r w:rsidR="00343F29">
          <w:rPr>
            <w:rStyle w:val="Hyperlink"/>
            <w:noProof/>
          </w:rPr>
          <w:tab/>
        </w:r>
        <w:r w:rsidR="00343F29" w:rsidRPr="00BF6EFD">
          <w:rPr>
            <w:rStyle w:val="Hyperlink"/>
            <w:noProof/>
          </w:rPr>
          <w:t>Perkembangan kegiatan wisata dalam wilayah pengembangan dan peruntukan lahan</w:t>
        </w:r>
        <w:r w:rsidR="00343F29">
          <w:rPr>
            <w:noProof/>
            <w:webHidden/>
          </w:rPr>
          <w:tab/>
        </w:r>
        <w:r w:rsidR="00C95597">
          <w:rPr>
            <w:noProof/>
            <w:webHidden/>
          </w:rPr>
          <w:fldChar w:fldCharType="begin"/>
        </w:r>
        <w:r w:rsidR="00343F29">
          <w:rPr>
            <w:noProof/>
            <w:webHidden/>
          </w:rPr>
          <w:instrText xml:space="preserve"> PAGEREF _Toc524894837 \h </w:instrText>
        </w:r>
        <w:r w:rsidR="00C95597">
          <w:rPr>
            <w:noProof/>
            <w:webHidden/>
          </w:rPr>
        </w:r>
        <w:r w:rsidR="00C95597">
          <w:rPr>
            <w:noProof/>
            <w:webHidden/>
          </w:rPr>
          <w:fldChar w:fldCharType="separate"/>
        </w:r>
        <w:r w:rsidR="006341D7">
          <w:rPr>
            <w:noProof/>
            <w:webHidden/>
          </w:rPr>
          <w:t>105</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38" w:history="1">
        <w:r w:rsidR="00343F29" w:rsidRPr="00BF6EFD">
          <w:rPr>
            <w:rStyle w:val="Hyperlink"/>
            <w:noProof/>
          </w:rPr>
          <w:t xml:space="preserve">Tabel </w:t>
        </w:r>
        <w:r w:rsidR="00343F29" w:rsidRPr="00BF6EFD">
          <w:rPr>
            <w:rStyle w:val="Hyperlink"/>
            <w:noProof/>
            <w:lang w:val="en-GB"/>
          </w:rPr>
          <w:t>2</w:t>
        </w:r>
        <w:r w:rsidR="00343F29" w:rsidRPr="00BF6EFD">
          <w:rPr>
            <w:rStyle w:val="Hyperlink"/>
            <w:noProof/>
          </w:rPr>
          <w:t xml:space="preserve">.23. </w:t>
        </w:r>
        <w:r w:rsidR="00343F29">
          <w:rPr>
            <w:rStyle w:val="Hyperlink"/>
            <w:noProof/>
          </w:rPr>
          <w:tab/>
        </w:r>
        <w:r w:rsidR="00343F29" w:rsidRPr="00BF6EFD">
          <w:rPr>
            <w:rStyle w:val="Hyperlink"/>
            <w:noProof/>
          </w:rPr>
          <w:t>Potensi dan Pengelompokkan Daya Tarik Wisata</w:t>
        </w:r>
        <w:r w:rsidR="00343F29">
          <w:rPr>
            <w:noProof/>
            <w:webHidden/>
          </w:rPr>
          <w:tab/>
        </w:r>
        <w:r w:rsidR="00C95597">
          <w:rPr>
            <w:noProof/>
            <w:webHidden/>
          </w:rPr>
          <w:fldChar w:fldCharType="begin"/>
        </w:r>
        <w:r w:rsidR="00343F29">
          <w:rPr>
            <w:noProof/>
            <w:webHidden/>
          </w:rPr>
          <w:instrText xml:space="preserve"> PAGEREF _Toc524894838 \h </w:instrText>
        </w:r>
        <w:r w:rsidR="00C95597">
          <w:rPr>
            <w:noProof/>
            <w:webHidden/>
          </w:rPr>
        </w:r>
        <w:r w:rsidR="00C95597">
          <w:rPr>
            <w:noProof/>
            <w:webHidden/>
          </w:rPr>
          <w:fldChar w:fldCharType="separate"/>
        </w:r>
        <w:r w:rsidR="006341D7">
          <w:rPr>
            <w:noProof/>
            <w:webHidden/>
          </w:rPr>
          <w:t>108</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39" w:history="1">
        <w:r w:rsidR="00343F29" w:rsidRPr="00BF6EFD">
          <w:rPr>
            <w:rStyle w:val="Hyperlink"/>
            <w:noProof/>
          </w:rPr>
          <w:t xml:space="preserve">Tabel </w:t>
        </w:r>
        <w:r w:rsidR="00343F29" w:rsidRPr="00BF6EFD">
          <w:rPr>
            <w:rStyle w:val="Hyperlink"/>
            <w:noProof/>
            <w:lang w:val="en-GB"/>
          </w:rPr>
          <w:t>2.24.</w:t>
        </w:r>
        <w:r w:rsidR="00343F29" w:rsidRPr="00BF6EFD">
          <w:rPr>
            <w:rStyle w:val="Hyperlink"/>
            <w:noProof/>
          </w:rPr>
          <w:t xml:space="preserve"> </w:t>
        </w:r>
        <w:r w:rsidR="00343F29">
          <w:rPr>
            <w:rStyle w:val="Hyperlink"/>
            <w:noProof/>
          </w:rPr>
          <w:tab/>
        </w:r>
        <w:r w:rsidR="00343F29" w:rsidRPr="00BF6EFD">
          <w:rPr>
            <w:rStyle w:val="Hyperlink"/>
            <w:noProof/>
          </w:rPr>
          <w:t>Penilaian Kawasan Wisata di Kota Bontang</w:t>
        </w:r>
        <w:r w:rsidR="00343F29">
          <w:rPr>
            <w:noProof/>
            <w:webHidden/>
          </w:rPr>
          <w:tab/>
        </w:r>
        <w:r w:rsidR="00C95597">
          <w:rPr>
            <w:noProof/>
            <w:webHidden/>
          </w:rPr>
          <w:fldChar w:fldCharType="begin"/>
        </w:r>
        <w:r w:rsidR="00343F29">
          <w:rPr>
            <w:noProof/>
            <w:webHidden/>
          </w:rPr>
          <w:instrText xml:space="preserve"> PAGEREF _Toc524894839 \h </w:instrText>
        </w:r>
        <w:r w:rsidR="00C95597">
          <w:rPr>
            <w:noProof/>
            <w:webHidden/>
          </w:rPr>
        </w:r>
        <w:r w:rsidR="00C95597">
          <w:rPr>
            <w:noProof/>
            <w:webHidden/>
          </w:rPr>
          <w:fldChar w:fldCharType="separate"/>
        </w:r>
        <w:r w:rsidR="006341D7">
          <w:rPr>
            <w:noProof/>
            <w:webHidden/>
          </w:rPr>
          <w:t>112</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40" w:history="1">
        <w:r w:rsidR="00343F29" w:rsidRPr="00BF6EFD">
          <w:rPr>
            <w:rStyle w:val="Hyperlink"/>
            <w:noProof/>
          </w:rPr>
          <w:t xml:space="preserve">Tabel 2.25. </w:t>
        </w:r>
        <w:r w:rsidR="00343F29">
          <w:rPr>
            <w:rStyle w:val="Hyperlink"/>
            <w:noProof/>
          </w:rPr>
          <w:tab/>
        </w:r>
        <w:r w:rsidR="00343F29" w:rsidRPr="00BF6EFD">
          <w:rPr>
            <w:rStyle w:val="Hyperlink"/>
            <w:noProof/>
          </w:rPr>
          <w:t>Kawasan wisata Bontang Kuala</w:t>
        </w:r>
        <w:r w:rsidR="00343F29">
          <w:rPr>
            <w:noProof/>
            <w:webHidden/>
          </w:rPr>
          <w:tab/>
        </w:r>
        <w:r w:rsidR="00C95597">
          <w:rPr>
            <w:noProof/>
            <w:webHidden/>
          </w:rPr>
          <w:fldChar w:fldCharType="begin"/>
        </w:r>
        <w:r w:rsidR="00343F29">
          <w:rPr>
            <w:noProof/>
            <w:webHidden/>
          </w:rPr>
          <w:instrText xml:space="preserve"> PAGEREF _Toc524894840 \h </w:instrText>
        </w:r>
        <w:r w:rsidR="00C95597">
          <w:rPr>
            <w:noProof/>
            <w:webHidden/>
          </w:rPr>
        </w:r>
        <w:r w:rsidR="00C95597">
          <w:rPr>
            <w:noProof/>
            <w:webHidden/>
          </w:rPr>
          <w:fldChar w:fldCharType="separate"/>
        </w:r>
        <w:r w:rsidR="006341D7">
          <w:rPr>
            <w:noProof/>
            <w:webHidden/>
          </w:rPr>
          <w:t>113</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41" w:history="1">
        <w:r w:rsidR="00343F29" w:rsidRPr="00BF6EFD">
          <w:rPr>
            <w:rStyle w:val="Hyperlink"/>
            <w:noProof/>
          </w:rPr>
          <w:t xml:space="preserve">Tabel 2.26. </w:t>
        </w:r>
        <w:r w:rsidR="00343F29">
          <w:rPr>
            <w:rStyle w:val="Hyperlink"/>
            <w:noProof/>
          </w:rPr>
          <w:tab/>
        </w:r>
        <w:r w:rsidR="00343F29" w:rsidRPr="00BF6EFD">
          <w:rPr>
            <w:rStyle w:val="Hyperlink"/>
            <w:noProof/>
          </w:rPr>
          <w:t>Kawasan wisata Berbas Pantai</w:t>
        </w:r>
        <w:r w:rsidR="00343F29">
          <w:rPr>
            <w:noProof/>
            <w:webHidden/>
          </w:rPr>
          <w:tab/>
        </w:r>
        <w:r w:rsidR="00C95597">
          <w:rPr>
            <w:noProof/>
            <w:webHidden/>
          </w:rPr>
          <w:fldChar w:fldCharType="begin"/>
        </w:r>
        <w:r w:rsidR="00343F29">
          <w:rPr>
            <w:noProof/>
            <w:webHidden/>
          </w:rPr>
          <w:instrText xml:space="preserve"> PAGEREF _Toc524894841 \h </w:instrText>
        </w:r>
        <w:r w:rsidR="00C95597">
          <w:rPr>
            <w:noProof/>
            <w:webHidden/>
          </w:rPr>
        </w:r>
        <w:r w:rsidR="00C95597">
          <w:rPr>
            <w:noProof/>
            <w:webHidden/>
          </w:rPr>
          <w:fldChar w:fldCharType="separate"/>
        </w:r>
        <w:r w:rsidR="006341D7">
          <w:rPr>
            <w:noProof/>
            <w:webHidden/>
          </w:rPr>
          <w:t>114</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42" w:history="1">
        <w:r w:rsidR="00343F29" w:rsidRPr="00BF6EFD">
          <w:rPr>
            <w:rStyle w:val="Hyperlink"/>
            <w:noProof/>
          </w:rPr>
          <w:t xml:space="preserve">Tabel 2.27. </w:t>
        </w:r>
        <w:r w:rsidR="00343F29">
          <w:rPr>
            <w:rStyle w:val="Hyperlink"/>
            <w:noProof/>
          </w:rPr>
          <w:tab/>
        </w:r>
        <w:r w:rsidR="00343F29" w:rsidRPr="00BF6EFD">
          <w:rPr>
            <w:rStyle w:val="Hyperlink"/>
            <w:noProof/>
          </w:rPr>
          <w:t>Kawasan wisata Cibodas Dsk</w:t>
        </w:r>
        <w:r w:rsidR="00343F29">
          <w:rPr>
            <w:noProof/>
            <w:webHidden/>
          </w:rPr>
          <w:tab/>
        </w:r>
        <w:r w:rsidR="00C95597">
          <w:rPr>
            <w:noProof/>
            <w:webHidden/>
          </w:rPr>
          <w:fldChar w:fldCharType="begin"/>
        </w:r>
        <w:r w:rsidR="00343F29">
          <w:rPr>
            <w:noProof/>
            <w:webHidden/>
          </w:rPr>
          <w:instrText xml:space="preserve"> PAGEREF _Toc524894842 \h </w:instrText>
        </w:r>
        <w:r w:rsidR="00C95597">
          <w:rPr>
            <w:noProof/>
            <w:webHidden/>
          </w:rPr>
        </w:r>
        <w:r w:rsidR="00C95597">
          <w:rPr>
            <w:noProof/>
            <w:webHidden/>
          </w:rPr>
          <w:fldChar w:fldCharType="separate"/>
        </w:r>
        <w:r w:rsidR="006341D7">
          <w:rPr>
            <w:noProof/>
            <w:webHidden/>
          </w:rPr>
          <w:t>115</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43" w:history="1">
        <w:r w:rsidR="00343F29" w:rsidRPr="00BF6EFD">
          <w:rPr>
            <w:rStyle w:val="Hyperlink"/>
            <w:noProof/>
          </w:rPr>
          <w:t xml:space="preserve">Tabel 2.28. </w:t>
        </w:r>
        <w:r w:rsidR="00343F29">
          <w:rPr>
            <w:rStyle w:val="Hyperlink"/>
            <w:noProof/>
          </w:rPr>
          <w:tab/>
        </w:r>
        <w:r w:rsidR="00343F29" w:rsidRPr="00BF6EFD">
          <w:rPr>
            <w:rStyle w:val="Hyperlink"/>
            <w:noProof/>
          </w:rPr>
          <w:t>Kawasan wisata Guntung</w:t>
        </w:r>
        <w:r w:rsidR="00343F29">
          <w:rPr>
            <w:noProof/>
            <w:webHidden/>
          </w:rPr>
          <w:tab/>
        </w:r>
        <w:r w:rsidR="00C95597">
          <w:rPr>
            <w:noProof/>
            <w:webHidden/>
          </w:rPr>
          <w:fldChar w:fldCharType="begin"/>
        </w:r>
        <w:r w:rsidR="00343F29">
          <w:rPr>
            <w:noProof/>
            <w:webHidden/>
          </w:rPr>
          <w:instrText xml:space="preserve"> PAGEREF _Toc524894843 \h </w:instrText>
        </w:r>
        <w:r w:rsidR="00C95597">
          <w:rPr>
            <w:noProof/>
            <w:webHidden/>
          </w:rPr>
        </w:r>
        <w:r w:rsidR="00C95597">
          <w:rPr>
            <w:noProof/>
            <w:webHidden/>
          </w:rPr>
          <w:fldChar w:fldCharType="separate"/>
        </w:r>
        <w:r w:rsidR="006341D7">
          <w:rPr>
            <w:noProof/>
            <w:webHidden/>
          </w:rPr>
          <w:t>116</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44" w:history="1">
        <w:r w:rsidR="00343F29" w:rsidRPr="00BF6EFD">
          <w:rPr>
            <w:rStyle w:val="Hyperlink"/>
            <w:noProof/>
          </w:rPr>
          <w:t xml:space="preserve">Tabel 2.29. </w:t>
        </w:r>
        <w:r w:rsidR="00343F29">
          <w:rPr>
            <w:rStyle w:val="Hyperlink"/>
            <w:noProof/>
          </w:rPr>
          <w:tab/>
        </w:r>
        <w:r w:rsidR="00343F29" w:rsidRPr="00BF6EFD">
          <w:rPr>
            <w:rStyle w:val="Hyperlink"/>
            <w:noProof/>
          </w:rPr>
          <w:t>Kawasan Taman Nasional Kutai</w:t>
        </w:r>
        <w:r w:rsidR="00343F29">
          <w:rPr>
            <w:noProof/>
            <w:webHidden/>
          </w:rPr>
          <w:tab/>
        </w:r>
        <w:r w:rsidR="00C95597">
          <w:rPr>
            <w:noProof/>
            <w:webHidden/>
          </w:rPr>
          <w:fldChar w:fldCharType="begin"/>
        </w:r>
        <w:r w:rsidR="00343F29">
          <w:rPr>
            <w:noProof/>
            <w:webHidden/>
          </w:rPr>
          <w:instrText xml:space="preserve"> PAGEREF _Toc524894844 \h </w:instrText>
        </w:r>
        <w:r w:rsidR="00C95597">
          <w:rPr>
            <w:noProof/>
            <w:webHidden/>
          </w:rPr>
        </w:r>
        <w:r w:rsidR="00C95597">
          <w:rPr>
            <w:noProof/>
            <w:webHidden/>
          </w:rPr>
          <w:fldChar w:fldCharType="separate"/>
        </w:r>
        <w:r w:rsidR="006341D7">
          <w:rPr>
            <w:noProof/>
            <w:webHidden/>
          </w:rPr>
          <w:t>117</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45" w:history="1">
        <w:r w:rsidR="00343F29" w:rsidRPr="00BF6EFD">
          <w:rPr>
            <w:rStyle w:val="Hyperlink"/>
            <w:noProof/>
          </w:rPr>
          <w:t xml:space="preserve">Tabel 2.30. </w:t>
        </w:r>
        <w:r w:rsidR="00343F29">
          <w:rPr>
            <w:rStyle w:val="Hyperlink"/>
            <w:noProof/>
          </w:rPr>
          <w:tab/>
        </w:r>
        <w:r w:rsidR="00343F29" w:rsidRPr="00BF6EFD">
          <w:rPr>
            <w:rStyle w:val="Hyperlink"/>
            <w:noProof/>
          </w:rPr>
          <w:t>Kawasan wisata Pantai Tanjung Laut Indah</w:t>
        </w:r>
        <w:r w:rsidR="00343F29">
          <w:rPr>
            <w:noProof/>
            <w:webHidden/>
          </w:rPr>
          <w:tab/>
        </w:r>
        <w:r w:rsidR="00C95597">
          <w:rPr>
            <w:noProof/>
            <w:webHidden/>
          </w:rPr>
          <w:fldChar w:fldCharType="begin"/>
        </w:r>
        <w:r w:rsidR="00343F29">
          <w:rPr>
            <w:noProof/>
            <w:webHidden/>
          </w:rPr>
          <w:instrText xml:space="preserve"> PAGEREF _Toc524894845 \h </w:instrText>
        </w:r>
        <w:r w:rsidR="00C95597">
          <w:rPr>
            <w:noProof/>
            <w:webHidden/>
          </w:rPr>
        </w:r>
        <w:r w:rsidR="00C95597">
          <w:rPr>
            <w:noProof/>
            <w:webHidden/>
          </w:rPr>
          <w:fldChar w:fldCharType="separate"/>
        </w:r>
        <w:r w:rsidR="006341D7">
          <w:rPr>
            <w:noProof/>
            <w:webHidden/>
          </w:rPr>
          <w:t>118</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46" w:history="1">
        <w:r w:rsidR="00343F29" w:rsidRPr="00BF6EFD">
          <w:rPr>
            <w:rStyle w:val="Hyperlink"/>
            <w:noProof/>
            <w:lang w:val="en-GB"/>
          </w:rPr>
          <w:t>Tabel 2</w:t>
        </w:r>
        <w:r w:rsidR="00343F29" w:rsidRPr="00BF6EFD">
          <w:rPr>
            <w:rStyle w:val="Hyperlink"/>
            <w:noProof/>
          </w:rPr>
          <w:t xml:space="preserve">.31. </w:t>
        </w:r>
        <w:r w:rsidR="00343F29">
          <w:rPr>
            <w:rStyle w:val="Hyperlink"/>
            <w:noProof/>
          </w:rPr>
          <w:tab/>
        </w:r>
        <w:r w:rsidR="00343F29" w:rsidRPr="00BF6EFD">
          <w:rPr>
            <w:rStyle w:val="Hyperlink"/>
            <w:noProof/>
          </w:rPr>
          <w:t>Rencana Jalur Wisata Budaya Bahari Bontang</w:t>
        </w:r>
        <w:r w:rsidR="00343F29">
          <w:rPr>
            <w:noProof/>
            <w:webHidden/>
          </w:rPr>
          <w:tab/>
        </w:r>
        <w:r w:rsidR="00C95597">
          <w:rPr>
            <w:noProof/>
            <w:webHidden/>
          </w:rPr>
          <w:fldChar w:fldCharType="begin"/>
        </w:r>
        <w:r w:rsidR="00343F29">
          <w:rPr>
            <w:noProof/>
            <w:webHidden/>
          </w:rPr>
          <w:instrText xml:space="preserve"> PAGEREF _Toc524894846 \h </w:instrText>
        </w:r>
        <w:r w:rsidR="00C95597">
          <w:rPr>
            <w:noProof/>
            <w:webHidden/>
          </w:rPr>
        </w:r>
        <w:r w:rsidR="00C95597">
          <w:rPr>
            <w:noProof/>
            <w:webHidden/>
          </w:rPr>
          <w:fldChar w:fldCharType="separate"/>
        </w:r>
        <w:r w:rsidR="006341D7">
          <w:rPr>
            <w:noProof/>
            <w:webHidden/>
          </w:rPr>
          <w:t>121</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47" w:history="1">
        <w:r w:rsidR="00343F29" w:rsidRPr="00BF6EFD">
          <w:rPr>
            <w:rStyle w:val="Hyperlink"/>
            <w:noProof/>
            <w:lang w:val="en-GB"/>
          </w:rPr>
          <w:t>Tabel 2</w:t>
        </w:r>
        <w:r w:rsidR="00343F29" w:rsidRPr="00BF6EFD">
          <w:rPr>
            <w:rStyle w:val="Hyperlink"/>
            <w:noProof/>
          </w:rPr>
          <w:t xml:space="preserve">.32. </w:t>
        </w:r>
        <w:r w:rsidR="00343F29">
          <w:rPr>
            <w:rStyle w:val="Hyperlink"/>
            <w:noProof/>
          </w:rPr>
          <w:tab/>
        </w:r>
        <w:r w:rsidR="00343F29" w:rsidRPr="00BF6EFD">
          <w:rPr>
            <w:rStyle w:val="Hyperlink"/>
            <w:noProof/>
          </w:rPr>
          <w:t>Rencana Jalur Wisata Industri dan Budaya Bontang</w:t>
        </w:r>
        <w:r w:rsidR="00343F29">
          <w:rPr>
            <w:noProof/>
            <w:webHidden/>
          </w:rPr>
          <w:tab/>
        </w:r>
        <w:r w:rsidR="00C95597">
          <w:rPr>
            <w:noProof/>
            <w:webHidden/>
          </w:rPr>
          <w:fldChar w:fldCharType="begin"/>
        </w:r>
        <w:r w:rsidR="00343F29">
          <w:rPr>
            <w:noProof/>
            <w:webHidden/>
          </w:rPr>
          <w:instrText xml:space="preserve"> PAGEREF _Toc524894847 \h </w:instrText>
        </w:r>
        <w:r w:rsidR="00C95597">
          <w:rPr>
            <w:noProof/>
            <w:webHidden/>
          </w:rPr>
        </w:r>
        <w:r w:rsidR="00C95597">
          <w:rPr>
            <w:noProof/>
            <w:webHidden/>
          </w:rPr>
          <w:fldChar w:fldCharType="separate"/>
        </w:r>
        <w:r w:rsidR="006341D7">
          <w:rPr>
            <w:noProof/>
            <w:webHidden/>
          </w:rPr>
          <w:t>123</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48" w:history="1">
        <w:r w:rsidR="00343F29" w:rsidRPr="00BF6EFD">
          <w:rPr>
            <w:rStyle w:val="Hyperlink"/>
            <w:noProof/>
            <w:lang w:val="en-GB"/>
          </w:rPr>
          <w:t>Tabel 2</w:t>
        </w:r>
        <w:r w:rsidR="00343F29" w:rsidRPr="00BF6EFD">
          <w:rPr>
            <w:rStyle w:val="Hyperlink"/>
            <w:noProof/>
          </w:rPr>
          <w:t xml:space="preserve">.33. </w:t>
        </w:r>
        <w:r w:rsidR="00343F29">
          <w:rPr>
            <w:rStyle w:val="Hyperlink"/>
            <w:noProof/>
          </w:rPr>
          <w:tab/>
        </w:r>
        <w:r w:rsidR="00343F29" w:rsidRPr="00BF6EFD">
          <w:rPr>
            <w:rStyle w:val="Hyperlink"/>
            <w:noProof/>
          </w:rPr>
          <w:t>Rencana Jalur Wisata Rekreasi Edukatif Bontang Lestari</w:t>
        </w:r>
        <w:r w:rsidR="00343F29">
          <w:rPr>
            <w:noProof/>
            <w:webHidden/>
          </w:rPr>
          <w:tab/>
        </w:r>
        <w:r w:rsidR="00C95597">
          <w:rPr>
            <w:noProof/>
            <w:webHidden/>
          </w:rPr>
          <w:fldChar w:fldCharType="begin"/>
        </w:r>
        <w:r w:rsidR="00343F29">
          <w:rPr>
            <w:noProof/>
            <w:webHidden/>
          </w:rPr>
          <w:instrText xml:space="preserve"> PAGEREF _Toc524894848 \h </w:instrText>
        </w:r>
        <w:r w:rsidR="00C95597">
          <w:rPr>
            <w:noProof/>
            <w:webHidden/>
          </w:rPr>
        </w:r>
        <w:r w:rsidR="00C95597">
          <w:rPr>
            <w:noProof/>
            <w:webHidden/>
          </w:rPr>
          <w:fldChar w:fldCharType="separate"/>
        </w:r>
        <w:r w:rsidR="006341D7">
          <w:rPr>
            <w:noProof/>
            <w:webHidden/>
          </w:rPr>
          <w:t>125</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49" w:history="1">
        <w:r w:rsidR="00343F29" w:rsidRPr="00BF6EFD">
          <w:rPr>
            <w:rStyle w:val="Hyperlink"/>
            <w:noProof/>
          </w:rPr>
          <w:t xml:space="preserve">Tabel 2.34. </w:t>
        </w:r>
        <w:r w:rsidR="00343F29">
          <w:rPr>
            <w:rStyle w:val="Hyperlink"/>
            <w:noProof/>
          </w:rPr>
          <w:tab/>
        </w:r>
        <w:r w:rsidR="00343F29" w:rsidRPr="00BF6EFD">
          <w:rPr>
            <w:rStyle w:val="Hyperlink"/>
            <w:noProof/>
          </w:rPr>
          <w:t>Kebijakan Industri Pariwisata</w:t>
        </w:r>
        <w:r w:rsidR="00343F29">
          <w:rPr>
            <w:noProof/>
            <w:webHidden/>
          </w:rPr>
          <w:tab/>
        </w:r>
        <w:r w:rsidR="00C95597">
          <w:rPr>
            <w:noProof/>
            <w:webHidden/>
          </w:rPr>
          <w:fldChar w:fldCharType="begin"/>
        </w:r>
        <w:r w:rsidR="00343F29">
          <w:rPr>
            <w:noProof/>
            <w:webHidden/>
          </w:rPr>
          <w:instrText xml:space="preserve"> PAGEREF _Toc524894849 \h </w:instrText>
        </w:r>
        <w:r w:rsidR="00C95597">
          <w:rPr>
            <w:noProof/>
            <w:webHidden/>
          </w:rPr>
        </w:r>
        <w:r w:rsidR="00C95597">
          <w:rPr>
            <w:noProof/>
            <w:webHidden/>
          </w:rPr>
          <w:fldChar w:fldCharType="separate"/>
        </w:r>
        <w:r w:rsidR="006341D7">
          <w:rPr>
            <w:noProof/>
            <w:webHidden/>
          </w:rPr>
          <w:t>147</w:t>
        </w:r>
        <w:r w:rsidR="00C95597">
          <w:rPr>
            <w:noProof/>
            <w:webHidden/>
          </w:rPr>
          <w:fldChar w:fldCharType="end"/>
        </w:r>
      </w:hyperlink>
    </w:p>
    <w:p w:rsidR="00343F29" w:rsidRDefault="002F1804" w:rsidP="00343F29">
      <w:pPr>
        <w:pStyle w:val="TableofFigures"/>
        <w:tabs>
          <w:tab w:val="right" w:leader="dot" w:pos="8212"/>
        </w:tabs>
        <w:ind w:left="1134" w:right="567" w:hanging="1134"/>
        <w:rPr>
          <w:rFonts w:eastAsiaTheme="minorEastAsia"/>
          <w:noProof/>
        </w:rPr>
      </w:pPr>
      <w:hyperlink w:anchor="_Toc524894850" w:history="1">
        <w:r w:rsidR="00343F29" w:rsidRPr="00BF6EFD">
          <w:rPr>
            <w:rStyle w:val="Hyperlink"/>
            <w:noProof/>
          </w:rPr>
          <w:t xml:space="preserve">Tabel 2.35. </w:t>
        </w:r>
        <w:r w:rsidR="00343F29">
          <w:rPr>
            <w:rStyle w:val="Hyperlink"/>
            <w:noProof/>
          </w:rPr>
          <w:tab/>
        </w:r>
        <w:r w:rsidR="00343F29" w:rsidRPr="00BF6EFD">
          <w:rPr>
            <w:rStyle w:val="Hyperlink"/>
            <w:noProof/>
          </w:rPr>
          <w:t>Kebijakan Kelembagaan Pariwisata</w:t>
        </w:r>
        <w:r w:rsidR="00343F29">
          <w:rPr>
            <w:noProof/>
            <w:webHidden/>
          </w:rPr>
          <w:tab/>
        </w:r>
        <w:r w:rsidR="00C95597">
          <w:rPr>
            <w:noProof/>
            <w:webHidden/>
          </w:rPr>
          <w:fldChar w:fldCharType="begin"/>
        </w:r>
        <w:r w:rsidR="00343F29">
          <w:rPr>
            <w:noProof/>
            <w:webHidden/>
          </w:rPr>
          <w:instrText xml:space="preserve"> PAGEREF _Toc524894850 \h </w:instrText>
        </w:r>
        <w:r w:rsidR="00C95597">
          <w:rPr>
            <w:noProof/>
            <w:webHidden/>
          </w:rPr>
        </w:r>
        <w:r w:rsidR="00C95597">
          <w:rPr>
            <w:noProof/>
            <w:webHidden/>
          </w:rPr>
          <w:fldChar w:fldCharType="separate"/>
        </w:r>
        <w:r w:rsidR="006341D7">
          <w:rPr>
            <w:noProof/>
            <w:webHidden/>
          </w:rPr>
          <w:t>154</w:t>
        </w:r>
        <w:r w:rsidR="00C95597">
          <w:rPr>
            <w:noProof/>
            <w:webHidden/>
          </w:rPr>
          <w:fldChar w:fldCharType="end"/>
        </w:r>
      </w:hyperlink>
    </w:p>
    <w:p w:rsidR="004D7EF5" w:rsidRDefault="002F1804" w:rsidP="00343F29">
      <w:pPr>
        <w:pStyle w:val="TableofFigures"/>
        <w:tabs>
          <w:tab w:val="right" w:leader="dot" w:pos="8212"/>
        </w:tabs>
        <w:ind w:left="1134" w:right="567" w:hanging="1134"/>
      </w:pPr>
      <w:hyperlink w:anchor="_Toc524894851" w:history="1">
        <w:r w:rsidR="00343F29" w:rsidRPr="00BF6EFD">
          <w:rPr>
            <w:rStyle w:val="Hyperlink"/>
            <w:noProof/>
            <w:spacing w:val="2"/>
          </w:rPr>
          <w:t>T</w:t>
        </w:r>
        <w:r w:rsidR="00343F29" w:rsidRPr="00BF6EFD">
          <w:rPr>
            <w:rStyle w:val="Hyperlink"/>
            <w:noProof/>
            <w:spacing w:val="-1"/>
          </w:rPr>
          <w:t>a</w:t>
        </w:r>
        <w:r w:rsidR="00343F29" w:rsidRPr="00BF6EFD">
          <w:rPr>
            <w:rStyle w:val="Hyperlink"/>
            <w:noProof/>
          </w:rPr>
          <w:t>bel 2.36</w:t>
        </w:r>
        <w:r w:rsidR="00343F29" w:rsidRPr="00BF6EFD">
          <w:rPr>
            <w:rStyle w:val="Hyperlink"/>
            <w:noProof/>
            <w:spacing w:val="2"/>
          </w:rPr>
          <w:t xml:space="preserve">. </w:t>
        </w:r>
        <w:r w:rsidR="00343F29">
          <w:rPr>
            <w:rStyle w:val="Hyperlink"/>
            <w:noProof/>
            <w:spacing w:val="2"/>
          </w:rPr>
          <w:tab/>
        </w:r>
        <w:r w:rsidR="00343F29" w:rsidRPr="00BF6EFD">
          <w:rPr>
            <w:rStyle w:val="Hyperlink"/>
            <w:noProof/>
          </w:rPr>
          <w:t>U</w:t>
        </w:r>
        <w:r w:rsidR="00343F29" w:rsidRPr="00BF6EFD">
          <w:rPr>
            <w:rStyle w:val="Hyperlink"/>
            <w:noProof/>
            <w:spacing w:val="-1"/>
          </w:rPr>
          <w:t>r</w:t>
        </w:r>
        <w:r w:rsidR="00343F29" w:rsidRPr="00BF6EFD">
          <w:rPr>
            <w:rStyle w:val="Hyperlink"/>
            <w:noProof/>
          </w:rPr>
          <w:t>usan</w:t>
        </w:r>
        <w:r w:rsidR="00343F29" w:rsidRPr="00BF6EFD">
          <w:rPr>
            <w:rStyle w:val="Hyperlink"/>
            <w:noProof/>
            <w:spacing w:val="-1"/>
          </w:rPr>
          <w:t xml:space="preserve"> </w:t>
        </w:r>
        <w:r w:rsidR="00343F29" w:rsidRPr="00BF6EFD">
          <w:rPr>
            <w:rStyle w:val="Hyperlink"/>
            <w:noProof/>
          </w:rPr>
          <w:t>P</w:t>
        </w:r>
        <w:r w:rsidR="00343F29" w:rsidRPr="00BF6EFD">
          <w:rPr>
            <w:rStyle w:val="Hyperlink"/>
            <w:noProof/>
            <w:spacing w:val="-1"/>
          </w:rPr>
          <w:t>e</w:t>
        </w:r>
        <w:r w:rsidR="00343F29" w:rsidRPr="00BF6EFD">
          <w:rPr>
            <w:rStyle w:val="Hyperlink"/>
            <w:noProof/>
          </w:rPr>
          <w:t>me</w:t>
        </w:r>
        <w:r w:rsidR="00343F29" w:rsidRPr="00BF6EFD">
          <w:rPr>
            <w:rStyle w:val="Hyperlink"/>
            <w:noProof/>
            <w:spacing w:val="-3"/>
          </w:rPr>
          <w:t>r</w:t>
        </w:r>
        <w:r w:rsidR="00343F29" w:rsidRPr="00BF6EFD">
          <w:rPr>
            <w:rStyle w:val="Hyperlink"/>
            <w:noProof/>
          </w:rPr>
          <w:t>inta</w:t>
        </w:r>
        <w:r w:rsidR="00343F29" w:rsidRPr="00BF6EFD">
          <w:rPr>
            <w:rStyle w:val="Hyperlink"/>
            <w:noProof/>
            <w:spacing w:val="-1"/>
          </w:rPr>
          <w:t>h</w:t>
        </w:r>
        <w:r w:rsidR="00343F29" w:rsidRPr="00BF6EFD">
          <w:rPr>
            <w:rStyle w:val="Hyperlink"/>
            <w:noProof/>
          </w:rPr>
          <w:t xml:space="preserve">an </w:t>
        </w:r>
        <w:r w:rsidR="00343F29" w:rsidRPr="00BF6EFD">
          <w:rPr>
            <w:rStyle w:val="Hyperlink"/>
            <w:noProof/>
            <w:spacing w:val="-1"/>
          </w:rPr>
          <w:t>K</w:t>
        </w:r>
        <w:r w:rsidR="00343F29" w:rsidRPr="00BF6EFD">
          <w:rPr>
            <w:rStyle w:val="Hyperlink"/>
            <w:noProof/>
          </w:rPr>
          <w:t>a</w:t>
        </w:r>
        <w:r w:rsidR="00343F29" w:rsidRPr="00BF6EFD">
          <w:rPr>
            <w:rStyle w:val="Hyperlink"/>
            <w:noProof/>
            <w:spacing w:val="-1"/>
          </w:rPr>
          <w:t>b</w:t>
        </w:r>
        <w:r w:rsidR="00343F29" w:rsidRPr="00BF6EFD">
          <w:rPr>
            <w:rStyle w:val="Hyperlink"/>
            <w:noProof/>
          </w:rPr>
          <w:t>up</w:t>
        </w:r>
        <w:r w:rsidR="00343F29" w:rsidRPr="00BF6EFD">
          <w:rPr>
            <w:rStyle w:val="Hyperlink"/>
            <w:noProof/>
            <w:spacing w:val="-1"/>
          </w:rPr>
          <w:t>a</w:t>
        </w:r>
        <w:r w:rsidR="00343F29" w:rsidRPr="00BF6EFD">
          <w:rPr>
            <w:rStyle w:val="Hyperlink"/>
            <w:noProof/>
          </w:rPr>
          <w:t>ten</w:t>
        </w:r>
        <w:r w:rsidR="00343F29" w:rsidRPr="00BF6EFD">
          <w:rPr>
            <w:rStyle w:val="Hyperlink"/>
            <w:noProof/>
            <w:spacing w:val="-1"/>
          </w:rPr>
          <w:t xml:space="preserve"> </w:t>
        </w:r>
        <w:r w:rsidR="00343F29" w:rsidRPr="00BF6EFD">
          <w:rPr>
            <w:rStyle w:val="Hyperlink"/>
            <w:noProof/>
          </w:rPr>
          <w:t>Bi</w:t>
        </w:r>
        <w:r w:rsidR="00343F29" w:rsidRPr="00BF6EFD">
          <w:rPr>
            <w:rStyle w:val="Hyperlink"/>
            <w:noProof/>
            <w:spacing w:val="-2"/>
          </w:rPr>
          <w:t>d</w:t>
        </w:r>
        <w:r w:rsidR="00343F29" w:rsidRPr="00BF6EFD">
          <w:rPr>
            <w:rStyle w:val="Hyperlink"/>
            <w:noProof/>
          </w:rPr>
          <w:t>ang</w:t>
        </w:r>
        <w:r w:rsidR="00343F29" w:rsidRPr="00BF6EFD">
          <w:rPr>
            <w:rStyle w:val="Hyperlink"/>
            <w:noProof/>
            <w:spacing w:val="-1"/>
          </w:rPr>
          <w:t xml:space="preserve"> </w:t>
        </w:r>
        <w:r w:rsidR="00343F29" w:rsidRPr="00BF6EFD">
          <w:rPr>
            <w:rStyle w:val="Hyperlink"/>
            <w:noProof/>
          </w:rPr>
          <w:t>Ke</w:t>
        </w:r>
        <w:r w:rsidR="00343F29" w:rsidRPr="00BF6EFD">
          <w:rPr>
            <w:rStyle w:val="Hyperlink"/>
            <w:noProof/>
            <w:spacing w:val="-1"/>
          </w:rPr>
          <w:t>p</w:t>
        </w:r>
        <w:r w:rsidR="00343F29" w:rsidRPr="00BF6EFD">
          <w:rPr>
            <w:rStyle w:val="Hyperlink"/>
            <w:noProof/>
          </w:rPr>
          <w:t>ar</w:t>
        </w:r>
        <w:r w:rsidR="00343F29" w:rsidRPr="00BF6EFD">
          <w:rPr>
            <w:rStyle w:val="Hyperlink"/>
            <w:noProof/>
            <w:spacing w:val="-1"/>
          </w:rPr>
          <w:t>i</w:t>
        </w:r>
        <w:r w:rsidR="00343F29" w:rsidRPr="00BF6EFD">
          <w:rPr>
            <w:rStyle w:val="Hyperlink"/>
            <w:noProof/>
            <w:spacing w:val="-3"/>
          </w:rPr>
          <w:t>w</w:t>
        </w:r>
        <w:r w:rsidR="00343F29" w:rsidRPr="00BF6EFD">
          <w:rPr>
            <w:rStyle w:val="Hyperlink"/>
            <w:noProof/>
          </w:rPr>
          <w:t>isataa</w:t>
        </w:r>
        <w:r w:rsidR="00343F29" w:rsidRPr="00BF6EFD">
          <w:rPr>
            <w:rStyle w:val="Hyperlink"/>
            <w:noProof/>
            <w:spacing w:val="7"/>
          </w:rPr>
          <w:t>n</w:t>
        </w:r>
        <w:r w:rsidR="00343F29" w:rsidRPr="00BF6EFD">
          <w:rPr>
            <w:rStyle w:val="Hyperlink"/>
            <w:noProof/>
          </w:rPr>
          <w:t>.</w:t>
        </w:r>
        <w:r w:rsidR="00343F29">
          <w:rPr>
            <w:noProof/>
            <w:webHidden/>
          </w:rPr>
          <w:tab/>
        </w:r>
        <w:r w:rsidR="00C95597">
          <w:rPr>
            <w:noProof/>
            <w:webHidden/>
          </w:rPr>
          <w:fldChar w:fldCharType="begin"/>
        </w:r>
        <w:r w:rsidR="00343F29">
          <w:rPr>
            <w:noProof/>
            <w:webHidden/>
          </w:rPr>
          <w:instrText xml:space="preserve"> PAGEREF _Toc524894851 \h </w:instrText>
        </w:r>
        <w:r w:rsidR="00C95597">
          <w:rPr>
            <w:noProof/>
            <w:webHidden/>
          </w:rPr>
        </w:r>
        <w:r w:rsidR="00C95597">
          <w:rPr>
            <w:noProof/>
            <w:webHidden/>
          </w:rPr>
          <w:fldChar w:fldCharType="separate"/>
        </w:r>
        <w:r w:rsidR="006341D7">
          <w:rPr>
            <w:noProof/>
            <w:webHidden/>
          </w:rPr>
          <w:t>163</w:t>
        </w:r>
        <w:r w:rsidR="00C95597">
          <w:rPr>
            <w:noProof/>
            <w:webHidden/>
          </w:rPr>
          <w:fldChar w:fldCharType="end"/>
        </w:r>
      </w:hyperlink>
      <w:r w:rsidR="00C95597">
        <w:fldChar w:fldCharType="end"/>
      </w:r>
      <w:r w:rsidR="004D7EF5">
        <w:br w:type="page"/>
      </w:r>
    </w:p>
    <w:p w:rsidR="004D7EF5" w:rsidRDefault="004D7EF5" w:rsidP="004D7EF5">
      <w:pPr>
        <w:pStyle w:val="Heading1"/>
      </w:pPr>
      <w:bookmarkStart w:id="3" w:name="_Toc530715868"/>
      <w:r>
        <w:lastRenderedPageBreak/>
        <w:t>DAFTAR GAMBAR</w:t>
      </w:r>
      <w:bookmarkEnd w:id="3"/>
    </w:p>
    <w:p w:rsidR="004D7EF5" w:rsidRDefault="004D7EF5"/>
    <w:p w:rsidR="004D7EF5" w:rsidRDefault="004D7EF5"/>
    <w:p w:rsidR="00343F29" w:rsidRDefault="00C95597" w:rsidP="00343F29">
      <w:pPr>
        <w:pStyle w:val="TableofFigures"/>
        <w:tabs>
          <w:tab w:val="right" w:leader="dot" w:pos="8212"/>
        </w:tabs>
        <w:ind w:left="1276" w:right="567" w:hanging="1276"/>
        <w:rPr>
          <w:rFonts w:eastAsiaTheme="minorEastAsia"/>
          <w:noProof/>
        </w:rPr>
      </w:pPr>
      <w:r>
        <w:fldChar w:fldCharType="begin"/>
      </w:r>
      <w:r w:rsidR="00F64D0B">
        <w:instrText xml:space="preserve"> TOC \h \z \t "Gambar" \c </w:instrText>
      </w:r>
      <w:r>
        <w:fldChar w:fldCharType="separate"/>
      </w:r>
      <w:hyperlink w:anchor="_Toc524894860" w:history="1">
        <w:r w:rsidR="00343F29" w:rsidRPr="000973B9">
          <w:rPr>
            <w:rStyle w:val="Hyperlink"/>
            <w:noProof/>
          </w:rPr>
          <w:t xml:space="preserve">Gambar 2.1. </w:t>
        </w:r>
        <w:r w:rsidR="00343F29">
          <w:rPr>
            <w:rStyle w:val="Hyperlink"/>
            <w:noProof/>
          </w:rPr>
          <w:tab/>
        </w:r>
        <w:r w:rsidR="00343F29" w:rsidRPr="000973B9">
          <w:rPr>
            <w:rStyle w:val="Hyperlink"/>
            <w:noProof/>
          </w:rPr>
          <w:t>Posisi Provinsi Kaltim Dalam RIPPARNAS Tahun 2010-2025</w:t>
        </w:r>
        <w:r w:rsidR="00343F29">
          <w:rPr>
            <w:noProof/>
            <w:webHidden/>
          </w:rPr>
          <w:tab/>
        </w:r>
        <w:r>
          <w:rPr>
            <w:noProof/>
            <w:webHidden/>
          </w:rPr>
          <w:fldChar w:fldCharType="begin"/>
        </w:r>
        <w:r w:rsidR="00343F29">
          <w:rPr>
            <w:noProof/>
            <w:webHidden/>
          </w:rPr>
          <w:instrText xml:space="preserve"> PAGEREF _Toc524894860 \h </w:instrText>
        </w:r>
        <w:r>
          <w:rPr>
            <w:noProof/>
            <w:webHidden/>
          </w:rPr>
        </w:r>
        <w:r>
          <w:rPr>
            <w:noProof/>
            <w:webHidden/>
          </w:rPr>
          <w:fldChar w:fldCharType="separate"/>
        </w:r>
        <w:r w:rsidR="006341D7">
          <w:rPr>
            <w:noProof/>
            <w:webHidden/>
          </w:rPr>
          <w:t>61</w:t>
        </w:r>
        <w:r>
          <w:rPr>
            <w:noProof/>
            <w:webHidden/>
          </w:rPr>
          <w:fldChar w:fldCharType="end"/>
        </w:r>
      </w:hyperlink>
    </w:p>
    <w:p w:rsidR="00343F29" w:rsidRDefault="002F1804" w:rsidP="00343F29">
      <w:pPr>
        <w:pStyle w:val="TableofFigures"/>
        <w:tabs>
          <w:tab w:val="right" w:leader="dot" w:pos="8212"/>
        </w:tabs>
        <w:ind w:left="1276" w:right="567" w:hanging="1276"/>
        <w:rPr>
          <w:rFonts w:eastAsiaTheme="minorEastAsia"/>
          <w:noProof/>
        </w:rPr>
      </w:pPr>
      <w:hyperlink r:id="rId11" w:anchor="_Toc524894861" w:history="1">
        <w:r w:rsidR="00343F29" w:rsidRPr="000973B9">
          <w:rPr>
            <w:rStyle w:val="Hyperlink"/>
            <w:noProof/>
          </w:rPr>
          <w:t xml:space="preserve">Gambar 2.2. </w:t>
        </w:r>
        <w:r w:rsidR="00343F29">
          <w:rPr>
            <w:rStyle w:val="Hyperlink"/>
            <w:noProof/>
          </w:rPr>
          <w:tab/>
        </w:r>
        <w:r w:rsidR="00343F29" w:rsidRPr="000973B9">
          <w:rPr>
            <w:rStyle w:val="Hyperlink"/>
            <w:noProof/>
          </w:rPr>
          <w:t>Peta rencana perwilayahan pengembangan pariwisata (WPP) Kota Bontang</w:t>
        </w:r>
        <w:r w:rsidR="00343F29">
          <w:rPr>
            <w:noProof/>
            <w:webHidden/>
          </w:rPr>
          <w:tab/>
        </w:r>
        <w:r w:rsidR="00C95597">
          <w:rPr>
            <w:noProof/>
            <w:webHidden/>
          </w:rPr>
          <w:fldChar w:fldCharType="begin"/>
        </w:r>
        <w:r w:rsidR="00343F29">
          <w:rPr>
            <w:noProof/>
            <w:webHidden/>
          </w:rPr>
          <w:instrText xml:space="preserve"> PAGEREF _Toc524894861 \h </w:instrText>
        </w:r>
        <w:r w:rsidR="00C95597">
          <w:rPr>
            <w:noProof/>
            <w:webHidden/>
          </w:rPr>
        </w:r>
        <w:r w:rsidR="00C95597">
          <w:rPr>
            <w:noProof/>
            <w:webHidden/>
          </w:rPr>
          <w:fldChar w:fldCharType="separate"/>
        </w:r>
        <w:r w:rsidR="006341D7">
          <w:rPr>
            <w:noProof/>
            <w:webHidden/>
          </w:rPr>
          <w:t>107</w:t>
        </w:r>
        <w:r w:rsidR="00C95597">
          <w:rPr>
            <w:noProof/>
            <w:webHidden/>
          </w:rPr>
          <w:fldChar w:fldCharType="end"/>
        </w:r>
      </w:hyperlink>
    </w:p>
    <w:p w:rsidR="00343F29" w:rsidRDefault="002F1804" w:rsidP="00343F29">
      <w:pPr>
        <w:pStyle w:val="TableofFigures"/>
        <w:tabs>
          <w:tab w:val="right" w:leader="dot" w:pos="8212"/>
        </w:tabs>
        <w:ind w:left="1276" w:right="567" w:hanging="1276"/>
        <w:rPr>
          <w:rFonts w:eastAsiaTheme="minorEastAsia"/>
          <w:noProof/>
        </w:rPr>
      </w:pPr>
      <w:hyperlink r:id="rId12" w:anchor="_Toc524894862" w:history="1">
        <w:r w:rsidR="00343F29" w:rsidRPr="000973B9">
          <w:rPr>
            <w:rStyle w:val="Hyperlink"/>
            <w:noProof/>
          </w:rPr>
          <w:t xml:space="preserve">Gambar 2.3. </w:t>
        </w:r>
        <w:r w:rsidR="00343F29">
          <w:rPr>
            <w:rStyle w:val="Hyperlink"/>
            <w:noProof/>
          </w:rPr>
          <w:tab/>
        </w:r>
        <w:r w:rsidR="00343F29" w:rsidRPr="000973B9">
          <w:rPr>
            <w:rStyle w:val="Hyperlink"/>
            <w:noProof/>
          </w:rPr>
          <w:t>Sebaran Kawasan Wisata di Kota Bontang</w:t>
        </w:r>
        <w:r w:rsidR="00343F29">
          <w:rPr>
            <w:noProof/>
            <w:webHidden/>
          </w:rPr>
          <w:tab/>
        </w:r>
        <w:r w:rsidR="00C95597">
          <w:rPr>
            <w:noProof/>
            <w:webHidden/>
          </w:rPr>
          <w:fldChar w:fldCharType="begin"/>
        </w:r>
        <w:r w:rsidR="00343F29">
          <w:rPr>
            <w:noProof/>
            <w:webHidden/>
          </w:rPr>
          <w:instrText xml:space="preserve"> PAGEREF _Toc524894862 \h </w:instrText>
        </w:r>
        <w:r w:rsidR="00C95597">
          <w:rPr>
            <w:noProof/>
            <w:webHidden/>
          </w:rPr>
        </w:r>
        <w:r w:rsidR="00C95597">
          <w:rPr>
            <w:noProof/>
            <w:webHidden/>
          </w:rPr>
          <w:fldChar w:fldCharType="separate"/>
        </w:r>
        <w:r w:rsidR="006341D7">
          <w:rPr>
            <w:noProof/>
            <w:webHidden/>
          </w:rPr>
          <w:t>110</w:t>
        </w:r>
        <w:r w:rsidR="00C95597">
          <w:rPr>
            <w:noProof/>
            <w:webHidden/>
          </w:rPr>
          <w:fldChar w:fldCharType="end"/>
        </w:r>
      </w:hyperlink>
    </w:p>
    <w:p w:rsidR="00343F29" w:rsidRDefault="002F1804" w:rsidP="00343F29">
      <w:pPr>
        <w:pStyle w:val="TableofFigures"/>
        <w:tabs>
          <w:tab w:val="right" w:leader="dot" w:pos="8212"/>
        </w:tabs>
        <w:ind w:left="1276" w:right="567" w:hanging="1276"/>
        <w:rPr>
          <w:rFonts w:eastAsiaTheme="minorEastAsia"/>
          <w:noProof/>
        </w:rPr>
      </w:pPr>
      <w:hyperlink r:id="rId13" w:anchor="_Toc524894863" w:history="1">
        <w:r w:rsidR="00343F29" w:rsidRPr="000973B9">
          <w:rPr>
            <w:rStyle w:val="Hyperlink"/>
            <w:noProof/>
          </w:rPr>
          <w:t xml:space="preserve">Gambar </w:t>
        </w:r>
        <w:r w:rsidR="00343F29" w:rsidRPr="000973B9">
          <w:rPr>
            <w:rStyle w:val="Hyperlink"/>
            <w:noProof/>
            <w:lang w:val="en-GB"/>
          </w:rPr>
          <w:t>2</w:t>
        </w:r>
        <w:r w:rsidR="00343F29" w:rsidRPr="000973B9">
          <w:rPr>
            <w:rStyle w:val="Hyperlink"/>
            <w:noProof/>
          </w:rPr>
          <w:t xml:space="preserve">.4. </w:t>
        </w:r>
        <w:r w:rsidR="00343F29">
          <w:rPr>
            <w:rStyle w:val="Hyperlink"/>
            <w:noProof/>
          </w:rPr>
          <w:tab/>
        </w:r>
        <w:r w:rsidR="00343F29" w:rsidRPr="000973B9">
          <w:rPr>
            <w:rStyle w:val="Hyperlink"/>
            <w:noProof/>
          </w:rPr>
          <w:t>Peta Rencana Pengembangan Aksesibilitas Pariwisata di Kota Bontang</w:t>
        </w:r>
        <w:r w:rsidR="00343F29">
          <w:rPr>
            <w:noProof/>
            <w:webHidden/>
          </w:rPr>
          <w:tab/>
        </w:r>
        <w:r w:rsidR="00C95597">
          <w:rPr>
            <w:noProof/>
            <w:webHidden/>
          </w:rPr>
          <w:fldChar w:fldCharType="begin"/>
        </w:r>
        <w:r w:rsidR="00343F29">
          <w:rPr>
            <w:noProof/>
            <w:webHidden/>
          </w:rPr>
          <w:instrText xml:space="preserve"> PAGEREF _Toc524894863 \h </w:instrText>
        </w:r>
        <w:r w:rsidR="00C95597">
          <w:rPr>
            <w:noProof/>
            <w:webHidden/>
          </w:rPr>
        </w:r>
        <w:r w:rsidR="00C95597">
          <w:rPr>
            <w:noProof/>
            <w:webHidden/>
          </w:rPr>
          <w:fldChar w:fldCharType="separate"/>
        </w:r>
        <w:r w:rsidR="006341D7">
          <w:rPr>
            <w:noProof/>
            <w:webHidden/>
          </w:rPr>
          <w:t>119</w:t>
        </w:r>
        <w:r w:rsidR="00C95597">
          <w:rPr>
            <w:noProof/>
            <w:webHidden/>
          </w:rPr>
          <w:fldChar w:fldCharType="end"/>
        </w:r>
      </w:hyperlink>
    </w:p>
    <w:p w:rsidR="00343F29" w:rsidRDefault="002F1804" w:rsidP="00343F29">
      <w:pPr>
        <w:pStyle w:val="TableofFigures"/>
        <w:tabs>
          <w:tab w:val="right" w:leader="dot" w:pos="8212"/>
        </w:tabs>
        <w:ind w:left="1276" w:right="567" w:hanging="1276"/>
        <w:rPr>
          <w:rFonts w:eastAsiaTheme="minorEastAsia"/>
          <w:noProof/>
        </w:rPr>
      </w:pPr>
      <w:hyperlink r:id="rId14" w:anchor="_Toc524894864" w:history="1">
        <w:r w:rsidR="00343F29" w:rsidRPr="000973B9">
          <w:rPr>
            <w:rStyle w:val="Hyperlink"/>
            <w:noProof/>
          </w:rPr>
          <w:t xml:space="preserve">Gambar </w:t>
        </w:r>
        <w:r w:rsidR="00343F29" w:rsidRPr="000973B9">
          <w:rPr>
            <w:rStyle w:val="Hyperlink"/>
            <w:noProof/>
            <w:lang w:val="en-GB"/>
          </w:rPr>
          <w:t>2.5.</w:t>
        </w:r>
        <w:r w:rsidR="00343F29" w:rsidRPr="000973B9">
          <w:rPr>
            <w:rStyle w:val="Hyperlink"/>
            <w:noProof/>
          </w:rPr>
          <w:t xml:space="preserve"> </w:t>
        </w:r>
        <w:r w:rsidR="00343F29">
          <w:rPr>
            <w:rStyle w:val="Hyperlink"/>
            <w:noProof/>
          </w:rPr>
          <w:tab/>
        </w:r>
        <w:r w:rsidR="00343F29" w:rsidRPr="000973B9">
          <w:rPr>
            <w:rStyle w:val="Hyperlink"/>
            <w:noProof/>
          </w:rPr>
          <w:t>Peta Rencana Jalur Wisata 1</w:t>
        </w:r>
        <w:r w:rsidR="00343F29">
          <w:rPr>
            <w:noProof/>
            <w:webHidden/>
          </w:rPr>
          <w:tab/>
        </w:r>
        <w:r w:rsidR="00C95597">
          <w:rPr>
            <w:noProof/>
            <w:webHidden/>
          </w:rPr>
          <w:fldChar w:fldCharType="begin"/>
        </w:r>
        <w:r w:rsidR="00343F29">
          <w:rPr>
            <w:noProof/>
            <w:webHidden/>
          </w:rPr>
          <w:instrText xml:space="preserve"> PAGEREF _Toc524894864 \h </w:instrText>
        </w:r>
        <w:r w:rsidR="00C95597">
          <w:rPr>
            <w:noProof/>
            <w:webHidden/>
          </w:rPr>
        </w:r>
        <w:r w:rsidR="00C95597">
          <w:rPr>
            <w:noProof/>
            <w:webHidden/>
          </w:rPr>
          <w:fldChar w:fldCharType="separate"/>
        </w:r>
        <w:r w:rsidR="006341D7">
          <w:rPr>
            <w:noProof/>
            <w:webHidden/>
          </w:rPr>
          <w:t>122</w:t>
        </w:r>
        <w:r w:rsidR="00C95597">
          <w:rPr>
            <w:noProof/>
            <w:webHidden/>
          </w:rPr>
          <w:fldChar w:fldCharType="end"/>
        </w:r>
      </w:hyperlink>
    </w:p>
    <w:p w:rsidR="00343F29" w:rsidRDefault="002F1804" w:rsidP="00343F29">
      <w:pPr>
        <w:pStyle w:val="TableofFigures"/>
        <w:tabs>
          <w:tab w:val="right" w:leader="dot" w:pos="8212"/>
        </w:tabs>
        <w:ind w:left="1276" w:right="567" w:hanging="1276"/>
        <w:rPr>
          <w:rFonts w:eastAsiaTheme="minorEastAsia"/>
          <w:noProof/>
        </w:rPr>
      </w:pPr>
      <w:hyperlink r:id="rId15" w:anchor="_Toc524894865" w:history="1">
        <w:r w:rsidR="00343F29" w:rsidRPr="000973B9">
          <w:rPr>
            <w:rStyle w:val="Hyperlink"/>
            <w:noProof/>
          </w:rPr>
          <w:t xml:space="preserve">Gambar </w:t>
        </w:r>
        <w:r w:rsidR="00343F29" w:rsidRPr="000973B9">
          <w:rPr>
            <w:rStyle w:val="Hyperlink"/>
            <w:noProof/>
            <w:lang w:val="en-GB"/>
          </w:rPr>
          <w:t>2</w:t>
        </w:r>
        <w:r w:rsidR="00343F29" w:rsidRPr="000973B9">
          <w:rPr>
            <w:rStyle w:val="Hyperlink"/>
            <w:noProof/>
          </w:rPr>
          <w:t xml:space="preserve">.6. </w:t>
        </w:r>
        <w:r w:rsidR="00343F29">
          <w:rPr>
            <w:rStyle w:val="Hyperlink"/>
            <w:noProof/>
          </w:rPr>
          <w:tab/>
        </w:r>
        <w:r w:rsidR="00343F29" w:rsidRPr="000973B9">
          <w:rPr>
            <w:rStyle w:val="Hyperlink"/>
            <w:noProof/>
          </w:rPr>
          <w:t>Peta Rencana Jalur Wisata 2</w:t>
        </w:r>
        <w:r w:rsidR="00343F29">
          <w:rPr>
            <w:noProof/>
            <w:webHidden/>
          </w:rPr>
          <w:tab/>
        </w:r>
        <w:r w:rsidR="00C95597">
          <w:rPr>
            <w:noProof/>
            <w:webHidden/>
          </w:rPr>
          <w:fldChar w:fldCharType="begin"/>
        </w:r>
        <w:r w:rsidR="00343F29">
          <w:rPr>
            <w:noProof/>
            <w:webHidden/>
          </w:rPr>
          <w:instrText xml:space="preserve"> PAGEREF _Toc524894865 \h </w:instrText>
        </w:r>
        <w:r w:rsidR="00C95597">
          <w:rPr>
            <w:noProof/>
            <w:webHidden/>
          </w:rPr>
        </w:r>
        <w:r w:rsidR="00C95597">
          <w:rPr>
            <w:noProof/>
            <w:webHidden/>
          </w:rPr>
          <w:fldChar w:fldCharType="separate"/>
        </w:r>
        <w:r w:rsidR="006341D7">
          <w:rPr>
            <w:noProof/>
            <w:webHidden/>
          </w:rPr>
          <w:t>124</w:t>
        </w:r>
        <w:r w:rsidR="00C95597">
          <w:rPr>
            <w:noProof/>
            <w:webHidden/>
          </w:rPr>
          <w:fldChar w:fldCharType="end"/>
        </w:r>
      </w:hyperlink>
    </w:p>
    <w:p w:rsidR="00343F29" w:rsidRDefault="002F1804" w:rsidP="00343F29">
      <w:pPr>
        <w:pStyle w:val="TableofFigures"/>
        <w:tabs>
          <w:tab w:val="right" w:leader="dot" w:pos="8212"/>
        </w:tabs>
        <w:ind w:left="1276" w:right="567" w:hanging="1276"/>
        <w:rPr>
          <w:rFonts w:eastAsiaTheme="minorEastAsia"/>
          <w:noProof/>
        </w:rPr>
      </w:pPr>
      <w:hyperlink w:anchor="_Toc524894866" w:history="1">
        <w:r w:rsidR="00343F29" w:rsidRPr="000973B9">
          <w:rPr>
            <w:rStyle w:val="Hyperlink"/>
            <w:bCs/>
            <w:noProof/>
          </w:rPr>
          <w:t>G</w:t>
        </w:r>
        <w:r w:rsidR="00343F29" w:rsidRPr="000973B9">
          <w:rPr>
            <w:rStyle w:val="Hyperlink"/>
            <w:bCs/>
            <w:noProof/>
            <w:spacing w:val="1"/>
          </w:rPr>
          <w:t>a</w:t>
        </w:r>
        <w:r w:rsidR="00343F29" w:rsidRPr="000973B9">
          <w:rPr>
            <w:rStyle w:val="Hyperlink"/>
            <w:bCs/>
            <w:noProof/>
          </w:rPr>
          <w:t>mb</w:t>
        </w:r>
        <w:r w:rsidR="00343F29" w:rsidRPr="000973B9">
          <w:rPr>
            <w:rStyle w:val="Hyperlink"/>
            <w:bCs/>
            <w:noProof/>
            <w:spacing w:val="1"/>
          </w:rPr>
          <w:t>a</w:t>
        </w:r>
        <w:r w:rsidR="00343F29" w:rsidRPr="000973B9">
          <w:rPr>
            <w:rStyle w:val="Hyperlink"/>
            <w:bCs/>
            <w:noProof/>
          </w:rPr>
          <w:t>r</w:t>
        </w:r>
        <w:r w:rsidR="00343F29" w:rsidRPr="000973B9">
          <w:rPr>
            <w:rStyle w:val="Hyperlink"/>
            <w:bCs/>
            <w:noProof/>
            <w:spacing w:val="-1"/>
          </w:rPr>
          <w:t xml:space="preserve"> 2.7</w:t>
        </w:r>
        <w:r w:rsidR="00343F29" w:rsidRPr="000973B9">
          <w:rPr>
            <w:rStyle w:val="Hyperlink"/>
            <w:bCs/>
            <w:noProof/>
          </w:rPr>
          <w:t>.</w:t>
        </w:r>
        <w:r w:rsidR="00343F29" w:rsidRPr="000973B9">
          <w:rPr>
            <w:rStyle w:val="Hyperlink"/>
            <w:bCs/>
            <w:noProof/>
            <w:spacing w:val="1"/>
          </w:rPr>
          <w:t xml:space="preserve"> </w:t>
        </w:r>
        <w:r w:rsidR="00343F29">
          <w:rPr>
            <w:rStyle w:val="Hyperlink"/>
            <w:bCs/>
            <w:noProof/>
            <w:spacing w:val="1"/>
          </w:rPr>
          <w:tab/>
        </w:r>
        <w:r w:rsidR="00343F29" w:rsidRPr="000973B9">
          <w:rPr>
            <w:rStyle w:val="Hyperlink"/>
            <w:bCs/>
            <w:noProof/>
            <w:spacing w:val="1"/>
          </w:rPr>
          <w:t>K</w:t>
        </w:r>
        <w:r w:rsidR="00343F29" w:rsidRPr="000973B9">
          <w:rPr>
            <w:rStyle w:val="Hyperlink"/>
            <w:noProof/>
            <w:spacing w:val="-1"/>
          </w:rPr>
          <w:t>e</w:t>
        </w:r>
        <w:r w:rsidR="00343F29" w:rsidRPr="000973B9">
          <w:rPr>
            <w:rStyle w:val="Hyperlink"/>
            <w:noProof/>
          </w:rPr>
          <w:t>t</w:t>
        </w:r>
        <w:r w:rsidR="00343F29" w:rsidRPr="000973B9">
          <w:rPr>
            <w:rStyle w:val="Hyperlink"/>
            <w:noProof/>
            <w:spacing w:val="1"/>
          </w:rPr>
          <w:t>e</w:t>
        </w:r>
        <w:r w:rsidR="00343F29" w:rsidRPr="000973B9">
          <w:rPr>
            <w:rStyle w:val="Hyperlink"/>
            <w:noProof/>
          </w:rPr>
          <w:t>rkait</w:t>
        </w:r>
        <w:r w:rsidR="00343F29" w:rsidRPr="000973B9">
          <w:rPr>
            <w:rStyle w:val="Hyperlink"/>
            <w:noProof/>
            <w:spacing w:val="-1"/>
          </w:rPr>
          <w:t>a</w:t>
        </w:r>
        <w:r w:rsidR="00343F29" w:rsidRPr="000973B9">
          <w:rPr>
            <w:rStyle w:val="Hyperlink"/>
            <w:noProof/>
          </w:rPr>
          <w:t>n</w:t>
        </w:r>
        <w:r w:rsidR="00343F29" w:rsidRPr="000973B9">
          <w:rPr>
            <w:rStyle w:val="Hyperlink"/>
            <w:noProof/>
            <w:spacing w:val="-1"/>
          </w:rPr>
          <w:t xml:space="preserve"> </w:t>
        </w:r>
        <w:r w:rsidR="00343F29" w:rsidRPr="000973B9">
          <w:rPr>
            <w:rStyle w:val="Hyperlink"/>
            <w:noProof/>
            <w:spacing w:val="1"/>
          </w:rPr>
          <w:t>da</w:t>
        </w:r>
        <w:r w:rsidR="00343F29" w:rsidRPr="000973B9">
          <w:rPr>
            <w:rStyle w:val="Hyperlink"/>
            <w:noProof/>
          </w:rPr>
          <w:t>n</w:t>
        </w:r>
        <w:r w:rsidR="00343F29" w:rsidRPr="000973B9">
          <w:rPr>
            <w:rStyle w:val="Hyperlink"/>
            <w:noProof/>
            <w:spacing w:val="-1"/>
          </w:rPr>
          <w:t xml:space="preserve"> </w:t>
        </w:r>
        <w:r w:rsidR="00343F29" w:rsidRPr="000973B9">
          <w:rPr>
            <w:rStyle w:val="Hyperlink"/>
            <w:noProof/>
          </w:rPr>
          <w:t>si</w:t>
        </w:r>
        <w:r w:rsidR="00343F29" w:rsidRPr="000973B9">
          <w:rPr>
            <w:rStyle w:val="Hyperlink"/>
            <w:noProof/>
            <w:spacing w:val="1"/>
          </w:rPr>
          <w:t>ne</w:t>
        </w:r>
        <w:r w:rsidR="00343F29" w:rsidRPr="000973B9">
          <w:rPr>
            <w:rStyle w:val="Hyperlink"/>
            <w:noProof/>
          </w:rPr>
          <w:t>r</w:t>
        </w:r>
        <w:r w:rsidR="00343F29" w:rsidRPr="000973B9">
          <w:rPr>
            <w:rStyle w:val="Hyperlink"/>
            <w:noProof/>
            <w:spacing w:val="-2"/>
          </w:rPr>
          <w:t>g</w:t>
        </w:r>
        <w:r w:rsidR="00343F29" w:rsidRPr="000973B9">
          <w:rPr>
            <w:rStyle w:val="Hyperlink"/>
            <w:noProof/>
          </w:rPr>
          <w:t xml:space="preserve">i </w:t>
        </w:r>
        <w:r w:rsidR="00343F29" w:rsidRPr="000973B9">
          <w:rPr>
            <w:rStyle w:val="Hyperlink"/>
            <w:noProof/>
            <w:spacing w:val="1"/>
          </w:rPr>
          <w:t>an</w:t>
        </w:r>
        <w:r w:rsidR="00343F29" w:rsidRPr="000973B9">
          <w:rPr>
            <w:rStyle w:val="Hyperlink"/>
            <w:noProof/>
            <w:spacing w:val="-2"/>
          </w:rPr>
          <w:t>t</w:t>
        </w:r>
        <w:r w:rsidR="00343F29" w:rsidRPr="000973B9">
          <w:rPr>
            <w:rStyle w:val="Hyperlink"/>
            <w:noProof/>
            <w:spacing w:val="1"/>
          </w:rPr>
          <w:t>a</w:t>
        </w:r>
        <w:r w:rsidR="00343F29" w:rsidRPr="000973B9">
          <w:rPr>
            <w:rStyle w:val="Hyperlink"/>
            <w:noProof/>
          </w:rPr>
          <w:t>r p</w:t>
        </w:r>
        <w:r w:rsidR="00343F29" w:rsidRPr="000973B9">
          <w:rPr>
            <w:rStyle w:val="Hyperlink"/>
            <w:noProof/>
            <w:spacing w:val="-1"/>
          </w:rPr>
          <w:t>em</w:t>
        </w:r>
        <w:r w:rsidR="00343F29" w:rsidRPr="000973B9">
          <w:rPr>
            <w:rStyle w:val="Hyperlink"/>
            <w:noProof/>
            <w:spacing w:val="1"/>
          </w:rPr>
          <w:t>an</w:t>
        </w:r>
        <w:r w:rsidR="00343F29" w:rsidRPr="000973B9">
          <w:rPr>
            <w:rStyle w:val="Hyperlink"/>
            <w:noProof/>
            <w:spacing w:val="-1"/>
          </w:rPr>
          <w:t>g</w:t>
        </w:r>
        <w:r w:rsidR="00343F29" w:rsidRPr="000973B9">
          <w:rPr>
            <w:rStyle w:val="Hyperlink"/>
            <w:noProof/>
          </w:rPr>
          <w:t>ku</w:t>
        </w:r>
        <w:r w:rsidR="00343F29" w:rsidRPr="000973B9">
          <w:rPr>
            <w:rStyle w:val="Hyperlink"/>
            <w:noProof/>
            <w:spacing w:val="1"/>
          </w:rPr>
          <w:t xml:space="preserve"> </w:t>
        </w:r>
        <w:r w:rsidR="00343F29" w:rsidRPr="000973B9">
          <w:rPr>
            <w:rStyle w:val="Hyperlink"/>
            <w:noProof/>
          </w:rPr>
          <w:t>k</w:t>
        </w:r>
        <w:r w:rsidR="00343F29" w:rsidRPr="000973B9">
          <w:rPr>
            <w:rStyle w:val="Hyperlink"/>
            <w:noProof/>
            <w:spacing w:val="1"/>
          </w:rPr>
          <w:t>e</w:t>
        </w:r>
        <w:r w:rsidR="00343F29" w:rsidRPr="000973B9">
          <w:rPr>
            <w:rStyle w:val="Hyperlink"/>
            <w:noProof/>
            <w:spacing w:val="-1"/>
          </w:rPr>
          <w:t>p</w:t>
        </w:r>
        <w:r w:rsidR="00343F29" w:rsidRPr="000973B9">
          <w:rPr>
            <w:rStyle w:val="Hyperlink"/>
            <w:noProof/>
            <w:spacing w:val="1"/>
          </w:rPr>
          <w:t>en</w:t>
        </w:r>
        <w:r w:rsidR="00343F29" w:rsidRPr="000973B9">
          <w:rPr>
            <w:rStyle w:val="Hyperlink"/>
            <w:noProof/>
          </w:rPr>
          <w:t>t</w:t>
        </w:r>
        <w:r w:rsidR="00343F29" w:rsidRPr="000973B9">
          <w:rPr>
            <w:rStyle w:val="Hyperlink"/>
            <w:noProof/>
            <w:spacing w:val="-2"/>
          </w:rPr>
          <w:t>i</w:t>
        </w:r>
        <w:r w:rsidR="00343F29" w:rsidRPr="000973B9">
          <w:rPr>
            <w:rStyle w:val="Hyperlink"/>
            <w:noProof/>
            <w:spacing w:val="1"/>
          </w:rPr>
          <w:t>n</w:t>
        </w:r>
        <w:r w:rsidR="00343F29" w:rsidRPr="000973B9">
          <w:rPr>
            <w:rStyle w:val="Hyperlink"/>
            <w:noProof/>
          </w:rPr>
          <w:t>gan</w:t>
        </w:r>
        <w:r w:rsidR="00343F29" w:rsidRPr="000973B9">
          <w:rPr>
            <w:rStyle w:val="Hyperlink"/>
            <w:noProof/>
            <w:spacing w:val="4"/>
          </w:rPr>
          <w:t xml:space="preserve"> </w:t>
        </w:r>
        <w:r w:rsidR="00343F29" w:rsidRPr="000973B9">
          <w:rPr>
            <w:rStyle w:val="Hyperlink"/>
            <w:noProof/>
            <w:spacing w:val="1"/>
          </w:rPr>
          <w:t>da</w:t>
        </w:r>
        <w:r w:rsidR="00343F29" w:rsidRPr="000973B9">
          <w:rPr>
            <w:rStyle w:val="Hyperlink"/>
            <w:noProof/>
          </w:rPr>
          <w:t>n</w:t>
        </w:r>
        <w:r w:rsidR="00343F29" w:rsidRPr="000973B9">
          <w:rPr>
            <w:rStyle w:val="Hyperlink"/>
            <w:noProof/>
            <w:spacing w:val="-1"/>
          </w:rPr>
          <w:t xml:space="preserve"> d</w:t>
        </w:r>
        <w:r w:rsidR="00343F29" w:rsidRPr="000973B9">
          <w:rPr>
            <w:rStyle w:val="Hyperlink"/>
            <w:noProof/>
            <w:spacing w:val="1"/>
          </w:rPr>
          <w:t>a</w:t>
        </w:r>
        <w:r w:rsidR="00343F29" w:rsidRPr="000973B9">
          <w:rPr>
            <w:rStyle w:val="Hyperlink"/>
            <w:noProof/>
          </w:rPr>
          <w:t>lam</w:t>
        </w:r>
        <w:r w:rsidR="00343F29" w:rsidRPr="000973B9">
          <w:rPr>
            <w:rStyle w:val="Hyperlink"/>
            <w:noProof/>
            <w:spacing w:val="2"/>
          </w:rPr>
          <w:t xml:space="preserve"> </w:t>
        </w:r>
        <w:r w:rsidR="00343F29" w:rsidRPr="000973B9">
          <w:rPr>
            <w:rStyle w:val="Hyperlink"/>
            <w:noProof/>
            <w:spacing w:val="-2"/>
          </w:rPr>
          <w:t>k</w:t>
        </w:r>
        <w:r w:rsidR="00343F29" w:rsidRPr="000973B9">
          <w:rPr>
            <w:rStyle w:val="Hyperlink"/>
            <w:noProof/>
            <w:spacing w:val="1"/>
          </w:rPr>
          <w:t>e</w:t>
        </w:r>
        <w:r w:rsidR="00343F29" w:rsidRPr="000973B9">
          <w:rPr>
            <w:rStyle w:val="Hyperlink"/>
            <w:noProof/>
            <w:spacing w:val="-1"/>
          </w:rPr>
          <w:t>g</w:t>
        </w:r>
        <w:r w:rsidR="00343F29" w:rsidRPr="000973B9">
          <w:rPr>
            <w:rStyle w:val="Hyperlink"/>
            <w:noProof/>
          </w:rPr>
          <w:t>ia</w:t>
        </w:r>
        <w:r w:rsidR="00343F29" w:rsidRPr="000973B9">
          <w:rPr>
            <w:rStyle w:val="Hyperlink"/>
            <w:noProof/>
            <w:spacing w:val="1"/>
          </w:rPr>
          <w:t>ta</w:t>
        </w:r>
        <w:r w:rsidR="00343F29" w:rsidRPr="000973B9">
          <w:rPr>
            <w:rStyle w:val="Hyperlink"/>
            <w:noProof/>
          </w:rPr>
          <w:t xml:space="preserve">n </w:t>
        </w:r>
        <w:r w:rsidR="00343F29" w:rsidRPr="000973B9">
          <w:rPr>
            <w:rStyle w:val="Hyperlink"/>
            <w:noProof/>
            <w:spacing w:val="1"/>
          </w:rPr>
          <w:t>pe</w:t>
        </w:r>
        <w:r w:rsidR="00343F29" w:rsidRPr="000973B9">
          <w:rPr>
            <w:rStyle w:val="Hyperlink"/>
            <w:noProof/>
            <w:spacing w:val="-1"/>
          </w:rPr>
          <w:t>m</w:t>
        </w:r>
        <w:r w:rsidR="00343F29" w:rsidRPr="000973B9">
          <w:rPr>
            <w:rStyle w:val="Hyperlink"/>
            <w:noProof/>
            <w:spacing w:val="1"/>
          </w:rPr>
          <w:t>b</w:t>
        </w:r>
        <w:r w:rsidR="00343F29" w:rsidRPr="000973B9">
          <w:rPr>
            <w:rStyle w:val="Hyperlink"/>
            <w:noProof/>
            <w:spacing w:val="-1"/>
          </w:rPr>
          <w:t>a</w:t>
        </w:r>
        <w:r w:rsidR="00343F29" w:rsidRPr="000973B9">
          <w:rPr>
            <w:rStyle w:val="Hyperlink"/>
            <w:noProof/>
            <w:spacing w:val="1"/>
          </w:rPr>
          <w:t>n</w:t>
        </w:r>
        <w:r w:rsidR="00343F29" w:rsidRPr="000973B9">
          <w:rPr>
            <w:rStyle w:val="Hyperlink"/>
            <w:noProof/>
            <w:spacing w:val="-1"/>
          </w:rPr>
          <w:t>g</w:t>
        </w:r>
        <w:r w:rsidR="00343F29" w:rsidRPr="000973B9">
          <w:rPr>
            <w:rStyle w:val="Hyperlink"/>
            <w:noProof/>
            <w:spacing w:val="1"/>
          </w:rPr>
          <w:t>una</w:t>
        </w:r>
        <w:r w:rsidR="00343F29" w:rsidRPr="000973B9">
          <w:rPr>
            <w:rStyle w:val="Hyperlink"/>
            <w:noProof/>
          </w:rPr>
          <w:t>n</w:t>
        </w:r>
        <w:r w:rsidR="00343F29" w:rsidRPr="000973B9">
          <w:rPr>
            <w:rStyle w:val="Hyperlink"/>
            <w:noProof/>
            <w:spacing w:val="-1"/>
          </w:rPr>
          <w:t xml:space="preserve"> </w:t>
        </w:r>
        <w:r w:rsidR="00343F29" w:rsidRPr="000973B9">
          <w:rPr>
            <w:rStyle w:val="Hyperlink"/>
            <w:noProof/>
          </w:rPr>
          <w:t>k</w:t>
        </w:r>
        <w:r w:rsidR="00343F29" w:rsidRPr="000973B9">
          <w:rPr>
            <w:rStyle w:val="Hyperlink"/>
            <w:noProof/>
            <w:spacing w:val="1"/>
          </w:rPr>
          <w:t>e</w:t>
        </w:r>
        <w:r w:rsidR="00343F29" w:rsidRPr="000973B9">
          <w:rPr>
            <w:rStyle w:val="Hyperlink"/>
            <w:noProof/>
            <w:spacing w:val="-1"/>
          </w:rPr>
          <w:t>p</w:t>
        </w:r>
        <w:r w:rsidR="00343F29" w:rsidRPr="000973B9">
          <w:rPr>
            <w:rStyle w:val="Hyperlink"/>
            <w:noProof/>
            <w:spacing w:val="1"/>
          </w:rPr>
          <w:t>a</w:t>
        </w:r>
        <w:r w:rsidR="00343F29" w:rsidRPr="000973B9">
          <w:rPr>
            <w:rStyle w:val="Hyperlink"/>
            <w:noProof/>
          </w:rPr>
          <w:t>r</w:t>
        </w:r>
        <w:r w:rsidR="00343F29" w:rsidRPr="000973B9">
          <w:rPr>
            <w:rStyle w:val="Hyperlink"/>
            <w:noProof/>
            <w:spacing w:val="-1"/>
          </w:rPr>
          <w:t>i</w:t>
        </w:r>
        <w:r w:rsidR="00343F29" w:rsidRPr="000973B9">
          <w:rPr>
            <w:rStyle w:val="Hyperlink"/>
            <w:noProof/>
          </w:rPr>
          <w:t>w</w:t>
        </w:r>
        <w:r w:rsidR="00343F29" w:rsidRPr="000973B9">
          <w:rPr>
            <w:rStyle w:val="Hyperlink"/>
            <w:noProof/>
            <w:spacing w:val="-1"/>
          </w:rPr>
          <w:t>i</w:t>
        </w:r>
        <w:r w:rsidR="00343F29" w:rsidRPr="000973B9">
          <w:rPr>
            <w:rStyle w:val="Hyperlink"/>
            <w:noProof/>
          </w:rPr>
          <w:t>s</w:t>
        </w:r>
        <w:r w:rsidR="00343F29" w:rsidRPr="000973B9">
          <w:rPr>
            <w:rStyle w:val="Hyperlink"/>
            <w:noProof/>
            <w:spacing w:val="1"/>
          </w:rPr>
          <w:t>a</w:t>
        </w:r>
        <w:r w:rsidR="00343F29" w:rsidRPr="000973B9">
          <w:rPr>
            <w:rStyle w:val="Hyperlink"/>
            <w:noProof/>
          </w:rPr>
          <w:t>t</w:t>
        </w:r>
        <w:r w:rsidR="00343F29" w:rsidRPr="000973B9">
          <w:rPr>
            <w:rStyle w:val="Hyperlink"/>
            <w:noProof/>
            <w:spacing w:val="1"/>
          </w:rPr>
          <w:t>a</w:t>
        </w:r>
        <w:r w:rsidR="00343F29" w:rsidRPr="000973B9">
          <w:rPr>
            <w:rStyle w:val="Hyperlink"/>
            <w:noProof/>
            <w:spacing w:val="-1"/>
          </w:rPr>
          <w:t>a</w:t>
        </w:r>
        <w:r w:rsidR="00343F29" w:rsidRPr="000973B9">
          <w:rPr>
            <w:rStyle w:val="Hyperlink"/>
            <w:noProof/>
          </w:rPr>
          <w:t>n</w:t>
        </w:r>
        <w:r w:rsidR="00343F29">
          <w:rPr>
            <w:noProof/>
            <w:webHidden/>
          </w:rPr>
          <w:tab/>
        </w:r>
        <w:r w:rsidR="00C95597">
          <w:rPr>
            <w:noProof/>
            <w:webHidden/>
          </w:rPr>
          <w:fldChar w:fldCharType="begin"/>
        </w:r>
        <w:r w:rsidR="00343F29">
          <w:rPr>
            <w:noProof/>
            <w:webHidden/>
          </w:rPr>
          <w:instrText xml:space="preserve"> PAGEREF _Toc524894866 \h </w:instrText>
        </w:r>
        <w:r w:rsidR="00C95597">
          <w:rPr>
            <w:noProof/>
            <w:webHidden/>
          </w:rPr>
        </w:r>
        <w:r w:rsidR="00C95597">
          <w:rPr>
            <w:noProof/>
            <w:webHidden/>
          </w:rPr>
          <w:fldChar w:fldCharType="separate"/>
        </w:r>
        <w:r w:rsidR="006341D7">
          <w:rPr>
            <w:noProof/>
            <w:webHidden/>
          </w:rPr>
          <w:t>169</w:t>
        </w:r>
        <w:r w:rsidR="00C95597">
          <w:rPr>
            <w:noProof/>
            <w:webHidden/>
          </w:rPr>
          <w:fldChar w:fldCharType="end"/>
        </w:r>
      </w:hyperlink>
    </w:p>
    <w:p w:rsidR="004D7EF5" w:rsidRDefault="00C95597" w:rsidP="00343F29">
      <w:pPr>
        <w:ind w:right="567"/>
      </w:pPr>
      <w:r>
        <w:fldChar w:fldCharType="end"/>
      </w:r>
    </w:p>
    <w:p w:rsidR="00715F6F" w:rsidRDefault="00715F6F"/>
    <w:p w:rsidR="00DF0AA2" w:rsidRDefault="00DF0AA2"/>
    <w:p w:rsidR="00DF0AA2" w:rsidRDefault="00DF0AA2">
      <w:pPr>
        <w:sectPr w:rsidR="00DF0AA2" w:rsidSect="002F1804">
          <w:footerReference w:type="even" r:id="rId16"/>
          <w:footerReference w:type="default" r:id="rId17"/>
          <w:pgSz w:w="12191" w:h="18711" w:code="9"/>
          <w:pgMar w:top="2268" w:right="1701" w:bottom="1701" w:left="2268" w:header="709" w:footer="1159" w:gutter="0"/>
          <w:pgNumType w:fmt="lowerRoman" w:start="0"/>
          <w:cols w:space="708"/>
          <w:titlePg/>
          <w:docGrid w:linePitch="360"/>
        </w:sectPr>
      </w:pPr>
    </w:p>
    <w:p w:rsidR="00DF0AA2" w:rsidRPr="00163D38" w:rsidRDefault="00DF0AA2" w:rsidP="00DF0AA2">
      <w:pPr>
        <w:pStyle w:val="Heading1"/>
      </w:pPr>
      <w:bookmarkStart w:id="4" w:name="_Toc530715869"/>
      <w:r w:rsidRPr="00163D38">
        <w:lastRenderedPageBreak/>
        <w:t>BAB I</w:t>
      </w:r>
      <w:r w:rsidRPr="00163D38">
        <w:br/>
        <w:t>PENDAHULUAN</w:t>
      </w:r>
      <w:bookmarkEnd w:id="4"/>
    </w:p>
    <w:p w:rsidR="00DF0AA2" w:rsidRPr="00163D38" w:rsidRDefault="00DF0AA2" w:rsidP="00DF0AA2">
      <w:pPr>
        <w:jc w:val="center"/>
        <w:rPr>
          <w:rFonts w:ascii="Bookman Old Style" w:hAnsi="Bookman Old Style" w:cs="Arial"/>
          <w:b/>
          <w:sz w:val="24"/>
          <w:szCs w:val="24"/>
        </w:rPr>
      </w:pPr>
    </w:p>
    <w:p w:rsidR="00DF0AA2" w:rsidRPr="00163D38" w:rsidRDefault="00DF0AA2" w:rsidP="002D2A72">
      <w:pPr>
        <w:pStyle w:val="Heading2"/>
      </w:pPr>
      <w:bookmarkStart w:id="5" w:name="_Toc530715870"/>
      <w:r w:rsidRPr="00163D38">
        <w:t>A.</w:t>
      </w:r>
      <w:r>
        <w:tab/>
      </w:r>
      <w:r w:rsidRPr="00163D38">
        <w:t>Latar Belakang</w:t>
      </w:r>
      <w:bookmarkEnd w:id="5"/>
    </w:p>
    <w:p w:rsidR="00DF0AA2" w:rsidRPr="00163D38" w:rsidRDefault="00DF0AA2" w:rsidP="00DF0AA2">
      <w:pPr>
        <w:spacing w:line="360" w:lineRule="auto"/>
        <w:ind w:firstLine="567"/>
        <w:rPr>
          <w:rFonts w:ascii="Bookman Old Style" w:hAnsi="Bookman Old Style" w:cs="Arial"/>
          <w:sz w:val="24"/>
          <w:szCs w:val="24"/>
        </w:rPr>
      </w:pPr>
      <w:r w:rsidRPr="00163D38">
        <w:rPr>
          <w:rFonts w:ascii="Bookman Old Style" w:hAnsi="Bookman Old Style" w:cs="Arial"/>
          <w:sz w:val="24"/>
          <w:szCs w:val="24"/>
        </w:rPr>
        <w:t>Di Era Globalisasi saat ini pariwisata menjadi salah satu</w:t>
      </w:r>
      <w:r>
        <w:rPr>
          <w:rFonts w:ascii="Bookman Old Style" w:hAnsi="Bookman Old Style" w:cs="Arial"/>
          <w:sz w:val="24"/>
          <w:szCs w:val="24"/>
        </w:rPr>
        <w:t xml:space="preserve"> </w:t>
      </w:r>
      <w:r w:rsidRPr="00163D38">
        <w:rPr>
          <w:rFonts w:ascii="Bookman Old Style" w:hAnsi="Bookman Old Style" w:cs="Arial"/>
          <w:sz w:val="24"/>
          <w:szCs w:val="24"/>
        </w:rPr>
        <w:t>andalan</w:t>
      </w:r>
      <w:r>
        <w:rPr>
          <w:rFonts w:ascii="Bookman Old Style" w:hAnsi="Bookman Old Style" w:cs="Arial"/>
          <w:sz w:val="24"/>
          <w:szCs w:val="24"/>
        </w:rPr>
        <w:t xml:space="preserve"> </w:t>
      </w:r>
      <w:r w:rsidRPr="00163D38">
        <w:rPr>
          <w:rFonts w:ascii="Bookman Old Style" w:hAnsi="Bookman Old Style" w:cs="Arial"/>
          <w:sz w:val="24"/>
          <w:szCs w:val="24"/>
        </w:rPr>
        <w:t>dalam</w:t>
      </w:r>
      <w:r>
        <w:rPr>
          <w:rFonts w:ascii="Bookman Old Style" w:hAnsi="Bookman Old Style" w:cs="Arial"/>
          <w:sz w:val="24"/>
          <w:szCs w:val="24"/>
        </w:rPr>
        <w:t xml:space="preserve"> </w:t>
      </w:r>
      <w:r w:rsidRPr="00163D38">
        <w:rPr>
          <w:rFonts w:ascii="Bookman Old Style" w:hAnsi="Bookman Old Style" w:cs="Arial"/>
          <w:sz w:val="24"/>
          <w:szCs w:val="24"/>
        </w:rPr>
        <w:t>pembangunan</w:t>
      </w:r>
      <w:r>
        <w:rPr>
          <w:rFonts w:ascii="Bookman Old Style" w:hAnsi="Bookman Old Style" w:cs="Arial"/>
          <w:sz w:val="24"/>
          <w:szCs w:val="24"/>
        </w:rPr>
        <w:t xml:space="preserve"> </w:t>
      </w:r>
      <w:r w:rsidRPr="00163D38">
        <w:rPr>
          <w:rFonts w:ascii="Bookman Old Style" w:hAnsi="Bookman Old Style" w:cs="Arial"/>
          <w:sz w:val="24"/>
          <w:szCs w:val="24"/>
        </w:rPr>
        <w:t>suatu</w:t>
      </w:r>
      <w:r>
        <w:rPr>
          <w:rFonts w:ascii="Bookman Old Style" w:hAnsi="Bookman Old Style" w:cs="Arial"/>
          <w:sz w:val="24"/>
          <w:szCs w:val="24"/>
        </w:rPr>
        <w:t xml:space="preserve"> </w:t>
      </w:r>
      <w:r w:rsidRPr="00163D38">
        <w:rPr>
          <w:rFonts w:ascii="Bookman Old Style" w:hAnsi="Bookman Old Style" w:cs="Arial"/>
          <w:sz w:val="24"/>
          <w:szCs w:val="24"/>
        </w:rPr>
        <w:t>negara.</w:t>
      </w:r>
      <w:r>
        <w:rPr>
          <w:rFonts w:ascii="Bookman Old Style" w:hAnsi="Bookman Old Style" w:cs="Arial"/>
          <w:sz w:val="24"/>
          <w:szCs w:val="24"/>
        </w:rPr>
        <w:t xml:space="preserve"> </w:t>
      </w:r>
      <w:r w:rsidRPr="00163D38">
        <w:rPr>
          <w:rFonts w:ascii="Bookman Old Style" w:hAnsi="Bookman Old Style" w:cs="Arial"/>
          <w:sz w:val="24"/>
          <w:szCs w:val="24"/>
        </w:rPr>
        <w:t>Pariwisata</w:t>
      </w:r>
      <w:r>
        <w:rPr>
          <w:rFonts w:ascii="Bookman Old Style" w:hAnsi="Bookman Old Style" w:cs="Arial"/>
          <w:sz w:val="24"/>
          <w:szCs w:val="24"/>
        </w:rPr>
        <w:t xml:space="preserve"> </w:t>
      </w:r>
      <w:r w:rsidRPr="00163D38">
        <w:rPr>
          <w:rFonts w:ascii="Bookman Old Style" w:hAnsi="Bookman Old Style" w:cs="Arial"/>
          <w:sz w:val="24"/>
          <w:szCs w:val="24"/>
        </w:rPr>
        <w:t>yang</w:t>
      </w:r>
      <w:r>
        <w:rPr>
          <w:rFonts w:ascii="Bookman Old Style" w:hAnsi="Bookman Old Style" w:cs="Arial"/>
          <w:sz w:val="24"/>
          <w:szCs w:val="24"/>
        </w:rPr>
        <w:t xml:space="preserve"> </w:t>
      </w:r>
      <w:r w:rsidRPr="00163D38">
        <w:rPr>
          <w:rFonts w:ascii="Bookman Old Style" w:hAnsi="Bookman Old Style" w:cs="Arial"/>
          <w:sz w:val="24"/>
          <w:szCs w:val="24"/>
        </w:rPr>
        <w:t>memiliki</w:t>
      </w:r>
      <w:r>
        <w:rPr>
          <w:rFonts w:ascii="Bookman Old Style" w:hAnsi="Bookman Old Style" w:cs="Arial"/>
          <w:sz w:val="24"/>
          <w:szCs w:val="24"/>
        </w:rPr>
        <w:t xml:space="preserve"> </w:t>
      </w:r>
      <w:r w:rsidRPr="00163D38">
        <w:rPr>
          <w:rFonts w:ascii="Bookman Old Style" w:hAnsi="Bookman Old Style" w:cs="Arial"/>
          <w:sz w:val="24"/>
          <w:szCs w:val="24"/>
        </w:rPr>
        <w:t>nilai ekonomi yang tinggi menciptatakan daya saing yang tinggi di saat ini. Pariwisata yang mencakup nilai-nilai luhur dipertahankan menjadi suatu cita dalam suatu negara. Perkembangan dunia Pariwisata telah mengalami berbagai perubahan baik perubahan pola, bentuk dan sifat kegiatan, dorongan orang untuk melakukan perjalanan, cara berpikir, maupun sifat perkembangan itu sendiri.</w:t>
      </w:r>
    </w:p>
    <w:p w:rsidR="00DF0AA2" w:rsidRPr="00163D38" w:rsidRDefault="00DF0AA2" w:rsidP="00DF0AA2">
      <w:pPr>
        <w:spacing w:line="360" w:lineRule="auto"/>
        <w:ind w:firstLine="567"/>
        <w:rPr>
          <w:rFonts w:ascii="Bookman Old Style" w:hAnsi="Bookman Old Style" w:cs="Arial"/>
          <w:sz w:val="24"/>
          <w:szCs w:val="24"/>
        </w:rPr>
      </w:pPr>
      <w:r w:rsidRPr="00163D38">
        <w:rPr>
          <w:rFonts w:ascii="Bookman Old Style" w:hAnsi="Bookman Old Style" w:cs="Arial"/>
          <w:sz w:val="24"/>
          <w:szCs w:val="24"/>
        </w:rPr>
        <w:t>Di Indonesia Pariwisata telah menampilkan peranannya dengan nyata dalam memberikan kontribusinya terhadap kehidupan ekonomi, sosial dan budaya bangsa. Kesempatan kerja bagi orang-orang terampil di bidang ini makin bertambah jumlahnya, pendapatan negara dari sektor pajak dan devisa semakin bertambah, keadaan sosial masyarakat yang terlibat dalam sektor ini makin baik, kebudayaan bangsa makin memperoleh apresiasi. Indonesia adalah bangunan keanekaragaman budaya dan anugrah alam yang kaya dan mempesona. Kekuatan lintas wilayah, suku, adat istiadat, ornamen kultural, tradisionalitas, rangkaian sejarah serta paduan eksotika alam yang elok harusnya menjadikan Indonesia ‘surga wisata’ dunia.</w:t>
      </w:r>
    </w:p>
    <w:p w:rsidR="00DF0AA2" w:rsidRPr="00163D38" w:rsidRDefault="00A02BE1" w:rsidP="00DF0AA2">
      <w:pPr>
        <w:spacing w:line="360" w:lineRule="auto"/>
        <w:ind w:firstLine="567"/>
        <w:rPr>
          <w:rFonts w:ascii="Bookman Old Style" w:hAnsi="Bookman Old Style" w:cs="Arial"/>
          <w:sz w:val="24"/>
          <w:szCs w:val="24"/>
        </w:rPr>
      </w:pPr>
      <w:r>
        <w:rPr>
          <w:rFonts w:ascii="Bookman Old Style" w:hAnsi="Bookman Old Style" w:cs="Arial"/>
          <w:sz w:val="24"/>
          <w:szCs w:val="24"/>
        </w:rPr>
        <w:t>S</w:t>
      </w:r>
      <w:r w:rsidR="00DF0AA2" w:rsidRPr="00163D38">
        <w:rPr>
          <w:rFonts w:ascii="Bookman Old Style" w:hAnsi="Bookman Old Style" w:cs="Arial"/>
          <w:sz w:val="24"/>
          <w:szCs w:val="24"/>
        </w:rPr>
        <w:t>ektor pariwisata merupakan sektor yang potensial untuk dikembangkan sebagai salah satu sumber pendapatan daerah. Dalam usaha memperbesar pendapatan asli daerah, maka program pengembangan dan pendayagunaan</w:t>
      </w:r>
      <w:r w:rsidR="00DF0AA2">
        <w:rPr>
          <w:rFonts w:ascii="Bookman Old Style" w:hAnsi="Bookman Old Style" w:cs="Arial"/>
          <w:sz w:val="24"/>
          <w:szCs w:val="24"/>
        </w:rPr>
        <w:t xml:space="preserve"> </w:t>
      </w:r>
      <w:r w:rsidR="00DF0AA2" w:rsidRPr="00163D38">
        <w:rPr>
          <w:rFonts w:ascii="Bookman Old Style" w:hAnsi="Bookman Old Style" w:cs="Arial"/>
          <w:sz w:val="24"/>
          <w:szCs w:val="24"/>
        </w:rPr>
        <w:t>sumber</w:t>
      </w:r>
      <w:r w:rsidR="00DF0AA2">
        <w:rPr>
          <w:rFonts w:ascii="Bookman Old Style" w:hAnsi="Bookman Old Style" w:cs="Arial"/>
          <w:sz w:val="24"/>
          <w:szCs w:val="24"/>
        </w:rPr>
        <w:t xml:space="preserve"> </w:t>
      </w:r>
      <w:r w:rsidR="00DF0AA2" w:rsidRPr="00163D38">
        <w:rPr>
          <w:rFonts w:ascii="Bookman Old Style" w:hAnsi="Bookman Old Style" w:cs="Arial"/>
          <w:sz w:val="24"/>
          <w:szCs w:val="24"/>
        </w:rPr>
        <w:t>daya</w:t>
      </w:r>
      <w:r w:rsidR="00DF0AA2">
        <w:rPr>
          <w:rFonts w:ascii="Bookman Old Style" w:hAnsi="Bookman Old Style" w:cs="Arial"/>
          <w:sz w:val="24"/>
          <w:szCs w:val="24"/>
        </w:rPr>
        <w:t xml:space="preserve"> </w:t>
      </w:r>
      <w:r w:rsidR="00DF0AA2" w:rsidRPr="00163D38">
        <w:rPr>
          <w:rFonts w:ascii="Bookman Old Style" w:hAnsi="Bookman Old Style" w:cs="Arial"/>
          <w:sz w:val="24"/>
          <w:szCs w:val="24"/>
        </w:rPr>
        <w:t>dan</w:t>
      </w:r>
      <w:r w:rsidR="00DF0AA2">
        <w:rPr>
          <w:rFonts w:ascii="Bookman Old Style" w:hAnsi="Bookman Old Style" w:cs="Arial"/>
          <w:sz w:val="24"/>
          <w:szCs w:val="24"/>
        </w:rPr>
        <w:t xml:space="preserve"> </w:t>
      </w:r>
      <w:r w:rsidR="00DF0AA2" w:rsidRPr="00163D38">
        <w:rPr>
          <w:rFonts w:ascii="Bookman Old Style" w:hAnsi="Bookman Old Style" w:cs="Arial"/>
          <w:sz w:val="24"/>
          <w:szCs w:val="24"/>
        </w:rPr>
        <w:t>potensi</w:t>
      </w:r>
      <w:r w:rsidR="00DF0AA2">
        <w:rPr>
          <w:rFonts w:ascii="Bookman Old Style" w:hAnsi="Bookman Old Style" w:cs="Arial"/>
          <w:sz w:val="24"/>
          <w:szCs w:val="24"/>
        </w:rPr>
        <w:t xml:space="preserve"> </w:t>
      </w:r>
      <w:r w:rsidR="00DF0AA2" w:rsidRPr="00163D38">
        <w:rPr>
          <w:rFonts w:ascii="Bookman Old Style" w:hAnsi="Bookman Old Style" w:cs="Arial"/>
          <w:sz w:val="24"/>
          <w:szCs w:val="24"/>
        </w:rPr>
        <w:t>pariwisata</w:t>
      </w:r>
      <w:r w:rsidR="00DF0AA2">
        <w:rPr>
          <w:rFonts w:ascii="Bookman Old Style" w:hAnsi="Bookman Old Style" w:cs="Arial"/>
          <w:sz w:val="24"/>
          <w:szCs w:val="24"/>
        </w:rPr>
        <w:t xml:space="preserve"> </w:t>
      </w:r>
      <w:r w:rsidR="00DF0AA2" w:rsidRPr="00163D38">
        <w:rPr>
          <w:rFonts w:ascii="Bookman Old Style" w:hAnsi="Bookman Old Style" w:cs="Arial"/>
          <w:sz w:val="24"/>
          <w:szCs w:val="24"/>
        </w:rPr>
        <w:t>daerah</w:t>
      </w:r>
      <w:r w:rsidR="00DF0AA2">
        <w:rPr>
          <w:rFonts w:ascii="Bookman Old Style" w:hAnsi="Bookman Old Style" w:cs="Arial"/>
          <w:sz w:val="24"/>
          <w:szCs w:val="24"/>
        </w:rPr>
        <w:t xml:space="preserve"> </w:t>
      </w:r>
      <w:r w:rsidR="00DF0AA2" w:rsidRPr="00163D38">
        <w:rPr>
          <w:rFonts w:ascii="Bookman Old Style" w:hAnsi="Bookman Old Style" w:cs="Arial"/>
          <w:sz w:val="24"/>
          <w:szCs w:val="24"/>
        </w:rPr>
        <w:t>diharapkan</w:t>
      </w:r>
      <w:r w:rsidR="00DF0AA2">
        <w:rPr>
          <w:rFonts w:ascii="Bookman Old Style" w:hAnsi="Bookman Old Style" w:cs="Arial"/>
          <w:sz w:val="24"/>
          <w:szCs w:val="24"/>
        </w:rPr>
        <w:t xml:space="preserve"> </w:t>
      </w:r>
      <w:r w:rsidR="00DF0AA2" w:rsidRPr="00163D38">
        <w:rPr>
          <w:rFonts w:ascii="Bookman Old Style" w:hAnsi="Bookman Old Style" w:cs="Arial"/>
          <w:sz w:val="24"/>
          <w:szCs w:val="24"/>
        </w:rPr>
        <w:t>dapat memberikan sumbangan bagi pembangunan dan pertumbuhan ekonomi. Secara luas pariwisata dipandang sebagai kegiatan yang mempunyai multidimensi dari rangkaian suatu proses pembangunan. Pembangunan sektor pariwisata menyangkut aspek sosial budaya, ekonomi dan politik. Hal tersebut sejalan dengan yang tercantum dalam Undang-Undang</w:t>
      </w:r>
      <w:r w:rsidR="00DF0AA2">
        <w:rPr>
          <w:rFonts w:ascii="Bookman Old Style" w:hAnsi="Bookman Old Style" w:cs="Arial"/>
          <w:sz w:val="24"/>
          <w:szCs w:val="24"/>
        </w:rPr>
        <w:t xml:space="preserve"> </w:t>
      </w:r>
      <w:r w:rsidR="00DF0AA2" w:rsidRPr="00163D38">
        <w:rPr>
          <w:rFonts w:ascii="Bookman Old Style" w:hAnsi="Bookman Old Style" w:cs="Arial"/>
          <w:sz w:val="24"/>
          <w:szCs w:val="24"/>
        </w:rPr>
        <w:lastRenderedPageBreak/>
        <w:t>Nomor</w:t>
      </w:r>
      <w:r w:rsidR="00DF0AA2">
        <w:rPr>
          <w:rFonts w:ascii="Bookman Old Style" w:hAnsi="Bookman Old Style" w:cs="Arial"/>
          <w:sz w:val="24"/>
          <w:szCs w:val="24"/>
        </w:rPr>
        <w:t xml:space="preserve"> </w:t>
      </w:r>
      <w:r w:rsidR="00DF0AA2" w:rsidRPr="00163D38">
        <w:rPr>
          <w:rFonts w:ascii="Bookman Old Style" w:hAnsi="Bookman Old Style" w:cs="Arial"/>
          <w:sz w:val="24"/>
          <w:szCs w:val="24"/>
        </w:rPr>
        <w:t>10</w:t>
      </w:r>
      <w:r w:rsidR="00DF0AA2">
        <w:rPr>
          <w:rFonts w:ascii="Bookman Old Style" w:hAnsi="Bookman Old Style" w:cs="Arial"/>
          <w:sz w:val="24"/>
          <w:szCs w:val="24"/>
        </w:rPr>
        <w:t xml:space="preserve"> </w:t>
      </w:r>
      <w:r w:rsidR="00DF0AA2" w:rsidRPr="00163D38">
        <w:rPr>
          <w:rFonts w:ascii="Bookman Old Style" w:hAnsi="Bookman Old Style" w:cs="Arial"/>
          <w:sz w:val="24"/>
          <w:szCs w:val="24"/>
        </w:rPr>
        <w:t>Tahun</w:t>
      </w:r>
      <w:r w:rsidR="00DF0AA2">
        <w:rPr>
          <w:rFonts w:ascii="Bookman Old Style" w:hAnsi="Bookman Old Style" w:cs="Arial"/>
          <w:sz w:val="24"/>
          <w:szCs w:val="24"/>
        </w:rPr>
        <w:t xml:space="preserve"> </w:t>
      </w:r>
      <w:r w:rsidR="00DF0AA2" w:rsidRPr="00163D38">
        <w:rPr>
          <w:rFonts w:ascii="Bookman Old Style" w:hAnsi="Bookman Old Style" w:cs="Arial"/>
          <w:sz w:val="24"/>
          <w:szCs w:val="24"/>
        </w:rPr>
        <w:t>2009</w:t>
      </w:r>
      <w:r w:rsidR="00DF0AA2">
        <w:rPr>
          <w:rFonts w:ascii="Bookman Old Style" w:hAnsi="Bookman Old Style" w:cs="Arial"/>
          <w:sz w:val="24"/>
          <w:szCs w:val="24"/>
        </w:rPr>
        <w:t xml:space="preserve"> </w:t>
      </w:r>
      <w:r w:rsidR="00DF0AA2" w:rsidRPr="00163D38">
        <w:rPr>
          <w:rFonts w:ascii="Bookman Old Style" w:hAnsi="Bookman Old Style" w:cs="Arial"/>
          <w:sz w:val="24"/>
          <w:szCs w:val="24"/>
        </w:rPr>
        <w:t>tentang</w:t>
      </w:r>
      <w:r w:rsidR="00DF0AA2">
        <w:rPr>
          <w:rFonts w:ascii="Bookman Old Style" w:hAnsi="Bookman Old Style" w:cs="Arial"/>
          <w:sz w:val="24"/>
          <w:szCs w:val="24"/>
        </w:rPr>
        <w:t xml:space="preserve"> </w:t>
      </w:r>
      <w:r w:rsidR="00DF0AA2" w:rsidRPr="00163D38">
        <w:rPr>
          <w:rFonts w:ascii="Bookman Old Style" w:hAnsi="Bookman Old Style" w:cs="Arial"/>
          <w:sz w:val="24"/>
          <w:szCs w:val="24"/>
        </w:rPr>
        <w:t>Kepariwisataan</w:t>
      </w:r>
      <w:r w:rsidR="00DF0AA2">
        <w:rPr>
          <w:rFonts w:ascii="Bookman Old Style" w:hAnsi="Bookman Old Style" w:cs="Arial"/>
          <w:sz w:val="24"/>
          <w:szCs w:val="24"/>
        </w:rPr>
        <w:t xml:space="preserve"> </w:t>
      </w:r>
      <w:r w:rsidR="00DF0AA2" w:rsidRPr="00163D38">
        <w:rPr>
          <w:rFonts w:ascii="Bookman Old Style" w:hAnsi="Bookman Old Style" w:cs="Arial"/>
          <w:sz w:val="24"/>
          <w:szCs w:val="24"/>
        </w:rPr>
        <w:t>yang</w:t>
      </w:r>
      <w:r w:rsidR="00DF0AA2">
        <w:rPr>
          <w:rFonts w:ascii="Bookman Old Style" w:hAnsi="Bookman Old Style" w:cs="Arial"/>
          <w:sz w:val="24"/>
          <w:szCs w:val="24"/>
        </w:rPr>
        <w:t xml:space="preserve"> </w:t>
      </w:r>
      <w:r w:rsidR="00DF0AA2" w:rsidRPr="00163D38">
        <w:rPr>
          <w:rFonts w:ascii="Bookman Old Style" w:hAnsi="Bookman Old Style" w:cs="Arial"/>
          <w:sz w:val="24"/>
          <w:szCs w:val="24"/>
        </w:rPr>
        <w:t>menyatakan bahwa Penyelenggaraan Kepariwisataan ditujukan untuk meningkatkan pendapatan nasional dalam rangka</w:t>
      </w:r>
      <w:r w:rsidR="00DF0AA2">
        <w:rPr>
          <w:rFonts w:ascii="Bookman Old Style" w:hAnsi="Bookman Old Style" w:cs="Arial"/>
          <w:sz w:val="24"/>
          <w:szCs w:val="24"/>
        </w:rPr>
        <w:t xml:space="preserve"> </w:t>
      </w:r>
      <w:r w:rsidR="00DF0AA2" w:rsidRPr="00163D38">
        <w:rPr>
          <w:rFonts w:ascii="Bookman Old Style" w:hAnsi="Bookman Old Style" w:cs="Arial"/>
          <w:sz w:val="24"/>
          <w:szCs w:val="24"/>
        </w:rPr>
        <w:t>meningkatkan kesejahteraan dan kemakmuran rakyat, memperluas dan memeratakan kesempatan berusaha dan lapangan kerja, mendorong pembangunan daerah, memperkenalkan dan mendayagunakan obyek dan daya tarik wisata di Indonesia serta memupuk rasa cinta tanah air dan mempererat persahabatan antar bangsa.</w:t>
      </w:r>
    </w:p>
    <w:p w:rsidR="00DF0AA2" w:rsidRPr="00163D38" w:rsidRDefault="00DF0AA2" w:rsidP="00DF0AA2">
      <w:pPr>
        <w:spacing w:line="360" w:lineRule="auto"/>
        <w:ind w:firstLine="567"/>
        <w:rPr>
          <w:rFonts w:ascii="Bookman Old Style" w:hAnsi="Bookman Old Style" w:cs="Arial"/>
          <w:sz w:val="24"/>
          <w:szCs w:val="24"/>
        </w:rPr>
      </w:pPr>
      <w:r w:rsidRPr="00163D38">
        <w:rPr>
          <w:rFonts w:ascii="Bookman Old Style" w:hAnsi="Bookman Old Style" w:cs="Arial"/>
          <w:sz w:val="24"/>
          <w:szCs w:val="24"/>
        </w:rPr>
        <w:t>Kehadiran Undang-undang Nomor 23 Tahun 2014 tentang Pemerintahan Daerah, memberikan peluang kepada kepala daerah dalam kewenangan yang diberikan untuk mengatur dan mengurus kepentingan masyarakat setempat menurut prakarsa sendiri berdasarkan aspirasi masyarakat dalam ikatan Negara Kesatuan Republik Indonesia, sehingga dapat dioptimalkan dengan menggali, mengembangkan dan mengelola aset-aset dan sumberdaya yang dimiliki dapat memberikan kontribusi bagi perkembangan pembangunan dan perekonomian. Oleh karena itu setiap daerah harus mencermati sektor-sektor strategis dan potensial, dalam hal ini pariwisata,</w:t>
      </w:r>
      <w:r>
        <w:rPr>
          <w:rFonts w:ascii="Bookman Old Style" w:hAnsi="Bookman Old Style" w:cs="Arial"/>
          <w:sz w:val="24"/>
          <w:szCs w:val="24"/>
        </w:rPr>
        <w:t xml:space="preserve"> </w:t>
      </w:r>
      <w:r w:rsidRPr="00163D38">
        <w:rPr>
          <w:rFonts w:ascii="Bookman Old Style" w:hAnsi="Bookman Old Style" w:cs="Arial"/>
          <w:sz w:val="24"/>
          <w:szCs w:val="24"/>
        </w:rPr>
        <w:t xml:space="preserve">untuk dikembangkan secara produktif dan dapat membantu menopang pembangunan daerah, memberikan nilai manfaat serta menghasilkan produktivitas yang tinggi bagi pembangunan daerah maupun peningkatan kesejahteraan masyarakat. </w:t>
      </w:r>
    </w:p>
    <w:p w:rsidR="00DF0AA2" w:rsidRPr="00163D38" w:rsidRDefault="00DF0AA2" w:rsidP="00DF0AA2">
      <w:pPr>
        <w:spacing w:line="360" w:lineRule="auto"/>
        <w:ind w:firstLine="567"/>
        <w:rPr>
          <w:rFonts w:ascii="Bookman Old Style" w:hAnsi="Bookman Old Style" w:cs="Arial"/>
          <w:sz w:val="24"/>
          <w:szCs w:val="24"/>
        </w:rPr>
      </w:pPr>
      <w:r w:rsidRPr="00163D38">
        <w:rPr>
          <w:rFonts w:ascii="Bookman Old Style" w:hAnsi="Bookman Old Style" w:cs="Arial"/>
          <w:sz w:val="24"/>
          <w:szCs w:val="24"/>
        </w:rPr>
        <w:t xml:space="preserve">Pariwisata dikembangkan dengan berbagai alasan, salah satu hal yang utama adalah dapat menghasilkan peningkatan ekonomi dan devisa bagi negara, serta peningkatan pendapatan masyarakat dan pemerintah. Selain itu pariwisata juga dapat mendorong proses perlindungan terhadap suatu lingkungan fisik maupun sosial budaya setempat, disamping juga berpotensi menimbulkan dampak negatif jika tidak dikelola secara hati-hati dan berkelanjutan, diantaranya degradasi lingkungan, dampak terhadap sosial budaya masyarakat setempat, dan lain-lain. </w:t>
      </w:r>
    </w:p>
    <w:p w:rsidR="00DF0AA2" w:rsidRPr="00163D38" w:rsidRDefault="00DF0AA2" w:rsidP="00DF0AA2">
      <w:pPr>
        <w:spacing w:line="360" w:lineRule="auto"/>
        <w:ind w:firstLine="567"/>
        <w:rPr>
          <w:rFonts w:ascii="Bookman Old Style" w:hAnsi="Bookman Old Style" w:cs="Arial"/>
          <w:sz w:val="24"/>
          <w:szCs w:val="24"/>
          <w:lang w:val="id-ID"/>
        </w:rPr>
      </w:pPr>
      <w:r w:rsidRPr="00163D38">
        <w:rPr>
          <w:rFonts w:ascii="Bookman Old Style" w:hAnsi="Bookman Old Style" w:cs="Arial"/>
          <w:sz w:val="24"/>
          <w:szCs w:val="24"/>
        </w:rPr>
        <w:t xml:space="preserve">Kota Bontang sendiri merupakan wilayah yang mempunyai potensi besar dalam pariwisata, terutama pariwisata bahari. Keberadaan luas wilayah lautan yang lebih besar (70,30 %) dari </w:t>
      </w:r>
      <w:r w:rsidRPr="00163D38">
        <w:rPr>
          <w:rFonts w:ascii="Bookman Old Style" w:hAnsi="Bookman Old Style" w:cs="Arial"/>
          <w:sz w:val="24"/>
          <w:szCs w:val="24"/>
        </w:rPr>
        <w:lastRenderedPageBreak/>
        <w:t xml:space="preserve">wilayah daratan (29,70 %) serta keterbatasan penggunaan dan pemanfaatan lahan di wilayah daratan menghasilkan adanya kesempatan untuk mengembangkan potensi pariwisata bahari. Hal ini didukung oleh potensi daya tarik wisata bahari </w:t>
      </w:r>
      <w:r w:rsidRPr="00163D38">
        <w:rPr>
          <w:rFonts w:ascii="Bookman Old Style" w:hAnsi="Bookman Old Style" w:cs="Arial"/>
          <w:sz w:val="24"/>
          <w:szCs w:val="24"/>
          <w:lang w:val="id-ID"/>
        </w:rPr>
        <w:t>dengan keberadaan</w:t>
      </w:r>
      <w:r w:rsidRPr="00163D38">
        <w:rPr>
          <w:rFonts w:ascii="Bookman Old Style" w:hAnsi="Bookman Old Style" w:cs="Arial"/>
          <w:sz w:val="24"/>
          <w:szCs w:val="24"/>
        </w:rPr>
        <w:t xml:space="preserve"> Pulau Beras Basah dengan keindahan pantai pasir putih dan keragaman terumbu karangnya, Pulau Kedindingan dengan keindahan hutan mangrove, serta kawasan hutan mangrove sepanjang pesisir Tanjung Limau, Bontang Kuala, Tanjung Laut Indah sampai ke Berebas Tanjung. </w:t>
      </w:r>
    </w:p>
    <w:p w:rsidR="00DF0AA2" w:rsidRPr="00163D38" w:rsidRDefault="00DF0AA2" w:rsidP="00DF0AA2">
      <w:pPr>
        <w:spacing w:line="360" w:lineRule="auto"/>
        <w:ind w:firstLine="567"/>
        <w:rPr>
          <w:rFonts w:ascii="Bookman Old Style" w:hAnsi="Bookman Old Style" w:cs="Arial"/>
          <w:sz w:val="24"/>
          <w:szCs w:val="24"/>
        </w:rPr>
      </w:pPr>
      <w:r w:rsidRPr="00163D38">
        <w:rPr>
          <w:rFonts w:ascii="Bookman Old Style" w:hAnsi="Bookman Old Style" w:cs="Arial"/>
          <w:sz w:val="24"/>
          <w:szCs w:val="24"/>
        </w:rPr>
        <w:t>Produksi perikanan</w:t>
      </w:r>
      <w:r w:rsidRPr="00163D38">
        <w:rPr>
          <w:rFonts w:ascii="Bookman Old Style" w:hAnsi="Bookman Old Style" w:cs="Arial"/>
          <w:sz w:val="24"/>
          <w:szCs w:val="24"/>
          <w:lang w:val="id-ID"/>
        </w:rPr>
        <w:t xml:space="preserve"> kelautan</w:t>
      </w:r>
      <w:r w:rsidRPr="00163D38">
        <w:rPr>
          <w:rFonts w:ascii="Bookman Old Style" w:hAnsi="Bookman Old Style" w:cs="Arial"/>
          <w:sz w:val="24"/>
          <w:szCs w:val="24"/>
        </w:rPr>
        <w:t xml:space="preserve"> Kota Bontang cukup menjanjikan seperti tangkapan ikan laut, budidaya karamba, maupun produksi rumput laut serta keberadaan perkampungan nelayan di Bontang Kuala, Selangan, Melahing, Tihik-tihik, dan lainnya serta dapat menjadi potensi pariwisata bahari yang mengedepankan aspek marinkultur dan budaya. </w:t>
      </w:r>
      <w:r w:rsidRPr="00163D38">
        <w:rPr>
          <w:rFonts w:ascii="Bookman Old Style" w:hAnsi="Bookman Old Style" w:cs="Arial"/>
          <w:sz w:val="24"/>
          <w:szCs w:val="24"/>
          <w:lang w:val="id-ID"/>
        </w:rPr>
        <w:t>Potensi</w:t>
      </w:r>
      <w:r w:rsidRPr="00163D38">
        <w:rPr>
          <w:rFonts w:ascii="Bookman Old Style" w:hAnsi="Bookman Old Style" w:cs="Arial"/>
          <w:sz w:val="24"/>
          <w:szCs w:val="24"/>
        </w:rPr>
        <w:t xml:space="preserve"> lain</w:t>
      </w:r>
      <w:r w:rsidRPr="00163D38">
        <w:rPr>
          <w:rFonts w:ascii="Bookman Old Style" w:hAnsi="Bookman Old Style" w:cs="Arial"/>
          <w:sz w:val="24"/>
          <w:szCs w:val="24"/>
          <w:lang w:val="id-ID"/>
        </w:rPr>
        <w:t>nya</w:t>
      </w:r>
      <w:r w:rsidRPr="00163D38">
        <w:rPr>
          <w:rFonts w:ascii="Bookman Old Style" w:hAnsi="Bookman Old Style" w:cs="Arial"/>
          <w:sz w:val="24"/>
          <w:szCs w:val="24"/>
        </w:rPr>
        <w:t xml:space="preserve"> yang dimiliki Kota Bontang antara lain: </w:t>
      </w:r>
    </w:p>
    <w:p w:rsidR="00DF0AA2" w:rsidRPr="00163D38" w:rsidRDefault="00DF0AA2" w:rsidP="00DF0AA2">
      <w:pPr>
        <w:pStyle w:val="ListParagraph"/>
        <w:numPr>
          <w:ilvl w:val="0"/>
          <w:numId w:val="1"/>
        </w:numPr>
        <w:spacing w:line="360" w:lineRule="auto"/>
        <w:ind w:left="284" w:hanging="284"/>
        <w:rPr>
          <w:rFonts w:ascii="Bookman Old Style" w:hAnsi="Bookman Old Style" w:cs="Arial"/>
          <w:sz w:val="24"/>
          <w:szCs w:val="24"/>
        </w:rPr>
      </w:pPr>
      <w:r w:rsidRPr="00163D38">
        <w:rPr>
          <w:rFonts w:ascii="Bookman Old Style" w:hAnsi="Bookman Old Style" w:cs="Arial"/>
          <w:sz w:val="24"/>
          <w:szCs w:val="24"/>
        </w:rPr>
        <w:t>Daya tarik wisata alam lainnya, seperti kawasan hutan lindung yang menyambung dengan Taman Nasional Kutai Timur, maupun hutan kota/hutan rakyat di kawasan Bontang Lestari, serta Danau Kanaan dengan keindahan panorama waduknya.</w:t>
      </w:r>
    </w:p>
    <w:p w:rsidR="00DF0AA2" w:rsidRPr="00163D38" w:rsidRDefault="00DF0AA2" w:rsidP="00DF0AA2">
      <w:pPr>
        <w:pStyle w:val="ListParagraph"/>
        <w:numPr>
          <w:ilvl w:val="0"/>
          <w:numId w:val="1"/>
        </w:numPr>
        <w:spacing w:line="360" w:lineRule="auto"/>
        <w:ind w:left="284" w:hanging="284"/>
        <w:rPr>
          <w:rFonts w:ascii="Bookman Old Style" w:hAnsi="Bookman Old Style" w:cs="Arial"/>
          <w:sz w:val="24"/>
          <w:szCs w:val="24"/>
        </w:rPr>
      </w:pPr>
      <w:r w:rsidRPr="00163D38">
        <w:rPr>
          <w:rFonts w:ascii="Bookman Old Style" w:hAnsi="Bookman Old Style" w:cs="Arial"/>
          <w:sz w:val="24"/>
          <w:szCs w:val="24"/>
        </w:rPr>
        <w:t>Daya tarik wisata budaya, seperti Erau Guntung, Makam Toraja, dan event Pesta Laut Bontang Kuala.</w:t>
      </w:r>
    </w:p>
    <w:p w:rsidR="00DF0AA2" w:rsidRPr="00163D38" w:rsidRDefault="00DF0AA2" w:rsidP="00DF0AA2">
      <w:pPr>
        <w:pStyle w:val="ListParagraph"/>
        <w:numPr>
          <w:ilvl w:val="0"/>
          <w:numId w:val="1"/>
        </w:numPr>
        <w:spacing w:line="360" w:lineRule="auto"/>
        <w:ind w:left="284" w:hanging="284"/>
        <w:rPr>
          <w:rFonts w:ascii="Bookman Old Style" w:hAnsi="Bookman Old Style" w:cs="Arial"/>
          <w:sz w:val="24"/>
          <w:szCs w:val="24"/>
        </w:rPr>
      </w:pPr>
      <w:r w:rsidRPr="00163D38">
        <w:rPr>
          <w:rFonts w:ascii="Bookman Old Style" w:hAnsi="Bookman Old Style" w:cs="Arial"/>
          <w:sz w:val="24"/>
          <w:szCs w:val="24"/>
        </w:rPr>
        <w:t xml:space="preserve">Daya tarik wisata industri, seperti Kawasan Pabrik LNG Badak yang ditunjang oleh keindahan Pantai Marina-nya. </w:t>
      </w:r>
    </w:p>
    <w:p w:rsidR="00DF0AA2" w:rsidRPr="00163D38" w:rsidRDefault="00DF0AA2" w:rsidP="00DF0AA2">
      <w:pPr>
        <w:spacing w:line="360" w:lineRule="auto"/>
        <w:ind w:firstLine="567"/>
        <w:rPr>
          <w:rFonts w:ascii="Bookman Old Style" w:hAnsi="Bookman Old Style" w:cs="Arial"/>
          <w:sz w:val="24"/>
          <w:szCs w:val="24"/>
          <w:lang w:val="id-ID"/>
        </w:rPr>
      </w:pPr>
      <w:r w:rsidRPr="00163D38">
        <w:rPr>
          <w:rFonts w:ascii="Bookman Old Style" w:hAnsi="Bookman Old Style" w:cs="Arial"/>
          <w:sz w:val="24"/>
          <w:szCs w:val="24"/>
          <w:lang w:val="id-ID"/>
        </w:rPr>
        <w:t>Potensi-potensi</w:t>
      </w:r>
      <w:r w:rsidRPr="00163D38">
        <w:rPr>
          <w:rFonts w:ascii="Bookman Old Style" w:hAnsi="Bookman Old Style" w:cs="Arial"/>
          <w:sz w:val="24"/>
          <w:szCs w:val="24"/>
        </w:rPr>
        <w:t xml:space="preserve"> pariwisata ini harus direncanakan dan dikelola dengan baik agar dapat menjadi sumber pendapatan daerah pasca migas atau minyak dan gas bumi yang merupakan </w:t>
      </w:r>
      <w:r w:rsidRPr="00163D38">
        <w:rPr>
          <w:rFonts w:ascii="Bookman Old Style" w:hAnsi="Bookman Old Style" w:cs="Arial"/>
          <w:sz w:val="24"/>
          <w:szCs w:val="24"/>
          <w:lang w:val="id-ID"/>
        </w:rPr>
        <w:t>SDA tidak terbarukan (</w:t>
      </w:r>
      <w:r w:rsidRPr="00163D38">
        <w:rPr>
          <w:rFonts w:ascii="Bookman Old Style" w:hAnsi="Bookman Old Style" w:cs="Arial"/>
          <w:i/>
          <w:sz w:val="24"/>
          <w:szCs w:val="24"/>
        </w:rPr>
        <w:t>non-renewable natural resource).</w:t>
      </w:r>
      <w:r w:rsidRPr="00163D38">
        <w:rPr>
          <w:rFonts w:ascii="Bookman Old Style" w:hAnsi="Bookman Old Style" w:cs="Arial"/>
          <w:sz w:val="24"/>
          <w:szCs w:val="24"/>
        </w:rPr>
        <w:t xml:space="preserve"> Sektor pariwisata </w:t>
      </w:r>
      <w:r w:rsidRPr="00163D38">
        <w:rPr>
          <w:rFonts w:ascii="Bookman Old Style" w:hAnsi="Bookman Old Style" w:cs="Arial"/>
          <w:sz w:val="24"/>
          <w:szCs w:val="24"/>
          <w:lang w:val="id-ID"/>
        </w:rPr>
        <w:t>pada masa yang akan datang dapat dijadikan</w:t>
      </w:r>
      <w:r>
        <w:rPr>
          <w:rFonts w:ascii="Bookman Old Style" w:hAnsi="Bookman Old Style" w:cs="Arial"/>
          <w:sz w:val="24"/>
          <w:szCs w:val="24"/>
        </w:rPr>
        <w:t xml:space="preserve"> kontributor andalan dan </w:t>
      </w:r>
      <w:r w:rsidRPr="00163D38">
        <w:rPr>
          <w:rFonts w:ascii="Bookman Old Style" w:hAnsi="Bookman Old Style" w:cs="Arial"/>
          <w:sz w:val="24"/>
          <w:szCs w:val="24"/>
        </w:rPr>
        <w:t xml:space="preserve">generator aktivitas pembangunan kota </w:t>
      </w:r>
      <w:r w:rsidRPr="00163D38">
        <w:rPr>
          <w:rFonts w:ascii="Bookman Old Style" w:hAnsi="Bookman Old Style" w:cs="Arial"/>
          <w:sz w:val="24"/>
          <w:szCs w:val="24"/>
          <w:lang w:val="id-ID"/>
        </w:rPr>
        <w:t>Bontang setelah pasca migas.</w:t>
      </w:r>
    </w:p>
    <w:p w:rsidR="00DF0AA2" w:rsidRPr="00163D38" w:rsidRDefault="00DF0AA2" w:rsidP="00DF0AA2">
      <w:pPr>
        <w:spacing w:line="360" w:lineRule="auto"/>
        <w:ind w:firstLine="567"/>
        <w:rPr>
          <w:rFonts w:ascii="Bookman Old Style" w:hAnsi="Bookman Old Style" w:cs="Arial"/>
          <w:sz w:val="24"/>
          <w:szCs w:val="24"/>
        </w:rPr>
      </w:pPr>
      <w:r w:rsidRPr="00163D38">
        <w:rPr>
          <w:rFonts w:ascii="Bookman Old Style" w:hAnsi="Bookman Old Style" w:cs="Arial"/>
          <w:sz w:val="24"/>
          <w:szCs w:val="24"/>
          <w:lang w:val="id-ID"/>
        </w:rPr>
        <w:t>Untuk pengembangan dan pembangunannya, diper</w:t>
      </w:r>
      <w:r w:rsidRPr="00163D38">
        <w:rPr>
          <w:rFonts w:ascii="Bookman Old Style" w:hAnsi="Bookman Old Style" w:cs="Arial"/>
          <w:sz w:val="24"/>
          <w:szCs w:val="24"/>
        </w:rPr>
        <w:t xml:space="preserve">lukan kegiatan perencanaan pariwisata Kota Bontang yang menyeluruh dan terintegrasi diantaranya dengan penyusunan </w:t>
      </w:r>
      <w:r w:rsidR="00E63D41" w:rsidRPr="00E63D41">
        <w:rPr>
          <w:rFonts w:ascii="Bookman Old Style" w:hAnsi="Bookman Old Style"/>
          <w:sz w:val="24"/>
          <w:szCs w:val="24"/>
        </w:rPr>
        <w:t>RIPPARDA</w:t>
      </w:r>
      <w:r w:rsidRPr="00163D38">
        <w:rPr>
          <w:rFonts w:ascii="Bookman Old Style" w:hAnsi="Bookman Old Style" w:cs="Arial"/>
          <w:sz w:val="24"/>
          <w:szCs w:val="24"/>
        </w:rPr>
        <w:t xml:space="preserve"> atau Rencana Induk P</w:t>
      </w:r>
      <w:r w:rsidRPr="00163D38">
        <w:rPr>
          <w:rFonts w:ascii="Bookman Old Style" w:hAnsi="Bookman Old Style" w:cs="Arial"/>
          <w:sz w:val="24"/>
          <w:szCs w:val="24"/>
          <w:lang w:val="id-ID"/>
        </w:rPr>
        <w:t>embangunan</w:t>
      </w:r>
      <w:r w:rsidRPr="00163D38">
        <w:rPr>
          <w:rFonts w:ascii="Bookman Old Style" w:hAnsi="Bookman Old Style" w:cs="Arial"/>
          <w:sz w:val="24"/>
          <w:szCs w:val="24"/>
        </w:rPr>
        <w:t xml:space="preserve"> </w:t>
      </w:r>
      <w:r w:rsidRPr="00163D38">
        <w:rPr>
          <w:rFonts w:ascii="Bookman Old Style" w:hAnsi="Bookman Old Style" w:cs="Arial"/>
          <w:sz w:val="24"/>
          <w:szCs w:val="24"/>
          <w:lang w:val="id-ID"/>
        </w:rPr>
        <w:t>Kepariwisataan</w:t>
      </w:r>
      <w:r w:rsidRPr="00163D38">
        <w:rPr>
          <w:rFonts w:ascii="Bookman Old Style" w:hAnsi="Bookman Old Style" w:cs="Arial"/>
          <w:sz w:val="24"/>
          <w:szCs w:val="24"/>
        </w:rPr>
        <w:t xml:space="preserve"> Daerah</w:t>
      </w:r>
      <w:r w:rsidRPr="00163D38">
        <w:rPr>
          <w:rFonts w:ascii="Bookman Old Style" w:hAnsi="Bookman Old Style" w:cs="Arial"/>
          <w:sz w:val="24"/>
          <w:szCs w:val="24"/>
          <w:lang w:val="id-ID"/>
        </w:rPr>
        <w:t xml:space="preserve">. </w:t>
      </w:r>
      <w:r w:rsidRPr="00163D38">
        <w:rPr>
          <w:rFonts w:ascii="Bookman Old Style" w:hAnsi="Bookman Old Style" w:cs="Arial"/>
          <w:sz w:val="24"/>
          <w:szCs w:val="24"/>
        </w:rPr>
        <w:t xml:space="preserve">Penyusunan </w:t>
      </w:r>
      <w:r w:rsidR="00E63D41" w:rsidRPr="00E63D41">
        <w:rPr>
          <w:rFonts w:ascii="Bookman Old Style" w:hAnsi="Bookman Old Style"/>
          <w:sz w:val="24"/>
          <w:szCs w:val="24"/>
        </w:rPr>
        <w:t>RIPPARDA</w:t>
      </w:r>
      <w:r w:rsidR="00E63D41" w:rsidRPr="00163D38">
        <w:rPr>
          <w:rFonts w:ascii="Bookman Old Style" w:hAnsi="Bookman Old Style" w:cs="Arial"/>
          <w:sz w:val="24"/>
          <w:szCs w:val="24"/>
        </w:rPr>
        <w:t xml:space="preserve"> </w:t>
      </w:r>
      <w:r w:rsidRPr="00163D38">
        <w:rPr>
          <w:rFonts w:ascii="Bookman Old Style" w:hAnsi="Bookman Old Style" w:cs="Arial"/>
          <w:sz w:val="24"/>
          <w:szCs w:val="24"/>
        </w:rPr>
        <w:t xml:space="preserve">didukung oleh berbagai alasan berikut: </w:t>
      </w:r>
    </w:p>
    <w:p w:rsidR="00DF0AA2" w:rsidRPr="00163D38" w:rsidRDefault="00DF0AA2" w:rsidP="00DF0AA2">
      <w:pPr>
        <w:pStyle w:val="ListParagraph"/>
        <w:numPr>
          <w:ilvl w:val="0"/>
          <w:numId w:val="2"/>
        </w:numPr>
        <w:spacing w:line="360" w:lineRule="auto"/>
        <w:ind w:left="284" w:hanging="284"/>
        <w:rPr>
          <w:rFonts w:ascii="Bookman Old Style" w:hAnsi="Bookman Old Style" w:cs="Arial"/>
          <w:sz w:val="24"/>
          <w:szCs w:val="24"/>
        </w:rPr>
      </w:pPr>
      <w:r w:rsidRPr="00163D38">
        <w:rPr>
          <w:rFonts w:ascii="Bookman Old Style" w:hAnsi="Bookman Old Style" w:cs="Arial"/>
          <w:sz w:val="24"/>
          <w:szCs w:val="24"/>
        </w:rPr>
        <w:lastRenderedPageBreak/>
        <w:t xml:space="preserve">Pariwisata modern merupakan suatu kegiatan yang relatif baru bagi sebagian besar daerah dan umumnya daerah tidak memiliki pengalaman untuk mengembangkan dengan baik dan tepat. Sebuah rencana induk yang terpadu dan menyeluruh, dapat memberikan arahan pada daerah untuk melakukan langkah-langkah pengembangan yang dimaksud. </w:t>
      </w:r>
    </w:p>
    <w:p w:rsidR="00DF0AA2" w:rsidRPr="00163D38" w:rsidRDefault="00DF0AA2" w:rsidP="00DF0AA2">
      <w:pPr>
        <w:pStyle w:val="ListParagraph"/>
        <w:numPr>
          <w:ilvl w:val="0"/>
          <w:numId w:val="2"/>
        </w:numPr>
        <w:spacing w:line="360" w:lineRule="auto"/>
        <w:ind w:left="284" w:hanging="284"/>
        <w:rPr>
          <w:rFonts w:ascii="Bookman Old Style" w:hAnsi="Bookman Old Style" w:cs="Arial"/>
          <w:sz w:val="24"/>
          <w:szCs w:val="24"/>
        </w:rPr>
      </w:pPr>
      <w:r w:rsidRPr="00163D38">
        <w:rPr>
          <w:rFonts w:ascii="Bookman Old Style" w:hAnsi="Bookman Old Style" w:cs="Arial"/>
          <w:sz w:val="24"/>
          <w:szCs w:val="24"/>
        </w:rPr>
        <w:t>Pariwisata bersifat kompleks, multi sektor, dan melibatkan berbagai kegiatan seperti pertanian, perikanan, perhutanan, dan lain-lain. Perencanaan pariwisata dapat</w:t>
      </w:r>
      <w:r>
        <w:rPr>
          <w:rFonts w:ascii="Bookman Old Style" w:hAnsi="Bookman Old Style" w:cs="Arial"/>
          <w:sz w:val="24"/>
          <w:szCs w:val="24"/>
        </w:rPr>
        <w:t xml:space="preserve"> </w:t>
      </w:r>
      <w:r w:rsidRPr="00163D38">
        <w:rPr>
          <w:rFonts w:ascii="Bookman Old Style" w:hAnsi="Bookman Old Style" w:cs="Arial"/>
          <w:sz w:val="24"/>
          <w:szCs w:val="24"/>
        </w:rPr>
        <w:t xml:space="preserve">mengorganisasikan komponen-komponen tersebut sebagai layaknya seorang dirigen sehingga pengembangannya dapat dilakukan secara menyeluruh dan tidak parsial. </w:t>
      </w:r>
    </w:p>
    <w:p w:rsidR="00DF0AA2" w:rsidRPr="00163D38" w:rsidRDefault="00DF0AA2" w:rsidP="00DF0AA2">
      <w:pPr>
        <w:spacing w:line="360" w:lineRule="auto"/>
        <w:ind w:firstLine="567"/>
        <w:rPr>
          <w:rFonts w:ascii="Bookman Old Style" w:hAnsi="Bookman Old Style" w:cs="Arial"/>
          <w:sz w:val="24"/>
          <w:szCs w:val="24"/>
        </w:rPr>
      </w:pPr>
      <w:r w:rsidRPr="00163D38">
        <w:rPr>
          <w:rFonts w:ascii="Bookman Old Style" w:hAnsi="Bookman Old Style" w:cs="Arial"/>
          <w:sz w:val="24"/>
          <w:szCs w:val="24"/>
        </w:rPr>
        <w:t xml:space="preserve">Pariwisata juga akan menimbulkan dampak ekonomi baik secara langsung maupun tidak langsung sekaligus merupakan sektor yang relatif lebih ramah lingkungan. Selain itu, penyusunan </w:t>
      </w:r>
      <w:r w:rsidR="00E63D41" w:rsidRPr="00E63D41">
        <w:rPr>
          <w:rFonts w:ascii="Bookman Old Style" w:hAnsi="Bookman Old Style"/>
          <w:sz w:val="24"/>
          <w:szCs w:val="24"/>
        </w:rPr>
        <w:t>RIPPARDA</w:t>
      </w:r>
      <w:r w:rsidRPr="00163D38">
        <w:rPr>
          <w:rFonts w:ascii="Bookman Old Style" w:hAnsi="Bookman Old Style" w:cs="Arial"/>
          <w:sz w:val="24"/>
          <w:szCs w:val="24"/>
        </w:rPr>
        <w:t xml:space="preserve"> Kota Bontang dalam konteks yang lebih luas diharapkan dapat meningkatkan  daya saing pariwisata  Provinsi Kalimantan Timur khususnya dan Indonesia umumnya dibandingkan dengan negara-negara pesaing di tingkat regional, khususnya terkait dengan indikator manajemen produk, infrastruktur, SDM, pemasaran, lingkungan, dan sebagainya. Pengembangan pariwisata di Kota Bontang juga diharapkan dapat menjadi generator yang turut meminimalisir kesenjangan perkembangan pariwisata di Kawasan Barat Indonesia (KBI) dan Kawasan Timur Indonesia (KTI). Hal ini tentunya harus didukung oleh  kesiapan destinasi pariwisata diantaranya dengan adanya dukungan aksesibilitas ke dan internal destinasi, kualitas pelayanan yang bagus, yang pada akhirnya dapat meningkatkan penyebaran investasi pariwisata yang selama ini masih </w:t>
      </w:r>
      <w:r w:rsidRPr="00163D38">
        <w:rPr>
          <w:rFonts w:ascii="Bookman Old Style" w:hAnsi="Bookman Old Style" w:cs="Arial"/>
          <w:sz w:val="24"/>
          <w:szCs w:val="24"/>
          <w:lang w:val="id-ID"/>
        </w:rPr>
        <w:t>terko</w:t>
      </w:r>
      <w:r>
        <w:rPr>
          <w:rFonts w:ascii="Bookman Old Style" w:hAnsi="Bookman Old Style" w:cs="Arial"/>
          <w:sz w:val="24"/>
          <w:szCs w:val="24"/>
        </w:rPr>
        <w:t>n</w:t>
      </w:r>
      <w:r w:rsidRPr="00163D38">
        <w:rPr>
          <w:rFonts w:ascii="Bookman Old Style" w:hAnsi="Bookman Old Style" w:cs="Arial"/>
          <w:sz w:val="24"/>
          <w:szCs w:val="24"/>
          <w:lang w:val="id-ID"/>
        </w:rPr>
        <w:t>sentrasi pada kawasan</w:t>
      </w:r>
      <w:r w:rsidRPr="00163D38">
        <w:rPr>
          <w:rFonts w:ascii="Bookman Old Style" w:hAnsi="Bookman Old Style" w:cs="Arial"/>
          <w:sz w:val="24"/>
          <w:szCs w:val="24"/>
        </w:rPr>
        <w:t xml:space="preserve"> seputar Bali. </w:t>
      </w:r>
    </w:p>
    <w:p w:rsidR="00DF0AA2" w:rsidRPr="00163D38" w:rsidRDefault="00DF0AA2" w:rsidP="00DF0AA2">
      <w:pPr>
        <w:spacing w:line="360" w:lineRule="auto"/>
        <w:ind w:firstLine="567"/>
        <w:rPr>
          <w:rFonts w:ascii="Bookman Old Style" w:hAnsi="Bookman Old Style" w:cs="Arial"/>
          <w:sz w:val="24"/>
          <w:szCs w:val="24"/>
        </w:rPr>
      </w:pPr>
      <w:r w:rsidRPr="00163D38">
        <w:rPr>
          <w:rFonts w:ascii="Bookman Old Style" w:hAnsi="Bookman Old Style" w:cs="Arial"/>
          <w:sz w:val="24"/>
          <w:szCs w:val="24"/>
        </w:rPr>
        <w:t>Secara Administratif Kota Bontang mempunyai luas wilayah yang hanya 159,0303 km</w:t>
      </w:r>
      <w:r w:rsidRPr="00163D38">
        <w:rPr>
          <w:rFonts w:ascii="Bookman Old Style" w:hAnsi="Bookman Old Style" w:cs="Arial"/>
          <w:sz w:val="24"/>
          <w:szCs w:val="24"/>
          <w:vertAlign w:val="superscript"/>
        </w:rPr>
        <w:t>2</w:t>
      </w:r>
      <w:r w:rsidRPr="00163D38">
        <w:rPr>
          <w:rFonts w:ascii="Bookman Old Style" w:hAnsi="Bookman Old Style" w:cs="Arial"/>
          <w:sz w:val="24"/>
          <w:szCs w:val="24"/>
        </w:rPr>
        <w:t xml:space="preserve"> tersebut terdiri dari wilayah laut seluas 349,77 km</w:t>
      </w:r>
      <w:r w:rsidRPr="00163D38">
        <w:rPr>
          <w:rFonts w:ascii="Bookman Old Style" w:hAnsi="Bookman Old Style" w:cs="Arial"/>
          <w:sz w:val="24"/>
          <w:szCs w:val="24"/>
          <w:vertAlign w:val="superscript"/>
        </w:rPr>
        <w:t>2</w:t>
      </w:r>
      <w:r w:rsidRPr="00163D38">
        <w:rPr>
          <w:rFonts w:ascii="Bookman Old Style" w:hAnsi="Bookman Old Style" w:cs="Arial"/>
          <w:sz w:val="24"/>
          <w:szCs w:val="24"/>
        </w:rPr>
        <w:t xml:space="preserve"> (70,30%) dan wilayah darat seluas 147,80 km</w:t>
      </w:r>
      <w:r w:rsidRPr="00163D38">
        <w:rPr>
          <w:rFonts w:ascii="Bookman Old Style" w:hAnsi="Bookman Old Style" w:cs="Arial"/>
          <w:sz w:val="24"/>
          <w:szCs w:val="24"/>
          <w:vertAlign w:val="superscript"/>
        </w:rPr>
        <w:t>2</w:t>
      </w:r>
      <w:r w:rsidRPr="00163D38">
        <w:rPr>
          <w:rFonts w:ascii="Bookman Old Style" w:hAnsi="Bookman Old Style" w:cs="Arial"/>
          <w:sz w:val="24"/>
          <w:szCs w:val="24"/>
        </w:rPr>
        <w:t xml:space="preserve"> (29,70%). Sejak disahkannya Peraturan Daerah Kota Bontang No. 17/2002 tentang Pembentukan Organisasi Kecamatan Bontang Barat pada 16 Agustus 2002, Kota Bontang terbagi menjadi 3 (tiga) kecamatan, </w:t>
      </w:r>
      <w:r w:rsidRPr="00163D38">
        <w:rPr>
          <w:rFonts w:ascii="Bookman Old Style" w:hAnsi="Bookman Old Style" w:cs="Arial"/>
          <w:sz w:val="24"/>
          <w:szCs w:val="24"/>
        </w:rPr>
        <w:lastRenderedPageBreak/>
        <w:t>yaitu Kecamatan Bontang Selatan, Kecamatan Bontang Utara, dan Kecamatan Bontang Barat. Luas masing-masing kecamatan yaitu Kecamatan Bontang Selatan seluas 109,24 km</w:t>
      </w:r>
      <w:r w:rsidRPr="00163D38">
        <w:rPr>
          <w:rFonts w:ascii="Bookman Old Style" w:hAnsi="Bookman Old Style" w:cs="Arial"/>
          <w:sz w:val="24"/>
          <w:szCs w:val="24"/>
          <w:vertAlign w:val="superscript"/>
        </w:rPr>
        <w:t>2</w:t>
      </w:r>
      <w:r w:rsidRPr="00163D38">
        <w:rPr>
          <w:rFonts w:ascii="Bookman Old Style" w:hAnsi="Bookman Old Style" w:cs="Arial"/>
          <w:sz w:val="24"/>
          <w:szCs w:val="24"/>
        </w:rPr>
        <w:t>, Kecamatan Bontang Utara seluas 31,85 km</w:t>
      </w:r>
      <w:r w:rsidRPr="00163D38">
        <w:rPr>
          <w:rFonts w:ascii="Bookman Old Style" w:hAnsi="Bookman Old Style" w:cs="Arial"/>
          <w:sz w:val="24"/>
          <w:szCs w:val="24"/>
          <w:vertAlign w:val="superscript"/>
        </w:rPr>
        <w:t>2</w:t>
      </w:r>
      <w:r w:rsidRPr="00163D38">
        <w:rPr>
          <w:rFonts w:ascii="Bookman Old Style" w:hAnsi="Bookman Old Style" w:cs="Arial"/>
          <w:sz w:val="24"/>
          <w:szCs w:val="24"/>
        </w:rPr>
        <w:t>, dan Bontang Barat seluas 17,93 km</w:t>
      </w:r>
      <w:r w:rsidRPr="00163D38">
        <w:rPr>
          <w:rFonts w:ascii="Bookman Old Style" w:hAnsi="Bookman Old Style" w:cs="Arial"/>
          <w:sz w:val="24"/>
          <w:szCs w:val="24"/>
          <w:vertAlign w:val="superscript"/>
        </w:rPr>
        <w:t>2</w:t>
      </w:r>
      <w:r w:rsidRPr="00163D38">
        <w:rPr>
          <w:rFonts w:ascii="Bookman Old Style" w:hAnsi="Bookman Old Style" w:cs="Arial"/>
          <w:sz w:val="24"/>
          <w:szCs w:val="24"/>
        </w:rPr>
        <w:t>. Kelurahan yang terluas yaitu Bontang Lestari dengan luas 87,20 km</w:t>
      </w:r>
      <w:r w:rsidRPr="00163D38">
        <w:rPr>
          <w:rFonts w:ascii="Bookman Old Style" w:hAnsi="Bookman Old Style" w:cs="Arial"/>
          <w:sz w:val="24"/>
          <w:szCs w:val="24"/>
          <w:vertAlign w:val="superscript"/>
        </w:rPr>
        <w:t>2</w:t>
      </w:r>
      <w:r w:rsidRPr="00163D38">
        <w:rPr>
          <w:rFonts w:ascii="Bookman Old Style" w:hAnsi="Bookman Old Style" w:cs="Arial"/>
          <w:sz w:val="24"/>
          <w:szCs w:val="24"/>
        </w:rPr>
        <w:t xml:space="preserve">. </w:t>
      </w:r>
    </w:p>
    <w:p w:rsidR="00DF0AA2" w:rsidRPr="00163D38" w:rsidRDefault="00DF0AA2" w:rsidP="00DF0AA2">
      <w:pPr>
        <w:spacing w:line="360" w:lineRule="auto"/>
        <w:ind w:firstLine="567"/>
        <w:rPr>
          <w:rFonts w:ascii="Bookman Old Style" w:hAnsi="Bookman Old Style" w:cs="Arial"/>
          <w:sz w:val="24"/>
          <w:szCs w:val="24"/>
        </w:rPr>
      </w:pPr>
      <w:r w:rsidRPr="00163D38">
        <w:rPr>
          <w:rFonts w:ascii="Bookman Old Style" w:hAnsi="Bookman Old Style" w:cs="Arial"/>
          <w:sz w:val="24"/>
          <w:szCs w:val="24"/>
        </w:rPr>
        <w:t>Kota Bontang terletak antara 117°23' sampai dengan 117°38' Bujur Timur dan 0°01' sampai dengan 0°12' Lintang Utara. Wilayah Kota Bontang di sebelah utara dan barat berbatasan dengan Kabupaten Kutai Timur, sebelah timur dengan Selat Makassar, dan sebelah selatan dengan Kabupaten Kutai Kartanegara.</w:t>
      </w:r>
    </w:p>
    <w:p w:rsidR="00DF0AA2" w:rsidRPr="00163D38" w:rsidRDefault="00DF0AA2" w:rsidP="00DF0AA2">
      <w:pPr>
        <w:spacing w:line="360" w:lineRule="auto"/>
        <w:ind w:firstLine="567"/>
        <w:rPr>
          <w:rFonts w:ascii="Bookman Old Style" w:hAnsi="Bookman Old Style" w:cs="Arial"/>
          <w:sz w:val="24"/>
          <w:szCs w:val="24"/>
        </w:rPr>
      </w:pPr>
      <w:r w:rsidRPr="00163D38">
        <w:rPr>
          <w:rFonts w:ascii="Bookman Old Style" w:hAnsi="Bookman Old Style" w:cs="Arial"/>
          <w:sz w:val="24"/>
          <w:szCs w:val="24"/>
        </w:rPr>
        <w:t>Rencana ini memuat arahan keempat pilar pembangunan kepariwisataan yang tercakup dalam Pasal 7 UU No. 10/2009 tentang Kepariwisataan yang mencakup pengembangan industri kepariwisataan, pengembangan destinasi pariwisata, pengembangan pemasaran, serta pengembangan kelembagaan kepariwisataan.</w:t>
      </w:r>
    </w:p>
    <w:p w:rsidR="00DF0AA2" w:rsidRPr="00163D38" w:rsidRDefault="00DF0AA2" w:rsidP="002D2A72">
      <w:pPr>
        <w:pStyle w:val="Heading2"/>
      </w:pPr>
      <w:bookmarkStart w:id="6" w:name="_Toc530715871"/>
      <w:r w:rsidRPr="00163D38">
        <w:t>B.</w:t>
      </w:r>
      <w:r>
        <w:tab/>
      </w:r>
      <w:r w:rsidRPr="00163D38">
        <w:t>Identifikasi Masalah</w:t>
      </w:r>
      <w:bookmarkEnd w:id="6"/>
    </w:p>
    <w:p w:rsidR="00DF0AA2" w:rsidRPr="00163D38" w:rsidRDefault="00DF0AA2" w:rsidP="00DF0AA2">
      <w:pPr>
        <w:spacing w:line="360" w:lineRule="auto"/>
        <w:ind w:firstLine="567"/>
        <w:rPr>
          <w:rFonts w:ascii="Bookman Old Style" w:hAnsi="Bookman Old Style" w:cs="Arial"/>
          <w:sz w:val="24"/>
          <w:szCs w:val="24"/>
        </w:rPr>
      </w:pPr>
      <w:r w:rsidRPr="00163D38">
        <w:rPr>
          <w:rFonts w:ascii="Bookman Old Style" w:hAnsi="Bookman Old Style" w:cs="Arial"/>
          <w:sz w:val="24"/>
          <w:szCs w:val="24"/>
        </w:rPr>
        <w:t>Berdasarkan latar belakang di atas, maka dapat dirumuskan beberapa  identifikasi masalah, sebagai berikut:</w:t>
      </w:r>
    </w:p>
    <w:p w:rsidR="00DF0AA2" w:rsidRPr="00163D38" w:rsidRDefault="00DF0AA2" w:rsidP="00DF0AA2">
      <w:pPr>
        <w:spacing w:line="360" w:lineRule="auto"/>
        <w:ind w:left="426" w:hanging="426"/>
        <w:rPr>
          <w:rFonts w:ascii="Bookman Old Style" w:hAnsi="Bookman Old Style" w:cs="Arial"/>
          <w:sz w:val="24"/>
          <w:szCs w:val="24"/>
        </w:rPr>
      </w:pPr>
      <w:r w:rsidRPr="00163D38">
        <w:rPr>
          <w:rFonts w:ascii="Bookman Old Style" w:hAnsi="Bookman Old Style" w:cs="Arial"/>
          <w:sz w:val="24"/>
          <w:szCs w:val="24"/>
        </w:rPr>
        <w:t>1.</w:t>
      </w:r>
      <w:r w:rsidRPr="00163D38">
        <w:rPr>
          <w:rFonts w:ascii="Bookman Old Style" w:hAnsi="Bookman Old Style" w:cs="Arial"/>
          <w:sz w:val="24"/>
          <w:szCs w:val="24"/>
        </w:rPr>
        <w:tab/>
        <w:t>Bagaimana Rencana Induk Penyelenggaraan Pariwisata di Kota Bontang?</w:t>
      </w:r>
    </w:p>
    <w:p w:rsidR="00DF0AA2" w:rsidRPr="00163D38" w:rsidRDefault="00DF0AA2" w:rsidP="00DF0AA2">
      <w:pPr>
        <w:spacing w:line="360" w:lineRule="auto"/>
        <w:ind w:left="426" w:hanging="426"/>
        <w:rPr>
          <w:rFonts w:ascii="Bookman Old Style" w:hAnsi="Bookman Old Style" w:cs="Arial"/>
          <w:sz w:val="24"/>
          <w:szCs w:val="24"/>
        </w:rPr>
      </w:pPr>
      <w:r w:rsidRPr="00163D38">
        <w:rPr>
          <w:rFonts w:ascii="Bookman Old Style" w:hAnsi="Bookman Old Style" w:cs="Arial"/>
          <w:sz w:val="24"/>
          <w:szCs w:val="24"/>
        </w:rPr>
        <w:t>2.</w:t>
      </w:r>
      <w:r w:rsidRPr="00163D38">
        <w:rPr>
          <w:rFonts w:ascii="Bookman Old Style" w:hAnsi="Bookman Old Style" w:cs="Arial"/>
          <w:sz w:val="24"/>
          <w:szCs w:val="24"/>
        </w:rPr>
        <w:tab/>
        <w:t>Mengapa</w:t>
      </w:r>
      <w:r>
        <w:rPr>
          <w:rFonts w:ascii="Bookman Old Style" w:hAnsi="Bookman Old Style" w:cs="Arial"/>
          <w:sz w:val="24"/>
          <w:szCs w:val="24"/>
        </w:rPr>
        <w:t xml:space="preserve"> </w:t>
      </w:r>
      <w:r w:rsidRPr="00163D38">
        <w:rPr>
          <w:rFonts w:ascii="Bookman Old Style" w:hAnsi="Bookman Old Style" w:cs="Arial"/>
          <w:sz w:val="24"/>
          <w:szCs w:val="24"/>
        </w:rPr>
        <w:t>diperlukan</w:t>
      </w:r>
      <w:r>
        <w:rPr>
          <w:rFonts w:ascii="Bookman Old Style" w:hAnsi="Bookman Old Style" w:cs="Arial"/>
          <w:sz w:val="24"/>
          <w:szCs w:val="24"/>
        </w:rPr>
        <w:t xml:space="preserve"> </w:t>
      </w:r>
      <w:r w:rsidRPr="00163D38">
        <w:rPr>
          <w:rFonts w:ascii="Bookman Old Style" w:hAnsi="Bookman Old Style" w:cs="Arial"/>
          <w:sz w:val="24"/>
          <w:szCs w:val="24"/>
        </w:rPr>
        <w:t>Rancangan</w:t>
      </w:r>
      <w:r>
        <w:rPr>
          <w:rFonts w:ascii="Bookman Old Style" w:hAnsi="Bookman Old Style" w:cs="Arial"/>
          <w:sz w:val="24"/>
          <w:szCs w:val="24"/>
        </w:rPr>
        <w:t xml:space="preserve"> </w:t>
      </w:r>
      <w:r w:rsidRPr="00163D38">
        <w:rPr>
          <w:rFonts w:ascii="Bookman Old Style" w:hAnsi="Bookman Old Style" w:cs="Arial"/>
          <w:sz w:val="24"/>
          <w:szCs w:val="24"/>
        </w:rPr>
        <w:t>Peraturan</w:t>
      </w:r>
      <w:r>
        <w:rPr>
          <w:rFonts w:ascii="Bookman Old Style" w:hAnsi="Bookman Old Style" w:cs="Arial"/>
          <w:sz w:val="24"/>
          <w:szCs w:val="24"/>
        </w:rPr>
        <w:t xml:space="preserve"> </w:t>
      </w:r>
      <w:r w:rsidRPr="00163D38">
        <w:rPr>
          <w:rFonts w:ascii="Bookman Old Style" w:hAnsi="Bookman Old Style" w:cs="Arial"/>
          <w:sz w:val="24"/>
          <w:szCs w:val="24"/>
        </w:rPr>
        <w:t>Daerah</w:t>
      </w:r>
      <w:r>
        <w:rPr>
          <w:rFonts w:ascii="Bookman Old Style" w:hAnsi="Bookman Old Style" w:cs="Arial"/>
          <w:sz w:val="24"/>
          <w:szCs w:val="24"/>
        </w:rPr>
        <w:t xml:space="preserve"> </w:t>
      </w:r>
      <w:r w:rsidRPr="00163D38">
        <w:rPr>
          <w:rFonts w:ascii="Bookman Old Style" w:hAnsi="Bookman Old Style" w:cs="Arial"/>
          <w:sz w:val="24"/>
          <w:szCs w:val="24"/>
        </w:rPr>
        <w:t>Kota Bontang</w:t>
      </w:r>
      <w:r>
        <w:rPr>
          <w:rFonts w:ascii="Bookman Old Style" w:hAnsi="Bookman Old Style" w:cs="Arial"/>
          <w:sz w:val="24"/>
          <w:szCs w:val="24"/>
        </w:rPr>
        <w:t xml:space="preserve"> </w:t>
      </w:r>
      <w:r w:rsidRPr="00163D38">
        <w:rPr>
          <w:rFonts w:ascii="Bookman Old Style" w:hAnsi="Bookman Old Style" w:cs="Arial"/>
          <w:sz w:val="24"/>
          <w:szCs w:val="24"/>
        </w:rPr>
        <w:t>tentang Rencana Induk Penyelenggaraan Pariwisata?</w:t>
      </w:r>
    </w:p>
    <w:p w:rsidR="00DF0AA2" w:rsidRPr="00163D38" w:rsidRDefault="00DF0AA2" w:rsidP="00DF0AA2">
      <w:pPr>
        <w:spacing w:line="360" w:lineRule="auto"/>
        <w:ind w:left="426" w:hanging="426"/>
        <w:rPr>
          <w:rFonts w:ascii="Bookman Old Style" w:hAnsi="Bookman Old Style" w:cs="Arial"/>
          <w:sz w:val="24"/>
          <w:szCs w:val="24"/>
        </w:rPr>
      </w:pPr>
      <w:r w:rsidRPr="00163D38">
        <w:rPr>
          <w:rFonts w:ascii="Bookman Old Style" w:hAnsi="Bookman Old Style" w:cs="Arial"/>
          <w:sz w:val="24"/>
          <w:szCs w:val="24"/>
        </w:rPr>
        <w:t>3.</w:t>
      </w:r>
      <w:r w:rsidRPr="00163D38">
        <w:rPr>
          <w:rFonts w:ascii="Bookman Old Style" w:hAnsi="Bookman Old Style" w:cs="Arial"/>
          <w:sz w:val="24"/>
          <w:szCs w:val="24"/>
        </w:rPr>
        <w:tab/>
        <w:t>Apa yang menjadi landasan</w:t>
      </w:r>
      <w:r>
        <w:rPr>
          <w:rFonts w:ascii="Bookman Old Style" w:hAnsi="Bookman Old Style" w:cs="Arial"/>
          <w:sz w:val="24"/>
          <w:szCs w:val="24"/>
        </w:rPr>
        <w:t xml:space="preserve"> </w:t>
      </w:r>
      <w:r w:rsidRPr="00163D38">
        <w:rPr>
          <w:rFonts w:ascii="Bookman Old Style" w:hAnsi="Bookman Old Style" w:cs="Arial"/>
          <w:sz w:val="24"/>
          <w:szCs w:val="24"/>
        </w:rPr>
        <w:t>filosofis,</w:t>
      </w:r>
      <w:r>
        <w:rPr>
          <w:rFonts w:ascii="Bookman Old Style" w:hAnsi="Bookman Old Style" w:cs="Arial"/>
          <w:sz w:val="24"/>
          <w:szCs w:val="24"/>
        </w:rPr>
        <w:t xml:space="preserve"> </w:t>
      </w:r>
      <w:r w:rsidRPr="00163D38">
        <w:rPr>
          <w:rFonts w:ascii="Bookman Old Style" w:hAnsi="Bookman Old Style" w:cs="Arial"/>
          <w:sz w:val="24"/>
          <w:szCs w:val="24"/>
        </w:rPr>
        <w:t>sosiologis,</w:t>
      </w:r>
      <w:r>
        <w:rPr>
          <w:rFonts w:ascii="Bookman Old Style" w:hAnsi="Bookman Old Style" w:cs="Arial"/>
          <w:sz w:val="24"/>
          <w:szCs w:val="24"/>
        </w:rPr>
        <w:t xml:space="preserve"> </w:t>
      </w:r>
      <w:r w:rsidRPr="00163D38">
        <w:rPr>
          <w:rFonts w:ascii="Bookman Old Style" w:hAnsi="Bookman Old Style" w:cs="Arial"/>
          <w:sz w:val="24"/>
          <w:szCs w:val="24"/>
        </w:rPr>
        <w:t>yuridis</w:t>
      </w:r>
      <w:r>
        <w:rPr>
          <w:rFonts w:ascii="Bookman Old Style" w:hAnsi="Bookman Old Style" w:cs="Arial"/>
          <w:sz w:val="24"/>
          <w:szCs w:val="24"/>
        </w:rPr>
        <w:t xml:space="preserve"> </w:t>
      </w:r>
      <w:r w:rsidRPr="00163D38">
        <w:rPr>
          <w:rFonts w:ascii="Bookman Old Style" w:hAnsi="Bookman Old Style" w:cs="Arial"/>
          <w:sz w:val="24"/>
          <w:szCs w:val="24"/>
        </w:rPr>
        <w:t>pembentukan Rancangan Peraturan Daerah tentang Rencana Induk Penyelenggaraan Pariwisata?</w:t>
      </w:r>
    </w:p>
    <w:p w:rsidR="00DF0AA2" w:rsidRPr="00163D38" w:rsidRDefault="00DF0AA2" w:rsidP="00DF0AA2">
      <w:pPr>
        <w:spacing w:line="360" w:lineRule="auto"/>
        <w:ind w:left="426" w:hanging="426"/>
        <w:rPr>
          <w:rFonts w:ascii="Bookman Old Style" w:hAnsi="Bookman Old Style" w:cs="Arial"/>
          <w:sz w:val="24"/>
          <w:szCs w:val="24"/>
        </w:rPr>
      </w:pPr>
      <w:r w:rsidRPr="00163D38">
        <w:rPr>
          <w:rFonts w:ascii="Bookman Old Style" w:hAnsi="Bookman Old Style" w:cs="Arial"/>
          <w:sz w:val="24"/>
          <w:szCs w:val="24"/>
        </w:rPr>
        <w:t>4.</w:t>
      </w:r>
      <w:r w:rsidRPr="00163D38">
        <w:rPr>
          <w:rFonts w:ascii="Bookman Old Style" w:hAnsi="Bookman Old Style" w:cs="Arial"/>
          <w:sz w:val="24"/>
          <w:szCs w:val="24"/>
        </w:rPr>
        <w:tab/>
        <w:t>Apa sasaran yang akan diwujudkan, ruang lingkup pengaturan,</w:t>
      </w:r>
      <w:r>
        <w:rPr>
          <w:rFonts w:ascii="Bookman Old Style" w:hAnsi="Bookman Old Style" w:cs="Arial"/>
          <w:sz w:val="24"/>
          <w:szCs w:val="24"/>
        </w:rPr>
        <w:t xml:space="preserve"> </w:t>
      </w:r>
      <w:r w:rsidRPr="00163D38">
        <w:rPr>
          <w:rFonts w:ascii="Bookman Old Style" w:hAnsi="Bookman Old Style" w:cs="Arial"/>
          <w:sz w:val="24"/>
          <w:szCs w:val="24"/>
        </w:rPr>
        <w:t xml:space="preserve">jangkauan, dan arah pengaturan? </w:t>
      </w:r>
    </w:p>
    <w:p w:rsidR="00DF0AA2" w:rsidRPr="00163D38" w:rsidRDefault="00DF0AA2" w:rsidP="002D2A72">
      <w:pPr>
        <w:pStyle w:val="Heading2"/>
      </w:pPr>
      <w:bookmarkStart w:id="7" w:name="_Toc530715872"/>
      <w:r w:rsidRPr="00163D38">
        <w:t>C.</w:t>
      </w:r>
      <w:r w:rsidRPr="00163D38">
        <w:tab/>
        <w:t>Tujuan dan Kegunaan Kegiatan Penyusunan Naskah Akademik</w:t>
      </w:r>
      <w:bookmarkEnd w:id="7"/>
      <w:r w:rsidRPr="00163D38">
        <w:t xml:space="preserve"> </w:t>
      </w:r>
    </w:p>
    <w:p w:rsidR="00DF0AA2" w:rsidRPr="00163D38" w:rsidRDefault="00DF0AA2" w:rsidP="00DF0AA2">
      <w:pPr>
        <w:spacing w:line="360" w:lineRule="auto"/>
        <w:ind w:firstLine="567"/>
        <w:rPr>
          <w:rFonts w:ascii="Bookman Old Style" w:hAnsi="Bookman Old Style" w:cs="Arial"/>
          <w:sz w:val="24"/>
          <w:szCs w:val="24"/>
        </w:rPr>
      </w:pPr>
      <w:r w:rsidRPr="00163D38">
        <w:rPr>
          <w:rFonts w:ascii="Bookman Old Style" w:hAnsi="Bookman Old Style" w:cs="Arial"/>
          <w:sz w:val="24"/>
          <w:szCs w:val="24"/>
        </w:rPr>
        <w:t xml:space="preserve">Sesuai dengan ruang lingkup identifikasi masalah yang dikemukakan di atas, tujuan penyusunan Naskah Akademik dirumuskan sebagai berikut: </w:t>
      </w:r>
    </w:p>
    <w:p w:rsidR="00DF0AA2" w:rsidRPr="00163D38" w:rsidRDefault="00DF0AA2" w:rsidP="00DF0AA2">
      <w:pPr>
        <w:spacing w:line="360" w:lineRule="auto"/>
        <w:ind w:left="426" w:hanging="426"/>
        <w:rPr>
          <w:rFonts w:ascii="Bookman Old Style" w:hAnsi="Bookman Old Style" w:cs="Arial"/>
          <w:sz w:val="24"/>
          <w:szCs w:val="24"/>
        </w:rPr>
      </w:pPr>
      <w:r w:rsidRPr="00163D38">
        <w:rPr>
          <w:rFonts w:ascii="Bookman Old Style" w:hAnsi="Bookman Old Style" w:cs="Arial"/>
          <w:sz w:val="24"/>
          <w:szCs w:val="24"/>
        </w:rPr>
        <w:t>1)</w:t>
      </w:r>
      <w:r w:rsidRPr="00163D38">
        <w:rPr>
          <w:rFonts w:ascii="Bookman Old Style" w:hAnsi="Bookman Old Style" w:cs="Arial"/>
          <w:sz w:val="24"/>
          <w:szCs w:val="24"/>
        </w:rPr>
        <w:tab/>
        <w:t>Merumuskan Rencana Induk Penyelenggaraan Pariwisata di Kota Bontang dalam rangka mengatasi permasalahan .</w:t>
      </w:r>
      <w:r>
        <w:rPr>
          <w:rFonts w:ascii="Bookman Old Style" w:hAnsi="Bookman Old Style" w:cs="Arial"/>
          <w:sz w:val="24"/>
          <w:szCs w:val="24"/>
        </w:rPr>
        <w:t xml:space="preserve"> </w:t>
      </w:r>
      <w:r w:rsidRPr="00163D38">
        <w:rPr>
          <w:rFonts w:ascii="Bookman Old Style" w:hAnsi="Bookman Old Style" w:cs="Arial"/>
          <w:sz w:val="24"/>
          <w:szCs w:val="24"/>
        </w:rPr>
        <w:t xml:space="preserve"> </w:t>
      </w:r>
    </w:p>
    <w:p w:rsidR="00DF0AA2" w:rsidRPr="00163D38" w:rsidRDefault="00DF0AA2" w:rsidP="00DF0AA2">
      <w:pPr>
        <w:spacing w:line="360" w:lineRule="auto"/>
        <w:ind w:left="426" w:hanging="426"/>
        <w:rPr>
          <w:rFonts w:ascii="Bookman Old Style" w:hAnsi="Bookman Old Style" w:cs="Arial"/>
          <w:sz w:val="24"/>
          <w:szCs w:val="24"/>
        </w:rPr>
      </w:pPr>
      <w:r w:rsidRPr="00163D38">
        <w:rPr>
          <w:rFonts w:ascii="Bookman Old Style" w:hAnsi="Bookman Old Style" w:cs="Arial"/>
          <w:sz w:val="24"/>
          <w:szCs w:val="24"/>
        </w:rPr>
        <w:lastRenderedPageBreak/>
        <w:t>2)</w:t>
      </w:r>
      <w:r w:rsidRPr="00163D38">
        <w:rPr>
          <w:rFonts w:ascii="Bookman Old Style" w:hAnsi="Bookman Old Style" w:cs="Arial"/>
          <w:sz w:val="24"/>
          <w:szCs w:val="24"/>
        </w:rPr>
        <w:tab/>
        <w:t xml:space="preserve">Merumuskan Rancangan Peraturan Daerah sebagai dasar hukum penyelesaian atau solusi permasalahan dalam kehidupan bermasyarakat. </w:t>
      </w:r>
    </w:p>
    <w:p w:rsidR="00DF0AA2" w:rsidRPr="00163D38" w:rsidRDefault="00DF0AA2" w:rsidP="00DF0AA2">
      <w:pPr>
        <w:spacing w:line="360" w:lineRule="auto"/>
        <w:ind w:left="426" w:hanging="426"/>
        <w:rPr>
          <w:rFonts w:ascii="Bookman Old Style" w:hAnsi="Bookman Old Style" w:cs="Arial"/>
          <w:sz w:val="24"/>
          <w:szCs w:val="24"/>
        </w:rPr>
      </w:pPr>
      <w:r w:rsidRPr="00163D38">
        <w:rPr>
          <w:rFonts w:ascii="Bookman Old Style" w:hAnsi="Bookman Old Style" w:cs="Arial"/>
          <w:sz w:val="24"/>
          <w:szCs w:val="24"/>
        </w:rPr>
        <w:t>3)</w:t>
      </w:r>
      <w:r w:rsidRPr="00163D38">
        <w:rPr>
          <w:rFonts w:ascii="Bookman Old Style" w:hAnsi="Bookman Old Style" w:cs="Arial"/>
          <w:sz w:val="24"/>
          <w:szCs w:val="24"/>
        </w:rPr>
        <w:tab/>
        <w:t xml:space="preserve">Merumuskan landasan filosofis, sosiologis, yuridis pembentukan Rancangan Peraturan Daerah. </w:t>
      </w:r>
    </w:p>
    <w:p w:rsidR="00DF0AA2" w:rsidRPr="00163D38" w:rsidRDefault="00DF0AA2" w:rsidP="00DF0AA2">
      <w:pPr>
        <w:spacing w:line="360" w:lineRule="auto"/>
        <w:ind w:left="426" w:hanging="426"/>
        <w:rPr>
          <w:rFonts w:ascii="Bookman Old Style" w:hAnsi="Bookman Old Style" w:cs="Arial"/>
          <w:sz w:val="24"/>
          <w:szCs w:val="24"/>
        </w:rPr>
      </w:pPr>
      <w:r w:rsidRPr="00163D38">
        <w:rPr>
          <w:rFonts w:ascii="Bookman Old Style" w:hAnsi="Bookman Old Style" w:cs="Arial"/>
          <w:sz w:val="24"/>
          <w:szCs w:val="24"/>
        </w:rPr>
        <w:t>4)</w:t>
      </w:r>
      <w:r w:rsidRPr="00163D38">
        <w:rPr>
          <w:rFonts w:ascii="Bookman Old Style" w:hAnsi="Bookman Old Style" w:cs="Arial"/>
          <w:sz w:val="24"/>
          <w:szCs w:val="24"/>
        </w:rPr>
        <w:tab/>
        <w:t>Merumuskan sasaran yang akan diwujudkan, ruang lingkup pengaturan, jangkauan, dan arah pengaturan dalam Rancangan Peraturan Daerah.</w:t>
      </w:r>
      <w:r>
        <w:rPr>
          <w:rFonts w:ascii="Bookman Old Style" w:hAnsi="Bookman Old Style" w:cs="Arial"/>
          <w:sz w:val="24"/>
          <w:szCs w:val="24"/>
        </w:rPr>
        <w:t xml:space="preserve">  </w:t>
      </w:r>
    </w:p>
    <w:p w:rsidR="00DF0AA2" w:rsidRPr="00163D38" w:rsidRDefault="00DF0AA2" w:rsidP="00DF0AA2">
      <w:pPr>
        <w:spacing w:line="360" w:lineRule="auto"/>
        <w:ind w:firstLine="567"/>
        <w:rPr>
          <w:rFonts w:ascii="Bookman Old Style" w:hAnsi="Bookman Old Style" w:cs="Arial"/>
          <w:sz w:val="24"/>
          <w:szCs w:val="24"/>
        </w:rPr>
      </w:pPr>
      <w:r w:rsidRPr="00163D38">
        <w:rPr>
          <w:rFonts w:ascii="Bookman Old Style" w:hAnsi="Bookman Old Style" w:cs="Arial"/>
          <w:sz w:val="24"/>
          <w:szCs w:val="24"/>
        </w:rPr>
        <w:t>Kegunaan</w:t>
      </w:r>
      <w:r>
        <w:rPr>
          <w:rFonts w:ascii="Bookman Old Style" w:hAnsi="Bookman Old Style" w:cs="Arial"/>
          <w:sz w:val="24"/>
          <w:szCs w:val="24"/>
        </w:rPr>
        <w:t xml:space="preserve"> </w:t>
      </w:r>
      <w:r w:rsidRPr="00163D38">
        <w:rPr>
          <w:rFonts w:ascii="Bookman Old Style" w:hAnsi="Bookman Old Style" w:cs="Arial"/>
          <w:sz w:val="24"/>
          <w:szCs w:val="24"/>
        </w:rPr>
        <w:t xml:space="preserve">penyusunan Naskah Akademik adalah sebagai acuan atau referensi penyusunan dan pembahasan Rancangan Peraturan Daerah. </w:t>
      </w:r>
    </w:p>
    <w:p w:rsidR="00DF0AA2" w:rsidRPr="00163D38" w:rsidRDefault="00DF0AA2" w:rsidP="002D2A72">
      <w:pPr>
        <w:pStyle w:val="Heading2"/>
      </w:pPr>
      <w:bookmarkStart w:id="8" w:name="_Toc530715873"/>
      <w:r w:rsidRPr="00163D38">
        <w:t>D.</w:t>
      </w:r>
      <w:r w:rsidRPr="00163D38">
        <w:tab/>
        <w:t>Metode Penelitian</w:t>
      </w:r>
      <w:bookmarkEnd w:id="8"/>
    </w:p>
    <w:p w:rsidR="00DF0AA2" w:rsidRDefault="00DF0AA2" w:rsidP="00DF0AA2">
      <w:pPr>
        <w:spacing w:line="360" w:lineRule="auto"/>
        <w:ind w:firstLine="567"/>
        <w:rPr>
          <w:rFonts w:ascii="Bookman Old Style" w:hAnsi="Bookman Old Style" w:cs="Arial"/>
          <w:sz w:val="24"/>
          <w:szCs w:val="24"/>
        </w:rPr>
      </w:pPr>
      <w:r w:rsidRPr="009D7CDB">
        <w:rPr>
          <w:rFonts w:ascii="Bookman Old Style" w:hAnsi="Bookman Old Style" w:cs="Arial"/>
          <w:sz w:val="24"/>
          <w:szCs w:val="24"/>
        </w:rPr>
        <w:t>Penyusunan Naskah Akademik merupakan suatu kegiatan penelitian sehingga digunakan metode penyusunan Naskah Akademik yang berbasiskan metode penelitian hukum. Penelitian hukum dapat dilakukan melalui metode yuridis normatif dan metode yuridis empiris. Metode yuridis empiris dikenal juga dengan penelitian sosio-legal. Metode yuridis normatif dilakukan melalui studi pustaka yang mengkaji peraturan perundang-undangan, dokumen hukum lainnya, hasil penelitian dan referensi lainnya. Metode yuridis normatif dapat dilengkapi dengan wawancara, diskusi (focus group discussion), dan rapat dengar pendapat. Metode yuridis empiris atau sosio-legal adalah penelitian yang diawali dengan penelitian noramtif atau mengkaji peraturan perundang-undangan yang dilanjutkan dengan observasi yang mendalam serta penyebarluasan kuesioner untuk mendapatkan data nonhukum yang terkait dan yang berpengaruh terhadap Peraturan Perundang-undangan yang diteliti terhadap rencana induk penyelenggaraan pariwisata Kota Bontang</w:t>
      </w:r>
    </w:p>
    <w:p w:rsidR="0043624F" w:rsidRDefault="0043624F" w:rsidP="00DF0AA2">
      <w:pPr>
        <w:spacing w:line="360" w:lineRule="auto"/>
        <w:ind w:firstLine="567"/>
        <w:rPr>
          <w:rFonts w:ascii="Bookman Old Style" w:hAnsi="Bookman Old Style" w:cs="Arial"/>
          <w:sz w:val="24"/>
          <w:szCs w:val="24"/>
        </w:rPr>
      </w:pPr>
    </w:p>
    <w:p w:rsidR="0043624F" w:rsidRPr="009D7CDB" w:rsidRDefault="0043624F" w:rsidP="00DF0AA2">
      <w:pPr>
        <w:spacing w:line="360" w:lineRule="auto"/>
        <w:ind w:firstLine="567"/>
        <w:rPr>
          <w:rFonts w:ascii="Bookman Old Style" w:hAnsi="Bookman Old Style" w:cs="Arial"/>
          <w:sz w:val="24"/>
          <w:szCs w:val="24"/>
        </w:rPr>
      </w:pPr>
    </w:p>
    <w:p w:rsidR="0043624F" w:rsidRDefault="0043624F">
      <w:pPr>
        <w:rPr>
          <w:rFonts w:ascii="Bookman Old Style" w:eastAsiaTheme="majorEastAsia" w:hAnsi="Bookman Old Style" w:cstheme="majorBidi"/>
          <w:b/>
          <w:bCs/>
          <w:spacing w:val="2"/>
          <w:sz w:val="24"/>
          <w:szCs w:val="28"/>
        </w:rPr>
      </w:pPr>
      <w:r>
        <w:rPr>
          <w:spacing w:val="2"/>
        </w:rPr>
        <w:br w:type="page"/>
      </w:r>
    </w:p>
    <w:p w:rsidR="00DF0AA2" w:rsidRPr="00163D38" w:rsidRDefault="00DF0AA2" w:rsidP="00DF0AA2">
      <w:pPr>
        <w:pStyle w:val="Heading1"/>
      </w:pPr>
      <w:bookmarkStart w:id="9" w:name="_Toc530715874"/>
      <w:r w:rsidRPr="00163D38">
        <w:rPr>
          <w:spacing w:val="2"/>
        </w:rPr>
        <w:lastRenderedPageBreak/>
        <w:t>B</w:t>
      </w:r>
      <w:r w:rsidRPr="00163D38">
        <w:rPr>
          <w:spacing w:val="-5"/>
        </w:rPr>
        <w:t>A</w:t>
      </w:r>
      <w:r w:rsidRPr="00163D38">
        <w:t>B II</w:t>
      </w:r>
      <w:r>
        <w:br/>
      </w:r>
      <w:r w:rsidRPr="00163D38">
        <w:rPr>
          <w:spacing w:val="2"/>
        </w:rPr>
        <w:t>K</w:t>
      </w:r>
      <w:r w:rsidRPr="00163D38">
        <w:rPr>
          <w:spacing w:val="-5"/>
        </w:rPr>
        <w:t>A</w:t>
      </w:r>
      <w:r w:rsidRPr="00163D38">
        <w:rPr>
          <w:spacing w:val="1"/>
        </w:rPr>
        <w:t>J</w:t>
      </w:r>
      <w:r w:rsidRPr="00163D38">
        <w:rPr>
          <w:spacing w:val="5"/>
        </w:rPr>
        <w:t>I</w:t>
      </w:r>
      <w:r w:rsidRPr="00163D38">
        <w:rPr>
          <w:spacing w:val="-5"/>
        </w:rPr>
        <w:t>A</w:t>
      </w:r>
      <w:r w:rsidRPr="00163D38">
        <w:t>N TE</w:t>
      </w:r>
      <w:r w:rsidRPr="00163D38">
        <w:rPr>
          <w:spacing w:val="1"/>
        </w:rPr>
        <w:t>O</w:t>
      </w:r>
      <w:r w:rsidRPr="00163D38">
        <w:t>RITIS</w:t>
      </w:r>
      <w:r w:rsidRPr="00163D38">
        <w:rPr>
          <w:spacing w:val="1"/>
        </w:rPr>
        <w:t xml:space="preserve"> </w:t>
      </w:r>
      <w:r w:rsidRPr="00163D38">
        <w:t>D</w:t>
      </w:r>
      <w:r w:rsidRPr="00163D38">
        <w:rPr>
          <w:spacing w:val="-5"/>
        </w:rPr>
        <w:t>A</w:t>
      </w:r>
      <w:r w:rsidRPr="00163D38">
        <w:t>N</w:t>
      </w:r>
      <w:r w:rsidRPr="00163D38">
        <w:rPr>
          <w:spacing w:val="2"/>
        </w:rPr>
        <w:t xml:space="preserve"> </w:t>
      </w:r>
      <w:r w:rsidRPr="00163D38">
        <w:rPr>
          <w:spacing w:val="1"/>
        </w:rPr>
        <w:t>P</w:t>
      </w:r>
      <w:r w:rsidRPr="00163D38">
        <w:rPr>
          <w:spacing w:val="4"/>
        </w:rPr>
        <w:t>R</w:t>
      </w:r>
      <w:r w:rsidRPr="00163D38">
        <w:rPr>
          <w:spacing w:val="-5"/>
        </w:rPr>
        <w:t>A</w:t>
      </w:r>
      <w:r w:rsidRPr="00163D38">
        <w:rPr>
          <w:spacing w:val="2"/>
        </w:rPr>
        <w:t>K</w:t>
      </w:r>
      <w:r w:rsidRPr="00163D38">
        <w:t xml:space="preserve">TIK </w:t>
      </w:r>
      <w:r w:rsidRPr="00163D38">
        <w:rPr>
          <w:spacing w:val="1"/>
        </w:rPr>
        <w:t>E</w:t>
      </w:r>
      <w:r w:rsidRPr="00163D38">
        <w:rPr>
          <w:spacing w:val="-1"/>
        </w:rPr>
        <w:t>M</w:t>
      </w:r>
      <w:r w:rsidRPr="00163D38">
        <w:t>PIRIS</w:t>
      </w:r>
      <w:bookmarkEnd w:id="9"/>
    </w:p>
    <w:p w:rsidR="00DF0AA2" w:rsidRPr="009D7CDB" w:rsidRDefault="00DF0AA2" w:rsidP="00DF0AA2">
      <w:pPr>
        <w:widowControl w:val="0"/>
        <w:autoSpaceDE w:val="0"/>
        <w:autoSpaceDN w:val="0"/>
        <w:adjustRightInd w:val="0"/>
        <w:spacing w:before="2"/>
        <w:rPr>
          <w:rFonts w:ascii="Bookman Old Style" w:hAnsi="Bookman Old Style" w:cs="Arial"/>
          <w:color w:val="000000"/>
          <w:sz w:val="24"/>
          <w:szCs w:val="24"/>
        </w:rPr>
      </w:pPr>
    </w:p>
    <w:p w:rsidR="00DF0AA2" w:rsidRPr="00163D38" w:rsidRDefault="00DF0AA2" w:rsidP="002D2A72">
      <w:pPr>
        <w:pStyle w:val="Heading2"/>
      </w:pPr>
      <w:bookmarkStart w:id="10" w:name="_Toc530715875"/>
      <w:r w:rsidRPr="00163D38">
        <w:rPr>
          <w:spacing w:val="1"/>
        </w:rPr>
        <w:t>A</w:t>
      </w:r>
      <w:r w:rsidRPr="00163D38">
        <w:t>.</w:t>
      </w:r>
      <w:r w:rsidRPr="00163D38">
        <w:tab/>
        <w:t>Kajian Teoritis</w:t>
      </w:r>
      <w:bookmarkEnd w:id="10"/>
    </w:p>
    <w:p w:rsidR="00DF0AA2" w:rsidRPr="00163D38" w:rsidRDefault="00DF0AA2" w:rsidP="00DF0AA2">
      <w:pPr>
        <w:pStyle w:val="Heading3"/>
      </w:pPr>
      <w:bookmarkStart w:id="11" w:name="_Toc530715876"/>
      <w:r w:rsidRPr="00163D38">
        <w:rPr>
          <w:spacing w:val="1"/>
        </w:rPr>
        <w:t>1</w:t>
      </w:r>
      <w:r w:rsidRPr="00163D38">
        <w:t>.</w:t>
      </w:r>
      <w:r w:rsidRPr="00163D38">
        <w:tab/>
        <w:t>Konsep P</w:t>
      </w:r>
      <w:r w:rsidRPr="00163D38">
        <w:rPr>
          <w:spacing w:val="1"/>
        </w:rPr>
        <w:t>a</w:t>
      </w:r>
      <w:r w:rsidRPr="00163D38">
        <w:t>r</w:t>
      </w:r>
      <w:r w:rsidRPr="00163D38">
        <w:rPr>
          <w:spacing w:val="-1"/>
        </w:rPr>
        <w:t>i</w:t>
      </w:r>
      <w:r w:rsidRPr="00163D38">
        <w:rPr>
          <w:spacing w:val="-3"/>
        </w:rPr>
        <w:t>w</w:t>
      </w:r>
      <w:r w:rsidRPr="00163D38">
        <w:t>isa</w:t>
      </w:r>
      <w:r w:rsidRPr="00163D38">
        <w:rPr>
          <w:spacing w:val="1"/>
        </w:rPr>
        <w:t>t</w:t>
      </w:r>
      <w:r w:rsidRPr="00163D38">
        <w:t>a</w:t>
      </w:r>
      <w:bookmarkEnd w:id="11"/>
    </w:p>
    <w:p w:rsidR="00DF0AA2" w:rsidRPr="00163D38" w:rsidRDefault="00DF0AA2" w:rsidP="00DF0AA2">
      <w:pPr>
        <w:spacing w:line="360" w:lineRule="auto"/>
        <w:ind w:left="425" w:firstLine="567"/>
        <w:rPr>
          <w:rFonts w:ascii="Bookman Old Style" w:hAnsi="Bookman Old Style" w:cs="Arial"/>
          <w:color w:val="000000"/>
          <w:sz w:val="24"/>
          <w:szCs w:val="24"/>
        </w:rPr>
      </w:pPr>
      <w:r w:rsidRPr="00163D38">
        <w:rPr>
          <w:rFonts w:ascii="Bookman Old Style" w:hAnsi="Bookman Old Style" w:cs="Arial"/>
          <w:color w:val="000000"/>
          <w:sz w:val="24"/>
          <w:szCs w:val="24"/>
        </w:rPr>
        <w:t>P</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pacing w:val="-3"/>
          <w:sz w:val="24"/>
          <w:szCs w:val="24"/>
        </w:rPr>
        <w:t>w</w:t>
      </w:r>
      <w:r w:rsidRPr="00163D38">
        <w:rPr>
          <w:rFonts w:ascii="Bookman Old Style" w:hAnsi="Bookman Old Style" w:cs="Arial"/>
          <w:color w:val="000000"/>
          <w:sz w:val="24"/>
          <w:szCs w:val="24"/>
        </w:rPr>
        <w:t>isa</w:t>
      </w:r>
      <w:r w:rsidRPr="00163D38">
        <w:rPr>
          <w:rFonts w:ascii="Bookman Old Style" w:hAnsi="Bookman Old Style" w:cs="Arial"/>
          <w:color w:val="000000"/>
          <w:spacing w:val="1"/>
          <w:sz w:val="24"/>
          <w:szCs w:val="24"/>
        </w:rPr>
        <w:t>t</w:t>
      </w:r>
      <w:r w:rsidRPr="00163D38">
        <w:rPr>
          <w:rFonts w:ascii="Bookman Old Style" w:hAnsi="Bookman Old Style" w:cs="Arial"/>
          <w:color w:val="000000"/>
          <w:sz w:val="24"/>
          <w:szCs w:val="24"/>
        </w:rPr>
        <w:t>a</w:t>
      </w:r>
      <w:r>
        <w:rPr>
          <w:rFonts w:ascii="Bookman Old Style" w:hAnsi="Bookman Old Style" w:cs="Arial"/>
          <w:color w:val="000000"/>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eba</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i</w:t>
      </w:r>
      <w:r>
        <w:rPr>
          <w:rFonts w:ascii="Bookman Old Style" w:hAnsi="Bookman Old Style" w:cs="Arial"/>
          <w:color w:val="000000"/>
          <w:sz w:val="24"/>
          <w:szCs w:val="24"/>
        </w:rPr>
        <w:t xml:space="preserve"> </w:t>
      </w:r>
      <w:r w:rsidRPr="00163D38">
        <w:rPr>
          <w:rFonts w:ascii="Bookman Old Style" w:hAnsi="Bookman Old Style" w:cs="Arial"/>
          <w:color w:val="000000"/>
          <w:sz w:val="24"/>
          <w:szCs w:val="24"/>
        </w:rPr>
        <w:t>f</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no</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a</w:t>
      </w:r>
      <w:r>
        <w:rPr>
          <w:rFonts w:ascii="Bookman Old Style" w:hAnsi="Bookman Old Style" w:cs="Arial"/>
          <w:color w:val="000000"/>
          <w:sz w:val="24"/>
          <w:szCs w:val="24"/>
        </w:rPr>
        <w:t xml:space="preserve"> </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lo</w:t>
      </w:r>
      <w:r w:rsidRPr="00163D38">
        <w:rPr>
          <w:rFonts w:ascii="Bookman Old Style" w:hAnsi="Bookman Old Style" w:cs="Arial"/>
          <w:color w:val="000000"/>
          <w:spacing w:val="1"/>
          <w:sz w:val="24"/>
          <w:szCs w:val="24"/>
        </w:rPr>
        <w:t>ba</w:t>
      </w:r>
      <w:r w:rsidRPr="00163D38">
        <w:rPr>
          <w:rFonts w:ascii="Bookman Old Style" w:hAnsi="Bookman Old Style" w:cs="Arial"/>
          <w:color w:val="000000"/>
          <w:sz w:val="24"/>
          <w:szCs w:val="24"/>
        </w:rPr>
        <w:t>l,</w:t>
      </w:r>
      <w:r>
        <w:rPr>
          <w:rFonts w:ascii="Bookman Old Style" w:hAnsi="Bookman Old Style" w:cs="Arial"/>
          <w:color w:val="000000"/>
          <w:sz w:val="24"/>
          <w:szCs w:val="24"/>
        </w:rPr>
        <w:t xml:space="preserve"> </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3"/>
          <w:sz w:val="24"/>
          <w:szCs w:val="24"/>
        </w:rPr>
        <w:t>l</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h</w:t>
      </w:r>
      <w:r>
        <w:rPr>
          <w:rFonts w:ascii="Bookman Old Style" w:hAnsi="Bookman Old Style" w:cs="Arial"/>
          <w:color w:val="000000"/>
          <w:sz w:val="24"/>
          <w:szCs w:val="24"/>
        </w:rPr>
        <w:t xml:space="preserve"> </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en</w:t>
      </w:r>
      <w:r w:rsidRPr="00163D38">
        <w:rPr>
          <w:rFonts w:ascii="Bookman Old Style" w:hAnsi="Bookman Old Style" w:cs="Arial"/>
          <w:color w:val="000000"/>
          <w:sz w:val="24"/>
          <w:szCs w:val="24"/>
        </w:rPr>
        <w:t>ja</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i</w:t>
      </w:r>
      <w:r>
        <w:rPr>
          <w:rFonts w:ascii="Bookman Old Style" w:hAnsi="Bookman Old Style" w:cs="Arial"/>
          <w:color w:val="000000"/>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u</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tu</w:t>
      </w:r>
      <w:r>
        <w:rPr>
          <w:rFonts w:ascii="Bookman Old Style" w:hAnsi="Bookman Old Style" w:cs="Arial"/>
          <w:color w:val="000000"/>
          <w:sz w:val="24"/>
          <w:szCs w:val="24"/>
        </w:rPr>
        <w:t xml:space="preserve"> </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u</w:t>
      </w:r>
      <w:r w:rsidRPr="00163D38">
        <w:rPr>
          <w:rFonts w:ascii="Bookman Old Style" w:hAnsi="Bookman Old Style" w:cs="Arial"/>
          <w:color w:val="000000"/>
          <w:spacing w:val="-2"/>
          <w:sz w:val="24"/>
          <w:szCs w:val="24"/>
        </w:rPr>
        <w:t>t</w:t>
      </w:r>
      <w:r w:rsidRPr="00163D38">
        <w:rPr>
          <w:rFonts w:ascii="Bookman Old Style" w:hAnsi="Bookman Old Style" w:cs="Arial"/>
          <w:color w:val="000000"/>
          <w:spacing w:val="1"/>
          <w:sz w:val="24"/>
          <w:szCs w:val="24"/>
        </w:rPr>
        <w:t>uh</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Pr>
          <w:rFonts w:ascii="Bookman Old Style" w:hAnsi="Bookman Old Style" w:cs="Arial"/>
          <w:color w:val="000000"/>
          <w:sz w:val="24"/>
          <w:szCs w:val="24"/>
        </w:rPr>
        <w:t xml:space="preserve"> </w:t>
      </w:r>
      <w:r w:rsidRPr="00163D38">
        <w:rPr>
          <w:rFonts w:ascii="Bookman Old Style" w:hAnsi="Bookman Old Style" w:cs="Arial"/>
          <w:color w:val="000000"/>
          <w:spacing w:val="-1"/>
          <w:sz w:val="24"/>
          <w:szCs w:val="24"/>
        </w:rPr>
        <w:t>d</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r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g</w:t>
      </w:r>
      <w:r w:rsidRPr="00163D38">
        <w:rPr>
          <w:rFonts w:ascii="Bookman Old Style" w:hAnsi="Bookman Old Style" w:cs="Arial"/>
          <w:color w:val="000000"/>
          <w:spacing w:val="1"/>
          <w:sz w:val="24"/>
          <w:szCs w:val="24"/>
        </w:rPr>
        <w:t xml:space="preserve"> me</w:t>
      </w:r>
      <w:r w:rsidRPr="00163D38">
        <w:rPr>
          <w:rFonts w:ascii="Bookman Old Style" w:hAnsi="Bookman Old Style" w:cs="Arial"/>
          <w:color w:val="000000"/>
          <w:sz w:val="24"/>
          <w:szCs w:val="24"/>
        </w:rPr>
        <w:t>l</w:t>
      </w:r>
      <w:r w:rsidRPr="00163D38">
        <w:rPr>
          <w:rFonts w:ascii="Bookman Old Style" w:hAnsi="Bookman Old Style" w:cs="Arial"/>
          <w:color w:val="000000"/>
          <w:spacing w:val="-1"/>
          <w:sz w:val="24"/>
          <w:szCs w:val="24"/>
        </w:rPr>
        <w:t>i</w:t>
      </w:r>
      <w:r w:rsidRPr="00163D38">
        <w:rPr>
          <w:rFonts w:ascii="Bookman Old Style" w:hAnsi="Bookman Old Style" w:cs="Arial"/>
          <w:color w:val="000000"/>
          <w:spacing w:val="1"/>
          <w:sz w:val="24"/>
          <w:szCs w:val="24"/>
        </w:rPr>
        <w:t>ba</w:t>
      </w:r>
      <w:r w:rsidRPr="00163D38">
        <w:rPr>
          <w:rFonts w:ascii="Bookman Old Style" w:hAnsi="Bookman Old Style" w:cs="Arial"/>
          <w:color w:val="000000"/>
          <w:sz w:val="24"/>
          <w:szCs w:val="24"/>
        </w:rPr>
        <w:t>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4"/>
          <w:sz w:val="24"/>
          <w:szCs w:val="24"/>
        </w:rPr>
        <w:t xml:space="preserve"> </w:t>
      </w:r>
      <w:r w:rsidRPr="00163D38">
        <w:rPr>
          <w:rFonts w:ascii="Bookman Old Style" w:hAnsi="Bookman Old Style" w:cs="Arial"/>
          <w:color w:val="000000"/>
          <w:sz w:val="24"/>
          <w:szCs w:val="24"/>
        </w:rPr>
        <w:t>rat</w:t>
      </w:r>
      <w:r w:rsidRPr="00163D38">
        <w:rPr>
          <w:rFonts w:ascii="Bookman Old Style" w:hAnsi="Bookman Old Style" w:cs="Arial"/>
          <w:color w:val="000000"/>
          <w:spacing w:val="1"/>
          <w:sz w:val="24"/>
          <w:szCs w:val="24"/>
        </w:rPr>
        <w:t>u</w:t>
      </w:r>
      <w:r w:rsidRPr="00163D38">
        <w:rPr>
          <w:rFonts w:ascii="Bookman Old Style" w:hAnsi="Bookman Old Style" w:cs="Arial"/>
          <w:color w:val="000000"/>
          <w:spacing w:val="-2"/>
          <w:sz w:val="24"/>
          <w:szCs w:val="24"/>
        </w:rPr>
        <w:t>s</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4"/>
          <w:sz w:val="24"/>
          <w:szCs w:val="24"/>
        </w:rPr>
        <w:t xml:space="preserve"> </w:t>
      </w:r>
      <w:r w:rsidRPr="00163D38">
        <w:rPr>
          <w:rFonts w:ascii="Bookman Old Style" w:hAnsi="Bookman Old Style" w:cs="Arial"/>
          <w:color w:val="000000"/>
          <w:sz w:val="24"/>
          <w:szCs w:val="24"/>
        </w:rPr>
        <w:t>ju</w:t>
      </w:r>
      <w:r w:rsidRPr="00163D38">
        <w:rPr>
          <w:rFonts w:ascii="Bookman Old Style" w:hAnsi="Bookman Old Style" w:cs="Arial"/>
          <w:color w:val="000000"/>
          <w:spacing w:val="1"/>
          <w:sz w:val="24"/>
          <w:szCs w:val="24"/>
        </w:rPr>
        <w:t>t</w:t>
      </w:r>
      <w:r w:rsidRPr="00163D38">
        <w:rPr>
          <w:rFonts w:ascii="Bookman Old Style" w:hAnsi="Bookman Old Style" w:cs="Arial"/>
          <w:color w:val="000000"/>
          <w:sz w:val="24"/>
          <w:szCs w:val="24"/>
        </w:rPr>
        <w:t>a</w:t>
      </w:r>
      <w:r w:rsidRPr="00163D38">
        <w:rPr>
          <w:rFonts w:ascii="Bookman Old Style" w:hAnsi="Bookman Old Style" w:cs="Arial"/>
          <w:color w:val="000000"/>
          <w:spacing w:val="4"/>
          <w:sz w:val="24"/>
          <w:szCs w:val="24"/>
        </w:rPr>
        <w:t xml:space="preserve"> </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sia.</w:t>
      </w:r>
      <w:r w:rsidRPr="00163D38">
        <w:rPr>
          <w:rFonts w:ascii="Bookman Old Style" w:hAnsi="Bookman Old Style" w:cs="Arial"/>
          <w:color w:val="000000"/>
          <w:spacing w:val="4"/>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eb</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i</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ebu</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u</w:t>
      </w:r>
      <w:r w:rsidRPr="00163D38">
        <w:rPr>
          <w:rFonts w:ascii="Bookman Old Style" w:hAnsi="Bookman Old Style" w:cs="Arial"/>
          <w:color w:val="000000"/>
          <w:spacing w:val="1"/>
          <w:sz w:val="24"/>
          <w:szCs w:val="24"/>
        </w:rPr>
        <w:t>ha</w:t>
      </w:r>
      <w:r w:rsidRPr="00163D38">
        <w:rPr>
          <w:rFonts w:ascii="Bookman Old Style" w:hAnsi="Bookman Old Style" w:cs="Arial"/>
          <w:color w:val="000000"/>
          <w:sz w:val="24"/>
          <w:szCs w:val="24"/>
        </w:rPr>
        <w:t>n</w:t>
      </w:r>
      <w:r w:rsidRPr="00163D38">
        <w:rPr>
          <w:rFonts w:ascii="Bookman Old Style" w:hAnsi="Bookman Old Style" w:cs="Arial"/>
          <w:color w:val="000000"/>
          <w:spacing w:val="4"/>
          <w:sz w:val="24"/>
          <w:szCs w:val="24"/>
        </w:rPr>
        <w:t xml:space="preserve"> </w:t>
      </w:r>
      <w:r w:rsidRPr="00163D38">
        <w:rPr>
          <w:rFonts w:ascii="Bookman Old Style" w:hAnsi="Bookman Old Style" w:cs="Arial"/>
          <w:color w:val="000000"/>
          <w:spacing w:val="-1"/>
          <w:sz w:val="24"/>
          <w:szCs w:val="24"/>
        </w:rPr>
        <w:t>d</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 s</w:t>
      </w:r>
      <w:r w:rsidRPr="00163D38">
        <w:rPr>
          <w:rFonts w:ascii="Bookman Old Style" w:hAnsi="Bookman Old Style" w:cs="Arial"/>
          <w:color w:val="000000"/>
          <w:spacing w:val="1"/>
          <w:sz w:val="24"/>
          <w:szCs w:val="24"/>
        </w:rPr>
        <w:t>uda</w:t>
      </w:r>
      <w:r w:rsidRPr="00163D38">
        <w:rPr>
          <w:rFonts w:ascii="Bookman Old Style" w:hAnsi="Bookman Old Style" w:cs="Arial"/>
          <w:color w:val="000000"/>
          <w:sz w:val="24"/>
          <w:szCs w:val="24"/>
        </w:rPr>
        <w:t>h</w:t>
      </w:r>
      <w:r w:rsidRPr="00163D38">
        <w:rPr>
          <w:rFonts w:ascii="Bookman Old Style" w:hAnsi="Bookman Old Style" w:cs="Arial"/>
          <w:color w:val="000000"/>
          <w:spacing w:val="4"/>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an</w:t>
      </w:r>
      <w:r w:rsidRPr="00163D38">
        <w:rPr>
          <w:rFonts w:ascii="Bookman Old Style" w:hAnsi="Bookman Old Style" w:cs="Arial"/>
          <w:color w:val="000000"/>
          <w:spacing w:val="-2"/>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2"/>
          <w:sz w:val="24"/>
          <w:szCs w:val="24"/>
        </w:rPr>
        <w:t>y</w:t>
      </w:r>
      <w:r w:rsidRPr="00163D38">
        <w:rPr>
          <w:rFonts w:ascii="Bookman Old Style" w:hAnsi="Bookman Old Style" w:cs="Arial"/>
          <w:color w:val="000000"/>
          <w:sz w:val="24"/>
          <w:szCs w:val="24"/>
        </w:rPr>
        <w:t xml:space="preserve">a </w:t>
      </w:r>
      <w:r w:rsidRPr="00163D38">
        <w:rPr>
          <w:rFonts w:ascii="Bookman Old Style" w:hAnsi="Bookman Old Style" w:cs="Arial"/>
          <w:color w:val="000000"/>
          <w:spacing w:val="1"/>
          <w:sz w:val="24"/>
          <w:szCs w:val="24"/>
        </w:rPr>
        <w:t>be</w:t>
      </w:r>
      <w:r w:rsidRPr="00163D38">
        <w:rPr>
          <w:rFonts w:ascii="Bookman Old Style" w:hAnsi="Bookman Old Style" w:cs="Arial"/>
          <w:color w:val="000000"/>
          <w:sz w:val="24"/>
          <w:szCs w:val="24"/>
        </w:rPr>
        <w:t>r</w:t>
      </w:r>
      <w:r w:rsidRPr="00163D38">
        <w:rPr>
          <w:rFonts w:ascii="Bookman Old Style" w:hAnsi="Bookman Old Style" w:cs="Arial"/>
          <w:color w:val="000000"/>
          <w:spacing w:val="-4"/>
          <w:sz w:val="24"/>
          <w:szCs w:val="24"/>
        </w:rPr>
        <w:t>w</w:t>
      </w:r>
      <w:r w:rsidRPr="00163D38">
        <w:rPr>
          <w:rFonts w:ascii="Bookman Old Style" w:hAnsi="Bookman Old Style" w:cs="Arial"/>
          <w:color w:val="000000"/>
          <w:sz w:val="24"/>
          <w:szCs w:val="24"/>
        </w:rPr>
        <w:t>isa</w:t>
      </w:r>
      <w:r w:rsidRPr="00163D38">
        <w:rPr>
          <w:rFonts w:ascii="Bookman Old Style" w:hAnsi="Bookman Old Style" w:cs="Arial"/>
          <w:color w:val="000000"/>
          <w:spacing w:val="1"/>
          <w:sz w:val="24"/>
          <w:szCs w:val="24"/>
        </w:rPr>
        <w:t>t</w:t>
      </w:r>
      <w:r w:rsidRPr="00163D38">
        <w:rPr>
          <w:rFonts w:ascii="Bookman Old Style" w:hAnsi="Bookman Old Style" w:cs="Arial"/>
          <w:color w:val="000000"/>
          <w:sz w:val="24"/>
          <w:szCs w:val="24"/>
        </w:rPr>
        <w:t>a</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2"/>
          <w:sz w:val="24"/>
          <w:szCs w:val="24"/>
        </w:rPr>
        <w:t>m</w:t>
      </w:r>
      <w:r w:rsidRPr="00163D38">
        <w:rPr>
          <w:rFonts w:ascii="Bookman Old Style" w:hAnsi="Bookman Old Style" w:cs="Arial"/>
          <w:color w:val="000000"/>
          <w:spacing w:val="1"/>
          <w:sz w:val="24"/>
          <w:szCs w:val="24"/>
        </w:rPr>
        <w:t>en</w:t>
      </w:r>
      <w:r w:rsidRPr="00163D38">
        <w:rPr>
          <w:rFonts w:ascii="Bookman Old Style" w:hAnsi="Bookman Old Style" w:cs="Arial"/>
          <w:color w:val="000000"/>
          <w:sz w:val="24"/>
          <w:szCs w:val="24"/>
        </w:rPr>
        <w:t>j</w:t>
      </w:r>
      <w:r w:rsidRPr="00163D38">
        <w:rPr>
          <w:rFonts w:ascii="Bookman Old Style" w:hAnsi="Bookman Old Style" w:cs="Arial"/>
          <w:color w:val="000000"/>
          <w:spacing w:val="-2"/>
          <w:sz w:val="24"/>
          <w:szCs w:val="24"/>
        </w:rPr>
        <w:t>a</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 xml:space="preserve">i </w:t>
      </w:r>
      <w:r w:rsidRPr="00163D38">
        <w:rPr>
          <w:rFonts w:ascii="Bookman Old Style" w:hAnsi="Bookman Old Style" w:cs="Arial"/>
          <w:color w:val="000000"/>
          <w:spacing w:val="1"/>
          <w:sz w:val="24"/>
          <w:szCs w:val="24"/>
        </w:rPr>
        <w:t>ba</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ian</w:t>
      </w:r>
      <w:r w:rsidRPr="00163D38">
        <w:rPr>
          <w:rFonts w:ascii="Bookman Old Style" w:hAnsi="Bookman Old Style" w:cs="Arial"/>
          <w:color w:val="000000"/>
          <w:spacing w:val="1"/>
          <w:sz w:val="24"/>
          <w:szCs w:val="24"/>
        </w:rPr>
        <w:t xml:space="preserve"> da</w:t>
      </w:r>
      <w:r w:rsidRPr="00163D38">
        <w:rPr>
          <w:rFonts w:ascii="Bookman Old Style" w:hAnsi="Bookman Old Style" w:cs="Arial"/>
          <w:color w:val="000000"/>
          <w:sz w:val="24"/>
          <w:szCs w:val="24"/>
        </w:rPr>
        <w:t>ri</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1"/>
          <w:sz w:val="24"/>
          <w:szCs w:val="24"/>
        </w:rPr>
        <w:t>ha</w:t>
      </w:r>
      <w:r w:rsidRPr="00163D38">
        <w:rPr>
          <w:rFonts w:ascii="Bookman Old Style" w:hAnsi="Bookman Old Style" w:cs="Arial"/>
          <w:color w:val="000000"/>
          <w:sz w:val="24"/>
          <w:szCs w:val="24"/>
        </w:rPr>
        <w:t xml:space="preserve">k </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2"/>
          <w:sz w:val="24"/>
          <w:szCs w:val="24"/>
        </w:rPr>
        <w:t>s</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si </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an</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sia,</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g</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1"/>
          <w:sz w:val="24"/>
          <w:szCs w:val="24"/>
        </w:rPr>
        <w:t>ha</w:t>
      </w:r>
      <w:r w:rsidRPr="00163D38">
        <w:rPr>
          <w:rFonts w:ascii="Bookman Old Style" w:hAnsi="Bookman Old Style" w:cs="Arial"/>
          <w:color w:val="000000"/>
          <w:sz w:val="24"/>
          <w:szCs w:val="24"/>
        </w:rPr>
        <w:t>rus</w:t>
      </w:r>
      <w:r w:rsidRPr="00163D38">
        <w:rPr>
          <w:rFonts w:ascii="Bookman Old Style" w:hAnsi="Bookman Old Style" w:cs="Arial"/>
          <w:color w:val="000000"/>
          <w:spacing w:val="1"/>
          <w:sz w:val="24"/>
          <w:szCs w:val="24"/>
        </w:rPr>
        <w:t xml:space="preserve"> d</w:t>
      </w:r>
      <w:r w:rsidRPr="00163D38">
        <w:rPr>
          <w:rFonts w:ascii="Bookman Old Style" w:hAnsi="Bookman Old Style" w:cs="Arial"/>
          <w:color w:val="000000"/>
          <w:sz w:val="24"/>
          <w:szCs w:val="24"/>
        </w:rPr>
        <w:t>ih</w:t>
      </w:r>
      <w:r w:rsidRPr="00163D38">
        <w:rPr>
          <w:rFonts w:ascii="Bookman Old Style" w:hAnsi="Bookman Old Style" w:cs="Arial"/>
          <w:color w:val="000000"/>
          <w:spacing w:val="1"/>
          <w:sz w:val="24"/>
          <w:szCs w:val="24"/>
        </w:rPr>
        <w:t>o</w:t>
      </w:r>
      <w:r w:rsidRPr="00163D38">
        <w:rPr>
          <w:rFonts w:ascii="Bookman Old Style" w:hAnsi="Bookman Old Style" w:cs="Arial"/>
          <w:color w:val="000000"/>
          <w:spacing w:val="5"/>
          <w:sz w:val="24"/>
          <w:szCs w:val="24"/>
        </w:rPr>
        <w:t>r</w:t>
      </w:r>
      <w:r w:rsidRPr="00163D38">
        <w:rPr>
          <w:rFonts w:ascii="Bookman Old Style" w:hAnsi="Bookman Old Style" w:cs="Arial"/>
          <w:color w:val="000000"/>
          <w:spacing w:val="1"/>
          <w:sz w:val="24"/>
          <w:szCs w:val="24"/>
        </w:rPr>
        <w:t>ma</w:t>
      </w:r>
      <w:r w:rsidRPr="00163D38">
        <w:rPr>
          <w:rFonts w:ascii="Bookman Old Style" w:hAnsi="Bookman Old Style" w:cs="Arial"/>
          <w:color w:val="000000"/>
          <w:sz w:val="24"/>
          <w:szCs w:val="24"/>
        </w:rPr>
        <w:t>ti s</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w:t>
      </w:r>
      <w:r w:rsidRPr="00163D38">
        <w:rPr>
          <w:rFonts w:ascii="Bookman Old Style" w:hAnsi="Bookman Old Style" w:cs="Arial"/>
          <w:color w:val="000000"/>
          <w:spacing w:val="-3"/>
          <w:sz w:val="24"/>
          <w:szCs w:val="24"/>
        </w:rPr>
        <w:t>t</w:t>
      </w:r>
      <w:r w:rsidRPr="00163D38">
        <w:rPr>
          <w:rFonts w:ascii="Bookman Old Style" w:hAnsi="Bookman Old Style" w:cs="Arial"/>
          <w:color w:val="000000"/>
          <w:sz w:val="24"/>
          <w:szCs w:val="24"/>
        </w:rPr>
        <w:t>a</w:t>
      </w:r>
      <w:r w:rsidRPr="00163D38">
        <w:rPr>
          <w:rFonts w:ascii="Bookman Old Style" w:hAnsi="Bookman Old Style" w:cs="Arial"/>
          <w:color w:val="000000"/>
          <w:spacing w:val="1"/>
          <w:sz w:val="24"/>
          <w:szCs w:val="24"/>
        </w:rPr>
        <w:t xml:space="preserve"> d</w:t>
      </w:r>
      <w:r w:rsidRPr="00163D38">
        <w:rPr>
          <w:rFonts w:ascii="Bookman Old Style" w:hAnsi="Bookman Old Style" w:cs="Arial"/>
          <w:color w:val="000000"/>
          <w:sz w:val="24"/>
          <w:szCs w:val="24"/>
        </w:rPr>
        <w:t>i</w:t>
      </w:r>
      <w:r w:rsidRPr="00163D38">
        <w:rPr>
          <w:rFonts w:ascii="Bookman Old Style" w:hAnsi="Bookman Old Style" w:cs="Arial"/>
          <w:color w:val="000000"/>
          <w:spacing w:val="-1"/>
          <w:sz w:val="24"/>
          <w:szCs w:val="24"/>
        </w:rPr>
        <w:t>l</w:t>
      </w:r>
      <w:r w:rsidRPr="00163D38">
        <w:rPr>
          <w:rFonts w:ascii="Bookman Old Style" w:hAnsi="Bookman Old Style" w:cs="Arial"/>
          <w:color w:val="000000"/>
          <w:sz w:val="24"/>
          <w:szCs w:val="24"/>
        </w:rPr>
        <w:t>in</w:t>
      </w:r>
      <w:r w:rsidRPr="00163D38">
        <w:rPr>
          <w:rFonts w:ascii="Bookman Old Style" w:hAnsi="Bookman Old Style" w:cs="Arial"/>
          <w:color w:val="000000"/>
          <w:spacing w:val="1"/>
          <w:sz w:val="24"/>
          <w:szCs w:val="24"/>
        </w:rPr>
        <w:t>d</w:t>
      </w:r>
      <w:r w:rsidRPr="00163D38">
        <w:rPr>
          <w:rFonts w:ascii="Bookman Old Style" w:hAnsi="Bookman Old Style" w:cs="Arial"/>
          <w:color w:val="000000"/>
          <w:spacing w:val="-1"/>
          <w:sz w:val="24"/>
          <w:szCs w:val="24"/>
        </w:rPr>
        <w:t>u</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i. Hal</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z w:val="24"/>
          <w:szCs w:val="24"/>
        </w:rPr>
        <w:t>inilah</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g</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h</w:t>
      </w:r>
      <w:r w:rsidRPr="00163D38">
        <w:rPr>
          <w:rFonts w:ascii="Bookman Old Style" w:hAnsi="Bookman Old Style" w:cs="Arial"/>
          <w:color w:val="000000"/>
          <w:sz w:val="24"/>
          <w:szCs w:val="24"/>
        </w:rPr>
        <w:t>i</w:t>
      </w:r>
      <w:r w:rsidRPr="00163D38">
        <w:rPr>
          <w:rFonts w:ascii="Bookman Old Style" w:hAnsi="Bookman Old Style" w:cs="Arial"/>
          <w:color w:val="000000"/>
          <w:spacing w:val="-1"/>
          <w:sz w:val="24"/>
          <w:szCs w:val="24"/>
        </w:rPr>
        <w:t>r</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2"/>
          <w:sz w:val="24"/>
          <w:szCs w:val="24"/>
        </w:rPr>
        <w:t>y</w:t>
      </w:r>
      <w:r w:rsidRPr="00163D38">
        <w:rPr>
          <w:rFonts w:ascii="Bookman Old Style" w:hAnsi="Bookman Old Style" w:cs="Arial"/>
          <w:color w:val="000000"/>
          <w:sz w:val="24"/>
          <w:szCs w:val="24"/>
        </w:rPr>
        <w:t>a</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mem</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ua</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 xml:space="preserve"> be</w:t>
      </w:r>
      <w:r w:rsidRPr="00163D38">
        <w:rPr>
          <w:rFonts w:ascii="Bookman Old Style" w:hAnsi="Bookman Old Style" w:cs="Arial"/>
          <w:color w:val="000000"/>
          <w:spacing w:val="-3"/>
          <w:sz w:val="24"/>
          <w:szCs w:val="24"/>
        </w:rPr>
        <w:t>r</w:t>
      </w:r>
      <w:r w:rsidRPr="00163D38">
        <w:rPr>
          <w:rFonts w:ascii="Bookman Old Style" w:hAnsi="Bookman Old Style" w:cs="Arial"/>
          <w:color w:val="000000"/>
          <w:spacing w:val="1"/>
          <w:sz w:val="24"/>
          <w:szCs w:val="24"/>
        </w:rPr>
        <w:t>ba</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i </w:t>
      </w:r>
      <w:r w:rsidRPr="00163D38">
        <w:rPr>
          <w:rFonts w:ascii="Bookman Old Style" w:hAnsi="Bookman Old Style" w:cs="Arial"/>
          <w:color w:val="000000"/>
          <w:spacing w:val="1"/>
          <w:sz w:val="24"/>
          <w:szCs w:val="24"/>
        </w:rPr>
        <w:t>o</w:t>
      </w:r>
      <w:r w:rsidRPr="00163D38">
        <w:rPr>
          <w:rFonts w:ascii="Bookman Old Style" w:hAnsi="Bookman Old Style" w:cs="Arial"/>
          <w:color w:val="000000"/>
          <w:sz w:val="24"/>
          <w:szCs w:val="24"/>
        </w:rPr>
        <w:t>r</w:t>
      </w:r>
      <w:r w:rsidRPr="00163D38">
        <w:rPr>
          <w:rFonts w:ascii="Bookman Old Style" w:hAnsi="Bookman Old Style" w:cs="Arial"/>
          <w:color w:val="000000"/>
          <w:spacing w:val="-2"/>
          <w:sz w:val="24"/>
          <w:szCs w:val="24"/>
        </w:rPr>
        <w:t>g</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isasi</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z w:val="24"/>
          <w:szCs w:val="24"/>
        </w:rPr>
        <w:t>in</w:t>
      </w:r>
      <w:r w:rsidRPr="00163D38">
        <w:rPr>
          <w:rFonts w:ascii="Bookman Old Style" w:hAnsi="Bookman Old Style" w:cs="Arial"/>
          <w:color w:val="000000"/>
          <w:spacing w:val="1"/>
          <w:sz w:val="24"/>
          <w:szCs w:val="24"/>
        </w:rPr>
        <w:t>te</w:t>
      </w:r>
      <w:r w:rsidRPr="00163D38">
        <w:rPr>
          <w:rFonts w:ascii="Bookman Old Style" w:hAnsi="Bookman Old Style" w:cs="Arial"/>
          <w:color w:val="000000"/>
          <w:sz w:val="24"/>
          <w:szCs w:val="24"/>
        </w:rPr>
        <w:t>rn</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si</w:t>
      </w:r>
      <w:r w:rsidRPr="00163D38">
        <w:rPr>
          <w:rFonts w:ascii="Bookman Old Style" w:hAnsi="Bookman Old Style" w:cs="Arial"/>
          <w:color w:val="000000"/>
          <w:spacing w:val="-2"/>
          <w:sz w:val="24"/>
          <w:szCs w:val="24"/>
        </w:rPr>
        <w:t>o</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l s</w:t>
      </w:r>
      <w:r w:rsidRPr="00163D38">
        <w:rPr>
          <w:rFonts w:ascii="Bookman Old Style" w:hAnsi="Bookman Old Style" w:cs="Arial"/>
          <w:color w:val="000000"/>
          <w:spacing w:val="1"/>
          <w:sz w:val="24"/>
          <w:szCs w:val="24"/>
        </w:rPr>
        <w:t>epe</w:t>
      </w:r>
      <w:r w:rsidRPr="00163D38">
        <w:rPr>
          <w:rFonts w:ascii="Bookman Old Style" w:hAnsi="Bookman Old Style" w:cs="Arial"/>
          <w:color w:val="000000"/>
          <w:sz w:val="24"/>
          <w:szCs w:val="24"/>
        </w:rPr>
        <w:t>rti PBB,</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2"/>
          <w:sz w:val="24"/>
          <w:szCs w:val="24"/>
        </w:rPr>
        <w:t>B</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k Du</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ia</w:t>
      </w:r>
      <w:r w:rsidRPr="00163D38">
        <w:rPr>
          <w:rFonts w:ascii="Bookman Old Style" w:hAnsi="Bookman Old Style" w:cs="Arial"/>
          <w:color w:val="000000"/>
          <w:spacing w:val="1"/>
          <w:sz w:val="24"/>
          <w:szCs w:val="24"/>
        </w:rPr>
        <w:t xml:space="preserve"> da</w:t>
      </w:r>
      <w:r w:rsidRPr="00163D38">
        <w:rPr>
          <w:rFonts w:ascii="Bookman Old Style" w:hAnsi="Bookman Old Style" w:cs="Arial"/>
          <w:color w:val="000000"/>
          <w:sz w:val="24"/>
          <w:szCs w:val="24"/>
        </w:rPr>
        <w:t xml:space="preserve">n </w:t>
      </w:r>
      <w:r w:rsidRPr="00163D38">
        <w:rPr>
          <w:rFonts w:ascii="Bookman Old Style" w:hAnsi="Bookman Old Style" w:cs="Arial"/>
          <w:i/>
          <w:iCs/>
          <w:color w:val="000000"/>
          <w:spacing w:val="1"/>
          <w:sz w:val="24"/>
          <w:szCs w:val="24"/>
        </w:rPr>
        <w:t>Wo</w:t>
      </w:r>
      <w:r w:rsidRPr="00163D38">
        <w:rPr>
          <w:rFonts w:ascii="Bookman Old Style" w:hAnsi="Bookman Old Style" w:cs="Arial"/>
          <w:i/>
          <w:iCs/>
          <w:color w:val="000000"/>
          <w:sz w:val="24"/>
          <w:szCs w:val="24"/>
        </w:rPr>
        <w:t>r</w:t>
      </w:r>
      <w:r w:rsidRPr="00163D38">
        <w:rPr>
          <w:rFonts w:ascii="Bookman Old Style" w:hAnsi="Bookman Old Style" w:cs="Arial"/>
          <w:i/>
          <w:iCs/>
          <w:color w:val="000000"/>
          <w:spacing w:val="-1"/>
          <w:sz w:val="24"/>
          <w:szCs w:val="24"/>
        </w:rPr>
        <w:t>l</w:t>
      </w:r>
      <w:r w:rsidRPr="00163D38">
        <w:rPr>
          <w:rFonts w:ascii="Bookman Old Style" w:hAnsi="Bookman Old Style" w:cs="Arial"/>
          <w:i/>
          <w:iCs/>
          <w:color w:val="000000"/>
          <w:sz w:val="24"/>
          <w:szCs w:val="24"/>
        </w:rPr>
        <w:t>d</w:t>
      </w:r>
      <w:r w:rsidRPr="00163D38">
        <w:rPr>
          <w:rFonts w:ascii="Bookman Old Style" w:hAnsi="Bookman Old Style" w:cs="Arial"/>
          <w:i/>
          <w:iCs/>
          <w:color w:val="000000"/>
          <w:spacing w:val="1"/>
          <w:sz w:val="24"/>
          <w:szCs w:val="24"/>
        </w:rPr>
        <w:t xml:space="preserve"> </w:t>
      </w:r>
      <w:r w:rsidRPr="00163D38">
        <w:rPr>
          <w:rFonts w:ascii="Bookman Old Style" w:hAnsi="Bookman Old Style" w:cs="Arial"/>
          <w:i/>
          <w:iCs/>
          <w:color w:val="000000"/>
          <w:sz w:val="24"/>
          <w:szCs w:val="24"/>
        </w:rPr>
        <w:t>To</w:t>
      </w:r>
      <w:r w:rsidRPr="00163D38">
        <w:rPr>
          <w:rFonts w:ascii="Bookman Old Style" w:hAnsi="Bookman Old Style" w:cs="Arial"/>
          <w:i/>
          <w:iCs/>
          <w:color w:val="000000"/>
          <w:spacing w:val="1"/>
          <w:sz w:val="24"/>
          <w:szCs w:val="24"/>
        </w:rPr>
        <w:t>u</w:t>
      </w:r>
      <w:r w:rsidRPr="00163D38">
        <w:rPr>
          <w:rFonts w:ascii="Bookman Old Style" w:hAnsi="Bookman Old Style" w:cs="Arial"/>
          <w:i/>
          <w:iCs/>
          <w:color w:val="000000"/>
          <w:sz w:val="24"/>
          <w:szCs w:val="24"/>
        </w:rPr>
        <w:t>r</w:t>
      </w:r>
      <w:r w:rsidRPr="00163D38">
        <w:rPr>
          <w:rFonts w:ascii="Bookman Old Style" w:hAnsi="Bookman Old Style" w:cs="Arial"/>
          <w:i/>
          <w:iCs/>
          <w:color w:val="000000"/>
          <w:spacing w:val="-1"/>
          <w:sz w:val="24"/>
          <w:szCs w:val="24"/>
        </w:rPr>
        <w:t>i</w:t>
      </w:r>
      <w:r w:rsidRPr="00163D38">
        <w:rPr>
          <w:rFonts w:ascii="Bookman Old Style" w:hAnsi="Bookman Old Style" w:cs="Arial"/>
          <w:i/>
          <w:iCs/>
          <w:color w:val="000000"/>
          <w:sz w:val="24"/>
          <w:szCs w:val="24"/>
        </w:rPr>
        <w:t>sm Org</w:t>
      </w:r>
      <w:r w:rsidRPr="00163D38">
        <w:rPr>
          <w:rFonts w:ascii="Bookman Old Style" w:hAnsi="Bookman Old Style" w:cs="Arial"/>
          <w:i/>
          <w:iCs/>
          <w:color w:val="000000"/>
          <w:spacing w:val="1"/>
          <w:sz w:val="24"/>
          <w:szCs w:val="24"/>
        </w:rPr>
        <w:t>an</w:t>
      </w:r>
      <w:r w:rsidRPr="00163D38">
        <w:rPr>
          <w:rFonts w:ascii="Bookman Old Style" w:hAnsi="Bookman Old Style" w:cs="Arial"/>
          <w:i/>
          <w:iCs/>
          <w:color w:val="000000"/>
          <w:spacing w:val="2"/>
          <w:sz w:val="24"/>
          <w:szCs w:val="24"/>
        </w:rPr>
        <w:t>i</w:t>
      </w:r>
      <w:r w:rsidRPr="00163D38">
        <w:rPr>
          <w:rFonts w:ascii="Bookman Old Style" w:hAnsi="Bookman Old Style" w:cs="Arial"/>
          <w:i/>
          <w:iCs/>
          <w:color w:val="000000"/>
          <w:spacing w:val="-5"/>
          <w:sz w:val="24"/>
          <w:szCs w:val="24"/>
        </w:rPr>
        <w:t>z</w:t>
      </w:r>
      <w:r w:rsidRPr="00163D38">
        <w:rPr>
          <w:rFonts w:ascii="Bookman Old Style" w:hAnsi="Bookman Old Style" w:cs="Arial"/>
          <w:i/>
          <w:iCs/>
          <w:color w:val="000000"/>
          <w:spacing w:val="1"/>
          <w:sz w:val="24"/>
          <w:szCs w:val="24"/>
        </w:rPr>
        <w:t>a</w:t>
      </w:r>
      <w:r w:rsidRPr="00163D38">
        <w:rPr>
          <w:rFonts w:ascii="Bookman Old Style" w:hAnsi="Bookman Old Style" w:cs="Arial"/>
          <w:i/>
          <w:iCs/>
          <w:color w:val="000000"/>
          <w:sz w:val="24"/>
          <w:szCs w:val="24"/>
        </w:rPr>
        <w:t>ti</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z w:val="24"/>
          <w:szCs w:val="24"/>
        </w:rPr>
        <w:t>n</w:t>
      </w:r>
      <w:r w:rsidRPr="00163D38">
        <w:rPr>
          <w:rFonts w:ascii="Bookman Old Style" w:hAnsi="Bookman Old Style" w:cs="Arial"/>
          <w:i/>
          <w:iCs/>
          <w:color w:val="000000"/>
          <w:spacing w:val="5"/>
          <w:sz w:val="24"/>
          <w:szCs w:val="24"/>
        </w:rPr>
        <w:t xml:space="preserve"> </w:t>
      </w:r>
      <w:r w:rsidRPr="00163D38">
        <w:rPr>
          <w:rFonts w:ascii="Bookman Old Style" w:hAnsi="Bookman Old Style" w:cs="Arial"/>
          <w:color w:val="000000"/>
          <w:spacing w:val="-6"/>
          <w:sz w:val="24"/>
          <w:szCs w:val="24"/>
        </w:rPr>
        <w:t>(</w:t>
      </w:r>
      <w:r w:rsidRPr="00163D38">
        <w:rPr>
          <w:rFonts w:ascii="Bookman Old Style" w:hAnsi="Bookman Old Style" w:cs="Arial"/>
          <w:color w:val="000000"/>
          <w:spacing w:val="8"/>
          <w:sz w:val="24"/>
          <w:szCs w:val="24"/>
        </w:rPr>
        <w:t>W</w:t>
      </w:r>
      <w:r w:rsidRPr="00163D38">
        <w:rPr>
          <w:rFonts w:ascii="Bookman Old Style" w:hAnsi="Bookman Old Style" w:cs="Arial"/>
          <w:color w:val="000000"/>
          <w:spacing w:val="-3"/>
          <w:sz w:val="24"/>
          <w:szCs w:val="24"/>
        </w:rPr>
        <w:t>T</w:t>
      </w:r>
      <w:r w:rsidRPr="00163D38">
        <w:rPr>
          <w:rFonts w:ascii="Bookman Old Style" w:hAnsi="Bookman Old Style" w:cs="Arial"/>
          <w:color w:val="000000"/>
          <w:sz w:val="24"/>
          <w:szCs w:val="24"/>
        </w:rPr>
        <w:t>O),</w:t>
      </w:r>
      <w:r w:rsidRPr="00163D38">
        <w:rPr>
          <w:rFonts w:ascii="Bookman Old Style" w:hAnsi="Bookman Old Style" w:cs="Arial"/>
          <w:color w:val="000000"/>
          <w:spacing w:val="1"/>
          <w:sz w:val="24"/>
          <w:szCs w:val="24"/>
        </w:rPr>
        <w:t xml:space="preserve"> men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 xml:space="preserve">i </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h</w:t>
      </w:r>
      <w:r w:rsidRPr="00163D38">
        <w:rPr>
          <w:rFonts w:ascii="Bookman Old Style" w:hAnsi="Bookman Old Style" w:cs="Arial"/>
          <w:color w:val="000000"/>
          <w:spacing w:val="-3"/>
          <w:sz w:val="24"/>
          <w:szCs w:val="24"/>
        </w:rPr>
        <w:t>w</w:t>
      </w:r>
      <w:r w:rsidRPr="00163D38">
        <w:rPr>
          <w:rFonts w:ascii="Bookman Old Style" w:hAnsi="Bookman Old Style" w:cs="Arial"/>
          <w:color w:val="000000"/>
          <w:sz w:val="24"/>
          <w:szCs w:val="24"/>
        </w:rPr>
        <w:t>a</w:t>
      </w:r>
      <w:r w:rsidRPr="00163D38">
        <w:rPr>
          <w:rFonts w:ascii="Bookman Old Style" w:hAnsi="Bookman Old Style" w:cs="Arial"/>
          <w:color w:val="000000"/>
          <w:spacing w:val="1"/>
          <w:sz w:val="24"/>
          <w:szCs w:val="24"/>
        </w:rPr>
        <w:t xml:space="preserve"> pa</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z w:val="24"/>
          <w:szCs w:val="24"/>
        </w:rPr>
        <w:t>w</w:t>
      </w:r>
      <w:r w:rsidRPr="00163D38">
        <w:rPr>
          <w:rFonts w:ascii="Bookman Old Style" w:hAnsi="Bookman Old Style" w:cs="Arial"/>
          <w:color w:val="000000"/>
          <w:spacing w:val="-1"/>
          <w:sz w:val="24"/>
          <w:szCs w:val="24"/>
        </w:rPr>
        <w:t>i</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ta</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me</w:t>
      </w:r>
      <w:r w:rsidRPr="00163D38">
        <w:rPr>
          <w:rFonts w:ascii="Bookman Old Style" w:hAnsi="Bookman Old Style" w:cs="Arial"/>
          <w:color w:val="000000"/>
          <w:sz w:val="24"/>
          <w:szCs w:val="24"/>
        </w:rPr>
        <w:t>ru</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n </w:t>
      </w:r>
      <w:r w:rsidRPr="00163D38">
        <w:rPr>
          <w:rFonts w:ascii="Bookman Old Style" w:hAnsi="Bookman Old Style" w:cs="Arial"/>
          <w:color w:val="000000"/>
          <w:spacing w:val="1"/>
          <w:sz w:val="24"/>
          <w:szCs w:val="24"/>
        </w:rPr>
        <w:t>ba</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ian</w:t>
      </w:r>
      <w:r w:rsidRPr="00163D38">
        <w:rPr>
          <w:rFonts w:ascii="Bookman Old Style" w:hAnsi="Bookman Old Style" w:cs="Arial"/>
          <w:color w:val="000000"/>
          <w:spacing w:val="4"/>
          <w:sz w:val="24"/>
          <w:szCs w:val="24"/>
        </w:rPr>
        <w:t xml:space="preserve">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g</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z w:val="24"/>
          <w:szCs w:val="24"/>
        </w:rPr>
        <w:t>ti</w:t>
      </w:r>
      <w:r w:rsidRPr="00163D38">
        <w:rPr>
          <w:rFonts w:ascii="Bookman Old Style" w:hAnsi="Bookman Old Style" w:cs="Arial"/>
          <w:color w:val="000000"/>
          <w:spacing w:val="1"/>
          <w:sz w:val="24"/>
          <w:szCs w:val="24"/>
        </w:rPr>
        <w:t>da</w:t>
      </w:r>
      <w:r w:rsidRPr="00163D38">
        <w:rPr>
          <w:rFonts w:ascii="Bookman Old Style" w:hAnsi="Bookman Old Style" w:cs="Arial"/>
          <w:color w:val="000000"/>
          <w:sz w:val="24"/>
          <w:szCs w:val="24"/>
        </w:rPr>
        <w:t>k t</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3"/>
          <w:sz w:val="24"/>
          <w:szCs w:val="24"/>
        </w:rPr>
        <w:t>r</w:t>
      </w:r>
      <w:r w:rsidRPr="00163D38">
        <w:rPr>
          <w:rFonts w:ascii="Bookman Old Style" w:hAnsi="Bookman Old Style" w:cs="Arial"/>
          <w:color w:val="000000"/>
          <w:spacing w:val="-1"/>
          <w:sz w:val="24"/>
          <w:szCs w:val="24"/>
        </w:rPr>
        <w:t>p</w:t>
      </w:r>
      <w:r w:rsidRPr="00163D38">
        <w:rPr>
          <w:rFonts w:ascii="Bookman Old Style" w:hAnsi="Bookman Old Style" w:cs="Arial"/>
          <w:color w:val="000000"/>
          <w:sz w:val="24"/>
          <w:szCs w:val="24"/>
        </w:rPr>
        <w:t>isa</w:t>
      </w:r>
      <w:r w:rsidRPr="00163D38">
        <w:rPr>
          <w:rFonts w:ascii="Bookman Old Style" w:hAnsi="Bookman Old Style" w:cs="Arial"/>
          <w:color w:val="000000"/>
          <w:spacing w:val="1"/>
          <w:sz w:val="24"/>
          <w:szCs w:val="24"/>
        </w:rPr>
        <w:t>h</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1"/>
          <w:sz w:val="24"/>
          <w:szCs w:val="24"/>
        </w:rPr>
        <w:t xml:space="preserve"> da</w:t>
      </w:r>
      <w:r w:rsidRPr="00163D38">
        <w:rPr>
          <w:rFonts w:ascii="Bookman Old Style" w:hAnsi="Bookman Old Style" w:cs="Arial"/>
          <w:color w:val="000000"/>
          <w:sz w:val="24"/>
          <w:szCs w:val="24"/>
        </w:rPr>
        <w:t>ri</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2"/>
          <w:sz w:val="24"/>
          <w:szCs w:val="24"/>
        </w:rPr>
        <w:t>k</w:t>
      </w:r>
      <w:r w:rsidRPr="00163D38">
        <w:rPr>
          <w:rFonts w:ascii="Bookman Old Style" w:hAnsi="Bookman Old Style" w:cs="Arial"/>
          <w:color w:val="000000"/>
          <w:spacing w:val="1"/>
          <w:sz w:val="24"/>
          <w:szCs w:val="24"/>
        </w:rPr>
        <w:t>eh</w:t>
      </w:r>
      <w:r w:rsidRPr="00163D38">
        <w:rPr>
          <w:rFonts w:ascii="Bookman Old Style" w:hAnsi="Bookman Old Style" w:cs="Arial"/>
          <w:color w:val="000000"/>
          <w:sz w:val="24"/>
          <w:szCs w:val="24"/>
        </w:rPr>
        <w:t>i</w:t>
      </w:r>
      <w:r w:rsidRPr="00163D38">
        <w:rPr>
          <w:rFonts w:ascii="Bookman Old Style" w:hAnsi="Bookman Old Style" w:cs="Arial"/>
          <w:color w:val="000000"/>
          <w:spacing w:val="-2"/>
          <w:sz w:val="24"/>
          <w:szCs w:val="24"/>
        </w:rPr>
        <w:t>d</w:t>
      </w:r>
      <w:r w:rsidRPr="00163D38">
        <w:rPr>
          <w:rFonts w:ascii="Bookman Old Style" w:hAnsi="Bookman Old Style" w:cs="Arial"/>
          <w:color w:val="000000"/>
          <w:spacing w:val="1"/>
          <w:sz w:val="24"/>
          <w:szCs w:val="24"/>
        </w:rPr>
        <w:t>up</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1"/>
          <w:sz w:val="24"/>
          <w:szCs w:val="24"/>
        </w:rPr>
        <w:t xml:space="preserve"> ma</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sia</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2"/>
          <w:sz w:val="24"/>
          <w:szCs w:val="24"/>
        </w:rPr>
        <w:t>t</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ru</w:t>
      </w:r>
      <w:r w:rsidRPr="00163D38">
        <w:rPr>
          <w:rFonts w:ascii="Bookman Old Style" w:hAnsi="Bookman Old Style" w:cs="Arial"/>
          <w:color w:val="000000"/>
          <w:spacing w:val="-2"/>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m</w:t>
      </w:r>
      <w:r w:rsidRPr="00163D38">
        <w:rPr>
          <w:rFonts w:ascii="Bookman Old Style" w:hAnsi="Bookman Old Style" w:cs="Arial"/>
          <w:color w:val="000000"/>
          <w:sz w:val="24"/>
          <w:szCs w:val="24"/>
        </w:rPr>
        <w:t>a</w:t>
      </w:r>
      <w:r w:rsidRPr="00163D38">
        <w:rPr>
          <w:rFonts w:ascii="Bookman Old Style" w:hAnsi="Bookman Old Style" w:cs="Arial"/>
          <w:color w:val="000000"/>
          <w:spacing w:val="1"/>
          <w:sz w:val="24"/>
          <w:szCs w:val="24"/>
        </w:rPr>
        <w:t xml:space="preserve"> men</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1"/>
          <w:sz w:val="24"/>
          <w:szCs w:val="24"/>
        </w:rPr>
        <w:t>n</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ia</w:t>
      </w:r>
      <w:r w:rsidRPr="00163D38">
        <w:rPr>
          <w:rFonts w:ascii="Bookman Old Style" w:hAnsi="Bookman Old Style" w:cs="Arial"/>
          <w:color w:val="000000"/>
          <w:spacing w:val="1"/>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 s</w:t>
      </w:r>
      <w:r w:rsidRPr="00163D38">
        <w:rPr>
          <w:rFonts w:ascii="Bookman Old Style" w:hAnsi="Bookman Old Style" w:cs="Arial"/>
          <w:color w:val="000000"/>
          <w:spacing w:val="1"/>
          <w:sz w:val="24"/>
          <w:szCs w:val="24"/>
        </w:rPr>
        <w:t>o</w:t>
      </w:r>
      <w:r w:rsidRPr="00163D38">
        <w:rPr>
          <w:rFonts w:ascii="Bookman Old Style" w:hAnsi="Bookman Old Style" w:cs="Arial"/>
          <w:color w:val="000000"/>
          <w:sz w:val="24"/>
          <w:szCs w:val="24"/>
        </w:rPr>
        <w:t xml:space="preserve">sial </w:t>
      </w:r>
      <w:r w:rsidRPr="00163D38">
        <w:rPr>
          <w:rFonts w:ascii="Bookman Old Style" w:hAnsi="Bookman Old Style" w:cs="Arial"/>
          <w:color w:val="000000"/>
          <w:spacing w:val="1"/>
          <w:sz w:val="24"/>
          <w:szCs w:val="24"/>
        </w:rPr>
        <w:t>d</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1"/>
          <w:sz w:val="24"/>
          <w:szCs w:val="24"/>
        </w:rPr>
        <w:t xml:space="preserve"> e</w:t>
      </w:r>
      <w:r w:rsidRPr="00163D38">
        <w:rPr>
          <w:rFonts w:ascii="Bookman Old Style" w:hAnsi="Bookman Old Style" w:cs="Arial"/>
          <w:color w:val="000000"/>
          <w:spacing w:val="-2"/>
          <w:sz w:val="24"/>
          <w:szCs w:val="24"/>
        </w:rPr>
        <w:t>k</w:t>
      </w:r>
      <w:r w:rsidRPr="00163D38">
        <w:rPr>
          <w:rFonts w:ascii="Bookman Old Style" w:hAnsi="Bookman Old Style" w:cs="Arial"/>
          <w:color w:val="000000"/>
          <w:spacing w:val="1"/>
          <w:sz w:val="24"/>
          <w:szCs w:val="24"/>
        </w:rPr>
        <w:t>on</w:t>
      </w:r>
      <w:r w:rsidRPr="00163D38">
        <w:rPr>
          <w:rFonts w:ascii="Bookman Old Style" w:hAnsi="Bookman Old Style" w:cs="Arial"/>
          <w:color w:val="000000"/>
          <w:spacing w:val="-1"/>
          <w:sz w:val="24"/>
          <w:szCs w:val="24"/>
        </w:rPr>
        <w:t>o</w:t>
      </w:r>
      <w:r w:rsidRPr="00163D38">
        <w:rPr>
          <w:rFonts w:ascii="Bookman Old Style" w:hAnsi="Bookman Old Style" w:cs="Arial"/>
          <w:color w:val="000000"/>
          <w:spacing w:val="1"/>
          <w:sz w:val="24"/>
          <w:szCs w:val="24"/>
        </w:rPr>
        <w:t>m</w:t>
      </w:r>
      <w:r w:rsidRPr="00163D38">
        <w:rPr>
          <w:rFonts w:ascii="Bookman Old Style" w:hAnsi="Bookman Old Style" w:cs="Arial"/>
          <w:color w:val="000000"/>
          <w:sz w:val="24"/>
          <w:szCs w:val="24"/>
        </w:rPr>
        <w:t>i.</w:t>
      </w:r>
    </w:p>
    <w:p w:rsidR="00DF0AA2" w:rsidRPr="00163D38" w:rsidRDefault="00DF0AA2" w:rsidP="00DF0AA2">
      <w:pPr>
        <w:spacing w:line="360" w:lineRule="auto"/>
        <w:ind w:left="425" w:firstLine="567"/>
        <w:rPr>
          <w:rFonts w:ascii="Bookman Old Style" w:hAnsi="Bookman Old Style" w:cs="Arial"/>
          <w:color w:val="000000"/>
          <w:sz w:val="24"/>
          <w:szCs w:val="24"/>
        </w:rPr>
      </w:pPr>
      <w:r w:rsidRPr="00163D38">
        <w:rPr>
          <w:rFonts w:ascii="Bookman Old Style" w:hAnsi="Bookman Old Style" w:cs="Arial"/>
          <w:color w:val="000000"/>
          <w:sz w:val="24"/>
          <w:szCs w:val="24"/>
        </w:rPr>
        <w:t>P</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pacing w:val="-3"/>
          <w:sz w:val="24"/>
          <w:szCs w:val="24"/>
        </w:rPr>
        <w:t>w</w:t>
      </w:r>
      <w:r w:rsidRPr="00163D38">
        <w:rPr>
          <w:rFonts w:ascii="Bookman Old Style" w:hAnsi="Bookman Old Style" w:cs="Arial"/>
          <w:color w:val="000000"/>
          <w:sz w:val="24"/>
          <w:szCs w:val="24"/>
        </w:rPr>
        <w:t>isa</w:t>
      </w:r>
      <w:r w:rsidRPr="00163D38">
        <w:rPr>
          <w:rFonts w:ascii="Bookman Old Style" w:hAnsi="Bookman Old Style" w:cs="Arial"/>
          <w:color w:val="000000"/>
          <w:spacing w:val="1"/>
          <w:sz w:val="24"/>
          <w:szCs w:val="24"/>
        </w:rPr>
        <w:t>t</w:t>
      </w:r>
      <w:r w:rsidRPr="00163D38">
        <w:rPr>
          <w:rFonts w:ascii="Bookman Old Style" w:hAnsi="Bookman Old Style" w:cs="Arial"/>
          <w:color w:val="000000"/>
          <w:sz w:val="24"/>
          <w:szCs w:val="24"/>
        </w:rPr>
        <w:t>a</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itu</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end</w:t>
      </w:r>
      <w:r w:rsidRPr="00163D38">
        <w:rPr>
          <w:rFonts w:ascii="Bookman Old Style" w:hAnsi="Bookman Old Style" w:cs="Arial"/>
          <w:color w:val="000000"/>
          <w:sz w:val="24"/>
          <w:szCs w:val="24"/>
        </w:rPr>
        <w:t>i</w:t>
      </w:r>
      <w:r w:rsidRPr="00163D38">
        <w:rPr>
          <w:rFonts w:ascii="Bookman Old Style" w:hAnsi="Bookman Old Style" w:cs="Arial"/>
          <w:color w:val="000000"/>
          <w:spacing w:val="-1"/>
          <w:sz w:val="24"/>
          <w:szCs w:val="24"/>
        </w:rPr>
        <w:t>r</w:t>
      </w:r>
      <w:r w:rsidRPr="00163D38">
        <w:rPr>
          <w:rFonts w:ascii="Bookman Old Style" w:hAnsi="Bookman Old Style" w:cs="Arial"/>
          <w:color w:val="000000"/>
          <w:sz w:val="24"/>
          <w:szCs w:val="24"/>
        </w:rPr>
        <w:t>i,</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c</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ra</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ede</w:t>
      </w:r>
      <w:r w:rsidRPr="00163D38">
        <w:rPr>
          <w:rFonts w:ascii="Bookman Old Style" w:hAnsi="Bookman Old Style" w:cs="Arial"/>
          <w:color w:val="000000"/>
          <w:sz w:val="24"/>
          <w:szCs w:val="24"/>
        </w:rPr>
        <w:t>r</w:t>
      </w:r>
      <w:r w:rsidRPr="00163D38">
        <w:rPr>
          <w:rFonts w:ascii="Bookman Old Style" w:hAnsi="Bookman Old Style" w:cs="Arial"/>
          <w:color w:val="000000"/>
          <w:spacing w:val="-2"/>
          <w:sz w:val="24"/>
          <w:szCs w:val="24"/>
        </w:rPr>
        <w:t>h</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a</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 xml:space="preserve">g </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iartikan</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eba</w:t>
      </w:r>
      <w:r w:rsidRPr="00163D38">
        <w:rPr>
          <w:rFonts w:ascii="Bookman Old Style" w:hAnsi="Bookman Old Style" w:cs="Arial"/>
          <w:color w:val="000000"/>
          <w:spacing w:val="-4"/>
          <w:sz w:val="24"/>
          <w:szCs w:val="24"/>
        </w:rPr>
        <w:t>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i</w:t>
      </w:r>
      <w:r w:rsidRPr="00163D38">
        <w:rPr>
          <w:rFonts w:ascii="Bookman Old Style" w:hAnsi="Bookman Old Style" w:cs="Arial"/>
          <w:color w:val="000000"/>
          <w:spacing w:val="1"/>
          <w:sz w:val="24"/>
          <w:szCs w:val="24"/>
        </w:rPr>
        <w:t xml:space="preserve"> pe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j</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la</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n </w:t>
      </w:r>
      <w:r w:rsidRPr="00163D38">
        <w:rPr>
          <w:rFonts w:ascii="Bookman Old Style" w:hAnsi="Bookman Old Style" w:cs="Arial"/>
          <w:color w:val="000000"/>
          <w:spacing w:val="1"/>
          <w:sz w:val="24"/>
          <w:szCs w:val="24"/>
        </w:rPr>
        <w:t>un</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 xml:space="preserve">k </w:t>
      </w:r>
      <w:r w:rsidRPr="00163D38">
        <w:rPr>
          <w:rFonts w:ascii="Bookman Old Style" w:hAnsi="Bookman Old Style" w:cs="Arial"/>
          <w:color w:val="000000"/>
          <w:spacing w:val="1"/>
          <w:sz w:val="24"/>
          <w:szCs w:val="24"/>
        </w:rPr>
        <w:t>be</w:t>
      </w:r>
      <w:r w:rsidRPr="00163D38">
        <w:rPr>
          <w:rFonts w:ascii="Bookman Old Style" w:hAnsi="Bookman Old Style" w:cs="Arial"/>
          <w:color w:val="000000"/>
          <w:sz w:val="24"/>
          <w:szCs w:val="24"/>
        </w:rPr>
        <w:t>rs</w:t>
      </w:r>
      <w:r w:rsidRPr="00163D38">
        <w:rPr>
          <w:rFonts w:ascii="Bookman Old Style" w:hAnsi="Bookman Old Style" w:cs="Arial"/>
          <w:color w:val="000000"/>
          <w:spacing w:val="-2"/>
          <w:sz w:val="24"/>
          <w:szCs w:val="24"/>
        </w:rPr>
        <w:t>e</w:t>
      </w:r>
      <w:r w:rsidRPr="00163D38">
        <w:rPr>
          <w:rFonts w:ascii="Bookman Old Style" w:hAnsi="Bookman Old Style" w:cs="Arial"/>
          <w:color w:val="000000"/>
          <w:spacing w:val="1"/>
          <w:sz w:val="24"/>
          <w:szCs w:val="24"/>
        </w:rPr>
        <w:t>nang</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an</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Namu</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2"/>
          <w:sz w:val="24"/>
          <w:szCs w:val="24"/>
        </w:rPr>
        <w:t>s</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c</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ra</w:t>
      </w:r>
      <w:r w:rsidRPr="00163D38">
        <w:rPr>
          <w:rFonts w:ascii="Bookman Old Style" w:hAnsi="Bookman Old Style" w:cs="Arial"/>
          <w:color w:val="000000"/>
          <w:spacing w:val="3"/>
          <w:sz w:val="24"/>
          <w:szCs w:val="24"/>
        </w:rPr>
        <w:t xml:space="preserve"> </w:t>
      </w:r>
      <w:r w:rsidRPr="00163D38">
        <w:rPr>
          <w:rFonts w:ascii="Bookman Old Style" w:hAnsi="Bookman Old Style" w:cs="Arial"/>
          <w:i/>
          <w:iCs/>
          <w:color w:val="000000"/>
          <w:spacing w:val="1"/>
          <w:sz w:val="24"/>
          <w:szCs w:val="24"/>
        </w:rPr>
        <w:t>e</w:t>
      </w:r>
      <w:r w:rsidRPr="00163D38">
        <w:rPr>
          <w:rFonts w:ascii="Bookman Old Style" w:hAnsi="Bookman Old Style" w:cs="Arial"/>
          <w:i/>
          <w:iCs/>
          <w:color w:val="000000"/>
          <w:sz w:val="24"/>
          <w:szCs w:val="24"/>
        </w:rPr>
        <w:t>ty</w:t>
      </w:r>
      <w:r w:rsidRPr="00163D38">
        <w:rPr>
          <w:rFonts w:ascii="Bookman Old Style" w:hAnsi="Bookman Old Style" w:cs="Arial"/>
          <w:i/>
          <w:iCs/>
          <w:color w:val="000000"/>
          <w:spacing w:val="-3"/>
          <w:sz w:val="24"/>
          <w:szCs w:val="24"/>
        </w:rPr>
        <w:t>m</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z w:val="24"/>
          <w:szCs w:val="24"/>
        </w:rPr>
        <w:t>lo</w:t>
      </w:r>
      <w:r w:rsidRPr="00163D38">
        <w:rPr>
          <w:rFonts w:ascii="Bookman Old Style" w:hAnsi="Bookman Old Style" w:cs="Arial"/>
          <w:i/>
          <w:iCs/>
          <w:color w:val="000000"/>
          <w:spacing w:val="1"/>
          <w:sz w:val="24"/>
          <w:szCs w:val="24"/>
        </w:rPr>
        <w:t>g</w:t>
      </w:r>
      <w:r w:rsidRPr="00163D38">
        <w:rPr>
          <w:rFonts w:ascii="Bookman Old Style" w:hAnsi="Bookman Old Style" w:cs="Arial"/>
          <w:i/>
          <w:iCs/>
          <w:color w:val="000000"/>
          <w:sz w:val="24"/>
          <w:szCs w:val="24"/>
        </w:rPr>
        <w:t>is</w:t>
      </w:r>
      <w:r w:rsidRPr="00163D38">
        <w:rPr>
          <w:rFonts w:ascii="Bookman Old Style" w:hAnsi="Bookman Old Style" w:cs="Arial"/>
          <w:i/>
          <w:iCs/>
          <w:color w:val="000000"/>
          <w:spacing w:val="3"/>
          <w:sz w:val="24"/>
          <w:szCs w:val="24"/>
        </w:rPr>
        <w:t xml:space="preserve"> </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ta</w:t>
      </w:r>
      <w:r w:rsidRPr="00163D38">
        <w:rPr>
          <w:rFonts w:ascii="Bookman Old Style" w:hAnsi="Bookman Old Style" w:cs="Arial"/>
          <w:color w:val="000000"/>
          <w:spacing w:val="4"/>
          <w:sz w:val="24"/>
          <w:szCs w:val="24"/>
        </w:rPr>
        <w:t xml:space="preserve"> </w:t>
      </w:r>
      <w:r w:rsidRPr="00163D38">
        <w:rPr>
          <w:rFonts w:ascii="Bookman Old Style" w:hAnsi="Bookman Old Style" w:cs="Arial"/>
          <w:color w:val="000000"/>
          <w:sz w:val="24"/>
          <w:szCs w:val="24"/>
        </w:rPr>
        <w:t>“p</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w:t>
      </w:r>
      <w:r w:rsidRPr="00163D38">
        <w:rPr>
          <w:rFonts w:ascii="Bookman Old Style" w:hAnsi="Bookman Old Style" w:cs="Arial"/>
          <w:color w:val="000000"/>
          <w:spacing w:val="-4"/>
          <w:sz w:val="24"/>
          <w:szCs w:val="24"/>
        </w:rPr>
        <w:t>i</w:t>
      </w:r>
      <w:r w:rsidRPr="00163D38">
        <w:rPr>
          <w:rFonts w:ascii="Bookman Old Style" w:hAnsi="Bookman Old Style" w:cs="Arial"/>
          <w:color w:val="000000"/>
          <w:spacing w:val="-3"/>
          <w:sz w:val="24"/>
          <w:szCs w:val="24"/>
        </w:rPr>
        <w:t>w</w:t>
      </w:r>
      <w:r w:rsidRPr="00163D38">
        <w:rPr>
          <w:rFonts w:ascii="Bookman Old Style" w:hAnsi="Bookman Old Style" w:cs="Arial"/>
          <w:color w:val="000000"/>
          <w:sz w:val="24"/>
          <w:szCs w:val="24"/>
        </w:rPr>
        <w:t>isa</w:t>
      </w:r>
      <w:r w:rsidRPr="00163D38">
        <w:rPr>
          <w:rFonts w:ascii="Bookman Old Style" w:hAnsi="Bookman Old Style" w:cs="Arial"/>
          <w:color w:val="000000"/>
          <w:spacing w:val="1"/>
          <w:sz w:val="24"/>
          <w:szCs w:val="24"/>
        </w:rPr>
        <w:t>ta</w:t>
      </w:r>
      <w:r w:rsidRPr="00163D38">
        <w:rPr>
          <w:rFonts w:ascii="Bookman Old Style" w:hAnsi="Bookman Old Style" w:cs="Arial"/>
          <w:color w:val="000000"/>
          <w:sz w:val="24"/>
          <w:szCs w:val="24"/>
        </w:rPr>
        <w:t>”</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be</w:t>
      </w:r>
      <w:r w:rsidRPr="00163D38">
        <w:rPr>
          <w:rFonts w:ascii="Bookman Old Style" w:hAnsi="Bookman Old Style" w:cs="Arial"/>
          <w:color w:val="000000"/>
          <w:sz w:val="24"/>
          <w:szCs w:val="24"/>
        </w:rPr>
        <w:t>ras</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l</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da</w:t>
      </w:r>
      <w:r w:rsidRPr="00163D38">
        <w:rPr>
          <w:rFonts w:ascii="Bookman Old Style" w:hAnsi="Bookman Old Style" w:cs="Arial"/>
          <w:color w:val="000000"/>
          <w:sz w:val="24"/>
          <w:szCs w:val="24"/>
        </w:rPr>
        <w:t xml:space="preserve">ri </w:t>
      </w:r>
      <w:r w:rsidRPr="00163D38">
        <w:rPr>
          <w:rFonts w:ascii="Bookman Old Style" w:hAnsi="Bookman Old Style" w:cs="Arial"/>
          <w:color w:val="000000"/>
          <w:spacing w:val="1"/>
          <w:sz w:val="24"/>
          <w:szCs w:val="24"/>
        </w:rPr>
        <w:t>ba</w:t>
      </w:r>
      <w:r w:rsidRPr="00163D38">
        <w:rPr>
          <w:rFonts w:ascii="Bookman Old Style" w:hAnsi="Bookman Old Style" w:cs="Arial"/>
          <w:color w:val="000000"/>
          <w:spacing w:val="-1"/>
          <w:sz w:val="24"/>
          <w:szCs w:val="24"/>
        </w:rPr>
        <w:t>h</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sa</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1"/>
          <w:sz w:val="24"/>
          <w:szCs w:val="24"/>
        </w:rPr>
        <w:t>S</w:t>
      </w:r>
      <w:r w:rsidRPr="00163D38">
        <w:rPr>
          <w:rFonts w:ascii="Bookman Old Style" w:hAnsi="Bookman Old Style" w:cs="Arial"/>
          <w:color w:val="000000"/>
          <w:spacing w:val="1"/>
          <w:sz w:val="24"/>
          <w:szCs w:val="24"/>
        </w:rPr>
        <w:t>an</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w:t>
      </w:r>
      <w:r w:rsidRPr="00163D38">
        <w:rPr>
          <w:rFonts w:ascii="Bookman Old Style" w:hAnsi="Bookman Old Style" w:cs="Arial"/>
          <w:color w:val="000000"/>
          <w:spacing w:val="-3"/>
          <w:sz w:val="24"/>
          <w:szCs w:val="24"/>
        </w:rPr>
        <w:t>t</w:t>
      </w:r>
      <w:r w:rsidRPr="00163D38">
        <w:rPr>
          <w:rFonts w:ascii="Bookman Old Style" w:hAnsi="Bookman Old Style" w:cs="Arial"/>
          <w:color w:val="000000"/>
          <w:sz w:val="24"/>
          <w:szCs w:val="24"/>
        </w:rPr>
        <w:t>a</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g</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1"/>
          <w:sz w:val="24"/>
          <w:szCs w:val="24"/>
        </w:rPr>
        <w:t>te</w:t>
      </w:r>
      <w:r w:rsidRPr="00163D38">
        <w:rPr>
          <w:rFonts w:ascii="Bookman Old Style" w:hAnsi="Bookman Old Style" w:cs="Arial"/>
          <w:color w:val="000000"/>
          <w:sz w:val="24"/>
          <w:szCs w:val="24"/>
        </w:rPr>
        <w:t>rdi</w:t>
      </w:r>
      <w:r w:rsidRPr="00163D38">
        <w:rPr>
          <w:rFonts w:ascii="Bookman Old Style" w:hAnsi="Bookman Old Style" w:cs="Arial"/>
          <w:color w:val="000000"/>
          <w:spacing w:val="-1"/>
          <w:sz w:val="24"/>
          <w:szCs w:val="24"/>
        </w:rPr>
        <w:t>r</w:t>
      </w:r>
      <w:r w:rsidRPr="00163D38">
        <w:rPr>
          <w:rFonts w:ascii="Bookman Old Style" w:hAnsi="Bookman Old Style" w:cs="Arial"/>
          <w:color w:val="000000"/>
          <w:sz w:val="24"/>
          <w:szCs w:val="24"/>
        </w:rPr>
        <w:t xml:space="preserve">i </w:t>
      </w:r>
      <w:r w:rsidRPr="00163D38">
        <w:rPr>
          <w:rFonts w:ascii="Bookman Old Style" w:hAnsi="Bookman Old Style" w:cs="Arial"/>
          <w:color w:val="000000"/>
          <w:spacing w:val="1"/>
          <w:sz w:val="24"/>
          <w:szCs w:val="24"/>
        </w:rPr>
        <w:t>da</w:t>
      </w:r>
      <w:r w:rsidRPr="00163D38">
        <w:rPr>
          <w:rFonts w:ascii="Bookman Old Style" w:hAnsi="Bookman Old Style" w:cs="Arial"/>
          <w:color w:val="000000"/>
          <w:sz w:val="24"/>
          <w:szCs w:val="24"/>
        </w:rPr>
        <w:t>ri</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1"/>
          <w:sz w:val="24"/>
          <w:szCs w:val="24"/>
        </w:rPr>
        <w:t>t</w:t>
      </w:r>
      <w:r w:rsidRPr="00163D38">
        <w:rPr>
          <w:rFonts w:ascii="Bookman Old Style" w:hAnsi="Bookman Old Style" w:cs="Arial"/>
          <w:color w:val="000000"/>
          <w:sz w:val="24"/>
          <w:szCs w:val="24"/>
        </w:rPr>
        <w:t>i</w:t>
      </w:r>
      <w:r w:rsidRPr="00163D38">
        <w:rPr>
          <w:rFonts w:ascii="Bookman Old Style" w:hAnsi="Bookman Old Style" w:cs="Arial"/>
          <w:color w:val="000000"/>
          <w:spacing w:val="-2"/>
          <w:sz w:val="24"/>
          <w:szCs w:val="24"/>
        </w:rPr>
        <w:t>g</w:t>
      </w:r>
      <w:r w:rsidRPr="00163D38">
        <w:rPr>
          <w:rFonts w:ascii="Bookman Old Style" w:hAnsi="Bookman Old Style" w:cs="Arial"/>
          <w:color w:val="000000"/>
          <w:sz w:val="24"/>
          <w:szCs w:val="24"/>
        </w:rPr>
        <w:t>a</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u</w:t>
      </w:r>
      <w:r w:rsidRPr="00163D38">
        <w:rPr>
          <w:rFonts w:ascii="Bookman Old Style" w:hAnsi="Bookman Old Style" w:cs="Arial"/>
          <w:color w:val="000000"/>
          <w:spacing w:val="-2"/>
          <w:sz w:val="24"/>
          <w:szCs w:val="24"/>
        </w:rPr>
        <w:t>k</w:t>
      </w:r>
      <w:r w:rsidRPr="00163D38">
        <w:rPr>
          <w:rFonts w:ascii="Bookman Old Style" w:hAnsi="Bookman Old Style" w:cs="Arial"/>
          <w:color w:val="000000"/>
          <w:sz w:val="24"/>
          <w:szCs w:val="24"/>
        </w:rPr>
        <w:t>u</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2"/>
          <w:sz w:val="24"/>
          <w:szCs w:val="24"/>
        </w:rPr>
        <w:t>t</w:t>
      </w:r>
      <w:r w:rsidRPr="00163D38">
        <w:rPr>
          <w:rFonts w:ascii="Bookman Old Style" w:hAnsi="Bookman Old Style" w:cs="Arial"/>
          <w:color w:val="000000"/>
          <w:sz w:val="24"/>
          <w:szCs w:val="24"/>
        </w:rPr>
        <w:t>a</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ba</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i</w:t>
      </w:r>
      <w:r w:rsidRPr="00163D38">
        <w:rPr>
          <w:rFonts w:ascii="Bookman Old Style" w:hAnsi="Bookman Old Style" w:cs="Arial"/>
          <w:color w:val="000000"/>
          <w:spacing w:val="7"/>
          <w:sz w:val="24"/>
          <w:szCs w:val="24"/>
        </w:rPr>
        <w:t xml:space="preserve"> </w:t>
      </w:r>
      <w:r w:rsidRPr="00163D38">
        <w:rPr>
          <w:rFonts w:ascii="Bookman Old Style" w:hAnsi="Bookman Old Style" w:cs="Arial"/>
          <w:color w:val="000000"/>
          <w:spacing w:val="1"/>
          <w:sz w:val="24"/>
          <w:szCs w:val="24"/>
        </w:rPr>
        <w:t>be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z w:val="24"/>
          <w:szCs w:val="24"/>
        </w:rPr>
        <w:t>:</w:t>
      </w:r>
    </w:p>
    <w:p w:rsidR="00DF0AA2" w:rsidRPr="00163D38" w:rsidRDefault="00DF0AA2" w:rsidP="00DF0AA2">
      <w:pPr>
        <w:widowControl w:val="0"/>
        <w:tabs>
          <w:tab w:val="left" w:pos="1701"/>
        </w:tabs>
        <w:autoSpaceDE w:val="0"/>
        <w:autoSpaceDN w:val="0"/>
        <w:adjustRightInd w:val="0"/>
        <w:spacing w:before="2"/>
        <w:ind w:left="1985" w:hanging="1559"/>
        <w:rPr>
          <w:rFonts w:ascii="Bookman Old Style" w:hAnsi="Bookman Old Style" w:cs="Arial"/>
          <w:color w:val="000000"/>
          <w:sz w:val="24"/>
          <w:szCs w:val="24"/>
        </w:rPr>
      </w:pPr>
      <w:r w:rsidRPr="00163D38">
        <w:rPr>
          <w:rFonts w:ascii="Bookman Old Style" w:hAnsi="Bookman Old Style" w:cs="Arial"/>
          <w:i/>
          <w:iCs/>
          <w:color w:val="000000"/>
          <w:sz w:val="24"/>
          <w:szCs w:val="24"/>
        </w:rPr>
        <w:t>P</w:t>
      </w:r>
      <w:r w:rsidRPr="00163D38">
        <w:rPr>
          <w:rFonts w:ascii="Bookman Old Style" w:hAnsi="Bookman Old Style" w:cs="Arial"/>
          <w:i/>
          <w:iCs/>
          <w:color w:val="000000"/>
          <w:spacing w:val="1"/>
          <w:sz w:val="24"/>
          <w:szCs w:val="24"/>
        </w:rPr>
        <w:t>a</w:t>
      </w:r>
      <w:r w:rsidRPr="00163D38">
        <w:rPr>
          <w:rFonts w:ascii="Bookman Old Style" w:hAnsi="Bookman Old Style" w:cs="Arial"/>
          <w:i/>
          <w:iCs/>
          <w:color w:val="000000"/>
          <w:sz w:val="24"/>
          <w:szCs w:val="24"/>
        </w:rPr>
        <w:t xml:space="preserve">ri </w:t>
      </w:r>
      <w:r>
        <w:rPr>
          <w:rFonts w:ascii="Bookman Old Style" w:hAnsi="Bookman Old Style" w:cs="Arial"/>
          <w:i/>
          <w:iCs/>
          <w:color w:val="000000"/>
          <w:sz w:val="24"/>
          <w:szCs w:val="24"/>
        </w:rPr>
        <w:tab/>
      </w:r>
      <w:r w:rsidRPr="00163D38">
        <w:rPr>
          <w:rFonts w:ascii="Bookman Old Style" w:hAnsi="Bookman Old Style" w:cs="Arial"/>
          <w:color w:val="000000"/>
          <w:sz w:val="24"/>
          <w:szCs w:val="24"/>
        </w:rPr>
        <w:t>:</w:t>
      </w:r>
      <w:r w:rsidRPr="00163D38">
        <w:rPr>
          <w:rFonts w:ascii="Bookman Old Style" w:hAnsi="Bookman Old Style" w:cs="Arial"/>
          <w:color w:val="000000"/>
          <w:spacing w:val="1"/>
          <w:sz w:val="24"/>
          <w:szCs w:val="24"/>
        </w:rPr>
        <w:t xml:space="preserve"> </w:t>
      </w:r>
      <w:r>
        <w:rPr>
          <w:rFonts w:ascii="Bookman Old Style" w:hAnsi="Bookman Old Style" w:cs="Arial"/>
          <w:color w:val="000000"/>
          <w:spacing w:val="1"/>
          <w:sz w:val="24"/>
          <w:szCs w:val="24"/>
        </w:rPr>
        <w:tab/>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 xml:space="preserve">rarti </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rkal</w:t>
      </w:r>
      <w:r w:rsidRPr="00163D38">
        <w:rPr>
          <w:rFonts w:ascii="Bookman Old Style" w:hAnsi="Bookman Old Style" w:cs="Arial"/>
          <w:color w:val="000000"/>
          <w:spacing w:val="2"/>
          <w:sz w:val="24"/>
          <w:szCs w:val="24"/>
        </w:rPr>
        <w:t>i</w:t>
      </w:r>
      <w:r w:rsidRPr="00163D38">
        <w:rPr>
          <w:rFonts w:ascii="Bookman Old Style" w:hAnsi="Bookman Old Style" w:cs="Arial"/>
          <w:color w:val="000000"/>
          <w:spacing w:val="-1"/>
          <w:sz w:val="24"/>
          <w:szCs w:val="24"/>
        </w:rPr>
        <w:t>-</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l</w:t>
      </w:r>
      <w:r w:rsidRPr="00163D38">
        <w:rPr>
          <w:rFonts w:ascii="Bookman Old Style" w:hAnsi="Bookman Old Style" w:cs="Arial"/>
          <w:color w:val="000000"/>
          <w:spacing w:val="-1"/>
          <w:sz w:val="24"/>
          <w:szCs w:val="24"/>
        </w:rPr>
        <w:t>i</w:t>
      </w:r>
      <w:r w:rsidRPr="00163D38">
        <w:rPr>
          <w:rFonts w:ascii="Bookman Old Style" w:hAnsi="Bookman Old Style" w:cs="Arial"/>
          <w:color w:val="000000"/>
          <w:sz w:val="24"/>
          <w:szCs w:val="24"/>
        </w:rPr>
        <w:t>,</w:t>
      </w:r>
      <w:r w:rsidRPr="00163D38">
        <w:rPr>
          <w:rFonts w:ascii="Bookman Old Style" w:hAnsi="Bookman Old Style" w:cs="Arial"/>
          <w:color w:val="000000"/>
          <w:spacing w:val="1"/>
          <w:sz w:val="24"/>
          <w:szCs w:val="24"/>
        </w:rPr>
        <w:t xml:space="preserve"> be</w:t>
      </w:r>
      <w:r w:rsidRPr="00163D38">
        <w:rPr>
          <w:rFonts w:ascii="Bookman Old Style" w:hAnsi="Bookman Old Style" w:cs="Arial"/>
          <w:color w:val="000000"/>
          <w:sz w:val="24"/>
          <w:szCs w:val="24"/>
        </w:rPr>
        <w:t>rp</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ar</w:t>
      </w:r>
      <w:r w:rsidRPr="00163D38">
        <w:rPr>
          <w:rFonts w:ascii="Bookman Old Style" w:hAnsi="Bookman Old Style" w:cs="Arial"/>
          <w:color w:val="000000"/>
          <w:spacing w:val="-1"/>
          <w:sz w:val="24"/>
          <w:szCs w:val="24"/>
        </w:rPr>
        <w:t>-</w:t>
      </w:r>
      <w:r w:rsidRPr="00163D38">
        <w:rPr>
          <w:rFonts w:ascii="Bookman Old Style" w:hAnsi="Bookman Old Style" w:cs="Arial"/>
          <w:color w:val="000000"/>
          <w:spacing w:val="1"/>
          <w:sz w:val="24"/>
          <w:szCs w:val="24"/>
        </w:rPr>
        <w:t>pu</w:t>
      </w:r>
      <w:r w:rsidRPr="00163D38">
        <w:rPr>
          <w:rFonts w:ascii="Bookman Old Style" w:hAnsi="Bookman Old Style" w:cs="Arial"/>
          <w:color w:val="000000"/>
          <w:spacing w:val="-2"/>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 le</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p</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z w:val="24"/>
          <w:szCs w:val="24"/>
        </w:rPr>
        <w:t>(in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2"/>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ta</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1"/>
          <w:sz w:val="24"/>
          <w:szCs w:val="24"/>
        </w:rPr>
        <w:t>pa</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pacing w:val="1"/>
          <w:sz w:val="24"/>
          <w:szCs w:val="24"/>
        </w:rPr>
        <w:t>pu</w:t>
      </w:r>
      <w:r w:rsidRPr="00163D38">
        <w:rPr>
          <w:rFonts w:ascii="Bookman Old Style" w:hAnsi="Bookman Old Style" w:cs="Arial"/>
          <w:color w:val="000000"/>
          <w:sz w:val="24"/>
          <w:szCs w:val="24"/>
        </w:rPr>
        <w:t>rn</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w:t>
      </w:r>
    </w:p>
    <w:p w:rsidR="00DF0AA2" w:rsidRPr="00163D38" w:rsidRDefault="00DF0AA2" w:rsidP="00DF0AA2">
      <w:pPr>
        <w:widowControl w:val="0"/>
        <w:tabs>
          <w:tab w:val="left" w:pos="1701"/>
        </w:tabs>
        <w:autoSpaceDE w:val="0"/>
        <w:autoSpaceDN w:val="0"/>
        <w:adjustRightInd w:val="0"/>
        <w:spacing w:before="120"/>
        <w:ind w:left="1984" w:hanging="1559"/>
        <w:rPr>
          <w:rFonts w:ascii="Bookman Old Style" w:hAnsi="Bookman Old Style" w:cs="Arial"/>
          <w:color w:val="000000"/>
          <w:sz w:val="24"/>
          <w:szCs w:val="24"/>
        </w:rPr>
      </w:pPr>
      <w:r w:rsidRPr="00163D38">
        <w:rPr>
          <w:rFonts w:ascii="Bookman Old Style" w:hAnsi="Bookman Old Style" w:cs="Arial"/>
          <w:i/>
          <w:iCs/>
          <w:color w:val="000000"/>
          <w:spacing w:val="4"/>
          <w:sz w:val="24"/>
          <w:szCs w:val="24"/>
        </w:rPr>
        <w:t>W</w:t>
      </w:r>
      <w:r w:rsidRPr="00163D38">
        <w:rPr>
          <w:rFonts w:ascii="Bookman Old Style" w:hAnsi="Bookman Old Style" w:cs="Arial"/>
          <w:i/>
          <w:iCs/>
          <w:color w:val="000000"/>
          <w:sz w:val="24"/>
          <w:szCs w:val="24"/>
        </w:rPr>
        <w:t>is</w:t>
      </w:r>
      <w:r w:rsidRPr="00163D38">
        <w:rPr>
          <w:rFonts w:ascii="Bookman Old Style" w:hAnsi="Bookman Old Style" w:cs="Arial"/>
          <w:i/>
          <w:iCs/>
          <w:color w:val="000000"/>
          <w:spacing w:val="-3"/>
          <w:sz w:val="24"/>
          <w:szCs w:val="24"/>
        </w:rPr>
        <w:t xml:space="preserve"> </w:t>
      </w:r>
      <w:r w:rsidRPr="00163D38">
        <w:rPr>
          <w:rFonts w:ascii="Bookman Old Style" w:hAnsi="Bookman Old Style" w:cs="Arial"/>
          <w:i/>
          <w:iCs/>
          <w:color w:val="000000"/>
          <w:sz w:val="24"/>
          <w:szCs w:val="24"/>
        </w:rPr>
        <w:t>(</w:t>
      </w:r>
      <w:r w:rsidRPr="00163D38">
        <w:rPr>
          <w:rFonts w:ascii="Bookman Old Style" w:hAnsi="Bookman Old Style" w:cs="Arial"/>
          <w:i/>
          <w:iCs/>
          <w:color w:val="000000"/>
          <w:spacing w:val="-3"/>
          <w:sz w:val="24"/>
          <w:szCs w:val="24"/>
        </w:rPr>
        <w:t>m</w:t>
      </w:r>
      <w:r w:rsidRPr="00163D38">
        <w:rPr>
          <w:rFonts w:ascii="Bookman Old Style" w:hAnsi="Bookman Old Style" w:cs="Arial"/>
          <w:i/>
          <w:iCs/>
          <w:color w:val="000000"/>
          <w:spacing w:val="1"/>
          <w:sz w:val="24"/>
          <w:szCs w:val="24"/>
        </w:rPr>
        <w:t>an</w:t>
      </w:r>
      <w:r w:rsidRPr="00163D38">
        <w:rPr>
          <w:rFonts w:ascii="Bookman Old Style" w:hAnsi="Bookman Old Style" w:cs="Arial"/>
          <w:i/>
          <w:iCs/>
          <w:color w:val="000000"/>
          <w:sz w:val="24"/>
          <w:szCs w:val="24"/>
        </w:rPr>
        <w:t xml:space="preserve">) </w:t>
      </w:r>
      <w:r>
        <w:rPr>
          <w:rFonts w:ascii="Bookman Old Style" w:hAnsi="Bookman Old Style" w:cs="Arial"/>
          <w:i/>
          <w:iCs/>
          <w:color w:val="000000"/>
          <w:sz w:val="24"/>
          <w:szCs w:val="24"/>
        </w:rPr>
        <w:tab/>
      </w:r>
      <w:r w:rsidRPr="00163D38">
        <w:rPr>
          <w:rFonts w:ascii="Bookman Old Style" w:hAnsi="Bookman Old Style" w:cs="Arial"/>
          <w:color w:val="000000"/>
          <w:sz w:val="24"/>
          <w:szCs w:val="24"/>
        </w:rPr>
        <w:t>:</w:t>
      </w:r>
      <w:r w:rsidRPr="00163D38">
        <w:rPr>
          <w:rFonts w:ascii="Bookman Old Style" w:hAnsi="Bookman Old Style" w:cs="Arial"/>
          <w:color w:val="000000"/>
          <w:spacing w:val="1"/>
          <w:sz w:val="24"/>
          <w:szCs w:val="24"/>
        </w:rPr>
        <w:t xml:space="preserve"> </w:t>
      </w:r>
      <w:r>
        <w:rPr>
          <w:rFonts w:ascii="Bookman Old Style" w:hAnsi="Bookman Old Style" w:cs="Arial"/>
          <w:color w:val="000000"/>
          <w:spacing w:val="1"/>
          <w:sz w:val="24"/>
          <w:szCs w:val="24"/>
        </w:rPr>
        <w:tab/>
      </w:r>
      <w:r w:rsidRPr="00163D38">
        <w:rPr>
          <w:rFonts w:ascii="Bookman Old Style" w:hAnsi="Bookman Old Style" w:cs="Arial"/>
          <w:color w:val="000000"/>
          <w:spacing w:val="1"/>
          <w:sz w:val="24"/>
          <w:szCs w:val="24"/>
        </w:rPr>
        <w:t>be</w:t>
      </w:r>
      <w:r w:rsidRPr="00163D38">
        <w:rPr>
          <w:rFonts w:ascii="Bookman Old Style" w:hAnsi="Bookman Old Style" w:cs="Arial"/>
          <w:color w:val="000000"/>
          <w:sz w:val="24"/>
          <w:szCs w:val="24"/>
        </w:rPr>
        <w:t xml:space="preserve">rarti </w:t>
      </w:r>
      <w:r w:rsidRPr="00163D38">
        <w:rPr>
          <w:rFonts w:ascii="Bookman Old Style" w:hAnsi="Bookman Old Style" w:cs="Arial"/>
          <w:color w:val="000000"/>
          <w:spacing w:val="-1"/>
          <w:sz w:val="24"/>
          <w:szCs w:val="24"/>
        </w:rPr>
        <w:t>rum</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h</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ope</w:t>
      </w:r>
      <w:r w:rsidRPr="00163D38">
        <w:rPr>
          <w:rFonts w:ascii="Bookman Old Style" w:hAnsi="Bookman Old Style" w:cs="Arial"/>
          <w:color w:val="000000"/>
          <w:sz w:val="24"/>
          <w:szCs w:val="24"/>
        </w:rPr>
        <w:t>rti,</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mp</w:t>
      </w:r>
      <w:r w:rsidRPr="00163D38">
        <w:rPr>
          <w:rFonts w:ascii="Bookman Old Style" w:hAnsi="Bookman Old Style" w:cs="Arial"/>
          <w:color w:val="000000"/>
          <w:spacing w:val="-1"/>
          <w:sz w:val="24"/>
          <w:szCs w:val="24"/>
        </w:rPr>
        <w:t>u</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2"/>
          <w:sz w:val="24"/>
          <w:szCs w:val="24"/>
        </w:rPr>
        <w:t>k</w:t>
      </w:r>
      <w:r w:rsidRPr="00163D38">
        <w:rPr>
          <w:rFonts w:ascii="Bookman Old Style" w:hAnsi="Bookman Old Style" w:cs="Arial"/>
          <w:color w:val="000000"/>
          <w:spacing w:val="1"/>
          <w:sz w:val="24"/>
          <w:szCs w:val="24"/>
        </w:rPr>
        <w:t>om</w:t>
      </w:r>
      <w:r w:rsidRPr="00163D38">
        <w:rPr>
          <w:rFonts w:ascii="Bookman Old Style" w:hAnsi="Bookman Old Style" w:cs="Arial"/>
          <w:color w:val="000000"/>
          <w:spacing w:val="-1"/>
          <w:sz w:val="24"/>
          <w:szCs w:val="24"/>
        </w:rPr>
        <w:t>u</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it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s</w:t>
      </w:r>
    </w:p>
    <w:p w:rsidR="00DF0AA2" w:rsidRPr="00163D38" w:rsidRDefault="00DF0AA2" w:rsidP="00DF0AA2">
      <w:pPr>
        <w:widowControl w:val="0"/>
        <w:tabs>
          <w:tab w:val="left" w:pos="1701"/>
        </w:tabs>
        <w:autoSpaceDE w:val="0"/>
        <w:autoSpaceDN w:val="0"/>
        <w:adjustRightInd w:val="0"/>
        <w:spacing w:before="120"/>
        <w:ind w:left="1984" w:hanging="1559"/>
        <w:rPr>
          <w:rFonts w:ascii="Bookman Old Style" w:hAnsi="Bookman Old Style" w:cs="Arial"/>
          <w:color w:val="000000"/>
          <w:sz w:val="24"/>
          <w:szCs w:val="24"/>
        </w:rPr>
      </w:pPr>
      <w:r w:rsidRPr="00163D38">
        <w:rPr>
          <w:rFonts w:ascii="Bookman Old Style" w:hAnsi="Bookman Old Style" w:cs="Arial"/>
          <w:i/>
          <w:iCs/>
          <w:color w:val="000000"/>
          <w:sz w:val="24"/>
          <w:szCs w:val="24"/>
        </w:rPr>
        <w:t>Ata</w:t>
      </w:r>
      <w:r w:rsidRPr="00163D38">
        <w:rPr>
          <w:rFonts w:ascii="Bookman Old Style" w:hAnsi="Bookman Old Style" w:cs="Arial"/>
          <w:i/>
          <w:iCs/>
          <w:color w:val="000000"/>
          <w:spacing w:val="2"/>
          <w:sz w:val="24"/>
          <w:szCs w:val="24"/>
        </w:rPr>
        <w:t xml:space="preserve"> </w:t>
      </w:r>
      <w:r>
        <w:rPr>
          <w:rFonts w:ascii="Bookman Old Style" w:hAnsi="Bookman Old Style" w:cs="Arial"/>
          <w:i/>
          <w:iCs/>
          <w:color w:val="000000"/>
          <w:spacing w:val="2"/>
          <w:sz w:val="24"/>
          <w:szCs w:val="24"/>
        </w:rPr>
        <w:tab/>
      </w:r>
      <w:r w:rsidRPr="00163D38">
        <w:rPr>
          <w:rFonts w:ascii="Bookman Old Style" w:hAnsi="Bookman Old Style" w:cs="Arial"/>
          <w:color w:val="000000"/>
          <w:sz w:val="24"/>
          <w:szCs w:val="24"/>
        </w:rPr>
        <w:t>:</w:t>
      </w:r>
      <w:r>
        <w:rPr>
          <w:rFonts w:ascii="Bookman Old Style" w:hAnsi="Bookman Old Style" w:cs="Arial"/>
          <w:color w:val="000000"/>
          <w:sz w:val="24"/>
          <w:szCs w:val="24"/>
        </w:rPr>
        <w:tab/>
      </w:r>
      <w:r w:rsidRPr="00163D38">
        <w:rPr>
          <w:rFonts w:ascii="Bookman Old Style" w:hAnsi="Bookman Old Style" w:cs="Arial"/>
          <w:color w:val="000000"/>
          <w:spacing w:val="1"/>
          <w:sz w:val="24"/>
          <w:szCs w:val="24"/>
        </w:rPr>
        <w:t>be</w:t>
      </w:r>
      <w:r w:rsidRPr="00163D38">
        <w:rPr>
          <w:rFonts w:ascii="Bookman Old Style" w:hAnsi="Bookman Old Style" w:cs="Arial"/>
          <w:color w:val="000000"/>
          <w:sz w:val="24"/>
          <w:szCs w:val="24"/>
        </w:rPr>
        <w:t>rarti</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pe</w:t>
      </w:r>
      <w:r w:rsidRPr="00163D38">
        <w:rPr>
          <w:rFonts w:ascii="Bookman Old Style" w:hAnsi="Bookman Old Style" w:cs="Arial"/>
          <w:color w:val="000000"/>
          <w:sz w:val="24"/>
          <w:szCs w:val="24"/>
        </w:rPr>
        <w:t>r</w:t>
      </w:r>
      <w:r w:rsidRPr="00163D38">
        <w:rPr>
          <w:rFonts w:ascii="Bookman Old Style" w:hAnsi="Bookman Old Style" w:cs="Arial"/>
          <w:color w:val="000000"/>
          <w:spacing w:val="-2"/>
          <w:sz w:val="24"/>
          <w:szCs w:val="24"/>
        </w:rPr>
        <w:t>g</w:t>
      </w:r>
      <w:r w:rsidRPr="00163D38">
        <w:rPr>
          <w:rFonts w:ascii="Bookman Old Style" w:hAnsi="Bookman Old Style" w:cs="Arial"/>
          <w:color w:val="000000"/>
          <w:sz w:val="24"/>
          <w:szCs w:val="24"/>
        </w:rPr>
        <w:t>i t</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rus</w:t>
      </w:r>
      <w:r w:rsidRPr="00163D38">
        <w:rPr>
          <w:rFonts w:ascii="Bookman Old Style" w:hAnsi="Bookman Old Style" w:cs="Arial"/>
          <w:color w:val="000000"/>
          <w:spacing w:val="-1"/>
          <w:sz w:val="24"/>
          <w:szCs w:val="24"/>
        </w:rPr>
        <w:t>-</w:t>
      </w:r>
      <w:r w:rsidRPr="00163D38">
        <w:rPr>
          <w:rFonts w:ascii="Bookman Old Style" w:hAnsi="Bookman Old Style" w:cs="Arial"/>
          <w:color w:val="000000"/>
          <w:spacing w:val="1"/>
          <w:sz w:val="24"/>
          <w:szCs w:val="24"/>
        </w:rPr>
        <w:t>me</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rus,</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1"/>
          <w:sz w:val="24"/>
          <w:szCs w:val="24"/>
        </w:rPr>
        <w:t>men</w:t>
      </w:r>
      <w:r w:rsidRPr="00163D38">
        <w:rPr>
          <w:rFonts w:ascii="Bookman Old Style" w:hAnsi="Bookman Old Style" w:cs="Arial"/>
          <w:color w:val="000000"/>
          <w:spacing w:val="-1"/>
          <w:sz w:val="24"/>
          <w:szCs w:val="24"/>
        </w:rPr>
        <w:t>ge</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ra</w:t>
      </w:r>
      <w:r w:rsidRPr="00163D38">
        <w:rPr>
          <w:rFonts w:ascii="Bookman Old Style" w:hAnsi="Bookman Old Style" w:cs="Arial"/>
          <w:color w:val="000000"/>
          <w:spacing w:val="4"/>
          <w:sz w:val="24"/>
          <w:szCs w:val="24"/>
        </w:rPr>
        <w:t xml:space="preserve"> </w:t>
      </w:r>
      <w:r w:rsidRPr="00163D38">
        <w:rPr>
          <w:rFonts w:ascii="Bookman Old Style" w:hAnsi="Bookman Old Style" w:cs="Arial"/>
          <w:i/>
          <w:iCs/>
          <w:color w:val="000000"/>
          <w:sz w:val="24"/>
          <w:szCs w:val="24"/>
        </w:rPr>
        <w:t>(</w:t>
      </w:r>
      <w:r w:rsidRPr="00163D38">
        <w:rPr>
          <w:rFonts w:ascii="Bookman Old Style" w:hAnsi="Bookman Old Style" w:cs="Arial"/>
          <w:i/>
          <w:iCs/>
          <w:color w:val="000000"/>
          <w:spacing w:val="-1"/>
          <w:sz w:val="24"/>
          <w:szCs w:val="24"/>
        </w:rPr>
        <w:t>r</w:t>
      </w:r>
      <w:r w:rsidRPr="00163D38">
        <w:rPr>
          <w:rFonts w:ascii="Bookman Old Style" w:hAnsi="Bookman Old Style" w:cs="Arial"/>
          <w:i/>
          <w:iCs/>
          <w:color w:val="000000"/>
          <w:spacing w:val="1"/>
          <w:sz w:val="24"/>
          <w:szCs w:val="24"/>
        </w:rPr>
        <w:t>oa</w:t>
      </w:r>
      <w:r w:rsidRPr="00163D38">
        <w:rPr>
          <w:rFonts w:ascii="Bookman Old Style" w:hAnsi="Bookman Old Style" w:cs="Arial"/>
          <w:i/>
          <w:iCs/>
          <w:color w:val="000000"/>
          <w:spacing w:val="-3"/>
          <w:sz w:val="24"/>
          <w:szCs w:val="24"/>
        </w:rPr>
        <w:t>m</w:t>
      </w:r>
      <w:r w:rsidRPr="00163D38">
        <w:rPr>
          <w:rFonts w:ascii="Bookman Old Style" w:hAnsi="Bookman Old Style" w:cs="Arial"/>
          <w:i/>
          <w:iCs/>
          <w:color w:val="000000"/>
          <w:sz w:val="24"/>
          <w:szCs w:val="24"/>
        </w:rPr>
        <w:t>ing</w:t>
      </w:r>
      <w:r w:rsidRPr="00163D38">
        <w:rPr>
          <w:rFonts w:ascii="Bookman Old Style" w:hAnsi="Bookman Old Style" w:cs="Arial"/>
          <w:i/>
          <w:iCs/>
          <w:color w:val="000000"/>
          <w:spacing w:val="1"/>
          <w:sz w:val="24"/>
          <w:szCs w:val="24"/>
        </w:rPr>
        <w:t xml:space="preserve"> ab</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pacing w:val="1"/>
          <w:sz w:val="24"/>
          <w:szCs w:val="24"/>
        </w:rPr>
        <w:t>u</w:t>
      </w:r>
      <w:r w:rsidRPr="00163D38">
        <w:rPr>
          <w:rFonts w:ascii="Bookman Old Style" w:hAnsi="Bookman Old Style" w:cs="Arial"/>
          <w:i/>
          <w:iCs/>
          <w:color w:val="000000"/>
          <w:sz w:val="24"/>
          <w:szCs w:val="24"/>
        </w:rPr>
        <w:t>t).</w:t>
      </w:r>
    </w:p>
    <w:p w:rsidR="00DF0AA2" w:rsidRPr="00DC739A" w:rsidRDefault="00DF0AA2" w:rsidP="00DF0AA2">
      <w:pPr>
        <w:ind w:left="425" w:firstLine="567"/>
        <w:rPr>
          <w:rFonts w:ascii="Bookman Old Style" w:hAnsi="Bookman Old Style" w:cs="Arial"/>
          <w:color w:val="000000"/>
          <w:sz w:val="24"/>
          <w:szCs w:val="24"/>
        </w:rPr>
      </w:pPr>
    </w:p>
    <w:p w:rsidR="00DF0AA2" w:rsidRPr="00163D38" w:rsidRDefault="00DF0AA2" w:rsidP="00DF0AA2">
      <w:pPr>
        <w:spacing w:line="360" w:lineRule="auto"/>
        <w:ind w:left="425" w:firstLine="567"/>
        <w:rPr>
          <w:rFonts w:ascii="Bookman Old Style" w:hAnsi="Bookman Old Style" w:cs="Arial"/>
          <w:color w:val="000000"/>
          <w:sz w:val="24"/>
          <w:szCs w:val="24"/>
        </w:rPr>
      </w:pPr>
      <w:r w:rsidRPr="00163D38">
        <w:rPr>
          <w:rFonts w:ascii="Bookman Old Style" w:hAnsi="Bookman Old Style" w:cs="Arial"/>
          <w:color w:val="000000"/>
          <w:sz w:val="24"/>
          <w:szCs w:val="24"/>
        </w:rPr>
        <w:t>B</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rd</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2"/>
          <w:sz w:val="24"/>
          <w:szCs w:val="24"/>
        </w:rPr>
        <w:t>s</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rkan</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rtian</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i</w:t>
      </w:r>
      <w:r w:rsidRPr="00163D38">
        <w:rPr>
          <w:rFonts w:ascii="Bookman Old Style" w:hAnsi="Bookman Old Style" w:cs="Arial"/>
          <w:color w:val="000000"/>
          <w:spacing w:val="1"/>
          <w:sz w:val="24"/>
          <w:szCs w:val="24"/>
        </w:rPr>
        <w:t xml:space="preserve"> a</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2"/>
          <w:sz w:val="24"/>
          <w:szCs w:val="24"/>
        </w:rPr>
        <w:t>s</w:t>
      </w:r>
      <w:r w:rsidRPr="00163D38">
        <w:rPr>
          <w:rFonts w:ascii="Bookman Old Style" w:hAnsi="Bookman Old Style" w:cs="Arial"/>
          <w:color w:val="000000"/>
          <w:sz w:val="24"/>
          <w:szCs w:val="24"/>
        </w:rPr>
        <w:t>,</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z w:val="24"/>
          <w:szCs w:val="24"/>
        </w:rPr>
        <w:t>“p</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pacing w:val="-3"/>
          <w:sz w:val="24"/>
          <w:szCs w:val="24"/>
        </w:rPr>
        <w:t>w</w:t>
      </w:r>
      <w:r w:rsidRPr="00163D38">
        <w:rPr>
          <w:rFonts w:ascii="Bookman Old Style" w:hAnsi="Bookman Old Style" w:cs="Arial"/>
          <w:color w:val="000000"/>
          <w:sz w:val="24"/>
          <w:szCs w:val="24"/>
        </w:rPr>
        <w:t>is</w:t>
      </w:r>
      <w:r w:rsidRPr="00163D38">
        <w:rPr>
          <w:rFonts w:ascii="Bookman Old Style" w:hAnsi="Bookman Old Style" w:cs="Arial"/>
          <w:color w:val="000000"/>
          <w:spacing w:val="6"/>
          <w:sz w:val="24"/>
          <w:szCs w:val="24"/>
        </w:rPr>
        <w:t>a</w:t>
      </w:r>
      <w:r w:rsidRPr="00163D38">
        <w:rPr>
          <w:rFonts w:ascii="Bookman Old Style" w:hAnsi="Bookman Old Style" w:cs="Arial"/>
          <w:color w:val="000000"/>
          <w:spacing w:val="3"/>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 </w:t>
      </w:r>
      <w:r w:rsidRPr="00163D38">
        <w:rPr>
          <w:rFonts w:ascii="Bookman Old Style" w:hAnsi="Bookman Old Style" w:cs="Arial"/>
          <w:color w:val="000000"/>
          <w:spacing w:val="1"/>
          <w:sz w:val="24"/>
          <w:szCs w:val="24"/>
        </w:rPr>
        <w:t>be</w:t>
      </w:r>
      <w:r w:rsidRPr="00163D38">
        <w:rPr>
          <w:rFonts w:ascii="Bookman Old Style" w:hAnsi="Bookman Old Style" w:cs="Arial"/>
          <w:color w:val="000000"/>
          <w:sz w:val="24"/>
          <w:szCs w:val="24"/>
        </w:rPr>
        <w:t>rarti</w:t>
      </w:r>
      <w:r w:rsidRPr="00163D38">
        <w:rPr>
          <w:rFonts w:ascii="Bookman Old Style" w:hAnsi="Bookman Old Style" w:cs="Arial"/>
          <w:color w:val="000000"/>
          <w:spacing w:val="1"/>
          <w:sz w:val="24"/>
          <w:szCs w:val="24"/>
        </w:rPr>
        <w:t xml:space="preserve"> be</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w:t>
      </w:r>
      <w:r w:rsidRPr="00163D38">
        <w:rPr>
          <w:rFonts w:ascii="Bookman Old Style" w:hAnsi="Bookman Old Style" w:cs="Arial"/>
          <w:color w:val="000000"/>
          <w:spacing w:val="-2"/>
          <w:sz w:val="24"/>
          <w:szCs w:val="24"/>
        </w:rPr>
        <w:t>g</w:t>
      </w:r>
      <w:r w:rsidRPr="00163D38">
        <w:rPr>
          <w:rFonts w:ascii="Bookman Old Style" w:hAnsi="Bookman Old Style" w:cs="Arial"/>
          <w:color w:val="000000"/>
          <w:sz w:val="24"/>
          <w:szCs w:val="24"/>
        </w:rPr>
        <w:t>ian</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ep</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nu</w:t>
      </w:r>
      <w:r w:rsidRPr="00163D38">
        <w:rPr>
          <w:rFonts w:ascii="Bookman Old Style" w:hAnsi="Bookman Old Style" w:cs="Arial"/>
          <w:color w:val="000000"/>
          <w:spacing w:val="-1"/>
          <w:sz w:val="24"/>
          <w:szCs w:val="24"/>
        </w:rPr>
        <w:t>h</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2"/>
          <w:sz w:val="24"/>
          <w:szCs w:val="24"/>
        </w:rPr>
        <w:t>y</w:t>
      </w:r>
      <w:r w:rsidRPr="00163D38">
        <w:rPr>
          <w:rFonts w:ascii="Bookman Old Style" w:hAnsi="Bookman Old Style" w:cs="Arial"/>
          <w:color w:val="000000"/>
          <w:sz w:val="24"/>
          <w:szCs w:val="24"/>
        </w:rPr>
        <w:t xml:space="preserve">a </w:t>
      </w:r>
      <w:r w:rsidRPr="00163D38">
        <w:rPr>
          <w:rFonts w:ascii="Bookman Old Style" w:hAnsi="Bookman Old Style" w:cs="Arial"/>
          <w:color w:val="000000"/>
          <w:spacing w:val="1"/>
          <w:sz w:val="24"/>
          <w:szCs w:val="24"/>
        </w:rPr>
        <w:t>men</w:t>
      </w:r>
      <w:r w:rsidRPr="00163D38">
        <w:rPr>
          <w:rFonts w:ascii="Bookman Old Style" w:hAnsi="Bookman Old Style" w:cs="Arial"/>
          <w:color w:val="000000"/>
          <w:spacing w:val="-3"/>
          <w:sz w:val="24"/>
          <w:szCs w:val="24"/>
        </w:rPr>
        <w:t>i</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lkan</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ruma</w:t>
      </w:r>
      <w:r w:rsidRPr="00163D38">
        <w:rPr>
          <w:rFonts w:ascii="Bookman Old Style" w:hAnsi="Bookman Old Style" w:cs="Arial"/>
          <w:color w:val="000000"/>
          <w:spacing w:val="1"/>
          <w:sz w:val="24"/>
          <w:szCs w:val="24"/>
        </w:rPr>
        <w:t>h</w:t>
      </w:r>
      <w:r w:rsidRPr="00163D38">
        <w:rPr>
          <w:rFonts w:ascii="Bookman Old Style" w:hAnsi="Bookman Old Style" w:cs="Arial"/>
          <w:color w:val="000000"/>
          <w:sz w:val="24"/>
          <w:szCs w:val="24"/>
        </w:rPr>
        <w:t>, k</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u</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g</w:t>
      </w:r>
      <w:r w:rsidRPr="00163D38">
        <w:rPr>
          <w:rFonts w:ascii="Bookman Old Style" w:hAnsi="Bookman Old Style" w:cs="Arial"/>
          <w:color w:val="000000"/>
          <w:spacing w:val="1"/>
          <w:sz w:val="24"/>
          <w:szCs w:val="24"/>
        </w:rPr>
        <w:t xml:space="preserve"> ha</w:t>
      </w:r>
      <w:r w:rsidRPr="00163D38">
        <w:rPr>
          <w:rFonts w:ascii="Bookman Old Style" w:hAnsi="Bookman Old Style" w:cs="Arial"/>
          <w:color w:val="000000"/>
          <w:sz w:val="24"/>
          <w:szCs w:val="24"/>
        </w:rPr>
        <w:t>l</w:t>
      </w:r>
      <w:r w:rsidRPr="00163D38">
        <w:rPr>
          <w:rFonts w:ascii="Bookman Old Style" w:hAnsi="Bookman Old Style" w:cs="Arial"/>
          <w:color w:val="000000"/>
          <w:spacing w:val="-2"/>
          <w:sz w:val="24"/>
          <w:szCs w:val="24"/>
        </w:rPr>
        <w:t>a</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 xml:space="preserve">, </w:t>
      </w:r>
      <w:r w:rsidRPr="00163D38">
        <w:rPr>
          <w:rFonts w:ascii="Bookman Old Style" w:hAnsi="Bookman Old Style" w:cs="Arial"/>
          <w:color w:val="000000"/>
          <w:spacing w:val="-2"/>
          <w:sz w:val="24"/>
          <w:szCs w:val="24"/>
        </w:rPr>
        <w:t>t</w:t>
      </w:r>
      <w:r w:rsidRPr="00163D38">
        <w:rPr>
          <w:rFonts w:ascii="Bookman Old Style" w:hAnsi="Bookman Old Style" w:cs="Arial"/>
          <w:color w:val="000000"/>
          <w:spacing w:val="1"/>
          <w:sz w:val="24"/>
          <w:szCs w:val="24"/>
        </w:rPr>
        <w:t>em</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 ti</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ln</w:t>
      </w:r>
      <w:r w:rsidRPr="00163D38">
        <w:rPr>
          <w:rFonts w:ascii="Bookman Old Style" w:hAnsi="Bookman Old Style" w:cs="Arial"/>
          <w:color w:val="000000"/>
          <w:spacing w:val="-2"/>
          <w:sz w:val="24"/>
          <w:szCs w:val="24"/>
        </w:rPr>
        <w:t>y</w:t>
      </w:r>
      <w:r w:rsidRPr="00163D38">
        <w:rPr>
          <w:rFonts w:ascii="Bookman Old Style" w:hAnsi="Bookman Old Style" w:cs="Arial"/>
          <w:color w:val="000000"/>
          <w:sz w:val="24"/>
          <w:szCs w:val="24"/>
        </w:rPr>
        <w:t>a</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1"/>
          <w:sz w:val="24"/>
          <w:szCs w:val="24"/>
        </w:rPr>
        <w:t>un</w:t>
      </w:r>
      <w:r w:rsidRPr="00163D38">
        <w:rPr>
          <w:rFonts w:ascii="Bookman Old Style" w:hAnsi="Bookman Old Style" w:cs="Arial"/>
          <w:color w:val="000000"/>
          <w:spacing w:val="-2"/>
          <w:sz w:val="24"/>
          <w:szCs w:val="24"/>
        </w:rPr>
        <w:t>t</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k</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rkeli</w:t>
      </w:r>
      <w:r w:rsidRPr="00163D38">
        <w:rPr>
          <w:rFonts w:ascii="Bookman Old Style" w:hAnsi="Bookman Old Style" w:cs="Arial"/>
          <w:color w:val="000000"/>
          <w:spacing w:val="-1"/>
          <w:sz w:val="24"/>
          <w:szCs w:val="24"/>
        </w:rPr>
        <w:t>l</w:t>
      </w:r>
      <w:r w:rsidRPr="00163D38">
        <w:rPr>
          <w:rFonts w:ascii="Bookman Old Style" w:hAnsi="Bookman Old Style" w:cs="Arial"/>
          <w:color w:val="000000"/>
          <w:sz w:val="24"/>
          <w:szCs w:val="24"/>
        </w:rPr>
        <w:t>in</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Is</w:t>
      </w:r>
      <w:r w:rsidRPr="00163D38">
        <w:rPr>
          <w:rFonts w:ascii="Bookman Old Style" w:hAnsi="Bookman Old Style" w:cs="Arial"/>
          <w:color w:val="000000"/>
          <w:spacing w:val="1"/>
          <w:sz w:val="24"/>
          <w:szCs w:val="24"/>
        </w:rPr>
        <w:t>t</w:t>
      </w:r>
      <w:r w:rsidRPr="00163D38">
        <w:rPr>
          <w:rFonts w:ascii="Bookman Old Style" w:hAnsi="Bookman Old Style" w:cs="Arial"/>
          <w:color w:val="000000"/>
          <w:sz w:val="24"/>
          <w:szCs w:val="24"/>
        </w:rPr>
        <w:t>i</w:t>
      </w:r>
      <w:r w:rsidRPr="00163D38">
        <w:rPr>
          <w:rFonts w:ascii="Bookman Old Style" w:hAnsi="Bookman Old Style" w:cs="Arial"/>
          <w:color w:val="000000"/>
          <w:spacing w:val="-1"/>
          <w:sz w:val="24"/>
          <w:szCs w:val="24"/>
        </w:rPr>
        <w:t>l</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h </w:t>
      </w:r>
      <w:r w:rsidRPr="00163D38">
        <w:rPr>
          <w:rFonts w:ascii="Bookman Old Style" w:hAnsi="Bookman Old Style" w:cs="Arial"/>
          <w:color w:val="000000"/>
          <w:spacing w:val="1"/>
          <w:sz w:val="24"/>
          <w:szCs w:val="24"/>
        </w:rPr>
        <w:t>pa</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pacing w:val="-3"/>
          <w:sz w:val="24"/>
          <w:szCs w:val="24"/>
        </w:rPr>
        <w:t>w</w:t>
      </w:r>
      <w:r w:rsidRPr="00163D38">
        <w:rPr>
          <w:rFonts w:ascii="Bookman Old Style" w:hAnsi="Bookman Old Style" w:cs="Arial"/>
          <w:color w:val="000000"/>
          <w:sz w:val="24"/>
          <w:szCs w:val="24"/>
        </w:rPr>
        <w:t>isa</w:t>
      </w:r>
      <w:r w:rsidRPr="00163D38">
        <w:rPr>
          <w:rFonts w:ascii="Bookman Old Style" w:hAnsi="Bookman Old Style" w:cs="Arial"/>
          <w:color w:val="000000"/>
          <w:spacing w:val="1"/>
          <w:sz w:val="24"/>
          <w:szCs w:val="24"/>
        </w:rPr>
        <w:t>t</w:t>
      </w:r>
      <w:r w:rsidRPr="00163D38">
        <w:rPr>
          <w:rFonts w:ascii="Bookman Old Style" w:hAnsi="Bookman Old Style" w:cs="Arial"/>
          <w:color w:val="000000"/>
          <w:sz w:val="24"/>
          <w:szCs w:val="24"/>
        </w:rPr>
        <w:t>a</w:t>
      </w:r>
      <w:r w:rsidRPr="00163D38">
        <w:rPr>
          <w:rFonts w:ascii="Bookman Old Style" w:hAnsi="Bookman Old Style" w:cs="Arial"/>
          <w:color w:val="000000"/>
          <w:spacing w:val="4"/>
          <w:sz w:val="24"/>
          <w:szCs w:val="24"/>
        </w:rPr>
        <w:t xml:space="preserve"> </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i</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I</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d</w:t>
      </w:r>
      <w:r w:rsidRPr="00163D38">
        <w:rPr>
          <w:rFonts w:ascii="Bookman Old Style" w:hAnsi="Bookman Old Style" w:cs="Arial"/>
          <w:color w:val="000000"/>
          <w:spacing w:val="1"/>
          <w:sz w:val="24"/>
          <w:szCs w:val="24"/>
        </w:rPr>
        <w:t>o</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sia</w:t>
      </w:r>
      <w:r w:rsidRPr="00163D38">
        <w:rPr>
          <w:rFonts w:ascii="Bookman Old Style" w:hAnsi="Bookman Old Style" w:cs="Arial"/>
          <w:color w:val="000000"/>
          <w:spacing w:val="1"/>
          <w:sz w:val="24"/>
          <w:szCs w:val="24"/>
        </w:rPr>
        <w:t xml:space="preserve"> m</w:t>
      </w:r>
      <w:r w:rsidRPr="00163D38">
        <w:rPr>
          <w:rFonts w:ascii="Bookman Old Style" w:hAnsi="Bookman Old Style" w:cs="Arial"/>
          <w:color w:val="000000"/>
          <w:spacing w:val="-1"/>
          <w:sz w:val="24"/>
          <w:szCs w:val="24"/>
        </w:rPr>
        <w:t>u</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c</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 xml:space="preserve">l </w:t>
      </w:r>
      <w:r w:rsidRPr="00163D38">
        <w:rPr>
          <w:rFonts w:ascii="Bookman Old Style" w:hAnsi="Bookman Old Style" w:cs="Arial"/>
          <w:color w:val="000000"/>
          <w:spacing w:val="1"/>
          <w:sz w:val="24"/>
          <w:szCs w:val="24"/>
        </w:rPr>
        <w:t>pa</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a</w:t>
      </w:r>
      <w:r w:rsidRPr="00163D38">
        <w:rPr>
          <w:rFonts w:ascii="Bookman Old Style" w:hAnsi="Bookman Old Style" w:cs="Arial"/>
          <w:color w:val="000000"/>
          <w:spacing w:val="4"/>
          <w:sz w:val="24"/>
          <w:szCs w:val="24"/>
        </w:rPr>
        <w:t xml:space="preserve"> </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3"/>
          <w:sz w:val="24"/>
          <w:szCs w:val="24"/>
        </w:rPr>
        <w:t>w</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l</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ah</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n</w:t>
      </w:r>
      <w:r w:rsidRPr="00163D38">
        <w:rPr>
          <w:rFonts w:ascii="Bookman Old Style" w:hAnsi="Bookman Old Style" w:cs="Arial"/>
          <w:color w:val="000000"/>
          <w:spacing w:val="4"/>
          <w:sz w:val="24"/>
          <w:szCs w:val="24"/>
        </w:rPr>
        <w:t xml:space="preserve"> </w:t>
      </w:r>
      <w:r w:rsidRPr="00163D38">
        <w:rPr>
          <w:rFonts w:ascii="Bookman Old Style" w:hAnsi="Bookman Old Style" w:cs="Arial"/>
          <w:color w:val="000000"/>
          <w:spacing w:val="-1"/>
          <w:sz w:val="24"/>
          <w:szCs w:val="24"/>
        </w:rPr>
        <w:t>1</w:t>
      </w:r>
      <w:r w:rsidRPr="00163D38">
        <w:rPr>
          <w:rFonts w:ascii="Bookman Old Style" w:hAnsi="Bookman Old Style" w:cs="Arial"/>
          <w:color w:val="000000"/>
          <w:spacing w:val="1"/>
          <w:sz w:val="24"/>
          <w:szCs w:val="24"/>
        </w:rPr>
        <w:t>9</w:t>
      </w:r>
      <w:r w:rsidRPr="00163D38">
        <w:rPr>
          <w:rFonts w:ascii="Bookman Old Style" w:hAnsi="Bookman Old Style" w:cs="Arial"/>
          <w:color w:val="000000"/>
          <w:spacing w:val="-1"/>
          <w:sz w:val="24"/>
          <w:szCs w:val="24"/>
        </w:rPr>
        <w:t>6</w:t>
      </w:r>
      <w:r w:rsidRPr="00163D38">
        <w:rPr>
          <w:rFonts w:ascii="Bookman Old Style" w:hAnsi="Bookman Old Style" w:cs="Arial"/>
          <w:color w:val="000000"/>
          <w:sz w:val="24"/>
          <w:szCs w:val="24"/>
        </w:rPr>
        <w:t>0</w:t>
      </w:r>
      <w:r w:rsidRPr="00163D38">
        <w:rPr>
          <w:rFonts w:ascii="Bookman Old Style" w:hAnsi="Bookman Old Style" w:cs="Arial"/>
          <w:color w:val="000000"/>
          <w:spacing w:val="4"/>
          <w:sz w:val="24"/>
          <w:szCs w:val="24"/>
        </w:rPr>
        <w:t xml:space="preserve">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g</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me</w:t>
      </w:r>
      <w:r w:rsidRPr="00163D38">
        <w:rPr>
          <w:rFonts w:ascii="Bookman Old Style" w:hAnsi="Bookman Old Style" w:cs="Arial"/>
          <w:color w:val="000000"/>
          <w:sz w:val="24"/>
          <w:szCs w:val="24"/>
        </w:rPr>
        <w:t>r</w:t>
      </w:r>
      <w:r w:rsidRPr="00163D38">
        <w:rPr>
          <w:rFonts w:ascii="Bookman Old Style" w:hAnsi="Bookman Old Style" w:cs="Arial"/>
          <w:color w:val="000000"/>
          <w:spacing w:val="-2"/>
          <w:sz w:val="24"/>
          <w:szCs w:val="24"/>
        </w:rPr>
        <w:t>u</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4"/>
          <w:sz w:val="24"/>
          <w:szCs w:val="24"/>
        </w:rPr>
        <w:t xml:space="preserve"> </w:t>
      </w:r>
      <w:r w:rsidRPr="00163D38">
        <w:rPr>
          <w:rFonts w:ascii="Bookman Old Style" w:hAnsi="Bookman Old Style" w:cs="Arial"/>
          <w:color w:val="000000"/>
          <w:spacing w:val="1"/>
          <w:sz w:val="24"/>
          <w:szCs w:val="24"/>
        </w:rPr>
        <w:t>u</w:t>
      </w:r>
      <w:r w:rsidRPr="00163D38">
        <w:rPr>
          <w:rFonts w:ascii="Bookman Old Style" w:hAnsi="Bookman Old Style" w:cs="Arial"/>
          <w:color w:val="000000"/>
          <w:spacing w:val="-2"/>
          <w:sz w:val="24"/>
          <w:szCs w:val="24"/>
        </w:rPr>
        <w:t>s</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lan</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p</w:t>
      </w:r>
      <w:r w:rsidRPr="00163D38">
        <w:rPr>
          <w:rFonts w:ascii="Bookman Old Style" w:hAnsi="Bookman Old Style" w:cs="Arial"/>
          <w:color w:val="000000"/>
          <w:sz w:val="24"/>
          <w:szCs w:val="24"/>
        </w:rPr>
        <w:t>resi</w:t>
      </w:r>
      <w:r w:rsidRPr="00163D38">
        <w:rPr>
          <w:rFonts w:ascii="Bookman Old Style" w:hAnsi="Bookman Old Style" w:cs="Arial"/>
          <w:color w:val="000000"/>
          <w:spacing w:val="-2"/>
          <w:sz w:val="24"/>
          <w:szCs w:val="24"/>
        </w:rPr>
        <w:t>d</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n S</w:t>
      </w:r>
      <w:r w:rsidRPr="00163D38">
        <w:rPr>
          <w:rFonts w:ascii="Bookman Old Style" w:hAnsi="Bookman Old Style" w:cs="Arial"/>
          <w:color w:val="000000"/>
          <w:spacing w:val="1"/>
          <w:sz w:val="24"/>
          <w:szCs w:val="24"/>
        </w:rPr>
        <w:t>oe</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3"/>
          <w:sz w:val="24"/>
          <w:szCs w:val="24"/>
        </w:rPr>
        <w:t>r</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o</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a</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lt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Hame</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ku</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B</w:t>
      </w:r>
      <w:r w:rsidRPr="00163D38">
        <w:rPr>
          <w:rFonts w:ascii="Bookman Old Style" w:hAnsi="Bookman Old Style" w:cs="Arial"/>
          <w:color w:val="000000"/>
          <w:spacing w:val="1"/>
          <w:sz w:val="24"/>
          <w:szCs w:val="24"/>
        </w:rPr>
        <w:t>u</w:t>
      </w:r>
      <w:r w:rsidRPr="00163D38">
        <w:rPr>
          <w:rFonts w:ascii="Bookman Old Style" w:hAnsi="Bookman Old Style" w:cs="Arial"/>
          <w:color w:val="000000"/>
          <w:spacing w:val="-3"/>
          <w:sz w:val="24"/>
          <w:szCs w:val="24"/>
        </w:rPr>
        <w:t>w</w:t>
      </w:r>
      <w:r w:rsidRPr="00163D38">
        <w:rPr>
          <w:rFonts w:ascii="Bookman Old Style" w:hAnsi="Bookman Old Style" w:cs="Arial"/>
          <w:color w:val="000000"/>
          <w:spacing w:val="1"/>
          <w:sz w:val="24"/>
          <w:szCs w:val="24"/>
        </w:rPr>
        <w:t>on</w:t>
      </w:r>
      <w:r w:rsidRPr="00163D38">
        <w:rPr>
          <w:rFonts w:ascii="Bookman Old Style" w:hAnsi="Bookman Old Style" w:cs="Arial"/>
          <w:color w:val="000000"/>
          <w:sz w:val="24"/>
          <w:szCs w:val="24"/>
        </w:rPr>
        <w:t>o</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IX s</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laku</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2"/>
          <w:sz w:val="24"/>
          <w:szCs w:val="24"/>
        </w:rPr>
        <w:t>K</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a</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De</w:t>
      </w:r>
      <w:r w:rsidRPr="00163D38">
        <w:rPr>
          <w:rFonts w:ascii="Bookman Old Style" w:hAnsi="Bookman Old Style" w:cs="Arial"/>
          <w:color w:val="000000"/>
          <w:spacing w:val="7"/>
          <w:sz w:val="24"/>
          <w:szCs w:val="24"/>
        </w:rPr>
        <w:t>w</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2"/>
          <w:sz w:val="24"/>
          <w:szCs w:val="24"/>
        </w:rPr>
        <w:t xml:space="preserve"> T</w:t>
      </w:r>
      <w:r w:rsidRPr="00163D38">
        <w:rPr>
          <w:rFonts w:ascii="Bookman Old Style" w:hAnsi="Bookman Old Style" w:cs="Arial"/>
          <w:color w:val="000000"/>
          <w:spacing w:val="1"/>
          <w:sz w:val="24"/>
          <w:szCs w:val="24"/>
        </w:rPr>
        <w:t>ou</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pacing w:val="-2"/>
          <w:sz w:val="24"/>
          <w:szCs w:val="24"/>
        </w:rPr>
        <w:t>s</w:t>
      </w:r>
      <w:r w:rsidRPr="00163D38">
        <w:rPr>
          <w:rFonts w:ascii="Bookman Old Style" w:hAnsi="Bookman Old Style" w:cs="Arial"/>
          <w:color w:val="000000"/>
          <w:spacing w:val="-1"/>
          <w:sz w:val="24"/>
          <w:szCs w:val="24"/>
        </w:rPr>
        <w:t>m</w:t>
      </w:r>
      <w:r w:rsidRPr="00163D38">
        <w:rPr>
          <w:rFonts w:ascii="Bookman Old Style" w:hAnsi="Bookman Old Style" w:cs="Arial"/>
          <w:color w:val="000000"/>
          <w:sz w:val="24"/>
          <w:szCs w:val="24"/>
        </w:rPr>
        <w:t>e I</w:t>
      </w:r>
      <w:r w:rsidRPr="00163D38">
        <w:rPr>
          <w:rFonts w:ascii="Bookman Old Style" w:hAnsi="Bookman Old Style" w:cs="Arial"/>
          <w:color w:val="000000"/>
          <w:spacing w:val="1"/>
          <w:sz w:val="24"/>
          <w:szCs w:val="24"/>
        </w:rPr>
        <w:t>nd</w:t>
      </w:r>
      <w:r w:rsidRPr="00163D38">
        <w:rPr>
          <w:rFonts w:ascii="Bookman Old Style" w:hAnsi="Bookman Old Style" w:cs="Arial"/>
          <w:color w:val="000000"/>
          <w:spacing w:val="-1"/>
          <w:sz w:val="24"/>
          <w:szCs w:val="24"/>
        </w:rPr>
        <w:t>o</w:t>
      </w:r>
      <w:r w:rsidRPr="00163D38">
        <w:rPr>
          <w:rFonts w:ascii="Bookman Old Style" w:hAnsi="Bookman Old Style" w:cs="Arial"/>
          <w:color w:val="000000"/>
          <w:spacing w:val="1"/>
          <w:sz w:val="24"/>
          <w:szCs w:val="24"/>
        </w:rPr>
        <w:t>ne</w:t>
      </w:r>
      <w:r w:rsidRPr="00163D38">
        <w:rPr>
          <w:rFonts w:ascii="Bookman Old Style" w:hAnsi="Bookman Old Style" w:cs="Arial"/>
          <w:color w:val="000000"/>
          <w:sz w:val="24"/>
          <w:szCs w:val="24"/>
        </w:rPr>
        <w:t>sia</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z w:val="24"/>
          <w:szCs w:val="24"/>
        </w:rPr>
        <w:t>(</w:t>
      </w:r>
      <w:r w:rsidRPr="00163D38">
        <w:rPr>
          <w:rFonts w:ascii="Bookman Old Style" w:hAnsi="Bookman Old Style" w:cs="Arial"/>
          <w:color w:val="000000"/>
          <w:spacing w:val="-4"/>
          <w:sz w:val="24"/>
          <w:szCs w:val="24"/>
        </w:rPr>
        <w:t>D</w:t>
      </w:r>
      <w:r w:rsidRPr="00163D38">
        <w:rPr>
          <w:rFonts w:ascii="Bookman Old Style" w:hAnsi="Bookman Old Style" w:cs="Arial"/>
          <w:color w:val="000000"/>
          <w:spacing w:val="2"/>
          <w:sz w:val="24"/>
          <w:szCs w:val="24"/>
        </w:rPr>
        <w:t>T</w:t>
      </w:r>
      <w:r w:rsidRPr="00163D38">
        <w:rPr>
          <w:rFonts w:ascii="Bookman Old Style" w:hAnsi="Bookman Old Style" w:cs="Arial"/>
          <w:color w:val="000000"/>
          <w:sz w:val="24"/>
          <w:szCs w:val="24"/>
        </w:rPr>
        <w:t>I).</w:t>
      </w:r>
    </w:p>
    <w:p w:rsidR="00DF0AA2" w:rsidRPr="00163D38" w:rsidRDefault="00DF0AA2" w:rsidP="00DF0AA2">
      <w:pPr>
        <w:spacing w:line="360" w:lineRule="auto"/>
        <w:ind w:left="425" w:firstLine="567"/>
        <w:rPr>
          <w:rFonts w:ascii="Bookman Old Style" w:hAnsi="Bookman Old Style" w:cs="Arial"/>
          <w:color w:val="000000"/>
          <w:sz w:val="24"/>
          <w:szCs w:val="24"/>
        </w:rPr>
      </w:pPr>
      <w:r w:rsidRPr="00163D38">
        <w:rPr>
          <w:rFonts w:ascii="Bookman Old Style" w:hAnsi="Bookman Old Style" w:cs="Arial"/>
          <w:color w:val="000000"/>
          <w:sz w:val="24"/>
          <w:szCs w:val="24"/>
        </w:rPr>
        <w:t>P</w:t>
      </w:r>
      <w:r w:rsidRPr="00163D38">
        <w:rPr>
          <w:rFonts w:ascii="Bookman Old Style" w:hAnsi="Bookman Old Style" w:cs="Arial"/>
          <w:color w:val="000000"/>
          <w:spacing w:val="1"/>
          <w:sz w:val="24"/>
          <w:szCs w:val="24"/>
        </w:rPr>
        <w:t>en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 xml:space="preserve">rtian </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u</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de</w:t>
      </w:r>
      <w:r w:rsidRPr="00163D38">
        <w:rPr>
          <w:rFonts w:ascii="Bookman Old Style" w:hAnsi="Bookman Old Style" w:cs="Arial"/>
          <w:color w:val="000000"/>
          <w:spacing w:val="3"/>
          <w:sz w:val="24"/>
          <w:szCs w:val="24"/>
        </w:rPr>
        <w:t>f</w:t>
      </w:r>
      <w:r w:rsidRPr="00163D38">
        <w:rPr>
          <w:rFonts w:ascii="Bookman Old Style" w:hAnsi="Bookman Old Style" w:cs="Arial"/>
          <w:color w:val="000000"/>
          <w:sz w:val="24"/>
          <w:szCs w:val="24"/>
        </w:rPr>
        <w:t>in</w:t>
      </w:r>
      <w:r w:rsidRPr="00163D38">
        <w:rPr>
          <w:rFonts w:ascii="Bookman Old Style" w:hAnsi="Bookman Old Style" w:cs="Arial"/>
          <w:color w:val="000000"/>
          <w:spacing w:val="-2"/>
          <w:sz w:val="24"/>
          <w:szCs w:val="24"/>
        </w:rPr>
        <w:t>i</w:t>
      </w:r>
      <w:r w:rsidRPr="00163D38">
        <w:rPr>
          <w:rFonts w:ascii="Bookman Old Style" w:hAnsi="Bookman Old Style" w:cs="Arial"/>
          <w:color w:val="000000"/>
          <w:sz w:val="24"/>
          <w:szCs w:val="24"/>
        </w:rPr>
        <w:t>si</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z w:val="24"/>
          <w:szCs w:val="24"/>
        </w:rPr>
        <w:t>“p</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z w:val="24"/>
          <w:szCs w:val="24"/>
        </w:rPr>
        <w:t>w</w:t>
      </w:r>
      <w:r w:rsidRPr="00163D38">
        <w:rPr>
          <w:rFonts w:ascii="Bookman Old Style" w:hAnsi="Bookman Old Style" w:cs="Arial"/>
          <w:color w:val="000000"/>
          <w:spacing w:val="-1"/>
          <w:sz w:val="24"/>
          <w:szCs w:val="24"/>
        </w:rPr>
        <w:t>i</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w:t>
      </w:r>
      <w:r w:rsidRPr="00163D38">
        <w:rPr>
          <w:rFonts w:ascii="Bookman Old Style" w:hAnsi="Bookman Old Style" w:cs="Arial"/>
          <w:color w:val="000000"/>
          <w:spacing w:val="1"/>
          <w:sz w:val="24"/>
          <w:szCs w:val="24"/>
        </w:rPr>
        <w:t xml:space="preserve"> be</w:t>
      </w:r>
      <w:r w:rsidRPr="00163D38">
        <w:rPr>
          <w:rFonts w:ascii="Bookman Old Style" w:hAnsi="Bookman Old Style" w:cs="Arial"/>
          <w:color w:val="000000"/>
          <w:sz w:val="24"/>
          <w:szCs w:val="24"/>
        </w:rPr>
        <w:t>rk</w:t>
      </w:r>
      <w:r w:rsidRPr="00163D38">
        <w:rPr>
          <w:rFonts w:ascii="Bookman Old Style" w:hAnsi="Bookman Old Style" w:cs="Arial"/>
          <w:color w:val="000000"/>
          <w:spacing w:val="-2"/>
          <w:sz w:val="24"/>
          <w:szCs w:val="24"/>
        </w:rPr>
        <w:t>e</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ban</w:t>
      </w:r>
      <w:r w:rsidRPr="00163D38">
        <w:rPr>
          <w:rFonts w:ascii="Bookman Old Style" w:hAnsi="Bookman Old Style" w:cs="Arial"/>
          <w:color w:val="000000"/>
          <w:sz w:val="24"/>
          <w:szCs w:val="24"/>
        </w:rPr>
        <w:t xml:space="preserve">g </w:t>
      </w:r>
      <w:r w:rsidRPr="00163D38">
        <w:rPr>
          <w:rFonts w:ascii="Bookman Old Style" w:hAnsi="Bookman Old Style" w:cs="Arial"/>
          <w:color w:val="000000"/>
          <w:spacing w:val="1"/>
          <w:sz w:val="24"/>
          <w:szCs w:val="24"/>
        </w:rPr>
        <w:t>d</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n </w:t>
      </w:r>
      <w:r w:rsidRPr="00163D38">
        <w:rPr>
          <w:rFonts w:ascii="Bookman Old Style" w:hAnsi="Bookman Old Style" w:cs="Arial"/>
          <w:color w:val="000000"/>
          <w:spacing w:val="1"/>
          <w:sz w:val="24"/>
          <w:szCs w:val="24"/>
        </w:rPr>
        <w:t>be</w:t>
      </w:r>
      <w:r w:rsidRPr="00163D38">
        <w:rPr>
          <w:rFonts w:ascii="Bookman Old Style" w:hAnsi="Bookman Old Style" w:cs="Arial"/>
          <w:color w:val="000000"/>
          <w:sz w:val="24"/>
          <w:szCs w:val="24"/>
        </w:rPr>
        <w:t>rb</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ga</w:t>
      </w:r>
      <w:r w:rsidRPr="00163D38">
        <w:rPr>
          <w:rFonts w:ascii="Bookman Old Style" w:hAnsi="Bookman Old Style" w:cs="Arial"/>
          <w:color w:val="000000"/>
          <w:sz w:val="24"/>
          <w:szCs w:val="24"/>
        </w:rPr>
        <w:t>i</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n </w:t>
      </w:r>
      <w:r w:rsidRPr="00163D38">
        <w:rPr>
          <w:rFonts w:ascii="Bookman Old Style" w:hAnsi="Bookman Old Style" w:cs="Arial"/>
          <w:color w:val="000000"/>
          <w:spacing w:val="1"/>
          <w:sz w:val="24"/>
          <w:szCs w:val="24"/>
        </w:rPr>
        <w:t>da</w:t>
      </w:r>
      <w:r w:rsidRPr="00163D38">
        <w:rPr>
          <w:rFonts w:ascii="Bookman Old Style" w:hAnsi="Bookman Old Style" w:cs="Arial"/>
          <w:color w:val="000000"/>
          <w:sz w:val="24"/>
          <w:szCs w:val="24"/>
        </w:rPr>
        <w:t>n</w:t>
      </w:r>
      <w:r w:rsidRPr="00163D38">
        <w:rPr>
          <w:rFonts w:ascii="Bookman Old Style" w:hAnsi="Bookman Old Style" w:cs="Arial"/>
          <w:color w:val="000000"/>
          <w:spacing w:val="1"/>
          <w:sz w:val="24"/>
          <w:szCs w:val="24"/>
        </w:rPr>
        <w:t xml:space="preserve"> pe</w:t>
      </w:r>
      <w:r w:rsidRPr="00163D38">
        <w:rPr>
          <w:rFonts w:ascii="Bookman Old Style" w:hAnsi="Bookman Old Style" w:cs="Arial"/>
          <w:color w:val="000000"/>
          <w:sz w:val="24"/>
          <w:szCs w:val="24"/>
        </w:rPr>
        <w:t>r</w:t>
      </w:r>
      <w:r w:rsidRPr="00163D38">
        <w:rPr>
          <w:rFonts w:ascii="Bookman Old Style" w:hAnsi="Bookman Old Style" w:cs="Arial"/>
          <w:color w:val="000000"/>
          <w:spacing w:val="-2"/>
          <w:sz w:val="24"/>
          <w:szCs w:val="24"/>
        </w:rPr>
        <w:t>b</w:t>
      </w:r>
      <w:r w:rsidRPr="00163D38">
        <w:rPr>
          <w:rFonts w:ascii="Bookman Old Style" w:hAnsi="Bookman Old Style" w:cs="Arial"/>
          <w:color w:val="000000"/>
          <w:spacing w:val="1"/>
          <w:sz w:val="24"/>
          <w:szCs w:val="24"/>
        </w:rPr>
        <w:t>ed</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 K</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2"/>
          <w:sz w:val="24"/>
          <w:szCs w:val="24"/>
        </w:rPr>
        <w:t>s</w:t>
      </w:r>
      <w:r w:rsidRPr="00163D38">
        <w:rPr>
          <w:rFonts w:ascii="Bookman Old Style" w:hAnsi="Bookman Old Style" w:cs="Arial"/>
          <w:color w:val="000000"/>
          <w:spacing w:val="1"/>
          <w:sz w:val="24"/>
          <w:szCs w:val="24"/>
        </w:rPr>
        <w:t>am</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2"/>
          <w:sz w:val="24"/>
          <w:szCs w:val="24"/>
        </w:rPr>
        <w:t>y</w:t>
      </w:r>
      <w:r w:rsidRPr="00163D38">
        <w:rPr>
          <w:rFonts w:ascii="Bookman Old Style" w:hAnsi="Bookman Old Style" w:cs="Arial"/>
          <w:color w:val="000000"/>
          <w:sz w:val="24"/>
          <w:szCs w:val="24"/>
        </w:rPr>
        <w:t>a</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l</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k </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ad</w:t>
      </w:r>
      <w:r w:rsidRPr="00163D38">
        <w:rPr>
          <w:rFonts w:ascii="Bookman Old Style" w:hAnsi="Bookman Old Style" w:cs="Arial"/>
          <w:color w:val="000000"/>
          <w:sz w:val="24"/>
          <w:szCs w:val="24"/>
        </w:rPr>
        <w:t>a</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2"/>
          <w:sz w:val="24"/>
          <w:szCs w:val="24"/>
        </w:rPr>
        <w:t>k</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in</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in</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1"/>
          <w:sz w:val="24"/>
          <w:szCs w:val="24"/>
        </w:rPr>
        <w:t xml:space="preserve"> m</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nu</w:t>
      </w:r>
      <w:r w:rsidRPr="00163D38">
        <w:rPr>
          <w:rFonts w:ascii="Bookman Old Style" w:hAnsi="Bookman Old Style" w:cs="Arial"/>
          <w:color w:val="000000"/>
          <w:spacing w:val="-2"/>
          <w:sz w:val="24"/>
          <w:szCs w:val="24"/>
        </w:rPr>
        <w:t>s</w:t>
      </w:r>
      <w:r w:rsidRPr="00163D38">
        <w:rPr>
          <w:rFonts w:ascii="Bookman Old Style" w:hAnsi="Bookman Old Style" w:cs="Arial"/>
          <w:color w:val="000000"/>
          <w:sz w:val="24"/>
          <w:szCs w:val="24"/>
        </w:rPr>
        <w:t>ia</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1"/>
          <w:sz w:val="24"/>
          <w:szCs w:val="24"/>
        </w:rPr>
        <w:t>un</w:t>
      </w:r>
      <w:r w:rsidRPr="00163D38">
        <w:rPr>
          <w:rFonts w:ascii="Bookman Old Style" w:hAnsi="Bookman Old Style" w:cs="Arial"/>
          <w:color w:val="000000"/>
          <w:spacing w:val="-2"/>
          <w:sz w:val="24"/>
          <w:szCs w:val="24"/>
        </w:rPr>
        <w:t>t</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 xml:space="preserve">k </w:t>
      </w:r>
      <w:r w:rsidRPr="00163D38">
        <w:rPr>
          <w:rFonts w:ascii="Bookman Old Style" w:hAnsi="Bookman Old Style" w:cs="Arial"/>
          <w:color w:val="000000"/>
          <w:spacing w:val="1"/>
          <w:sz w:val="24"/>
          <w:szCs w:val="24"/>
        </w:rPr>
        <w:t>me</w:t>
      </w:r>
      <w:r w:rsidRPr="00163D38">
        <w:rPr>
          <w:rFonts w:ascii="Bookman Old Style" w:hAnsi="Bookman Old Style" w:cs="Arial"/>
          <w:color w:val="000000"/>
          <w:sz w:val="24"/>
          <w:szCs w:val="24"/>
        </w:rPr>
        <w:t>la</w:t>
      </w:r>
      <w:r w:rsidRPr="00163D38">
        <w:rPr>
          <w:rFonts w:ascii="Bookman Old Style" w:hAnsi="Bookman Old Style" w:cs="Arial"/>
          <w:color w:val="000000"/>
          <w:spacing w:val="-2"/>
          <w:sz w:val="24"/>
          <w:szCs w:val="24"/>
        </w:rPr>
        <w:t>k</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n </w:t>
      </w:r>
      <w:r w:rsidRPr="00163D38">
        <w:rPr>
          <w:rFonts w:ascii="Bookman Old Style" w:hAnsi="Bookman Old Style" w:cs="Arial"/>
          <w:color w:val="000000"/>
          <w:spacing w:val="1"/>
          <w:sz w:val="24"/>
          <w:szCs w:val="24"/>
        </w:rPr>
        <w:t>pe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j</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la</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n </w:t>
      </w:r>
      <w:r w:rsidRPr="00163D38">
        <w:rPr>
          <w:rFonts w:ascii="Bookman Old Style" w:hAnsi="Bookman Old Style" w:cs="Arial"/>
          <w:color w:val="000000"/>
          <w:spacing w:val="1"/>
          <w:sz w:val="24"/>
          <w:szCs w:val="24"/>
        </w:rPr>
        <w:t>da</w:t>
      </w:r>
      <w:r w:rsidRPr="00163D38">
        <w:rPr>
          <w:rFonts w:ascii="Bookman Old Style" w:hAnsi="Bookman Old Style" w:cs="Arial"/>
          <w:color w:val="000000"/>
          <w:sz w:val="24"/>
          <w:szCs w:val="24"/>
        </w:rPr>
        <w:t>ri t</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pa</w:t>
      </w:r>
      <w:r w:rsidRPr="00163D38">
        <w:rPr>
          <w:rFonts w:ascii="Bookman Old Style" w:hAnsi="Bookman Old Style" w:cs="Arial"/>
          <w:color w:val="000000"/>
          <w:sz w:val="24"/>
          <w:szCs w:val="24"/>
        </w:rPr>
        <w:t>t</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ti</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ln</w:t>
      </w:r>
      <w:r w:rsidRPr="00163D38">
        <w:rPr>
          <w:rFonts w:ascii="Bookman Old Style" w:hAnsi="Bookman Old Style" w:cs="Arial"/>
          <w:color w:val="000000"/>
          <w:spacing w:val="-2"/>
          <w:sz w:val="24"/>
          <w:szCs w:val="24"/>
        </w:rPr>
        <w:t>y</w:t>
      </w:r>
      <w:r w:rsidRPr="00163D38">
        <w:rPr>
          <w:rFonts w:ascii="Bookman Old Style" w:hAnsi="Bookman Old Style" w:cs="Arial"/>
          <w:color w:val="000000"/>
          <w:sz w:val="24"/>
          <w:szCs w:val="24"/>
        </w:rPr>
        <w:t>a</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ke</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mp</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lain</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 xml:space="preserve">g </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id</w:t>
      </w:r>
      <w:r w:rsidRPr="00163D38">
        <w:rPr>
          <w:rFonts w:ascii="Bookman Old Style" w:hAnsi="Bookman Old Style" w:cs="Arial"/>
          <w:color w:val="000000"/>
          <w:spacing w:val="1"/>
          <w:sz w:val="24"/>
          <w:szCs w:val="24"/>
        </w:rPr>
        <w:t>o</w:t>
      </w:r>
      <w:r w:rsidRPr="00163D38">
        <w:rPr>
          <w:rFonts w:ascii="Bookman Old Style" w:hAnsi="Bookman Old Style" w:cs="Arial"/>
          <w:color w:val="000000"/>
          <w:sz w:val="24"/>
          <w:szCs w:val="24"/>
        </w:rPr>
        <w:t>r</w:t>
      </w:r>
      <w:r w:rsidRPr="00163D38">
        <w:rPr>
          <w:rFonts w:ascii="Bookman Old Style" w:hAnsi="Bookman Old Style" w:cs="Arial"/>
          <w:color w:val="000000"/>
          <w:spacing w:val="-2"/>
          <w:sz w:val="24"/>
          <w:szCs w:val="24"/>
        </w:rPr>
        <w:t>o</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 xml:space="preserve">g </w:t>
      </w:r>
      <w:r w:rsidRPr="00163D38">
        <w:rPr>
          <w:rFonts w:ascii="Bookman Old Style" w:hAnsi="Bookman Old Style" w:cs="Arial"/>
          <w:color w:val="000000"/>
          <w:spacing w:val="1"/>
          <w:sz w:val="24"/>
          <w:szCs w:val="24"/>
        </w:rPr>
        <w:t>o</w:t>
      </w:r>
      <w:r w:rsidRPr="00163D38">
        <w:rPr>
          <w:rFonts w:ascii="Bookman Old Style" w:hAnsi="Bookman Old Style" w:cs="Arial"/>
          <w:color w:val="000000"/>
          <w:sz w:val="24"/>
          <w:szCs w:val="24"/>
        </w:rPr>
        <w:t>leh</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ra</w:t>
      </w:r>
      <w:r w:rsidRPr="00163D38">
        <w:rPr>
          <w:rFonts w:ascii="Bookman Old Style" w:hAnsi="Bookman Old Style" w:cs="Arial"/>
          <w:color w:val="000000"/>
          <w:spacing w:val="-2"/>
          <w:sz w:val="24"/>
          <w:szCs w:val="24"/>
        </w:rPr>
        <w:t>s</w:t>
      </w:r>
      <w:r w:rsidRPr="00163D38">
        <w:rPr>
          <w:rFonts w:ascii="Bookman Old Style" w:hAnsi="Bookman Old Style" w:cs="Arial"/>
          <w:color w:val="000000"/>
          <w:sz w:val="24"/>
          <w:szCs w:val="24"/>
        </w:rPr>
        <w:t>a</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in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9"/>
          <w:sz w:val="24"/>
          <w:szCs w:val="24"/>
        </w:rPr>
        <w:t>i</w:t>
      </w:r>
      <w:r w:rsidRPr="00163D38">
        <w:rPr>
          <w:rFonts w:ascii="Bookman Old Style" w:hAnsi="Bookman Old Style" w:cs="Arial"/>
          <w:color w:val="000000"/>
          <w:sz w:val="24"/>
          <w:szCs w:val="24"/>
        </w:rPr>
        <w:t>n</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ah</w:t>
      </w:r>
      <w:r w:rsidRPr="00163D38">
        <w:rPr>
          <w:rFonts w:ascii="Bookman Old Style" w:hAnsi="Bookman Old Style" w:cs="Arial"/>
          <w:color w:val="000000"/>
          <w:sz w:val="24"/>
          <w:szCs w:val="24"/>
        </w:rPr>
        <w:t xml:space="preserve">u </w:t>
      </w:r>
      <w:r w:rsidRPr="00163D38">
        <w:rPr>
          <w:rFonts w:ascii="Bookman Old Style" w:hAnsi="Bookman Old Style" w:cs="Arial"/>
          <w:color w:val="000000"/>
          <w:spacing w:val="1"/>
          <w:sz w:val="24"/>
          <w:szCs w:val="24"/>
        </w:rPr>
        <w:t>un</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 xml:space="preserve">k </w:t>
      </w:r>
      <w:r w:rsidRPr="00163D38">
        <w:rPr>
          <w:rFonts w:ascii="Bookman Old Style" w:hAnsi="Bookman Old Style" w:cs="Arial"/>
          <w:color w:val="000000"/>
          <w:spacing w:val="1"/>
          <w:sz w:val="24"/>
          <w:szCs w:val="24"/>
        </w:rPr>
        <w:t>me</w:t>
      </w:r>
      <w:r w:rsidRPr="00163D38">
        <w:rPr>
          <w:rFonts w:ascii="Bookman Old Style" w:hAnsi="Bookman Old Style" w:cs="Arial"/>
          <w:color w:val="000000"/>
          <w:sz w:val="24"/>
          <w:szCs w:val="24"/>
        </w:rPr>
        <w:t>ra</w:t>
      </w:r>
      <w:r w:rsidRPr="00163D38">
        <w:rPr>
          <w:rFonts w:ascii="Bookman Old Style" w:hAnsi="Bookman Old Style" w:cs="Arial"/>
          <w:color w:val="000000"/>
          <w:spacing w:val="-2"/>
          <w:sz w:val="24"/>
          <w:szCs w:val="24"/>
        </w:rPr>
        <w:t>s</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u</w:t>
      </w:r>
      <w:r w:rsidRPr="00163D38">
        <w:rPr>
          <w:rFonts w:ascii="Bookman Old Style" w:hAnsi="Bookman Old Style" w:cs="Arial"/>
          <w:color w:val="000000"/>
          <w:spacing w:val="1"/>
          <w:sz w:val="24"/>
          <w:szCs w:val="24"/>
        </w:rPr>
        <w:t xml:space="preserve"> men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l</w:t>
      </w:r>
      <w:r w:rsidRPr="00163D38">
        <w:rPr>
          <w:rFonts w:ascii="Bookman Old Style" w:hAnsi="Bookman Old Style" w:cs="Arial"/>
          <w:color w:val="000000"/>
          <w:spacing w:val="-2"/>
          <w:sz w:val="24"/>
          <w:szCs w:val="24"/>
        </w:rPr>
        <w:t>a</w:t>
      </w:r>
      <w:r w:rsidRPr="00163D38">
        <w:rPr>
          <w:rFonts w:ascii="Bookman Old Style" w:hAnsi="Bookman Old Style" w:cs="Arial"/>
          <w:color w:val="000000"/>
          <w:spacing w:val="1"/>
          <w:sz w:val="24"/>
          <w:szCs w:val="24"/>
        </w:rPr>
        <w:t>m</w:t>
      </w:r>
      <w:r w:rsidRPr="00163D38">
        <w:rPr>
          <w:rFonts w:ascii="Bookman Old Style" w:hAnsi="Bookman Old Style" w:cs="Arial"/>
          <w:color w:val="000000"/>
          <w:sz w:val="24"/>
          <w:szCs w:val="24"/>
        </w:rPr>
        <w:t>i</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end</w:t>
      </w:r>
      <w:r w:rsidRPr="00163D38">
        <w:rPr>
          <w:rFonts w:ascii="Bookman Old Style" w:hAnsi="Bookman Old Style" w:cs="Arial"/>
          <w:color w:val="000000"/>
          <w:sz w:val="24"/>
          <w:szCs w:val="24"/>
        </w:rPr>
        <w:t>i</w:t>
      </w:r>
      <w:r w:rsidRPr="00163D38">
        <w:rPr>
          <w:rFonts w:ascii="Bookman Old Style" w:hAnsi="Bookman Old Style" w:cs="Arial"/>
          <w:color w:val="000000"/>
          <w:spacing w:val="-1"/>
          <w:sz w:val="24"/>
          <w:szCs w:val="24"/>
        </w:rPr>
        <w:t>r</w:t>
      </w:r>
      <w:r w:rsidRPr="00163D38">
        <w:rPr>
          <w:rFonts w:ascii="Bookman Old Style" w:hAnsi="Bookman Old Style" w:cs="Arial"/>
          <w:color w:val="000000"/>
          <w:sz w:val="24"/>
          <w:szCs w:val="24"/>
        </w:rPr>
        <w:t>i</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in</w:t>
      </w:r>
      <w:r w:rsidRPr="00163D38">
        <w:rPr>
          <w:rFonts w:ascii="Bookman Old Style" w:hAnsi="Bookman Old Style" w:cs="Arial"/>
          <w:color w:val="000000"/>
          <w:spacing w:val="1"/>
          <w:sz w:val="24"/>
          <w:szCs w:val="24"/>
        </w:rPr>
        <w:t>da</w:t>
      </w:r>
      <w:r w:rsidRPr="00163D38">
        <w:rPr>
          <w:rFonts w:ascii="Bookman Old Style" w:hAnsi="Bookman Old Style" w:cs="Arial"/>
          <w:color w:val="000000"/>
          <w:spacing w:val="-1"/>
          <w:sz w:val="24"/>
          <w:szCs w:val="24"/>
        </w:rPr>
        <w:t>h</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u</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tu</w:t>
      </w:r>
      <w:r w:rsidRPr="00163D38">
        <w:rPr>
          <w:rFonts w:ascii="Bookman Old Style" w:hAnsi="Bookman Old Style" w:cs="Arial"/>
          <w:color w:val="000000"/>
          <w:spacing w:val="4"/>
          <w:sz w:val="24"/>
          <w:szCs w:val="24"/>
        </w:rPr>
        <w:t xml:space="preserve"> </w:t>
      </w:r>
      <w:r w:rsidRPr="00163D38">
        <w:rPr>
          <w:rFonts w:ascii="Bookman Old Style" w:hAnsi="Bookman Old Style" w:cs="Arial"/>
          <w:color w:val="000000"/>
          <w:spacing w:val="1"/>
          <w:sz w:val="24"/>
          <w:szCs w:val="24"/>
        </w:rPr>
        <w:t>ob</w:t>
      </w:r>
      <w:r w:rsidRPr="00163D38">
        <w:rPr>
          <w:rFonts w:ascii="Bookman Old Style" w:hAnsi="Bookman Old Style" w:cs="Arial"/>
          <w:color w:val="000000"/>
          <w:spacing w:val="-3"/>
          <w:sz w:val="24"/>
          <w:szCs w:val="24"/>
        </w:rPr>
        <w:t>j</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k</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3"/>
          <w:sz w:val="24"/>
          <w:szCs w:val="24"/>
        </w:rPr>
        <w:t>w</w:t>
      </w:r>
      <w:r w:rsidRPr="00163D38">
        <w:rPr>
          <w:rFonts w:ascii="Bookman Old Style" w:hAnsi="Bookman Old Style" w:cs="Arial"/>
          <w:color w:val="000000"/>
          <w:sz w:val="24"/>
          <w:szCs w:val="24"/>
        </w:rPr>
        <w:t>isa</w:t>
      </w:r>
      <w:r w:rsidRPr="00163D38">
        <w:rPr>
          <w:rFonts w:ascii="Bookman Old Style" w:hAnsi="Bookman Old Style" w:cs="Arial"/>
          <w:color w:val="000000"/>
          <w:spacing w:val="1"/>
          <w:sz w:val="24"/>
          <w:szCs w:val="24"/>
        </w:rPr>
        <w:t>ta</w:t>
      </w:r>
      <w:r w:rsidRPr="00163D38">
        <w:rPr>
          <w:rFonts w:ascii="Bookman Old Style" w:hAnsi="Bookman Old Style" w:cs="Arial"/>
          <w:color w:val="000000"/>
          <w:sz w:val="24"/>
          <w:szCs w:val="24"/>
        </w:rPr>
        <w:t>.</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edan</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 xml:space="preserve">, </w:t>
      </w:r>
      <w:r w:rsidRPr="00163D38">
        <w:rPr>
          <w:rFonts w:ascii="Bookman Old Style" w:hAnsi="Bookman Old Style" w:cs="Arial"/>
          <w:color w:val="000000"/>
          <w:spacing w:val="1"/>
          <w:sz w:val="24"/>
          <w:szCs w:val="24"/>
        </w:rPr>
        <w:t>pe</w:t>
      </w:r>
      <w:r w:rsidRPr="00163D38">
        <w:rPr>
          <w:rFonts w:ascii="Bookman Old Style" w:hAnsi="Bookman Old Style" w:cs="Arial"/>
          <w:color w:val="000000"/>
          <w:sz w:val="24"/>
          <w:szCs w:val="24"/>
        </w:rPr>
        <w:t>rb</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da</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nn</w:t>
      </w:r>
      <w:r w:rsidRPr="00163D38">
        <w:rPr>
          <w:rFonts w:ascii="Bookman Old Style" w:hAnsi="Bookman Old Style" w:cs="Arial"/>
          <w:color w:val="000000"/>
          <w:spacing w:val="-2"/>
          <w:sz w:val="24"/>
          <w:szCs w:val="24"/>
        </w:rPr>
        <w:t>y</w:t>
      </w:r>
      <w:r w:rsidRPr="00163D38">
        <w:rPr>
          <w:rFonts w:ascii="Bookman Old Style" w:hAnsi="Bookman Old Style" w:cs="Arial"/>
          <w:color w:val="000000"/>
          <w:sz w:val="24"/>
          <w:szCs w:val="24"/>
        </w:rPr>
        <w:t>a</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l</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k</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pad</w:t>
      </w:r>
      <w:r w:rsidRPr="00163D38">
        <w:rPr>
          <w:rFonts w:ascii="Bookman Old Style" w:hAnsi="Bookman Old Style" w:cs="Arial"/>
          <w:color w:val="000000"/>
          <w:sz w:val="24"/>
          <w:szCs w:val="24"/>
        </w:rPr>
        <w:t>a</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en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aa</w:t>
      </w:r>
      <w:r w:rsidRPr="00163D38">
        <w:rPr>
          <w:rFonts w:ascii="Bookman Old Style" w:hAnsi="Bookman Old Style" w:cs="Arial"/>
          <w:color w:val="000000"/>
          <w:sz w:val="24"/>
          <w:szCs w:val="24"/>
        </w:rPr>
        <w:t>n</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lastRenderedPageBreak/>
        <w:t>ba</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ian</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rt</w:t>
      </w:r>
      <w:r w:rsidRPr="00163D38">
        <w:rPr>
          <w:rFonts w:ascii="Bookman Old Style" w:hAnsi="Bookman Old Style" w:cs="Arial"/>
          <w:color w:val="000000"/>
          <w:spacing w:val="-2"/>
          <w:sz w:val="24"/>
          <w:szCs w:val="24"/>
        </w:rPr>
        <w:t>e</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tu</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1"/>
          <w:sz w:val="24"/>
          <w:szCs w:val="24"/>
        </w:rPr>
        <w:t>d</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ri </w:t>
      </w:r>
      <w:r w:rsidRPr="00163D38">
        <w:rPr>
          <w:rFonts w:ascii="Bookman Old Style" w:hAnsi="Bookman Old Style" w:cs="Arial"/>
          <w:color w:val="000000"/>
          <w:spacing w:val="1"/>
          <w:sz w:val="24"/>
          <w:szCs w:val="24"/>
        </w:rPr>
        <w:t>de</w:t>
      </w:r>
      <w:r w:rsidRPr="00163D38">
        <w:rPr>
          <w:rFonts w:ascii="Bookman Old Style" w:hAnsi="Bookman Old Style" w:cs="Arial"/>
          <w:color w:val="000000"/>
          <w:spacing w:val="3"/>
          <w:sz w:val="24"/>
          <w:szCs w:val="24"/>
        </w:rPr>
        <w:t>f</w:t>
      </w:r>
      <w:r w:rsidRPr="00163D38">
        <w:rPr>
          <w:rFonts w:ascii="Bookman Old Style" w:hAnsi="Bookman Old Style" w:cs="Arial"/>
          <w:color w:val="000000"/>
          <w:spacing w:val="-3"/>
          <w:sz w:val="24"/>
          <w:szCs w:val="24"/>
        </w:rPr>
        <w:t>i</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isi</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rse</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 xml:space="preserve">t </w:t>
      </w:r>
      <w:r w:rsidRPr="00163D38">
        <w:rPr>
          <w:rFonts w:ascii="Bookman Old Style" w:hAnsi="Bookman Old Style" w:cs="Arial"/>
          <w:color w:val="000000"/>
          <w:spacing w:val="1"/>
          <w:sz w:val="24"/>
          <w:szCs w:val="24"/>
        </w:rPr>
        <w:t>be</w:t>
      </w:r>
      <w:r w:rsidRPr="00163D38">
        <w:rPr>
          <w:rFonts w:ascii="Bookman Old Style" w:hAnsi="Bookman Old Style" w:cs="Arial"/>
          <w:color w:val="000000"/>
          <w:sz w:val="24"/>
          <w:szCs w:val="24"/>
        </w:rPr>
        <w:t>rd</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2"/>
          <w:sz w:val="24"/>
          <w:szCs w:val="24"/>
        </w:rPr>
        <w:t>s</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rkan</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2"/>
          <w:sz w:val="24"/>
          <w:szCs w:val="24"/>
        </w:rPr>
        <w:t>s</w:t>
      </w:r>
      <w:r w:rsidRPr="00163D38">
        <w:rPr>
          <w:rFonts w:ascii="Bookman Old Style" w:hAnsi="Bookman Old Style" w:cs="Arial"/>
          <w:color w:val="000000"/>
          <w:spacing w:val="1"/>
          <w:sz w:val="24"/>
          <w:szCs w:val="24"/>
        </w:rPr>
        <w:t>ud</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dan</w:t>
      </w:r>
      <w:r w:rsidRPr="00163D38">
        <w:rPr>
          <w:rFonts w:ascii="Bookman Old Style" w:hAnsi="Bookman Old Style" w:cs="Arial"/>
          <w:color w:val="000000"/>
          <w:sz w:val="24"/>
          <w:szCs w:val="24"/>
        </w:rPr>
        <w:t>g</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2"/>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u</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2"/>
          <w:sz w:val="24"/>
          <w:szCs w:val="24"/>
        </w:rPr>
        <w:t>k</w:t>
      </w:r>
      <w:r w:rsidRPr="00163D38">
        <w:rPr>
          <w:rFonts w:ascii="Bookman Old Style" w:hAnsi="Bookman Old Style" w:cs="Arial"/>
          <w:color w:val="000000"/>
          <w:spacing w:val="1"/>
          <w:sz w:val="24"/>
          <w:szCs w:val="24"/>
        </w:rPr>
        <w:t>ep</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ti</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w:t>
      </w:r>
    </w:p>
    <w:p w:rsidR="00DF0AA2" w:rsidRPr="00163D38" w:rsidRDefault="00DF0AA2" w:rsidP="00DF0AA2">
      <w:pPr>
        <w:spacing w:line="360" w:lineRule="auto"/>
        <w:ind w:left="425" w:firstLine="567"/>
        <w:rPr>
          <w:rFonts w:ascii="Bookman Old Style" w:hAnsi="Bookman Old Style" w:cs="Arial"/>
          <w:color w:val="000000"/>
          <w:sz w:val="24"/>
          <w:szCs w:val="24"/>
        </w:rPr>
      </w:pPr>
      <w:r w:rsidRPr="00163D38">
        <w:rPr>
          <w:rFonts w:ascii="Bookman Old Style" w:hAnsi="Bookman Old Style" w:cs="Arial"/>
          <w:color w:val="000000"/>
          <w:sz w:val="24"/>
          <w:szCs w:val="24"/>
        </w:rPr>
        <w:t>Her</w:t>
      </w:r>
      <w:r w:rsidRPr="00163D38">
        <w:rPr>
          <w:rFonts w:ascii="Bookman Old Style" w:hAnsi="Bookman Old Style" w:cs="Arial"/>
          <w:color w:val="000000"/>
          <w:spacing w:val="1"/>
          <w:sz w:val="24"/>
          <w:szCs w:val="24"/>
        </w:rPr>
        <w:t>ma</w:t>
      </w:r>
      <w:r w:rsidRPr="00163D38">
        <w:rPr>
          <w:rFonts w:ascii="Bookman Old Style" w:hAnsi="Bookman Old Style" w:cs="Arial"/>
          <w:color w:val="000000"/>
          <w:sz w:val="24"/>
          <w:szCs w:val="24"/>
        </w:rPr>
        <w:t>n V. Sc</w:t>
      </w:r>
      <w:r w:rsidRPr="00163D38">
        <w:rPr>
          <w:rFonts w:ascii="Bookman Old Style" w:hAnsi="Bookman Old Style" w:cs="Arial"/>
          <w:color w:val="000000"/>
          <w:spacing w:val="-1"/>
          <w:sz w:val="24"/>
          <w:szCs w:val="24"/>
        </w:rPr>
        <w:t>h</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la</w:t>
      </w:r>
      <w:r w:rsidRPr="00163D38">
        <w:rPr>
          <w:rFonts w:ascii="Bookman Old Style" w:hAnsi="Bookman Old Style" w:cs="Arial"/>
          <w:color w:val="000000"/>
          <w:spacing w:val="-2"/>
          <w:sz w:val="24"/>
          <w:szCs w:val="24"/>
        </w:rPr>
        <w:t>l</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rd, s</w:t>
      </w:r>
      <w:r w:rsidRPr="00163D38">
        <w:rPr>
          <w:rFonts w:ascii="Bookman Old Style" w:hAnsi="Bookman Old Style" w:cs="Arial"/>
          <w:color w:val="000000"/>
          <w:spacing w:val="1"/>
          <w:sz w:val="24"/>
          <w:szCs w:val="24"/>
        </w:rPr>
        <w:t>eo</w:t>
      </w:r>
      <w:r w:rsidRPr="00163D38">
        <w:rPr>
          <w:rFonts w:ascii="Bookman Old Style" w:hAnsi="Bookman Old Style" w:cs="Arial"/>
          <w:color w:val="000000"/>
          <w:spacing w:val="-3"/>
          <w:sz w:val="24"/>
          <w:szCs w:val="24"/>
        </w:rPr>
        <w:t>r</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 xml:space="preserve">g </w:t>
      </w:r>
      <w:r w:rsidRPr="00163D38">
        <w:rPr>
          <w:rFonts w:ascii="Bookman Old Style" w:hAnsi="Bookman Old Style" w:cs="Arial"/>
          <w:color w:val="000000"/>
          <w:spacing w:val="1"/>
          <w:sz w:val="24"/>
          <w:szCs w:val="24"/>
        </w:rPr>
        <w:t>ah</w:t>
      </w:r>
      <w:r w:rsidRPr="00163D38">
        <w:rPr>
          <w:rFonts w:ascii="Bookman Old Style" w:hAnsi="Bookman Old Style" w:cs="Arial"/>
          <w:color w:val="000000"/>
          <w:sz w:val="24"/>
          <w:szCs w:val="24"/>
        </w:rPr>
        <w:t xml:space="preserve">li </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o</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om</w:t>
      </w:r>
      <w:r w:rsidRPr="00163D38">
        <w:rPr>
          <w:rFonts w:ascii="Bookman Old Style" w:hAnsi="Bookman Old Style" w:cs="Arial"/>
          <w:color w:val="000000"/>
          <w:sz w:val="24"/>
          <w:szCs w:val="24"/>
        </w:rPr>
        <w:t xml:space="preserve">i </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rke</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an</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aa</w:t>
      </w:r>
      <w:r w:rsidRPr="00163D38">
        <w:rPr>
          <w:rFonts w:ascii="Bookman Old Style" w:hAnsi="Bookman Old Style" w:cs="Arial"/>
          <w:color w:val="000000"/>
          <w:sz w:val="24"/>
          <w:szCs w:val="24"/>
        </w:rPr>
        <w:t>n</w:t>
      </w:r>
      <w:r w:rsidRPr="00163D38">
        <w:rPr>
          <w:rFonts w:ascii="Bookman Old Style" w:hAnsi="Bookman Old Style" w:cs="Arial"/>
          <w:color w:val="000000"/>
          <w:w w:val="90"/>
          <w:sz w:val="24"/>
          <w:szCs w:val="24"/>
        </w:rPr>
        <w:t xml:space="preserve"> </w:t>
      </w:r>
      <w:r w:rsidRPr="00163D38">
        <w:rPr>
          <w:rFonts w:ascii="Bookman Old Style" w:hAnsi="Bookman Old Style" w:cs="Arial"/>
          <w:color w:val="000000"/>
          <w:spacing w:val="-2"/>
          <w:sz w:val="24"/>
          <w:szCs w:val="24"/>
        </w:rPr>
        <w:t>A</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str</w:t>
      </w:r>
      <w:r w:rsidRPr="00163D38">
        <w:rPr>
          <w:rFonts w:ascii="Bookman Old Style" w:hAnsi="Bookman Old Style" w:cs="Arial"/>
          <w:color w:val="000000"/>
          <w:spacing w:val="-1"/>
          <w:sz w:val="24"/>
          <w:szCs w:val="24"/>
        </w:rPr>
        <w:t>i</w:t>
      </w:r>
      <w:r w:rsidRPr="00163D38">
        <w:rPr>
          <w:rFonts w:ascii="Bookman Old Style" w:hAnsi="Bookman Old Style" w:cs="Arial"/>
          <w:color w:val="000000"/>
          <w:sz w:val="24"/>
          <w:szCs w:val="24"/>
        </w:rPr>
        <w:t xml:space="preserve">a </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25"/>
          <w:sz w:val="24"/>
          <w:szCs w:val="24"/>
        </w:rPr>
        <w:t xml:space="preserve"> </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2"/>
          <w:sz w:val="24"/>
          <w:szCs w:val="24"/>
        </w:rPr>
        <w:t>s</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23"/>
          <w:sz w:val="24"/>
          <w:szCs w:val="24"/>
        </w:rPr>
        <w:t xml:space="preserve"> </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23"/>
          <w:sz w:val="24"/>
          <w:szCs w:val="24"/>
        </w:rPr>
        <w:t xml:space="preserve"> </w:t>
      </w:r>
      <w:r w:rsidRPr="00163D38">
        <w:rPr>
          <w:rFonts w:ascii="Bookman Old Style" w:hAnsi="Bookman Old Style" w:cs="Arial"/>
          <w:color w:val="000000"/>
          <w:spacing w:val="1"/>
          <w:sz w:val="24"/>
          <w:szCs w:val="24"/>
        </w:rPr>
        <w:t>pen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rti</w:t>
      </w:r>
      <w:r w:rsidRPr="00163D38">
        <w:rPr>
          <w:rFonts w:ascii="Bookman Old Style" w:hAnsi="Bookman Old Style" w:cs="Arial"/>
          <w:color w:val="000000"/>
          <w:spacing w:val="-2"/>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25"/>
          <w:sz w:val="24"/>
          <w:szCs w:val="24"/>
        </w:rPr>
        <w:t xml:space="preserve"> </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z w:val="24"/>
          <w:szCs w:val="24"/>
        </w:rPr>
        <w:t>w</w:t>
      </w:r>
      <w:r w:rsidRPr="00163D38">
        <w:rPr>
          <w:rFonts w:ascii="Bookman Old Style" w:hAnsi="Bookman Old Style" w:cs="Arial"/>
          <w:color w:val="000000"/>
          <w:spacing w:val="-1"/>
          <w:sz w:val="24"/>
          <w:szCs w:val="24"/>
        </w:rPr>
        <w:t>i</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ta</w:t>
      </w:r>
      <w:r w:rsidRPr="00163D38">
        <w:rPr>
          <w:rFonts w:ascii="Bookman Old Style" w:hAnsi="Bookman Old Style" w:cs="Arial"/>
          <w:color w:val="000000"/>
          <w:spacing w:val="26"/>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ba</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i</w:t>
      </w:r>
      <w:r w:rsidRPr="00163D38">
        <w:rPr>
          <w:rFonts w:ascii="Bookman Old Style" w:hAnsi="Bookman Old Style" w:cs="Arial"/>
          <w:color w:val="000000"/>
          <w:spacing w:val="24"/>
          <w:sz w:val="24"/>
          <w:szCs w:val="24"/>
        </w:rPr>
        <w:t xml:space="preserve"> </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t</w:t>
      </w:r>
      <w:r w:rsidRPr="00163D38">
        <w:rPr>
          <w:rFonts w:ascii="Bookman Old Style" w:hAnsi="Bookman Old Style" w:cs="Arial"/>
          <w:color w:val="000000"/>
          <w:spacing w:val="25"/>
          <w:sz w:val="24"/>
          <w:szCs w:val="24"/>
        </w:rPr>
        <w:t xml:space="preserve"> </w:t>
      </w:r>
      <w:r w:rsidRPr="00163D38">
        <w:rPr>
          <w:rFonts w:ascii="Bookman Old Style" w:hAnsi="Bookman Old Style" w:cs="Arial"/>
          <w:color w:val="000000"/>
          <w:sz w:val="24"/>
          <w:szCs w:val="24"/>
        </w:rPr>
        <w:t>:</w:t>
      </w:r>
      <w:r w:rsidRPr="00163D38">
        <w:rPr>
          <w:rFonts w:ascii="Bookman Old Style" w:hAnsi="Bookman Old Style" w:cs="Arial"/>
          <w:color w:val="000000"/>
          <w:spacing w:val="32"/>
          <w:sz w:val="24"/>
          <w:szCs w:val="24"/>
        </w:rPr>
        <w:t xml:space="preserve"> </w:t>
      </w:r>
      <w:r w:rsidRPr="00163D38">
        <w:rPr>
          <w:rFonts w:ascii="Bookman Old Style" w:hAnsi="Bookman Old Style" w:cs="Arial"/>
          <w:i/>
          <w:iCs/>
          <w:color w:val="000000"/>
          <w:sz w:val="24"/>
          <w:szCs w:val="24"/>
        </w:rPr>
        <w:t>“</w:t>
      </w:r>
      <w:r w:rsidRPr="00163D38">
        <w:rPr>
          <w:rFonts w:ascii="Bookman Old Style" w:hAnsi="Bookman Old Style" w:cs="Arial"/>
          <w:i/>
          <w:iCs/>
          <w:color w:val="000000"/>
          <w:spacing w:val="-1"/>
          <w:sz w:val="24"/>
          <w:szCs w:val="24"/>
        </w:rPr>
        <w:t>T</w:t>
      </w:r>
      <w:r w:rsidRPr="00163D38">
        <w:rPr>
          <w:rFonts w:ascii="Bookman Old Style" w:hAnsi="Bookman Old Style" w:cs="Arial"/>
          <w:i/>
          <w:iCs/>
          <w:color w:val="000000"/>
          <w:spacing w:val="1"/>
          <w:sz w:val="24"/>
          <w:szCs w:val="24"/>
        </w:rPr>
        <w:t>ou</w:t>
      </w:r>
      <w:r w:rsidRPr="00163D38">
        <w:rPr>
          <w:rFonts w:ascii="Bookman Old Style" w:hAnsi="Bookman Old Style" w:cs="Arial"/>
          <w:i/>
          <w:iCs/>
          <w:color w:val="000000"/>
          <w:sz w:val="24"/>
          <w:szCs w:val="24"/>
        </w:rPr>
        <w:t>r</w:t>
      </w:r>
      <w:r w:rsidRPr="00163D38">
        <w:rPr>
          <w:rFonts w:ascii="Bookman Old Style" w:hAnsi="Bookman Old Style" w:cs="Arial"/>
          <w:i/>
          <w:iCs/>
          <w:color w:val="000000"/>
          <w:spacing w:val="-1"/>
          <w:sz w:val="24"/>
          <w:szCs w:val="24"/>
        </w:rPr>
        <w:t>i</w:t>
      </w:r>
      <w:r w:rsidRPr="00163D38">
        <w:rPr>
          <w:rFonts w:ascii="Bookman Old Style" w:hAnsi="Bookman Old Style" w:cs="Arial"/>
          <w:i/>
          <w:iCs/>
          <w:color w:val="000000"/>
          <w:sz w:val="24"/>
          <w:szCs w:val="24"/>
        </w:rPr>
        <w:t>sm</w:t>
      </w:r>
      <w:r w:rsidRPr="00163D38">
        <w:rPr>
          <w:rFonts w:ascii="Bookman Old Style" w:hAnsi="Bookman Old Style" w:cs="Arial"/>
          <w:i/>
          <w:iCs/>
          <w:color w:val="000000"/>
          <w:spacing w:val="21"/>
          <w:sz w:val="24"/>
          <w:szCs w:val="24"/>
        </w:rPr>
        <w:t xml:space="preserve"> </w:t>
      </w:r>
      <w:r w:rsidRPr="00163D38">
        <w:rPr>
          <w:rFonts w:ascii="Bookman Old Style" w:hAnsi="Bookman Old Style" w:cs="Arial"/>
          <w:i/>
          <w:iCs/>
          <w:color w:val="000000"/>
          <w:sz w:val="24"/>
          <w:szCs w:val="24"/>
        </w:rPr>
        <w:t>is</w:t>
      </w:r>
      <w:r w:rsidRPr="00163D38">
        <w:rPr>
          <w:rFonts w:ascii="Bookman Old Style" w:hAnsi="Bookman Old Style" w:cs="Arial"/>
          <w:i/>
          <w:iCs/>
          <w:color w:val="000000"/>
          <w:spacing w:val="24"/>
          <w:sz w:val="24"/>
          <w:szCs w:val="24"/>
        </w:rPr>
        <w:t xml:space="preserve"> </w:t>
      </w:r>
      <w:r w:rsidRPr="00163D38">
        <w:rPr>
          <w:rFonts w:ascii="Bookman Old Style" w:hAnsi="Bookman Old Style" w:cs="Arial"/>
          <w:i/>
          <w:iCs/>
          <w:color w:val="000000"/>
          <w:sz w:val="24"/>
          <w:szCs w:val="24"/>
        </w:rPr>
        <w:t>t</w:t>
      </w:r>
      <w:r w:rsidRPr="00163D38">
        <w:rPr>
          <w:rFonts w:ascii="Bookman Old Style" w:hAnsi="Bookman Old Style" w:cs="Arial"/>
          <w:i/>
          <w:iCs/>
          <w:color w:val="000000"/>
          <w:spacing w:val="1"/>
          <w:sz w:val="24"/>
          <w:szCs w:val="24"/>
        </w:rPr>
        <w:t>h</w:t>
      </w:r>
      <w:r w:rsidRPr="00163D38">
        <w:rPr>
          <w:rFonts w:ascii="Bookman Old Style" w:hAnsi="Bookman Old Style" w:cs="Arial"/>
          <w:i/>
          <w:iCs/>
          <w:color w:val="000000"/>
          <w:sz w:val="24"/>
          <w:szCs w:val="24"/>
        </w:rPr>
        <w:t>e</w:t>
      </w:r>
      <w:r w:rsidRPr="00163D38">
        <w:rPr>
          <w:rFonts w:ascii="Bookman Old Style" w:hAnsi="Bookman Old Style" w:cs="Arial"/>
          <w:i/>
          <w:iCs/>
          <w:color w:val="000000"/>
          <w:spacing w:val="25"/>
          <w:sz w:val="24"/>
          <w:szCs w:val="24"/>
        </w:rPr>
        <w:t xml:space="preserve"> </w:t>
      </w:r>
      <w:r w:rsidRPr="00163D38">
        <w:rPr>
          <w:rFonts w:ascii="Bookman Old Style" w:hAnsi="Bookman Old Style" w:cs="Arial"/>
          <w:i/>
          <w:iCs/>
          <w:color w:val="000000"/>
          <w:sz w:val="24"/>
          <w:szCs w:val="24"/>
        </w:rPr>
        <w:t>s</w:t>
      </w:r>
      <w:r w:rsidRPr="00163D38">
        <w:rPr>
          <w:rFonts w:ascii="Bookman Old Style" w:hAnsi="Bookman Old Style" w:cs="Arial"/>
          <w:i/>
          <w:iCs/>
          <w:color w:val="000000"/>
          <w:spacing w:val="1"/>
          <w:sz w:val="24"/>
          <w:szCs w:val="24"/>
        </w:rPr>
        <w:t>u</w:t>
      </w:r>
      <w:r w:rsidRPr="00163D38">
        <w:rPr>
          <w:rFonts w:ascii="Bookman Old Style" w:hAnsi="Bookman Old Style" w:cs="Arial"/>
          <w:i/>
          <w:iCs/>
          <w:color w:val="000000"/>
          <w:sz w:val="24"/>
          <w:szCs w:val="24"/>
        </w:rPr>
        <w:t xml:space="preserve">n </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z w:val="24"/>
          <w:szCs w:val="24"/>
        </w:rPr>
        <w:t>f</w:t>
      </w:r>
      <w:r w:rsidRPr="00163D38">
        <w:rPr>
          <w:rFonts w:ascii="Bookman Old Style" w:hAnsi="Bookman Old Style" w:cs="Arial"/>
          <w:i/>
          <w:iCs/>
          <w:color w:val="000000"/>
          <w:spacing w:val="2"/>
          <w:sz w:val="24"/>
          <w:szCs w:val="24"/>
        </w:rPr>
        <w:t xml:space="preserve"> </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pacing w:val="-1"/>
          <w:sz w:val="24"/>
          <w:szCs w:val="24"/>
        </w:rPr>
        <w:t>p</w:t>
      </w:r>
      <w:r w:rsidRPr="00163D38">
        <w:rPr>
          <w:rFonts w:ascii="Bookman Old Style" w:hAnsi="Bookman Old Style" w:cs="Arial"/>
          <w:i/>
          <w:iCs/>
          <w:color w:val="000000"/>
          <w:spacing w:val="1"/>
          <w:sz w:val="24"/>
          <w:szCs w:val="24"/>
        </w:rPr>
        <w:t>e</w:t>
      </w:r>
      <w:r w:rsidRPr="00163D38">
        <w:rPr>
          <w:rFonts w:ascii="Bookman Old Style" w:hAnsi="Bookman Old Style" w:cs="Arial"/>
          <w:i/>
          <w:iCs/>
          <w:color w:val="000000"/>
          <w:sz w:val="24"/>
          <w:szCs w:val="24"/>
        </w:rPr>
        <w:t>rati</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pacing w:val="1"/>
          <w:sz w:val="24"/>
          <w:szCs w:val="24"/>
        </w:rPr>
        <w:t>n</w:t>
      </w:r>
      <w:r w:rsidRPr="00163D38">
        <w:rPr>
          <w:rFonts w:ascii="Bookman Old Style" w:hAnsi="Bookman Old Style" w:cs="Arial"/>
          <w:i/>
          <w:iCs/>
          <w:color w:val="000000"/>
          <w:sz w:val="24"/>
          <w:szCs w:val="24"/>
        </w:rPr>
        <w:t>s,</w:t>
      </w:r>
      <w:r w:rsidRPr="00163D38">
        <w:rPr>
          <w:rFonts w:ascii="Bookman Old Style" w:hAnsi="Bookman Old Style" w:cs="Arial"/>
          <w:i/>
          <w:iCs/>
          <w:color w:val="000000"/>
          <w:spacing w:val="2"/>
          <w:sz w:val="24"/>
          <w:szCs w:val="24"/>
        </w:rPr>
        <w:t xml:space="preserve"> </w:t>
      </w:r>
      <w:r w:rsidRPr="00163D38">
        <w:rPr>
          <w:rFonts w:ascii="Bookman Old Style" w:hAnsi="Bookman Old Style" w:cs="Arial"/>
          <w:i/>
          <w:iCs/>
          <w:color w:val="000000"/>
          <w:spacing w:val="-3"/>
          <w:sz w:val="24"/>
          <w:szCs w:val="24"/>
        </w:rPr>
        <w:t>m</w:t>
      </w:r>
      <w:r w:rsidRPr="00163D38">
        <w:rPr>
          <w:rFonts w:ascii="Bookman Old Style" w:hAnsi="Bookman Old Style" w:cs="Arial"/>
          <w:i/>
          <w:iCs/>
          <w:color w:val="000000"/>
          <w:spacing w:val="1"/>
          <w:sz w:val="24"/>
          <w:szCs w:val="24"/>
        </w:rPr>
        <w:t>a</w:t>
      </w:r>
      <w:r w:rsidRPr="00163D38">
        <w:rPr>
          <w:rFonts w:ascii="Bookman Old Style" w:hAnsi="Bookman Old Style" w:cs="Arial"/>
          <w:i/>
          <w:iCs/>
          <w:color w:val="000000"/>
          <w:sz w:val="24"/>
          <w:szCs w:val="24"/>
        </w:rPr>
        <w:t>inly</w:t>
      </w:r>
      <w:r w:rsidRPr="00163D38">
        <w:rPr>
          <w:rFonts w:ascii="Bookman Old Style" w:hAnsi="Bookman Old Style" w:cs="Arial"/>
          <w:i/>
          <w:iCs/>
          <w:color w:val="000000"/>
          <w:spacing w:val="2"/>
          <w:sz w:val="24"/>
          <w:szCs w:val="24"/>
        </w:rPr>
        <w:t xml:space="preserve"> </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z w:val="24"/>
          <w:szCs w:val="24"/>
        </w:rPr>
        <w:t>f</w:t>
      </w:r>
      <w:r w:rsidRPr="00163D38">
        <w:rPr>
          <w:rFonts w:ascii="Bookman Old Style" w:hAnsi="Bookman Old Style" w:cs="Arial"/>
          <w:i/>
          <w:iCs/>
          <w:color w:val="000000"/>
          <w:spacing w:val="2"/>
          <w:sz w:val="24"/>
          <w:szCs w:val="24"/>
        </w:rPr>
        <w:t xml:space="preserve"> </w:t>
      </w:r>
      <w:r w:rsidRPr="00163D38">
        <w:rPr>
          <w:rFonts w:ascii="Bookman Old Style" w:hAnsi="Bookman Old Style" w:cs="Arial"/>
          <w:i/>
          <w:iCs/>
          <w:color w:val="000000"/>
          <w:spacing w:val="1"/>
          <w:sz w:val="24"/>
          <w:szCs w:val="24"/>
        </w:rPr>
        <w:t>a</w:t>
      </w:r>
      <w:r w:rsidRPr="00163D38">
        <w:rPr>
          <w:rFonts w:ascii="Bookman Old Style" w:hAnsi="Bookman Old Style" w:cs="Arial"/>
          <w:i/>
          <w:iCs/>
          <w:color w:val="000000"/>
          <w:sz w:val="24"/>
          <w:szCs w:val="24"/>
        </w:rPr>
        <w:t>n</w:t>
      </w:r>
      <w:r w:rsidRPr="00163D38">
        <w:rPr>
          <w:rFonts w:ascii="Bookman Old Style" w:hAnsi="Bookman Old Style" w:cs="Arial"/>
          <w:i/>
          <w:iCs/>
          <w:color w:val="000000"/>
          <w:spacing w:val="3"/>
          <w:sz w:val="24"/>
          <w:szCs w:val="24"/>
        </w:rPr>
        <w:t xml:space="preserve"> </w:t>
      </w:r>
      <w:r w:rsidRPr="00163D38">
        <w:rPr>
          <w:rFonts w:ascii="Bookman Old Style" w:hAnsi="Bookman Old Style" w:cs="Arial"/>
          <w:i/>
          <w:iCs/>
          <w:color w:val="000000"/>
          <w:spacing w:val="1"/>
          <w:sz w:val="24"/>
          <w:szCs w:val="24"/>
        </w:rPr>
        <w:t>e</w:t>
      </w:r>
      <w:r w:rsidRPr="00163D38">
        <w:rPr>
          <w:rFonts w:ascii="Bookman Old Style" w:hAnsi="Bookman Old Style" w:cs="Arial"/>
          <w:i/>
          <w:iCs/>
          <w:color w:val="000000"/>
          <w:spacing w:val="-2"/>
          <w:sz w:val="24"/>
          <w:szCs w:val="24"/>
        </w:rPr>
        <w:t>c</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pacing w:val="-1"/>
          <w:sz w:val="24"/>
          <w:szCs w:val="24"/>
        </w:rPr>
        <w:t>n</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pacing w:val="-3"/>
          <w:sz w:val="24"/>
          <w:szCs w:val="24"/>
        </w:rPr>
        <w:t>m</w:t>
      </w:r>
      <w:r w:rsidRPr="00163D38">
        <w:rPr>
          <w:rFonts w:ascii="Bookman Old Style" w:hAnsi="Bookman Old Style" w:cs="Arial"/>
          <w:i/>
          <w:iCs/>
          <w:color w:val="000000"/>
          <w:sz w:val="24"/>
          <w:szCs w:val="24"/>
        </w:rPr>
        <w:t>ic</w:t>
      </w:r>
      <w:r w:rsidRPr="00163D38">
        <w:rPr>
          <w:rFonts w:ascii="Bookman Old Style" w:hAnsi="Bookman Old Style" w:cs="Arial"/>
          <w:i/>
          <w:iCs/>
          <w:color w:val="000000"/>
          <w:spacing w:val="1"/>
          <w:sz w:val="24"/>
          <w:szCs w:val="24"/>
        </w:rPr>
        <w:t xml:space="preserve"> na</w:t>
      </w:r>
      <w:r w:rsidRPr="00163D38">
        <w:rPr>
          <w:rFonts w:ascii="Bookman Old Style" w:hAnsi="Bookman Old Style" w:cs="Arial"/>
          <w:i/>
          <w:iCs/>
          <w:color w:val="000000"/>
          <w:sz w:val="24"/>
          <w:szCs w:val="24"/>
        </w:rPr>
        <w:t>t</w:t>
      </w:r>
      <w:r w:rsidRPr="00163D38">
        <w:rPr>
          <w:rFonts w:ascii="Bookman Old Style" w:hAnsi="Bookman Old Style" w:cs="Arial"/>
          <w:i/>
          <w:iCs/>
          <w:color w:val="000000"/>
          <w:spacing w:val="1"/>
          <w:sz w:val="24"/>
          <w:szCs w:val="24"/>
        </w:rPr>
        <w:t>u</w:t>
      </w:r>
      <w:r w:rsidRPr="00163D38">
        <w:rPr>
          <w:rFonts w:ascii="Bookman Old Style" w:hAnsi="Bookman Old Style" w:cs="Arial"/>
          <w:i/>
          <w:iCs/>
          <w:color w:val="000000"/>
          <w:sz w:val="24"/>
          <w:szCs w:val="24"/>
        </w:rPr>
        <w:t xml:space="preserve">re, </w:t>
      </w:r>
      <w:r w:rsidRPr="00163D38">
        <w:rPr>
          <w:rFonts w:ascii="Bookman Old Style" w:hAnsi="Bookman Old Style" w:cs="Arial"/>
          <w:i/>
          <w:iCs/>
          <w:color w:val="000000"/>
          <w:spacing w:val="2"/>
          <w:sz w:val="24"/>
          <w:szCs w:val="24"/>
        </w:rPr>
        <w:t>w</w:t>
      </w:r>
      <w:r w:rsidRPr="00163D38">
        <w:rPr>
          <w:rFonts w:ascii="Bookman Old Style" w:hAnsi="Bookman Old Style" w:cs="Arial"/>
          <w:i/>
          <w:iCs/>
          <w:color w:val="000000"/>
          <w:spacing w:val="1"/>
          <w:sz w:val="24"/>
          <w:szCs w:val="24"/>
        </w:rPr>
        <w:t>h</w:t>
      </w:r>
      <w:r w:rsidRPr="00163D38">
        <w:rPr>
          <w:rFonts w:ascii="Bookman Old Style" w:hAnsi="Bookman Old Style" w:cs="Arial"/>
          <w:i/>
          <w:iCs/>
          <w:color w:val="000000"/>
          <w:sz w:val="24"/>
          <w:szCs w:val="24"/>
        </w:rPr>
        <w:t xml:space="preserve">ich </w:t>
      </w:r>
      <w:r w:rsidRPr="00163D38">
        <w:rPr>
          <w:rFonts w:ascii="Bookman Old Style" w:hAnsi="Bookman Old Style" w:cs="Arial"/>
          <w:i/>
          <w:iCs/>
          <w:color w:val="000000"/>
          <w:spacing w:val="1"/>
          <w:sz w:val="24"/>
          <w:szCs w:val="24"/>
        </w:rPr>
        <w:t>d</w:t>
      </w:r>
      <w:r w:rsidRPr="00163D38">
        <w:rPr>
          <w:rFonts w:ascii="Bookman Old Style" w:hAnsi="Bookman Old Style" w:cs="Arial"/>
          <w:i/>
          <w:iCs/>
          <w:color w:val="000000"/>
          <w:sz w:val="24"/>
          <w:szCs w:val="24"/>
        </w:rPr>
        <w:t>i</w:t>
      </w:r>
      <w:r w:rsidRPr="00163D38">
        <w:rPr>
          <w:rFonts w:ascii="Bookman Old Style" w:hAnsi="Bookman Old Style" w:cs="Arial"/>
          <w:i/>
          <w:iCs/>
          <w:color w:val="000000"/>
          <w:spacing w:val="-1"/>
          <w:sz w:val="24"/>
          <w:szCs w:val="24"/>
        </w:rPr>
        <w:t>r</w:t>
      </w:r>
      <w:r w:rsidRPr="00163D38">
        <w:rPr>
          <w:rFonts w:ascii="Bookman Old Style" w:hAnsi="Bookman Old Style" w:cs="Arial"/>
          <w:i/>
          <w:iCs/>
          <w:color w:val="000000"/>
          <w:spacing w:val="1"/>
          <w:sz w:val="24"/>
          <w:szCs w:val="24"/>
        </w:rPr>
        <w:t>e</w:t>
      </w:r>
      <w:r w:rsidRPr="00163D38">
        <w:rPr>
          <w:rFonts w:ascii="Bookman Old Style" w:hAnsi="Bookman Old Style" w:cs="Arial"/>
          <w:i/>
          <w:iCs/>
          <w:color w:val="000000"/>
          <w:sz w:val="24"/>
          <w:szCs w:val="24"/>
        </w:rPr>
        <w:t>ctly</w:t>
      </w:r>
      <w:r w:rsidRPr="00163D38">
        <w:rPr>
          <w:rFonts w:ascii="Bookman Old Style" w:hAnsi="Bookman Old Style" w:cs="Arial"/>
          <w:i/>
          <w:iCs/>
          <w:color w:val="000000"/>
          <w:spacing w:val="2"/>
          <w:sz w:val="24"/>
          <w:szCs w:val="24"/>
        </w:rPr>
        <w:t xml:space="preserve"> </w:t>
      </w:r>
      <w:r w:rsidRPr="00163D38">
        <w:rPr>
          <w:rFonts w:ascii="Bookman Old Style" w:hAnsi="Bookman Old Style" w:cs="Arial"/>
          <w:i/>
          <w:iCs/>
          <w:color w:val="000000"/>
          <w:sz w:val="24"/>
          <w:szCs w:val="24"/>
        </w:rPr>
        <w:t>rela</w:t>
      </w:r>
      <w:r w:rsidRPr="00163D38">
        <w:rPr>
          <w:rFonts w:ascii="Bookman Old Style" w:hAnsi="Bookman Old Style" w:cs="Arial"/>
          <w:i/>
          <w:iCs/>
          <w:color w:val="000000"/>
          <w:spacing w:val="-1"/>
          <w:sz w:val="24"/>
          <w:szCs w:val="24"/>
        </w:rPr>
        <w:t>t</w:t>
      </w:r>
      <w:r w:rsidRPr="00163D38">
        <w:rPr>
          <w:rFonts w:ascii="Bookman Old Style" w:hAnsi="Bookman Old Style" w:cs="Arial"/>
          <w:i/>
          <w:iCs/>
          <w:color w:val="000000"/>
          <w:spacing w:val="1"/>
          <w:sz w:val="24"/>
          <w:szCs w:val="24"/>
        </w:rPr>
        <w:t>e</w:t>
      </w:r>
      <w:r w:rsidRPr="00163D38">
        <w:rPr>
          <w:rFonts w:ascii="Bookman Old Style" w:hAnsi="Bookman Old Style" w:cs="Arial"/>
          <w:i/>
          <w:iCs/>
          <w:color w:val="000000"/>
          <w:sz w:val="24"/>
          <w:szCs w:val="24"/>
        </w:rPr>
        <w:t>d</w:t>
      </w:r>
      <w:r w:rsidRPr="00163D38">
        <w:rPr>
          <w:rFonts w:ascii="Bookman Old Style" w:hAnsi="Bookman Old Style" w:cs="Arial"/>
          <w:i/>
          <w:iCs/>
          <w:color w:val="000000"/>
          <w:spacing w:val="3"/>
          <w:sz w:val="24"/>
          <w:szCs w:val="24"/>
        </w:rPr>
        <w:t xml:space="preserve"> </w:t>
      </w:r>
      <w:r w:rsidRPr="00163D38">
        <w:rPr>
          <w:rFonts w:ascii="Bookman Old Style" w:hAnsi="Bookman Old Style" w:cs="Arial"/>
          <w:i/>
          <w:iCs/>
          <w:color w:val="000000"/>
          <w:spacing w:val="-2"/>
          <w:sz w:val="24"/>
          <w:szCs w:val="24"/>
        </w:rPr>
        <w:t>t</w:t>
      </w:r>
      <w:r w:rsidRPr="00163D38">
        <w:rPr>
          <w:rFonts w:ascii="Bookman Old Style" w:hAnsi="Bookman Old Style" w:cs="Arial"/>
          <w:i/>
          <w:iCs/>
          <w:color w:val="000000"/>
          <w:sz w:val="24"/>
          <w:szCs w:val="24"/>
        </w:rPr>
        <w:t>o</w:t>
      </w:r>
      <w:r w:rsidRPr="00163D38">
        <w:rPr>
          <w:rFonts w:ascii="Bookman Old Style" w:hAnsi="Bookman Old Style" w:cs="Arial"/>
          <w:i/>
          <w:iCs/>
          <w:color w:val="000000"/>
          <w:spacing w:val="3"/>
          <w:sz w:val="24"/>
          <w:szCs w:val="24"/>
        </w:rPr>
        <w:t xml:space="preserve"> </w:t>
      </w:r>
      <w:r w:rsidRPr="00163D38">
        <w:rPr>
          <w:rFonts w:ascii="Bookman Old Style" w:hAnsi="Bookman Old Style" w:cs="Arial"/>
          <w:i/>
          <w:iCs/>
          <w:color w:val="000000"/>
          <w:sz w:val="24"/>
          <w:szCs w:val="24"/>
        </w:rPr>
        <w:t>t</w:t>
      </w:r>
      <w:r w:rsidRPr="00163D38">
        <w:rPr>
          <w:rFonts w:ascii="Bookman Old Style" w:hAnsi="Bookman Old Style" w:cs="Arial"/>
          <w:i/>
          <w:iCs/>
          <w:color w:val="000000"/>
          <w:spacing w:val="1"/>
          <w:sz w:val="24"/>
          <w:szCs w:val="24"/>
        </w:rPr>
        <w:t>h</w:t>
      </w:r>
      <w:r w:rsidRPr="00163D38">
        <w:rPr>
          <w:rFonts w:ascii="Bookman Old Style" w:hAnsi="Bookman Old Style" w:cs="Arial"/>
          <w:i/>
          <w:iCs/>
          <w:color w:val="000000"/>
          <w:sz w:val="24"/>
          <w:szCs w:val="24"/>
        </w:rPr>
        <w:t xml:space="preserve">e </w:t>
      </w:r>
      <w:r w:rsidRPr="00163D38">
        <w:rPr>
          <w:rFonts w:ascii="Bookman Old Style" w:hAnsi="Bookman Old Style" w:cs="Arial"/>
          <w:i/>
          <w:iCs/>
          <w:color w:val="000000"/>
          <w:spacing w:val="1"/>
          <w:sz w:val="24"/>
          <w:szCs w:val="24"/>
        </w:rPr>
        <w:t>en</w:t>
      </w:r>
      <w:r w:rsidRPr="00163D38">
        <w:rPr>
          <w:rFonts w:ascii="Bookman Old Style" w:hAnsi="Bookman Old Style" w:cs="Arial"/>
          <w:i/>
          <w:iCs/>
          <w:color w:val="000000"/>
          <w:sz w:val="24"/>
          <w:szCs w:val="24"/>
        </w:rPr>
        <w:t>try,</w:t>
      </w:r>
      <w:r w:rsidRPr="00163D38">
        <w:rPr>
          <w:rFonts w:ascii="Bookman Old Style" w:hAnsi="Bookman Old Style" w:cs="Arial"/>
          <w:i/>
          <w:iCs/>
          <w:color w:val="000000"/>
          <w:spacing w:val="2"/>
          <w:sz w:val="24"/>
          <w:szCs w:val="24"/>
        </w:rPr>
        <w:t xml:space="preserve"> </w:t>
      </w:r>
      <w:r w:rsidRPr="00163D38">
        <w:rPr>
          <w:rFonts w:ascii="Bookman Old Style" w:hAnsi="Bookman Old Style" w:cs="Arial"/>
          <w:i/>
          <w:iCs/>
          <w:color w:val="000000"/>
          <w:spacing w:val="-2"/>
          <w:sz w:val="24"/>
          <w:szCs w:val="24"/>
        </w:rPr>
        <w:t>s</w:t>
      </w:r>
      <w:r w:rsidRPr="00163D38">
        <w:rPr>
          <w:rFonts w:ascii="Bookman Old Style" w:hAnsi="Bookman Old Style" w:cs="Arial"/>
          <w:i/>
          <w:iCs/>
          <w:color w:val="000000"/>
          <w:sz w:val="24"/>
          <w:szCs w:val="24"/>
        </w:rPr>
        <w:t>t</w:t>
      </w:r>
      <w:r w:rsidRPr="00163D38">
        <w:rPr>
          <w:rFonts w:ascii="Bookman Old Style" w:hAnsi="Bookman Old Style" w:cs="Arial"/>
          <w:i/>
          <w:iCs/>
          <w:color w:val="000000"/>
          <w:spacing w:val="1"/>
          <w:sz w:val="24"/>
          <w:szCs w:val="24"/>
        </w:rPr>
        <w:t>a</w:t>
      </w:r>
      <w:r w:rsidRPr="00163D38">
        <w:rPr>
          <w:rFonts w:ascii="Bookman Old Style" w:hAnsi="Bookman Old Style" w:cs="Arial"/>
          <w:i/>
          <w:iCs/>
          <w:color w:val="000000"/>
          <w:sz w:val="24"/>
          <w:szCs w:val="24"/>
        </w:rPr>
        <w:t>y</w:t>
      </w:r>
      <w:r w:rsidRPr="00163D38">
        <w:rPr>
          <w:rFonts w:ascii="Bookman Old Style" w:hAnsi="Bookman Old Style" w:cs="Arial"/>
          <w:i/>
          <w:iCs/>
          <w:color w:val="000000"/>
          <w:spacing w:val="2"/>
          <w:sz w:val="24"/>
          <w:szCs w:val="24"/>
        </w:rPr>
        <w:t xml:space="preserve"> </w:t>
      </w:r>
      <w:r w:rsidRPr="00163D38">
        <w:rPr>
          <w:rFonts w:ascii="Bookman Old Style" w:hAnsi="Bookman Old Style" w:cs="Arial"/>
          <w:i/>
          <w:iCs/>
          <w:color w:val="000000"/>
          <w:spacing w:val="-1"/>
          <w:sz w:val="24"/>
          <w:szCs w:val="24"/>
        </w:rPr>
        <w:t>an</w:t>
      </w:r>
      <w:r w:rsidRPr="00163D38">
        <w:rPr>
          <w:rFonts w:ascii="Bookman Old Style" w:hAnsi="Bookman Old Style" w:cs="Arial"/>
          <w:i/>
          <w:iCs/>
          <w:color w:val="000000"/>
          <w:sz w:val="24"/>
          <w:szCs w:val="24"/>
        </w:rPr>
        <w:t xml:space="preserve">d </w:t>
      </w:r>
      <w:r w:rsidRPr="00163D38">
        <w:rPr>
          <w:rFonts w:ascii="Bookman Old Style" w:hAnsi="Bookman Old Style" w:cs="Arial"/>
          <w:i/>
          <w:iCs/>
          <w:color w:val="000000"/>
          <w:spacing w:val="-3"/>
          <w:sz w:val="24"/>
          <w:szCs w:val="24"/>
        </w:rPr>
        <w:t>m</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z w:val="24"/>
          <w:szCs w:val="24"/>
        </w:rPr>
        <w:t>v</w:t>
      </w:r>
      <w:r w:rsidRPr="00163D38">
        <w:rPr>
          <w:rFonts w:ascii="Bookman Old Style" w:hAnsi="Bookman Old Style" w:cs="Arial"/>
          <w:i/>
          <w:iCs/>
          <w:color w:val="000000"/>
          <w:spacing w:val="3"/>
          <w:sz w:val="24"/>
          <w:szCs w:val="24"/>
        </w:rPr>
        <w:t>e</w:t>
      </w:r>
      <w:r w:rsidRPr="00163D38">
        <w:rPr>
          <w:rFonts w:ascii="Bookman Old Style" w:hAnsi="Bookman Old Style" w:cs="Arial"/>
          <w:i/>
          <w:iCs/>
          <w:color w:val="000000"/>
          <w:spacing w:val="-3"/>
          <w:sz w:val="24"/>
          <w:szCs w:val="24"/>
        </w:rPr>
        <w:t>m</w:t>
      </w:r>
      <w:r w:rsidRPr="00163D38">
        <w:rPr>
          <w:rFonts w:ascii="Bookman Old Style" w:hAnsi="Bookman Old Style" w:cs="Arial"/>
          <w:i/>
          <w:iCs/>
          <w:color w:val="000000"/>
          <w:spacing w:val="1"/>
          <w:sz w:val="24"/>
          <w:szCs w:val="24"/>
        </w:rPr>
        <w:t>e</w:t>
      </w:r>
      <w:r w:rsidRPr="00163D38">
        <w:rPr>
          <w:rFonts w:ascii="Bookman Old Style" w:hAnsi="Bookman Old Style" w:cs="Arial"/>
          <w:i/>
          <w:iCs/>
          <w:color w:val="000000"/>
          <w:sz w:val="24"/>
          <w:szCs w:val="24"/>
        </w:rPr>
        <w:t>t</w:t>
      </w:r>
      <w:r w:rsidRPr="00163D38">
        <w:rPr>
          <w:rFonts w:ascii="Bookman Old Style" w:hAnsi="Bookman Old Style" w:cs="Arial"/>
          <w:i/>
          <w:iCs/>
          <w:color w:val="000000"/>
          <w:spacing w:val="1"/>
          <w:sz w:val="24"/>
          <w:szCs w:val="24"/>
        </w:rPr>
        <w:t xml:space="preserve"> o</w:t>
      </w:r>
      <w:r w:rsidRPr="00163D38">
        <w:rPr>
          <w:rFonts w:ascii="Bookman Old Style" w:hAnsi="Bookman Old Style" w:cs="Arial"/>
          <w:i/>
          <w:iCs/>
          <w:color w:val="000000"/>
          <w:sz w:val="24"/>
          <w:szCs w:val="24"/>
        </w:rPr>
        <w:t>f</w:t>
      </w:r>
      <w:r w:rsidRPr="00163D38">
        <w:rPr>
          <w:rFonts w:ascii="Bookman Old Style" w:hAnsi="Bookman Old Style" w:cs="Arial"/>
          <w:i/>
          <w:iCs/>
          <w:color w:val="000000"/>
          <w:spacing w:val="1"/>
          <w:sz w:val="24"/>
          <w:szCs w:val="24"/>
        </w:rPr>
        <w:t xml:space="preserve"> </w:t>
      </w:r>
      <w:r w:rsidRPr="00163D38">
        <w:rPr>
          <w:rFonts w:ascii="Bookman Old Style" w:hAnsi="Bookman Old Style" w:cs="Arial"/>
          <w:i/>
          <w:iCs/>
          <w:color w:val="000000"/>
          <w:sz w:val="24"/>
          <w:szCs w:val="24"/>
        </w:rPr>
        <w:t>f</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z w:val="24"/>
          <w:szCs w:val="24"/>
        </w:rPr>
        <w:t>reig</w:t>
      </w:r>
      <w:r w:rsidRPr="00163D38">
        <w:rPr>
          <w:rFonts w:ascii="Bookman Old Style" w:hAnsi="Bookman Old Style" w:cs="Arial"/>
          <w:i/>
          <w:iCs/>
          <w:color w:val="000000"/>
          <w:spacing w:val="1"/>
          <w:sz w:val="24"/>
          <w:szCs w:val="24"/>
        </w:rPr>
        <w:t>ne</w:t>
      </w:r>
      <w:r w:rsidRPr="00163D38">
        <w:rPr>
          <w:rFonts w:ascii="Bookman Old Style" w:hAnsi="Bookman Old Style" w:cs="Arial"/>
          <w:i/>
          <w:iCs/>
          <w:color w:val="000000"/>
          <w:sz w:val="24"/>
          <w:szCs w:val="24"/>
        </w:rPr>
        <w:t xml:space="preserve">r </w:t>
      </w:r>
      <w:r w:rsidRPr="00163D38">
        <w:rPr>
          <w:rFonts w:ascii="Bookman Old Style" w:hAnsi="Bookman Old Style" w:cs="Arial"/>
          <w:i/>
          <w:iCs/>
          <w:color w:val="000000"/>
          <w:spacing w:val="-3"/>
          <w:sz w:val="24"/>
          <w:szCs w:val="24"/>
        </w:rPr>
        <w:t>i</w:t>
      </w:r>
      <w:r w:rsidRPr="00163D38">
        <w:rPr>
          <w:rFonts w:ascii="Bookman Old Style" w:hAnsi="Bookman Old Style" w:cs="Arial"/>
          <w:i/>
          <w:iCs/>
          <w:color w:val="000000"/>
          <w:spacing w:val="1"/>
          <w:sz w:val="24"/>
          <w:szCs w:val="24"/>
        </w:rPr>
        <w:t>n</w:t>
      </w:r>
      <w:r w:rsidRPr="00163D38">
        <w:rPr>
          <w:rFonts w:ascii="Bookman Old Style" w:hAnsi="Bookman Old Style" w:cs="Arial"/>
          <w:i/>
          <w:iCs/>
          <w:color w:val="000000"/>
          <w:sz w:val="24"/>
          <w:szCs w:val="24"/>
        </w:rPr>
        <w:t>side</w:t>
      </w:r>
      <w:r w:rsidRPr="00163D38">
        <w:rPr>
          <w:rFonts w:ascii="Bookman Old Style" w:hAnsi="Bookman Old Style" w:cs="Arial"/>
          <w:i/>
          <w:iCs/>
          <w:color w:val="000000"/>
          <w:spacing w:val="1"/>
          <w:sz w:val="24"/>
          <w:szCs w:val="24"/>
        </w:rPr>
        <w:t xml:space="preserve"> </w:t>
      </w:r>
      <w:r w:rsidRPr="00163D38">
        <w:rPr>
          <w:rFonts w:ascii="Bookman Old Style" w:hAnsi="Bookman Old Style" w:cs="Arial"/>
          <w:i/>
          <w:iCs/>
          <w:color w:val="000000"/>
          <w:sz w:val="24"/>
          <w:szCs w:val="24"/>
        </w:rPr>
        <w:t>c</w:t>
      </w:r>
      <w:r w:rsidRPr="00163D38">
        <w:rPr>
          <w:rFonts w:ascii="Bookman Old Style" w:hAnsi="Bookman Old Style" w:cs="Arial"/>
          <w:i/>
          <w:iCs/>
          <w:color w:val="000000"/>
          <w:spacing w:val="1"/>
          <w:sz w:val="24"/>
          <w:szCs w:val="24"/>
        </w:rPr>
        <w:t>e</w:t>
      </w:r>
      <w:r w:rsidRPr="00163D38">
        <w:rPr>
          <w:rFonts w:ascii="Bookman Old Style" w:hAnsi="Bookman Old Style" w:cs="Arial"/>
          <w:i/>
          <w:iCs/>
          <w:color w:val="000000"/>
          <w:sz w:val="24"/>
          <w:szCs w:val="24"/>
        </w:rPr>
        <w:t>rtain</w:t>
      </w:r>
      <w:r w:rsidRPr="00163D38">
        <w:rPr>
          <w:rFonts w:ascii="Bookman Old Style" w:hAnsi="Bookman Old Style" w:cs="Arial"/>
          <w:i/>
          <w:iCs/>
          <w:color w:val="000000"/>
          <w:spacing w:val="1"/>
          <w:sz w:val="24"/>
          <w:szCs w:val="24"/>
        </w:rPr>
        <w:t xml:space="preserve"> </w:t>
      </w:r>
      <w:r w:rsidRPr="00163D38">
        <w:rPr>
          <w:rFonts w:ascii="Bookman Old Style" w:hAnsi="Bookman Old Style" w:cs="Arial"/>
          <w:i/>
          <w:iCs/>
          <w:color w:val="000000"/>
          <w:spacing w:val="-2"/>
          <w:sz w:val="24"/>
          <w:szCs w:val="24"/>
        </w:rPr>
        <w:t>c</w:t>
      </w:r>
      <w:r w:rsidRPr="00163D38">
        <w:rPr>
          <w:rFonts w:ascii="Bookman Old Style" w:hAnsi="Bookman Old Style" w:cs="Arial"/>
          <w:i/>
          <w:iCs/>
          <w:color w:val="000000"/>
          <w:spacing w:val="1"/>
          <w:sz w:val="24"/>
          <w:szCs w:val="24"/>
        </w:rPr>
        <w:t>ou</w:t>
      </w:r>
      <w:r w:rsidRPr="00163D38">
        <w:rPr>
          <w:rFonts w:ascii="Bookman Old Style" w:hAnsi="Bookman Old Style" w:cs="Arial"/>
          <w:i/>
          <w:iCs/>
          <w:color w:val="000000"/>
          <w:spacing w:val="-1"/>
          <w:sz w:val="24"/>
          <w:szCs w:val="24"/>
        </w:rPr>
        <w:t>n</w:t>
      </w:r>
      <w:r w:rsidRPr="00163D38">
        <w:rPr>
          <w:rFonts w:ascii="Bookman Old Style" w:hAnsi="Bookman Old Style" w:cs="Arial"/>
          <w:i/>
          <w:iCs/>
          <w:color w:val="000000"/>
          <w:sz w:val="24"/>
          <w:szCs w:val="24"/>
        </w:rPr>
        <w:t>try,</w:t>
      </w:r>
      <w:r w:rsidRPr="00163D38">
        <w:rPr>
          <w:rFonts w:ascii="Bookman Old Style" w:hAnsi="Bookman Old Style" w:cs="Arial"/>
          <w:i/>
          <w:iCs/>
          <w:color w:val="000000"/>
          <w:spacing w:val="1"/>
          <w:sz w:val="24"/>
          <w:szCs w:val="24"/>
        </w:rPr>
        <w:t xml:space="preserve"> </w:t>
      </w:r>
      <w:r w:rsidRPr="00163D38">
        <w:rPr>
          <w:rFonts w:ascii="Bookman Old Style" w:hAnsi="Bookman Old Style" w:cs="Arial"/>
          <w:i/>
          <w:iCs/>
          <w:color w:val="000000"/>
          <w:sz w:val="24"/>
          <w:szCs w:val="24"/>
        </w:rPr>
        <w:t xml:space="preserve">city </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z w:val="24"/>
          <w:szCs w:val="24"/>
        </w:rPr>
        <w:t>r re</w:t>
      </w:r>
      <w:r w:rsidRPr="00163D38">
        <w:rPr>
          <w:rFonts w:ascii="Bookman Old Style" w:hAnsi="Bookman Old Style" w:cs="Arial"/>
          <w:i/>
          <w:iCs/>
          <w:color w:val="000000"/>
          <w:spacing w:val="1"/>
          <w:sz w:val="24"/>
          <w:szCs w:val="24"/>
        </w:rPr>
        <w:t>g</w:t>
      </w:r>
      <w:r w:rsidRPr="00163D38">
        <w:rPr>
          <w:rFonts w:ascii="Bookman Old Style" w:hAnsi="Bookman Old Style" w:cs="Arial"/>
          <w:i/>
          <w:iCs/>
          <w:color w:val="000000"/>
          <w:sz w:val="24"/>
          <w:szCs w:val="24"/>
        </w:rPr>
        <w:t>io</w:t>
      </w:r>
      <w:r w:rsidRPr="00163D38">
        <w:rPr>
          <w:rFonts w:ascii="Bookman Old Style" w:hAnsi="Bookman Old Style" w:cs="Arial"/>
          <w:i/>
          <w:iCs/>
          <w:color w:val="000000"/>
          <w:spacing w:val="8"/>
          <w:sz w:val="24"/>
          <w:szCs w:val="24"/>
        </w:rPr>
        <w:t>n</w:t>
      </w:r>
      <w:r w:rsidRPr="00163D38">
        <w:rPr>
          <w:rFonts w:ascii="Bookman Old Style" w:hAnsi="Bookman Old Style" w:cs="Arial"/>
          <w:i/>
          <w:iCs/>
          <w:color w:val="000000"/>
          <w:spacing w:val="-3"/>
          <w:sz w:val="24"/>
          <w:szCs w:val="24"/>
        </w:rPr>
        <w:t>”</w:t>
      </w:r>
      <w:r w:rsidRPr="00163D38">
        <w:rPr>
          <w:rFonts w:ascii="Bookman Old Style" w:hAnsi="Bookman Old Style" w:cs="Arial"/>
          <w:i/>
          <w:iCs/>
          <w:color w:val="000000"/>
          <w:sz w:val="24"/>
          <w:szCs w:val="24"/>
        </w:rPr>
        <w:t>.</w:t>
      </w:r>
      <w:r w:rsidRPr="00163D38">
        <w:rPr>
          <w:rFonts w:ascii="Bookman Old Style" w:hAnsi="Bookman Old Style" w:cs="Arial"/>
          <w:i/>
          <w:iCs/>
          <w:color w:val="000000"/>
          <w:spacing w:val="1"/>
          <w:sz w:val="24"/>
          <w:szCs w:val="24"/>
        </w:rPr>
        <w:t xml:space="preserve"> </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enu</w:t>
      </w:r>
      <w:r w:rsidRPr="00163D38">
        <w:rPr>
          <w:rFonts w:ascii="Bookman Old Style" w:hAnsi="Bookman Old Style" w:cs="Arial"/>
          <w:color w:val="000000"/>
          <w:sz w:val="24"/>
          <w:szCs w:val="24"/>
        </w:rPr>
        <w:t>rut</w:t>
      </w:r>
      <w:r w:rsidRPr="00163D38">
        <w:rPr>
          <w:rFonts w:ascii="Bookman Old Style" w:hAnsi="Bookman Old Style" w:cs="Arial"/>
          <w:color w:val="000000"/>
          <w:spacing w:val="1"/>
          <w:sz w:val="24"/>
          <w:szCs w:val="24"/>
        </w:rPr>
        <w:t xml:space="preserve"> pen</w:t>
      </w:r>
      <w:r w:rsidRPr="00163D38">
        <w:rPr>
          <w:rFonts w:ascii="Bookman Old Style" w:hAnsi="Bookman Old Style" w:cs="Arial"/>
          <w:color w:val="000000"/>
          <w:spacing w:val="-1"/>
          <w:sz w:val="24"/>
          <w:szCs w:val="24"/>
        </w:rPr>
        <w:t>d</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 xml:space="preserve">g </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i</w:t>
      </w:r>
      <w:r w:rsidRPr="00163D38">
        <w:rPr>
          <w:rFonts w:ascii="Bookman Old Style" w:hAnsi="Bookman Old Style" w:cs="Arial"/>
          <w:color w:val="000000"/>
          <w:spacing w:val="1"/>
          <w:sz w:val="24"/>
          <w:szCs w:val="24"/>
        </w:rPr>
        <w:t>ma</w:t>
      </w:r>
      <w:r w:rsidRPr="00163D38">
        <w:rPr>
          <w:rFonts w:ascii="Bookman Old Style" w:hAnsi="Bookman Old Style" w:cs="Arial"/>
          <w:color w:val="000000"/>
          <w:sz w:val="24"/>
          <w:szCs w:val="24"/>
        </w:rPr>
        <w:t>k</w:t>
      </w:r>
      <w:r w:rsidRPr="00163D38">
        <w:rPr>
          <w:rFonts w:ascii="Bookman Old Style" w:hAnsi="Bookman Old Style" w:cs="Arial"/>
          <w:color w:val="000000"/>
          <w:spacing w:val="-2"/>
          <w:sz w:val="24"/>
          <w:szCs w:val="24"/>
        </w:rPr>
        <w:t>s</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 xml:space="preserve">d </w:t>
      </w:r>
      <w:r w:rsidRPr="00163D38">
        <w:rPr>
          <w:rFonts w:ascii="Bookman Old Style" w:hAnsi="Bookman Old Style" w:cs="Arial"/>
          <w:color w:val="000000"/>
          <w:spacing w:val="1"/>
          <w:sz w:val="24"/>
          <w:szCs w:val="24"/>
        </w:rPr>
        <w:t>d</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n </w:t>
      </w:r>
      <w:r w:rsidRPr="00163D38">
        <w:rPr>
          <w:rFonts w:ascii="Bookman Old Style" w:hAnsi="Bookman Old Style" w:cs="Arial"/>
          <w:color w:val="000000"/>
          <w:spacing w:val="1"/>
          <w:sz w:val="24"/>
          <w:szCs w:val="24"/>
        </w:rPr>
        <w:t>pa</w:t>
      </w:r>
      <w:r w:rsidRPr="00163D38">
        <w:rPr>
          <w:rFonts w:ascii="Bookman Old Style" w:hAnsi="Bookman Old Style" w:cs="Arial"/>
          <w:color w:val="000000"/>
          <w:sz w:val="24"/>
          <w:szCs w:val="24"/>
        </w:rPr>
        <w:t>r</w:t>
      </w:r>
      <w:r w:rsidRPr="00163D38">
        <w:rPr>
          <w:rFonts w:ascii="Bookman Old Style" w:hAnsi="Bookman Old Style" w:cs="Arial"/>
          <w:color w:val="000000"/>
          <w:spacing w:val="-4"/>
          <w:sz w:val="24"/>
          <w:szCs w:val="24"/>
        </w:rPr>
        <w:t>i</w:t>
      </w:r>
      <w:r w:rsidRPr="00163D38">
        <w:rPr>
          <w:rFonts w:ascii="Bookman Old Style" w:hAnsi="Bookman Old Style" w:cs="Arial"/>
          <w:color w:val="000000"/>
          <w:spacing w:val="-3"/>
          <w:sz w:val="24"/>
          <w:szCs w:val="24"/>
        </w:rPr>
        <w:t>w</w:t>
      </w:r>
      <w:r w:rsidRPr="00163D38">
        <w:rPr>
          <w:rFonts w:ascii="Bookman Old Style" w:hAnsi="Bookman Old Style" w:cs="Arial"/>
          <w:color w:val="000000"/>
          <w:sz w:val="24"/>
          <w:szCs w:val="24"/>
        </w:rPr>
        <w:t>isa</w:t>
      </w:r>
      <w:r w:rsidRPr="00163D38">
        <w:rPr>
          <w:rFonts w:ascii="Bookman Old Style" w:hAnsi="Bookman Old Style" w:cs="Arial"/>
          <w:color w:val="000000"/>
          <w:spacing w:val="1"/>
          <w:sz w:val="24"/>
          <w:szCs w:val="24"/>
        </w:rPr>
        <w:t>t</w:t>
      </w:r>
      <w:r w:rsidRPr="00163D38">
        <w:rPr>
          <w:rFonts w:ascii="Bookman Old Style" w:hAnsi="Bookman Old Style" w:cs="Arial"/>
          <w:color w:val="000000"/>
          <w:sz w:val="24"/>
          <w:szCs w:val="24"/>
        </w:rPr>
        <w:t>a</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1"/>
          <w:sz w:val="24"/>
          <w:szCs w:val="24"/>
        </w:rPr>
        <w:t>ada</w:t>
      </w:r>
      <w:r w:rsidRPr="00163D38">
        <w:rPr>
          <w:rFonts w:ascii="Bookman Old Style" w:hAnsi="Bookman Old Style" w:cs="Arial"/>
          <w:color w:val="000000"/>
          <w:sz w:val="24"/>
          <w:szCs w:val="24"/>
        </w:rPr>
        <w:t>l</w:t>
      </w:r>
      <w:r w:rsidRPr="00163D38">
        <w:rPr>
          <w:rFonts w:ascii="Bookman Old Style" w:hAnsi="Bookman Old Style" w:cs="Arial"/>
          <w:color w:val="000000"/>
          <w:spacing w:val="-2"/>
          <w:sz w:val="24"/>
          <w:szCs w:val="24"/>
        </w:rPr>
        <w:t>a</w:t>
      </w:r>
      <w:r w:rsidRPr="00163D38">
        <w:rPr>
          <w:rFonts w:ascii="Bookman Old Style" w:hAnsi="Bookman Old Style" w:cs="Arial"/>
          <w:color w:val="000000"/>
          <w:sz w:val="24"/>
          <w:szCs w:val="24"/>
        </w:rPr>
        <w:t>h</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2"/>
          <w:sz w:val="24"/>
          <w:szCs w:val="24"/>
        </w:rPr>
        <w:t>s</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ju</w:t>
      </w:r>
      <w:r w:rsidRPr="00163D38">
        <w:rPr>
          <w:rFonts w:ascii="Bookman Old Style" w:hAnsi="Bookman Old Style" w:cs="Arial"/>
          <w:color w:val="000000"/>
          <w:spacing w:val="2"/>
          <w:sz w:val="24"/>
          <w:szCs w:val="24"/>
        </w:rPr>
        <w:t>m</w:t>
      </w:r>
      <w:r w:rsidRPr="00163D38">
        <w:rPr>
          <w:rFonts w:ascii="Bookman Old Style" w:hAnsi="Bookman Old Style" w:cs="Arial"/>
          <w:color w:val="000000"/>
          <w:spacing w:val="-3"/>
          <w:sz w:val="24"/>
          <w:szCs w:val="24"/>
        </w:rPr>
        <w:t>l</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h</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ia</w:t>
      </w:r>
      <w:r w:rsidRPr="00163D38">
        <w:rPr>
          <w:rFonts w:ascii="Bookman Old Style" w:hAnsi="Bookman Old Style" w:cs="Arial"/>
          <w:color w:val="000000"/>
          <w:spacing w:val="1"/>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 t</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ru</w:t>
      </w:r>
      <w:r w:rsidRPr="00163D38">
        <w:rPr>
          <w:rFonts w:ascii="Bookman Old Style" w:hAnsi="Bookman Old Style" w:cs="Arial"/>
          <w:color w:val="000000"/>
          <w:spacing w:val="-2"/>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m</w:t>
      </w:r>
      <w:r w:rsidRPr="00163D38">
        <w:rPr>
          <w:rFonts w:ascii="Bookman Old Style" w:hAnsi="Bookman Old Style" w:cs="Arial"/>
          <w:color w:val="000000"/>
          <w:sz w:val="24"/>
          <w:szCs w:val="24"/>
        </w:rPr>
        <w:t xml:space="preserve">a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g</w:t>
      </w:r>
      <w:r w:rsidRPr="00163D38">
        <w:rPr>
          <w:rFonts w:ascii="Bookman Old Style" w:hAnsi="Bookman Old Style" w:cs="Arial"/>
          <w:color w:val="000000"/>
          <w:spacing w:val="1"/>
          <w:sz w:val="24"/>
          <w:szCs w:val="24"/>
        </w:rPr>
        <w:t xml:space="preserve"> ad</w:t>
      </w:r>
      <w:r w:rsidRPr="00163D38">
        <w:rPr>
          <w:rFonts w:ascii="Bookman Old Style" w:hAnsi="Bookman Old Style" w:cs="Arial"/>
          <w:color w:val="000000"/>
          <w:sz w:val="24"/>
          <w:szCs w:val="24"/>
        </w:rPr>
        <w:t>a</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2"/>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it</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2"/>
          <w:sz w:val="24"/>
          <w:szCs w:val="24"/>
        </w:rPr>
        <w:t>y</w:t>
      </w:r>
      <w:r w:rsidRPr="00163D38">
        <w:rPr>
          <w:rFonts w:ascii="Bookman Old Style" w:hAnsi="Bookman Old Style" w:cs="Arial"/>
          <w:color w:val="000000"/>
          <w:sz w:val="24"/>
          <w:szCs w:val="24"/>
        </w:rPr>
        <w:t xml:space="preserve">a </w:t>
      </w:r>
      <w:r w:rsidRPr="00163D38">
        <w:rPr>
          <w:rFonts w:ascii="Bookman Old Style" w:hAnsi="Bookman Old Style" w:cs="Arial"/>
          <w:color w:val="000000"/>
          <w:spacing w:val="1"/>
          <w:sz w:val="24"/>
          <w:szCs w:val="24"/>
        </w:rPr>
        <w:t>den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 k</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ia</w:t>
      </w:r>
      <w:r w:rsidRPr="00163D38">
        <w:rPr>
          <w:rFonts w:ascii="Bookman Old Style" w:hAnsi="Bookman Old Style" w:cs="Arial"/>
          <w:color w:val="000000"/>
          <w:spacing w:val="-1"/>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n </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rek</w:t>
      </w:r>
      <w:r w:rsidRPr="00163D38">
        <w:rPr>
          <w:rFonts w:ascii="Bookman Old Style" w:hAnsi="Bookman Old Style" w:cs="Arial"/>
          <w:color w:val="000000"/>
          <w:spacing w:val="1"/>
          <w:sz w:val="24"/>
          <w:szCs w:val="24"/>
        </w:rPr>
        <w:t>o</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om</w:t>
      </w:r>
      <w:r w:rsidRPr="00163D38">
        <w:rPr>
          <w:rFonts w:ascii="Bookman Old Style" w:hAnsi="Bookman Old Style" w:cs="Arial"/>
          <w:color w:val="000000"/>
          <w:sz w:val="24"/>
          <w:szCs w:val="24"/>
        </w:rPr>
        <w:t>i</w:t>
      </w:r>
      <w:r w:rsidRPr="00163D38">
        <w:rPr>
          <w:rFonts w:ascii="Bookman Old Style" w:hAnsi="Bookman Old Style" w:cs="Arial"/>
          <w:color w:val="000000"/>
          <w:spacing w:val="-2"/>
          <w:sz w:val="24"/>
          <w:szCs w:val="24"/>
        </w:rPr>
        <w:t>a</w:t>
      </w:r>
      <w:r w:rsidRPr="00163D38">
        <w:rPr>
          <w:rFonts w:ascii="Bookman Old Style" w:hAnsi="Bookman Old Style" w:cs="Arial"/>
          <w:color w:val="000000"/>
          <w:sz w:val="24"/>
          <w:szCs w:val="24"/>
        </w:rPr>
        <w:t xml:space="preserve">n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g</w:t>
      </w:r>
      <w:r>
        <w:rPr>
          <w:rFonts w:ascii="Bookman Old Style" w:hAnsi="Bookman Old Style" w:cs="Arial"/>
          <w:color w:val="000000"/>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c</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ra la</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un</w:t>
      </w:r>
      <w:r w:rsidRPr="00163D38">
        <w:rPr>
          <w:rFonts w:ascii="Bookman Old Style" w:hAnsi="Bookman Old Style" w:cs="Arial"/>
          <w:color w:val="000000"/>
          <w:sz w:val="24"/>
          <w:szCs w:val="24"/>
        </w:rPr>
        <w:t xml:space="preserve">g </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rh</w:t>
      </w:r>
      <w:r w:rsidRPr="00163D38">
        <w:rPr>
          <w:rFonts w:ascii="Bookman Old Style" w:hAnsi="Bookman Old Style" w:cs="Arial"/>
          <w:color w:val="000000"/>
          <w:spacing w:val="1"/>
          <w:sz w:val="24"/>
          <w:szCs w:val="24"/>
        </w:rPr>
        <w:t>ub</w:t>
      </w:r>
      <w:r w:rsidRPr="00163D38">
        <w:rPr>
          <w:rFonts w:ascii="Bookman Old Style" w:hAnsi="Bookman Old Style" w:cs="Arial"/>
          <w:color w:val="000000"/>
          <w:spacing w:val="-1"/>
          <w:sz w:val="24"/>
          <w:szCs w:val="24"/>
        </w:rPr>
        <w:t>u</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n </w:t>
      </w:r>
      <w:r w:rsidRPr="00163D38">
        <w:rPr>
          <w:rFonts w:ascii="Bookman Old Style" w:hAnsi="Bookman Old Style" w:cs="Arial"/>
          <w:color w:val="000000"/>
          <w:spacing w:val="1"/>
          <w:sz w:val="24"/>
          <w:szCs w:val="24"/>
        </w:rPr>
        <w:t>d</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n </w:t>
      </w:r>
      <w:r w:rsidRPr="00163D38">
        <w:rPr>
          <w:rFonts w:ascii="Bookman Old Style" w:hAnsi="Bookman Old Style" w:cs="Arial"/>
          <w:color w:val="000000"/>
          <w:spacing w:val="1"/>
          <w:sz w:val="24"/>
          <w:szCs w:val="24"/>
        </w:rPr>
        <w:t>da</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ne</w:t>
      </w:r>
      <w:r w:rsidRPr="00163D38">
        <w:rPr>
          <w:rFonts w:ascii="Bookman Old Style" w:hAnsi="Bookman Old Style" w:cs="Arial"/>
          <w:color w:val="000000"/>
          <w:spacing w:val="-2"/>
          <w:sz w:val="24"/>
          <w:szCs w:val="24"/>
        </w:rPr>
        <w:t>t</w:t>
      </w:r>
      <w:r w:rsidRPr="00163D38">
        <w:rPr>
          <w:rFonts w:ascii="Bookman Old Style" w:hAnsi="Bookman Old Style" w:cs="Arial"/>
          <w:color w:val="000000"/>
          <w:spacing w:val="1"/>
          <w:sz w:val="24"/>
          <w:szCs w:val="24"/>
        </w:rPr>
        <w:t>ap</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da</w:t>
      </w:r>
      <w:r w:rsidRPr="00163D38">
        <w:rPr>
          <w:rFonts w:ascii="Bookman Old Style" w:hAnsi="Bookman Old Style" w:cs="Arial"/>
          <w:color w:val="000000"/>
          <w:sz w:val="24"/>
          <w:szCs w:val="24"/>
        </w:rPr>
        <w:t>n</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w:t>
      </w:r>
      <w:r w:rsidRPr="00163D38">
        <w:rPr>
          <w:rFonts w:ascii="Bookman Old Style" w:hAnsi="Bookman Old Style" w:cs="Arial"/>
          <w:color w:val="000000"/>
          <w:spacing w:val="-2"/>
          <w:sz w:val="24"/>
          <w:szCs w:val="24"/>
        </w:rPr>
        <w:t>g</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rak</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2"/>
          <w:sz w:val="24"/>
          <w:szCs w:val="24"/>
        </w:rPr>
        <w:t>y</w:t>
      </w:r>
      <w:r w:rsidRPr="00163D38">
        <w:rPr>
          <w:rFonts w:ascii="Bookman Old Style" w:hAnsi="Bookman Old Style" w:cs="Arial"/>
          <w:color w:val="000000"/>
          <w:sz w:val="24"/>
          <w:szCs w:val="24"/>
        </w:rPr>
        <w:t>a</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3"/>
          <w:sz w:val="24"/>
          <w:szCs w:val="24"/>
        </w:rPr>
        <w:t>w</w:t>
      </w:r>
      <w:r w:rsidRPr="00163D38">
        <w:rPr>
          <w:rFonts w:ascii="Bookman Old Style" w:hAnsi="Bookman Old Style" w:cs="Arial"/>
          <w:color w:val="000000"/>
          <w:sz w:val="24"/>
          <w:szCs w:val="24"/>
        </w:rPr>
        <w:t>isa</w:t>
      </w:r>
      <w:r w:rsidRPr="00163D38">
        <w:rPr>
          <w:rFonts w:ascii="Bookman Old Style" w:hAnsi="Bookman Old Style" w:cs="Arial"/>
          <w:color w:val="000000"/>
          <w:spacing w:val="1"/>
          <w:sz w:val="24"/>
          <w:szCs w:val="24"/>
        </w:rPr>
        <w:t>t</w:t>
      </w:r>
      <w:r w:rsidRPr="00163D38">
        <w:rPr>
          <w:rFonts w:ascii="Bookman Old Style" w:hAnsi="Bookman Old Style" w:cs="Arial"/>
          <w:color w:val="000000"/>
          <w:spacing w:val="3"/>
          <w:sz w:val="24"/>
          <w:szCs w:val="24"/>
        </w:rPr>
        <w:t>a</w:t>
      </w:r>
      <w:r w:rsidRPr="00163D38">
        <w:rPr>
          <w:rFonts w:ascii="Bookman Old Style" w:hAnsi="Bookman Old Style" w:cs="Arial"/>
          <w:color w:val="000000"/>
          <w:spacing w:val="-3"/>
          <w:sz w:val="24"/>
          <w:szCs w:val="24"/>
        </w:rPr>
        <w:t>w</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1"/>
          <w:sz w:val="24"/>
          <w:szCs w:val="24"/>
        </w:rPr>
        <w:t>da</w:t>
      </w:r>
      <w:r w:rsidRPr="00163D38">
        <w:rPr>
          <w:rFonts w:ascii="Bookman Old Style" w:hAnsi="Bookman Old Style" w:cs="Arial"/>
          <w:color w:val="000000"/>
          <w:sz w:val="24"/>
          <w:szCs w:val="24"/>
        </w:rPr>
        <w:t>l</w:t>
      </w:r>
      <w:r w:rsidRPr="00163D38">
        <w:rPr>
          <w:rFonts w:ascii="Bookman Old Style" w:hAnsi="Bookman Old Style" w:cs="Arial"/>
          <w:color w:val="000000"/>
          <w:spacing w:val="-2"/>
          <w:sz w:val="24"/>
          <w:szCs w:val="24"/>
        </w:rPr>
        <w:t>a</w:t>
      </w:r>
      <w:r w:rsidRPr="00163D38">
        <w:rPr>
          <w:rFonts w:ascii="Bookman Old Style" w:hAnsi="Bookman Old Style" w:cs="Arial"/>
          <w:color w:val="000000"/>
          <w:sz w:val="24"/>
          <w:szCs w:val="24"/>
        </w:rPr>
        <w:t>m</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u</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2"/>
          <w:sz w:val="24"/>
          <w:szCs w:val="24"/>
        </w:rPr>
        <w:t>t</w:t>
      </w:r>
      <w:r w:rsidRPr="00163D38">
        <w:rPr>
          <w:rFonts w:ascii="Bookman Old Style" w:hAnsi="Bookman Old Style" w:cs="Arial"/>
          <w:color w:val="000000"/>
          <w:sz w:val="24"/>
          <w:szCs w:val="24"/>
        </w:rPr>
        <w:t>u</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o</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d</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 xml:space="preserve">rah </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w:t>
      </w:r>
      <w:r w:rsidRPr="00163D38">
        <w:rPr>
          <w:rFonts w:ascii="Bookman Old Style" w:hAnsi="Bookman Old Style" w:cs="Arial"/>
          <w:color w:val="000000"/>
          <w:spacing w:val="11"/>
          <w:sz w:val="24"/>
          <w:szCs w:val="24"/>
        </w:rPr>
        <w:t>a</w:t>
      </w:r>
      <w:r w:rsidRPr="00163D38">
        <w:rPr>
          <w:rFonts w:ascii="Bookman Old Style" w:hAnsi="Bookman Old Style" w:cs="Arial"/>
          <w:color w:val="000000"/>
          <w:sz w:val="24"/>
          <w:szCs w:val="24"/>
        </w:rPr>
        <w:t xml:space="preserve">u </w:t>
      </w:r>
      <w:r w:rsidRPr="00163D38">
        <w:rPr>
          <w:rFonts w:ascii="Bookman Old Style" w:hAnsi="Bookman Old Style" w:cs="Arial"/>
          <w:color w:val="000000"/>
          <w:spacing w:val="1"/>
          <w:sz w:val="24"/>
          <w:szCs w:val="24"/>
        </w:rPr>
        <w:t>ne</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ra.</w:t>
      </w:r>
      <w:r w:rsidRPr="00163D38">
        <w:rPr>
          <w:rFonts w:ascii="Bookman Old Style" w:hAnsi="Bookman Old Style" w:cs="Arial"/>
          <w:color w:val="000000"/>
          <w:spacing w:val="4"/>
          <w:sz w:val="24"/>
          <w:szCs w:val="24"/>
        </w:rPr>
        <w:t xml:space="preserve"> </w:t>
      </w:r>
      <w:r w:rsidRPr="00163D38">
        <w:rPr>
          <w:rFonts w:ascii="Bookman Old Style" w:hAnsi="Bookman Old Style" w:cs="Arial"/>
          <w:color w:val="000000"/>
          <w:spacing w:val="-2"/>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re</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a</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2"/>
          <w:sz w:val="24"/>
          <w:szCs w:val="24"/>
        </w:rPr>
        <w:t>s</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4"/>
          <w:sz w:val="24"/>
          <w:szCs w:val="24"/>
        </w:rPr>
        <w:t xml:space="preserve"> </w:t>
      </w:r>
      <w:r w:rsidRPr="00163D38">
        <w:rPr>
          <w:rFonts w:ascii="Bookman Old Style" w:hAnsi="Bookman Old Style" w:cs="Arial"/>
          <w:color w:val="000000"/>
          <w:sz w:val="24"/>
          <w:szCs w:val="24"/>
        </w:rPr>
        <w:t>ini</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1"/>
          <w:sz w:val="24"/>
          <w:szCs w:val="24"/>
        </w:rPr>
        <w:t>d</w:t>
      </w:r>
      <w:r w:rsidRPr="00163D38">
        <w:rPr>
          <w:rFonts w:ascii="Bookman Old Style" w:hAnsi="Bookman Old Style" w:cs="Arial"/>
          <w:color w:val="000000"/>
          <w:spacing w:val="-3"/>
          <w:sz w:val="24"/>
          <w:szCs w:val="24"/>
        </w:rPr>
        <w:t>i</w:t>
      </w:r>
      <w:r w:rsidRPr="00163D38">
        <w:rPr>
          <w:rFonts w:ascii="Bookman Old Style" w:hAnsi="Bookman Old Style" w:cs="Arial"/>
          <w:color w:val="000000"/>
          <w:spacing w:val="1"/>
          <w:sz w:val="24"/>
          <w:szCs w:val="24"/>
        </w:rPr>
        <w:t>be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1"/>
          <w:sz w:val="24"/>
          <w:szCs w:val="24"/>
        </w:rPr>
        <w:t xml:space="preserve"> o</w:t>
      </w:r>
      <w:r w:rsidRPr="00163D38">
        <w:rPr>
          <w:rFonts w:ascii="Bookman Old Style" w:hAnsi="Bookman Old Style" w:cs="Arial"/>
          <w:color w:val="000000"/>
          <w:sz w:val="24"/>
          <w:szCs w:val="24"/>
        </w:rPr>
        <w:t>leh</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eo</w:t>
      </w:r>
      <w:r w:rsidRPr="00163D38">
        <w:rPr>
          <w:rFonts w:ascii="Bookman Old Style" w:hAnsi="Bookman Old Style" w:cs="Arial"/>
          <w:color w:val="000000"/>
          <w:sz w:val="24"/>
          <w:szCs w:val="24"/>
        </w:rPr>
        <w:t>ra</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g</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ah</w:t>
      </w:r>
      <w:r w:rsidRPr="00163D38">
        <w:rPr>
          <w:rFonts w:ascii="Bookman Old Style" w:hAnsi="Bookman Old Style" w:cs="Arial"/>
          <w:color w:val="000000"/>
          <w:sz w:val="24"/>
          <w:szCs w:val="24"/>
        </w:rPr>
        <w:t xml:space="preserve">li </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o</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om</w:t>
      </w:r>
      <w:r w:rsidRPr="00163D38">
        <w:rPr>
          <w:rFonts w:ascii="Bookman Old Style" w:hAnsi="Bookman Old Style" w:cs="Arial"/>
          <w:color w:val="000000"/>
          <w:sz w:val="24"/>
          <w:szCs w:val="24"/>
        </w:rPr>
        <w:t>i,</w:t>
      </w:r>
      <w:r w:rsidRPr="00163D38">
        <w:rPr>
          <w:rFonts w:ascii="Bookman Old Style" w:hAnsi="Bookman Old Style" w:cs="Arial"/>
          <w:color w:val="000000"/>
          <w:spacing w:val="1"/>
          <w:sz w:val="24"/>
          <w:szCs w:val="24"/>
        </w:rPr>
        <w:t xml:space="preserve"> ma</w:t>
      </w:r>
      <w:r w:rsidRPr="00163D38">
        <w:rPr>
          <w:rFonts w:ascii="Bookman Old Style" w:hAnsi="Bookman Old Style" w:cs="Arial"/>
          <w:color w:val="000000"/>
          <w:spacing w:val="-2"/>
          <w:sz w:val="24"/>
          <w:szCs w:val="24"/>
        </w:rPr>
        <w:t>k</w:t>
      </w:r>
      <w:r w:rsidRPr="00163D38">
        <w:rPr>
          <w:rFonts w:ascii="Bookman Old Style" w:hAnsi="Bookman Old Style" w:cs="Arial"/>
          <w:color w:val="000000"/>
          <w:sz w:val="24"/>
          <w:szCs w:val="24"/>
        </w:rPr>
        <w:t>a</w:t>
      </w:r>
      <w:r w:rsidRPr="00163D38">
        <w:rPr>
          <w:rFonts w:ascii="Bookman Old Style" w:hAnsi="Bookman Old Style" w:cs="Arial"/>
          <w:color w:val="000000"/>
          <w:spacing w:val="4"/>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3"/>
          <w:sz w:val="24"/>
          <w:szCs w:val="24"/>
        </w:rPr>
        <w:t>i</w:t>
      </w:r>
      <w:r w:rsidRPr="00163D38">
        <w:rPr>
          <w:rFonts w:ascii="Bookman Old Style" w:hAnsi="Bookman Old Style" w:cs="Arial"/>
          <w:color w:val="000000"/>
          <w:spacing w:val="3"/>
          <w:sz w:val="24"/>
          <w:szCs w:val="24"/>
        </w:rPr>
        <w:t>f</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2"/>
          <w:sz w:val="24"/>
          <w:szCs w:val="24"/>
        </w:rPr>
        <w:t>t</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2"/>
          <w:sz w:val="24"/>
          <w:szCs w:val="24"/>
        </w:rPr>
        <w:t>y</w:t>
      </w:r>
      <w:r w:rsidRPr="00163D38">
        <w:rPr>
          <w:rFonts w:ascii="Bookman Old Style" w:hAnsi="Bookman Old Style" w:cs="Arial"/>
          <w:color w:val="000000"/>
          <w:sz w:val="24"/>
          <w:szCs w:val="24"/>
        </w:rPr>
        <w:t>a</w:t>
      </w:r>
      <w:r w:rsidRPr="00163D38">
        <w:rPr>
          <w:rFonts w:ascii="Bookman Old Style" w:hAnsi="Bookman Old Style" w:cs="Arial"/>
          <w:color w:val="000000"/>
          <w:spacing w:val="4"/>
          <w:sz w:val="24"/>
          <w:szCs w:val="24"/>
        </w:rPr>
        <w:t xml:space="preserve"> </w:t>
      </w:r>
      <w:r w:rsidRPr="00163D38">
        <w:rPr>
          <w:rFonts w:ascii="Bookman Old Style" w:hAnsi="Bookman Old Style" w:cs="Arial"/>
          <w:color w:val="000000"/>
          <w:sz w:val="24"/>
          <w:szCs w:val="24"/>
        </w:rPr>
        <w:t>le</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3"/>
          <w:sz w:val="24"/>
          <w:szCs w:val="24"/>
        </w:rPr>
        <w:t>i</w:t>
      </w:r>
      <w:r w:rsidRPr="00163D38">
        <w:rPr>
          <w:rFonts w:ascii="Bookman Old Style" w:hAnsi="Bookman Old Style" w:cs="Arial"/>
          <w:color w:val="000000"/>
          <w:sz w:val="24"/>
          <w:szCs w:val="24"/>
        </w:rPr>
        <w:t xml:space="preserve">h </w:t>
      </w:r>
      <w:r w:rsidRPr="00163D38">
        <w:rPr>
          <w:rFonts w:ascii="Bookman Old Style" w:hAnsi="Bookman Old Style" w:cs="Arial"/>
          <w:color w:val="000000"/>
          <w:spacing w:val="1"/>
          <w:sz w:val="24"/>
          <w:szCs w:val="24"/>
        </w:rPr>
        <w:t>ban</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k </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it</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2"/>
          <w:sz w:val="24"/>
          <w:szCs w:val="24"/>
        </w:rPr>
        <w:t>k</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1"/>
          <w:sz w:val="24"/>
          <w:szCs w:val="24"/>
        </w:rPr>
        <w:t xml:space="preserve"> p</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a</w:t>
      </w:r>
      <w:r w:rsidRPr="00163D38">
        <w:rPr>
          <w:rFonts w:ascii="Bookman Old Style" w:hAnsi="Bookman Old Style" w:cs="Arial"/>
          <w:color w:val="000000"/>
          <w:spacing w:val="1"/>
          <w:sz w:val="24"/>
          <w:szCs w:val="24"/>
        </w:rPr>
        <w:t xml:space="preserve"> a</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5"/>
          <w:sz w:val="24"/>
          <w:szCs w:val="24"/>
        </w:rPr>
        <w:t>k</w:t>
      </w:r>
      <w:r w:rsidRPr="00163D38">
        <w:rPr>
          <w:rFonts w:ascii="Bookman Old Style" w:hAnsi="Bookman Old Style" w:cs="Arial"/>
          <w:color w:val="000000"/>
          <w:spacing w:val="-1"/>
          <w:sz w:val="24"/>
          <w:szCs w:val="24"/>
        </w:rPr>
        <w: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 xml:space="preserve">k </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on</w:t>
      </w:r>
      <w:r w:rsidRPr="00163D38">
        <w:rPr>
          <w:rFonts w:ascii="Bookman Old Style" w:hAnsi="Bookman Old Style" w:cs="Arial"/>
          <w:color w:val="000000"/>
          <w:spacing w:val="1"/>
          <w:sz w:val="24"/>
          <w:szCs w:val="24"/>
        </w:rPr>
        <w:t>om</w:t>
      </w:r>
      <w:r w:rsidRPr="00163D38">
        <w:rPr>
          <w:rFonts w:ascii="Bookman Old Style" w:hAnsi="Bookman Old Style" w:cs="Arial"/>
          <w:color w:val="000000"/>
          <w:sz w:val="24"/>
          <w:szCs w:val="24"/>
        </w:rPr>
        <w:t xml:space="preserve">i, </w:t>
      </w:r>
      <w:r w:rsidRPr="00163D38">
        <w:rPr>
          <w:rFonts w:ascii="Bookman Old Style" w:hAnsi="Bookman Old Style" w:cs="Arial"/>
          <w:color w:val="000000"/>
          <w:spacing w:val="-2"/>
          <w:sz w:val="24"/>
          <w:szCs w:val="24"/>
        </w:rPr>
        <w:t>t</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p</w:t>
      </w:r>
      <w:r w:rsidRPr="00163D38">
        <w:rPr>
          <w:rFonts w:ascii="Bookman Old Style" w:hAnsi="Bookman Old Style" w:cs="Arial"/>
          <w:color w:val="000000"/>
          <w:sz w:val="24"/>
          <w:szCs w:val="24"/>
        </w:rPr>
        <w:t>i ti</w:t>
      </w:r>
      <w:r w:rsidRPr="00163D38">
        <w:rPr>
          <w:rFonts w:ascii="Bookman Old Style" w:hAnsi="Bookman Old Style" w:cs="Arial"/>
          <w:color w:val="000000"/>
          <w:spacing w:val="1"/>
          <w:sz w:val="24"/>
          <w:szCs w:val="24"/>
        </w:rPr>
        <w:t>da</w:t>
      </w:r>
      <w:r w:rsidRPr="00163D38">
        <w:rPr>
          <w:rFonts w:ascii="Bookman Old Style" w:hAnsi="Bookman Old Style" w:cs="Arial"/>
          <w:color w:val="000000"/>
          <w:sz w:val="24"/>
          <w:szCs w:val="24"/>
        </w:rPr>
        <w:t>k s</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2"/>
          <w:sz w:val="24"/>
          <w:szCs w:val="24"/>
        </w:rPr>
        <w:t>c</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3"/>
          <w:sz w:val="24"/>
          <w:szCs w:val="24"/>
        </w:rPr>
        <w:t>r</w:t>
      </w:r>
      <w:r w:rsidRPr="00163D38">
        <w:rPr>
          <w:rFonts w:ascii="Bookman Old Style" w:hAnsi="Bookman Old Style" w:cs="Arial"/>
          <w:color w:val="000000"/>
          <w:sz w:val="24"/>
          <w:szCs w:val="24"/>
        </w:rPr>
        <w:t>a</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s </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un</w:t>
      </w:r>
      <w:r w:rsidRPr="00163D38">
        <w:rPr>
          <w:rFonts w:ascii="Bookman Old Style" w:hAnsi="Bookman Old Style" w:cs="Arial"/>
          <w:color w:val="000000"/>
          <w:sz w:val="24"/>
          <w:szCs w:val="24"/>
        </w:rPr>
        <w:t>juk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n </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pek</w:t>
      </w:r>
      <w:r w:rsidRPr="00163D38">
        <w:rPr>
          <w:rFonts w:ascii="Bookman Old Style" w:hAnsi="Bookman Old Style" w:cs="Arial"/>
          <w:color w:val="000000"/>
          <w:spacing w:val="-1"/>
          <w:sz w:val="24"/>
          <w:szCs w:val="24"/>
        </w:rPr>
        <w:t>-</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2"/>
          <w:sz w:val="24"/>
          <w:szCs w:val="24"/>
        </w:rPr>
        <w:t>s</w:t>
      </w:r>
      <w:r w:rsidRPr="00163D38">
        <w:rPr>
          <w:rFonts w:ascii="Bookman Old Style" w:hAnsi="Bookman Old Style" w:cs="Arial"/>
          <w:color w:val="000000"/>
          <w:spacing w:val="1"/>
          <w:sz w:val="24"/>
          <w:szCs w:val="24"/>
        </w:rPr>
        <w:t>pe</w:t>
      </w:r>
      <w:r w:rsidRPr="00163D38">
        <w:rPr>
          <w:rFonts w:ascii="Bookman Old Style" w:hAnsi="Bookman Old Style" w:cs="Arial"/>
          <w:color w:val="000000"/>
          <w:sz w:val="24"/>
          <w:szCs w:val="24"/>
        </w:rPr>
        <w:t>k s</w:t>
      </w:r>
      <w:r w:rsidRPr="00163D38">
        <w:rPr>
          <w:rFonts w:ascii="Bookman Old Style" w:hAnsi="Bookman Old Style" w:cs="Arial"/>
          <w:color w:val="000000"/>
          <w:spacing w:val="1"/>
          <w:sz w:val="24"/>
          <w:szCs w:val="24"/>
        </w:rPr>
        <w:t>o</w:t>
      </w:r>
      <w:r w:rsidRPr="00163D38">
        <w:rPr>
          <w:rFonts w:ascii="Bookman Old Style" w:hAnsi="Bookman Old Style" w:cs="Arial"/>
          <w:color w:val="000000"/>
          <w:sz w:val="24"/>
          <w:szCs w:val="24"/>
        </w:rPr>
        <w:t>s</w:t>
      </w:r>
      <w:r w:rsidRPr="00163D38">
        <w:rPr>
          <w:rFonts w:ascii="Bookman Old Style" w:hAnsi="Bookman Old Style" w:cs="Arial"/>
          <w:color w:val="000000"/>
          <w:spacing w:val="-3"/>
          <w:sz w:val="24"/>
          <w:szCs w:val="24"/>
        </w:rPr>
        <w:t>i</w:t>
      </w:r>
      <w:r w:rsidRPr="00163D38">
        <w:rPr>
          <w:rFonts w:ascii="Bookman Old Style" w:hAnsi="Bookman Old Style" w:cs="Arial"/>
          <w:color w:val="000000"/>
          <w:spacing w:val="1"/>
          <w:sz w:val="24"/>
          <w:szCs w:val="24"/>
        </w:rPr>
        <w:t>o</w:t>
      </w:r>
      <w:r w:rsidRPr="00163D38">
        <w:rPr>
          <w:rFonts w:ascii="Bookman Old Style" w:hAnsi="Bookman Old Style" w:cs="Arial"/>
          <w:color w:val="000000"/>
          <w:sz w:val="24"/>
          <w:szCs w:val="24"/>
        </w:rPr>
        <w:t>l</w:t>
      </w:r>
      <w:r w:rsidRPr="00163D38">
        <w:rPr>
          <w:rFonts w:ascii="Bookman Old Style" w:hAnsi="Bookman Old Style" w:cs="Arial"/>
          <w:color w:val="000000"/>
          <w:spacing w:val="-2"/>
          <w:sz w:val="24"/>
          <w:szCs w:val="24"/>
        </w:rPr>
        <w:t>o</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 xml:space="preserve">is, </w:t>
      </w:r>
      <w:r w:rsidRPr="00163D38">
        <w:rPr>
          <w:rFonts w:ascii="Bookman Old Style" w:hAnsi="Bookman Old Style" w:cs="Arial"/>
          <w:color w:val="000000"/>
          <w:spacing w:val="1"/>
          <w:sz w:val="24"/>
          <w:szCs w:val="24"/>
        </w:rPr>
        <w:t>p</w:t>
      </w:r>
      <w:r w:rsidRPr="00163D38">
        <w:rPr>
          <w:rFonts w:ascii="Bookman Old Style" w:hAnsi="Bookman Old Style" w:cs="Arial"/>
          <w:color w:val="000000"/>
          <w:sz w:val="24"/>
          <w:szCs w:val="24"/>
        </w:rPr>
        <w:t>sikol</w:t>
      </w:r>
      <w:r w:rsidRPr="00163D38">
        <w:rPr>
          <w:rFonts w:ascii="Bookman Old Style" w:hAnsi="Bookman Old Style" w:cs="Arial"/>
          <w:color w:val="000000"/>
          <w:spacing w:val="1"/>
          <w:sz w:val="24"/>
          <w:szCs w:val="24"/>
        </w:rPr>
        <w:t>o</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is, s</w:t>
      </w:r>
      <w:r w:rsidRPr="00163D38">
        <w:rPr>
          <w:rFonts w:ascii="Bookman Old Style" w:hAnsi="Bookman Old Style" w:cs="Arial"/>
          <w:color w:val="000000"/>
          <w:spacing w:val="1"/>
          <w:sz w:val="24"/>
          <w:szCs w:val="24"/>
        </w:rPr>
        <w:t>en</w:t>
      </w:r>
      <w:r w:rsidRPr="00163D38">
        <w:rPr>
          <w:rFonts w:ascii="Bookman Old Style" w:hAnsi="Bookman Old Style" w:cs="Arial"/>
          <w:color w:val="000000"/>
          <w:spacing w:val="3"/>
          <w:sz w:val="24"/>
          <w:szCs w:val="24"/>
        </w:rPr>
        <w:t>i</w:t>
      </w:r>
      <w:r w:rsidRPr="00163D38">
        <w:rPr>
          <w:rFonts w:ascii="Bookman Old Style" w:hAnsi="Bookman Old Style" w:cs="Arial"/>
          <w:color w:val="000000"/>
          <w:spacing w:val="-1"/>
          <w:sz w:val="24"/>
          <w:szCs w:val="24"/>
        </w:rPr>
        <w:t>-</w:t>
      </w:r>
      <w:r w:rsidRPr="00163D38">
        <w:rPr>
          <w:rFonts w:ascii="Bookman Old Style" w:hAnsi="Bookman Old Style" w:cs="Arial"/>
          <w:color w:val="000000"/>
          <w:spacing w:val="1"/>
          <w:sz w:val="24"/>
          <w:szCs w:val="24"/>
        </w:rPr>
        <w:t>buda</w:t>
      </w:r>
      <w:r w:rsidRPr="00163D38">
        <w:rPr>
          <w:rFonts w:ascii="Bookman Old Style" w:hAnsi="Bookman Old Style" w:cs="Arial"/>
          <w:color w:val="000000"/>
          <w:spacing w:val="-2"/>
          <w:sz w:val="24"/>
          <w:szCs w:val="24"/>
        </w:rPr>
        <w:t>y</w:t>
      </w:r>
      <w:r w:rsidRPr="00163D38">
        <w:rPr>
          <w:rFonts w:ascii="Bookman Old Style" w:hAnsi="Bookman Old Style" w:cs="Arial"/>
          <w:color w:val="000000"/>
          <w:sz w:val="24"/>
          <w:szCs w:val="24"/>
        </w:rPr>
        <w:t xml:space="preserve">a </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u</w:t>
      </w:r>
      <w:r w:rsidRPr="00163D38">
        <w:rPr>
          <w:rFonts w:ascii="Bookman Old Style" w:hAnsi="Bookman Old Style" w:cs="Arial"/>
          <w:color w:val="000000"/>
          <w:spacing w:val="1"/>
          <w:sz w:val="24"/>
          <w:szCs w:val="24"/>
        </w:rPr>
        <w:t>pu</w:t>
      </w:r>
      <w:r w:rsidRPr="00163D38">
        <w:rPr>
          <w:rFonts w:ascii="Bookman Old Style" w:hAnsi="Bookman Old Style" w:cs="Arial"/>
          <w:color w:val="000000"/>
          <w:sz w:val="24"/>
          <w:szCs w:val="24"/>
        </w:rPr>
        <w:t xml:space="preserve">n </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pe</w:t>
      </w:r>
      <w:r w:rsidRPr="00163D38">
        <w:rPr>
          <w:rFonts w:ascii="Bookman Old Style" w:hAnsi="Bookman Old Style" w:cs="Arial"/>
          <w:color w:val="000000"/>
          <w:sz w:val="24"/>
          <w:szCs w:val="24"/>
        </w:rPr>
        <w:t xml:space="preserve">k </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eo</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r</w:t>
      </w:r>
      <w:r w:rsidRPr="00163D38">
        <w:rPr>
          <w:rFonts w:ascii="Bookman Old Style" w:hAnsi="Bookman Old Style" w:cs="Arial"/>
          <w:color w:val="000000"/>
          <w:spacing w:val="-2"/>
          <w:sz w:val="24"/>
          <w:szCs w:val="24"/>
        </w:rPr>
        <w:t>a</w:t>
      </w:r>
      <w:r w:rsidRPr="00163D38">
        <w:rPr>
          <w:rFonts w:ascii="Bookman Old Style" w:hAnsi="Bookman Old Style" w:cs="Arial"/>
          <w:color w:val="000000"/>
          <w:spacing w:val="3"/>
          <w:sz w:val="24"/>
          <w:szCs w:val="24"/>
        </w:rPr>
        <w:t>f</w:t>
      </w:r>
      <w:r w:rsidRPr="00163D38">
        <w:rPr>
          <w:rFonts w:ascii="Bookman Old Style" w:hAnsi="Bookman Old Style" w:cs="Arial"/>
          <w:color w:val="000000"/>
          <w:sz w:val="24"/>
          <w:szCs w:val="24"/>
        </w:rPr>
        <w:t>is k</w:t>
      </w:r>
      <w:r w:rsidRPr="00163D38">
        <w:rPr>
          <w:rFonts w:ascii="Bookman Old Style" w:hAnsi="Bookman Old Style" w:cs="Arial"/>
          <w:color w:val="000000"/>
          <w:spacing w:val="1"/>
          <w:sz w:val="24"/>
          <w:szCs w:val="24"/>
        </w:rPr>
        <w:t>epa</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pacing w:val="-3"/>
          <w:sz w:val="24"/>
          <w:szCs w:val="24"/>
        </w:rPr>
        <w:t>w</w:t>
      </w:r>
      <w:r w:rsidRPr="00163D38">
        <w:rPr>
          <w:rFonts w:ascii="Bookman Old Style" w:hAnsi="Bookman Old Style" w:cs="Arial"/>
          <w:color w:val="000000"/>
          <w:sz w:val="24"/>
          <w:szCs w:val="24"/>
        </w:rPr>
        <w:t>isa</w:t>
      </w:r>
      <w:r w:rsidRPr="00163D38">
        <w:rPr>
          <w:rFonts w:ascii="Bookman Old Style" w:hAnsi="Bookman Old Style" w:cs="Arial"/>
          <w:color w:val="000000"/>
          <w:spacing w:val="1"/>
          <w:sz w:val="24"/>
          <w:szCs w:val="24"/>
        </w:rPr>
        <w:t>taan</w:t>
      </w:r>
      <w:r w:rsidRPr="00163D38">
        <w:rPr>
          <w:rFonts w:ascii="Bookman Old Style" w:hAnsi="Bookman Old Style" w:cs="Arial"/>
          <w:color w:val="000000"/>
          <w:sz w:val="24"/>
          <w:szCs w:val="24"/>
        </w:rPr>
        <w:t>.</w:t>
      </w:r>
    </w:p>
    <w:p w:rsidR="00DF0AA2" w:rsidRPr="00163D38" w:rsidRDefault="00DF0AA2" w:rsidP="00DF0AA2">
      <w:pPr>
        <w:spacing w:line="360" w:lineRule="auto"/>
        <w:ind w:left="425" w:firstLine="567"/>
        <w:rPr>
          <w:rFonts w:ascii="Bookman Old Style" w:hAnsi="Bookman Old Style" w:cs="Arial"/>
          <w:color w:val="000000"/>
          <w:sz w:val="24"/>
          <w:szCs w:val="24"/>
        </w:rPr>
      </w:pPr>
      <w:r w:rsidRPr="00163D38">
        <w:rPr>
          <w:rFonts w:ascii="Bookman Old Style" w:hAnsi="Bookman Old Style" w:cs="Arial"/>
          <w:color w:val="000000"/>
          <w:spacing w:val="1"/>
          <w:sz w:val="24"/>
          <w:szCs w:val="24"/>
        </w:rPr>
        <w:t>Pen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rtian</w:t>
      </w:r>
      <w:r w:rsidRPr="00163D38">
        <w:rPr>
          <w:rFonts w:ascii="Bookman Old Style" w:hAnsi="Bookman Old Style" w:cs="Arial"/>
          <w:color w:val="000000"/>
          <w:spacing w:val="61"/>
          <w:sz w:val="24"/>
          <w:szCs w:val="24"/>
        </w:rPr>
        <w:t xml:space="preserve">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g</w:t>
      </w:r>
      <w:r w:rsidRPr="00163D38">
        <w:rPr>
          <w:rFonts w:ascii="Bookman Old Style" w:hAnsi="Bookman Old Style" w:cs="Arial"/>
          <w:color w:val="000000"/>
          <w:spacing w:val="59"/>
          <w:sz w:val="24"/>
          <w:szCs w:val="24"/>
        </w:rPr>
        <w:t xml:space="preserve"> </w:t>
      </w:r>
      <w:r w:rsidRPr="00163D38">
        <w:rPr>
          <w:rFonts w:ascii="Bookman Old Style" w:hAnsi="Bookman Old Style" w:cs="Arial"/>
          <w:color w:val="000000"/>
          <w:sz w:val="24"/>
          <w:szCs w:val="24"/>
        </w:rPr>
        <w:t>le</w:t>
      </w:r>
      <w:r w:rsidRPr="00163D38">
        <w:rPr>
          <w:rFonts w:ascii="Bookman Old Style" w:hAnsi="Bookman Old Style" w:cs="Arial"/>
          <w:color w:val="000000"/>
          <w:spacing w:val="1"/>
          <w:sz w:val="24"/>
          <w:szCs w:val="24"/>
        </w:rPr>
        <w:t>b</w:t>
      </w:r>
      <w:r w:rsidRPr="00163D38">
        <w:rPr>
          <w:rFonts w:ascii="Bookman Old Style" w:hAnsi="Bookman Old Style" w:cs="Arial"/>
          <w:color w:val="000000"/>
          <w:sz w:val="24"/>
          <w:szCs w:val="24"/>
        </w:rPr>
        <w:t>ih</w:t>
      </w:r>
      <w:r w:rsidRPr="00163D38">
        <w:rPr>
          <w:rFonts w:ascii="Bookman Old Style" w:hAnsi="Bookman Old Style" w:cs="Arial"/>
          <w:color w:val="000000"/>
          <w:spacing w:val="60"/>
          <w:sz w:val="24"/>
          <w:szCs w:val="24"/>
        </w:rPr>
        <w:t xml:space="preserve"> </w:t>
      </w:r>
      <w:r w:rsidRPr="00163D38">
        <w:rPr>
          <w:rFonts w:ascii="Bookman Old Style" w:hAnsi="Bookman Old Style" w:cs="Arial"/>
          <w:color w:val="000000"/>
          <w:spacing w:val="1"/>
          <w:sz w:val="24"/>
          <w:szCs w:val="24"/>
        </w:rPr>
        <w:t>be</w:t>
      </w:r>
      <w:r w:rsidRPr="00163D38">
        <w:rPr>
          <w:rFonts w:ascii="Bookman Old Style" w:hAnsi="Bookman Old Style" w:cs="Arial"/>
          <w:color w:val="000000"/>
          <w:sz w:val="24"/>
          <w:szCs w:val="24"/>
        </w:rPr>
        <w:t>rs</w:t>
      </w:r>
      <w:r w:rsidRPr="00163D38">
        <w:rPr>
          <w:rFonts w:ascii="Bookman Old Style" w:hAnsi="Bookman Old Style" w:cs="Arial"/>
          <w:color w:val="000000"/>
          <w:spacing w:val="-1"/>
          <w:sz w:val="24"/>
          <w:szCs w:val="24"/>
        </w:rPr>
        <w:t>i</w:t>
      </w:r>
      <w:r w:rsidRPr="00163D38">
        <w:rPr>
          <w:rFonts w:ascii="Bookman Old Style" w:hAnsi="Bookman Old Style" w:cs="Arial"/>
          <w:color w:val="000000"/>
          <w:spacing w:val="3"/>
          <w:sz w:val="24"/>
          <w:szCs w:val="24"/>
        </w:rPr>
        <w:t>f</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w:t>
      </w:r>
      <w:r w:rsidRPr="00163D38">
        <w:rPr>
          <w:rFonts w:ascii="Bookman Old Style" w:hAnsi="Bookman Old Style" w:cs="Arial"/>
          <w:color w:val="000000"/>
          <w:spacing w:val="60"/>
          <w:sz w:val="24"/>
          <w:szCs w:val="24"/>
        </w:rPr>
        <w:t xml:space="preserve"> </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is</w:t>
      </w:r>
      <w:r w:rsidRPr="00163D38">
        <w:rPr>
          <w:rFonts w:ascii="Bookman Old Style" w:hAnsi="Bookman Old Style" w:cs="Arial"/>
          <w:color w:val="000000"/>
          <w:spacing w:val="60"/>
          <w:sz w:val="24"/>
          <w:szCs w:val="24"/>
        </w:rPr>
        <w:t xml:space="preserve"> </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ik</w:t>
      </w:r>
      <w:r w:rsidRPr="00163D38">
        <w:rPr>
          <w:rFonts w:ascii="Bookman Old Style" w:hAnsi="Bookman Old Style" w:cs="Arial"/>
          <w:color w:val="000000"/>
          <w:spacing w:val="-2"/>
          <w:sz w:val="24"/>
          <w:szCs w:val="24"/>
        </w:rPr>
        <w:t>e</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61"/>
          <w:sz w:val="24"/>
          <w:szCs w:val="24"/>
        </w:rPr>
        <w:t xml:space="preserve"> </w:t>
      </w:r>
      <w:r w:rsidRPr="00163D38">
        <w:rPr>
          <w:rFonts w:ascii="Bookman Old Style" w:hAnsi="Bookman Old Style" w:cs="Arial"/>
          <w:color w:val="000000"/>
          <w:spacing w:val="1"/>
          <w:sz w:val="24"/>
          <w:szCs w:val="24"/>
        </w:rPr>
        <w:t>o</w:t>
      </w:r>
      <w:r w:rsidRPr="00163D38">
        <w:rPr>
          <w:rFonts w:ascii="Bookman Old Style" w:hAnsi="Bookman Old Style" w:cs="Arial"/>
          <w:color w:val="000000"/>
          <w:sz w:val="24"/>
          <w:szCs w:val="24"/>
        </w:rPr>
        <w:t>leh</w:t>
      </w:r>
      <w:r w:rsidRPr="00163D38">
        <w:rPr>
          <w:rFonts w:ascii="Bookman Old Style" w:hAnsi="Bookman Old Style" w:cs="Arial"/>
          <w:color w:val="000000"/>
          <w:spacing w:val="61"/>
          <w:sz w:val="24"/>
          <w:szCs w:val="24"/>
        </w:rPr>
        <w:t xml:space="preserve"> </w:t>
      </w:r>
      <w:r w:rsidRPr="00163D38">
        <w:rPr>
          <w:rFonts w:ascii="Bookman Old Style" w:hAnsi="Bookman Old Style" w:cs="Arial"/>
          <w:color w:val="000000"/>
          <w:sz w:val="24"/>
          <w:szCs w:val="24"/>
        </w:rPr>
        <w:t>Pr</w:t>
      </w:r>
      <w:r w:rsidRPr="00163D38">
        <w:rPr>
          <w:rFonts w:ascii="Bookman Old Style" w:hAnsi="Bookman Old Style" w:cs="Arial"/>
          <w:color w:val="000000"/>
          <w:spacing w:val="-2"/>
          <w:sz w:val="24"/>
          <w:szCs w:val="24"/>
        </w:rPr>
        <w:t>o</w:t>
      </w:r>
      <w:r w:rsidRPr="00163D38">
        <w:rPr>
          <w:rFonts w:ascii="Bookman Old Style" w:hAnsi="Bookman Old Style" w:cs="Arial"/>
          <w:color w:val="000000"/>
          <w:sz w:val="24"/>
          <w:szCs w:val="24"/>
        </w:rPr>
        <w:t>f.</w:t>
      </w:r>
      <w:r w:rsidRPr="00163D38">
        <w:rPr>
          <w:rFonts w:ascii="Bookman Old Style" w:hAnsi="Bookman Old Style" w:cs="Arial"/>
          <w:color w:val="000000"/>
          <w:spacing w:val="61"/>
          <w:sz w:val="24"/>
          <w:szCs w:val="24"/>
        </w:rPr>
        <w:t xml:space="preserve"> </w:t>
      </w:r>
      <w:r w:rsidRPr="00163D38">
        <w:rPr>
          <w:rFonts w:ascii="Bookman Old Style" w:hAnsi="Bookman Old Style" w:cs="Arial"/>
          <w:color w:val="000000"/>
          <w:sz w:val="24"/>
          <w:szCs w:val="24"/>
        </w:rPr>
        <w:t>Hu</w:t>
      </w:r>
      <w:r w:rsidRPr="00163D38">
        <w:rPr>
          <w:rFonts w:ascii="Bookman Old Style" w:hAnsi="Bookman Old Style" w:cs="Arial"/>
          <w:color w:val="000000"/>
          <w:spacing w:val="-2"/>
          <w:sz w:val="24"/>
          <w:szCs w:val="24"/>
        </w:rPr>
        <w:t>z</w:t>
      </w:r>
      <w:r w:rsidRPr="00163D38">
        <w:rPr>
          <w:rFonts w:ascii="Bookman Old Style" w:hAnsi="Bookman Old Style" w:cs="Arial"/>
          <w:color w:val="000000"/>
          <w:sz w:val="24"/>
          <w:szCs w:val="24"/>
        </w:rPr>
        <w:t>iek</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w:t>
      </w:r>
      <w:r w:rsidRPr="00163D38">
        <w:rPr>
          <w:rFonts w:ascii="Bookman Old Style" w:hAnsi="Bookman Old Style" w:cs="Arial"/>
          <w:color w:val="000000"/>
          <w:spacing w:val="59"/>
          <w:sz w:val="24"/>
          <w:szCs w:val="24"/>
        </w:rPr>
        <w:t xml:space="preserve"> </w:t>
      </w:r>
      <w:r w:rsidRPr="00163D38">
        <w:rPr>
          <w:rFonts w:ascii="Bookman Old Style" w:hAnsi="Bookman Old Style" w:cs="Arial"/>
          <w:color w:val="000000"/>
          <w:spacing w:val="1"/>
          <w:sz w:val="24"/>
          <w:szCs w:val="24"/>
        </w:rPr>
        <w:t>da</w:t>
      </w:r>
      <w:r w:rsidRPr="00163D38">
        <w:rPr>
          <w:rFonts w:ascii="Bookman Old Style" w:hAnsi="Bookman Old Style" w:cs="Arial"/>
          <w:color w:val="000000"/>
          <w:sz w:val="24"/>
          <w:szCs w:val="24"/>
        </w:rPr>
        <w:t>n Pr</w:t>
      </w:r>
      <w:r w:rsidRPr="00163D38">
        <w:rPr>
          <w:rFonts w:ascii="Bookman Old Style" w:hAnsi="Bookman Old Style" w:cs="Arial"/>
          <w:color w:val="000000"/>
          <w:spacing w:val="-2"/>
          <w:sz w:val="24"/>
          <w:szCs w:val="24"/>
        </w:rPr>
        <w:t>o</w:t>
      </w:r>
      <w:r w:rsidRPr="00163D38">
        <w:rPr>
          <w:rFonts w:ascii="Bookman Old Style" w:hAnsi="Bookman Old Style" w:cs="Arial"/>
          <w:color w:val="000000"/>
          <w:spacing w:val="3"/>
          <w:sz w:val="24"/>
          <w:szCs w:val="24"/>
        </w:rPr>
        <w:t>f</w:t>
      </w:r>
      <w:r w:rsidRPr="00163D38">
        <w:rPr>
          <w:rFonts w:ascii="Bookman Old Style" w:hAnsi="Bookman Old Style" w:cs="Arial"/>
          <w:color w:val="000000"/>
          <w:sz w:val="24"/>
          <w:szCs w:val="24"/>
        </w:rPr>
        <w:t>.</w:t>
      </w:r>
      <w:r>
        <w:rPr>
          <w:rFonts w:ascii="Bookman Old Style" w:hAnsi="Bookman Old Style" w:cs="Arial"/>
          <w:color w:val="000000"/>
          <w:sz w:val="24"/>
          <w:szCs w:val="24"/>
        </w:rPr>
        <w:t xml:space="preserve"> </w:t>
      </w:r>
      <w:r w:rsidRPr="00163D38">
        <w:rPr>
          <w:rFonts w:ascii="Bookman Old Style" w:hAnsi="Bookman Old Style" w:cs="Arial"/>
          <w:color w:val="000000"/>
          <w:sz w:val="24"/>
          <w:szCs w:val="24"/>
        </w:rPr>
        <w:t>K.</w:t>
      </w:r>
      <w:r>
        <w:rPr>
          <w:rFonts w:ascii="Bookman Old Style" w:hAnsi="Bookman Old Style" w:cs="Arial"/>
          <w:color w:val="000000"/>
          <w:sz w:val="24"/>
          <w:szCs w:val="24"/>
        </w:rPr>
        <w:t xml:space="preserve"> </w:t>
      </w:r>
      <w:r w:rsidRPr="00163D38">
        <w:rPr>
          <w:rFonts w:ascii="Bookman Old Style" w:hAnsi="Bookman Old Style" w:cs="Arial"/>
          <w:color w:val="000000"/>
          <w:sz w:val="24"/>
          <w:szCs w:val="24"/>
        </w:rPr>
        <w:t>Kra</w:t>
      </w:r>
      <w:r w:rsidRPr="00163D38">
        <w:rPr>
          <w:rFonts w:ascii="Bookman Old Style" w:hAnsi="Bookman Old Style" w:cs="Arial"/>
          <w:color w:val="000000"/>
          <w:spacing w:val="-1"/>
          <w:sz w:val="24"/>
          <w:szCs w:val="24"/>
        </w:rPr>
        <w:t>p</w:t>
      </w:r>
      <w:r w:rsidRPr="00163D38">
        <w:rPr>
          <w:rFonts w:ascii="Bookman Old Style" w:hAnsi="Bookman Old Style" w:cs="Arial"/>
          <w:color w:val="000000"/>
          <w:sz w:val="24"/>
          <w:szCs w:val="24"/>
        </w:rPr>
        <w:t>f</w:t>
      </w:r>
      <w:r>
        <w:rPr>
          <w:rFonts w:ascii="Bookman Old Style" w:hAnsi="Bookman Old Style" w:cs="Arial"/>
          <w:color w:val="000000"/>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bag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i</w:t>
      </w:r>
      <w:r>
        <w:rPr>
          <w:rFonts w:ascii="Bookman Old Style" w:hAnsi="Bookman Old Style" w:cs="Arial"/>
          <w:color w:val="000000"/>
          <w:sz w:val="24"/>
          <w:szCs w:val="24"/>
        </w:rPr>
        <w:t xml:space="preserve"> </w:t>
      </w:r>
      <w:r w:rsidRPr="00163D38">
        <w:rPr>
          <w:rFonts w:ascii="Bookman Old Style" w:hAnsi="Bookman Old Style" w:cs="Arial"/>
          <w:color w:val="000000"/>
          <w:spacing w:val="1"/>
          <w:sz w:val="24"/>
          <w:szCs w:val="24"/>
        </w:rPr>
        <w:t>be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t :</w:t>
      </w:r>
      <w:r>
        <w:rPr>
          <w:rFonts w:ascii="Bookman Old Style" w:hAnsi="Bookman Old Style" w:cs="Arial"/>
          <w:color w:val="000000"/>
          <w:sz w:val="24"/>
          <w:szCs w:val="24"/>
        </w:rPr>
        <w:t xml:space="preserve"> </w:t>
      </w:r>
      <w:r w:rsidRPr="00163D38">
        <w:rPr>
          <w:rFonts w:ascii="Bookman Old Style" w:hAnsi="Bookman Old Style" w:cs="Arial"/>
          <w:i/>
          <w:iCs/>
          <w:color w:val="000000"/>
          <w:sz w:val="24"/>
          <w:szCs w:val="24"/>
        </w:rPr>
        <w:t>“</w:t>
      </w:r>
      <w:r w:rsidRPr="00163D38">
        <w:rPr>
          <w:rFonts w:ascii="Bookman Old Style" w:hAnsi="Bookman Old Style" w:cs="Arial"/>
          <w:i/>
          <w:iCs/>
          <w:color w:val="000000"/>
          <w:spacing w:val="-1"/>
          <w:sz w:val="24"/>
          <w:szCs w:val="24"/>
        </w:rPr>
        <w:t>T</w:t>
      </w:r>
      <w:r w:rsidRPr="00163D38">
        <w:rPr>
          <w:rFonts w:ascii="Bookman Old Style" w:hAnsi="Bookman Old Style" w:cs="Arial"/>
          <w:i/>
          <w:iCs/>
          <w:color w:val="000000"/>
          <w:spacing w:val="1"/>
          <w:sz w:val="24"/>
          <w:szCs w:val="24"/>
        </w:rPr>
        <w:t>ou</w:t>
      </w:r>
      <w:r w:rsidRPr="00163D38">
        <w:rPr>
          <w:rFonts w:ascii="Bookman Old Style" w:hAnsi="Bookman Old Style" w:cs="Arial"/>
          <w:i/>
          <w:iCs/>
          <w:color w:val="000000"/>
          <w:sz w:val="24"/>
          <w:szCs w:val="24"/>
        </w:rPr>
        <w:t>r</w:t>
      </w:r>
      <w:r w:rsidRPr="00163D38">
        <w:rPr>
          <w:rFonts w:ascii="Bookman Old Style" w:hAnsi="Bookman Old Style" w:cs="Arial"/>
          <w:i/>
          <w:iCs/>
          <w:color w:val="000000"/>
          <w:spacing w:val="-1"/>
          <w:sz w:val="24"/>
          <w:szCs w:val="24"/>
        </w:rPr>
        <w:t>i</w:t>
      </w:r>
      <w:r w:rsidRPr="00163D38">
        <w:rPr>
          <w:rFonts w:ascii="Bookman Old Style" w:hAnsi="Bookman Old Style" w:cs="Arial"/>
          <w:i/>
          <w:iCs/>
          <w:color w:val="000000"/>
          <w:spacing w:val="-2"/>
          <w:sz w:val="24"/>
          <w:szCs w:val="24"/>
        </w:rPr>
        <w:t>s</w:t>
      </w:r>
      <w:r w:rsidRPr="00163D38">
        <w:rPr>
          <w:rFonts w:ascii="Bookman Old Style" w:hAnsi="Bookman Old Style" w:cs="Arial"/>
          <w:i/>
          <w:iCs/>
          <w:color w:val="000000"/>
          <w:sz w:val="24"/>
          <w:szCs w:val="24"/>
        </w:rPr>
        <w:t>m</w:t>
      </w:r>
      <w:r>
        <w:rPr>
          <w:rFonts w:ascii="Bookman Old Style" w:hAnsi="Bookman Old Style" w:cs="Arial"/>
          <w:i/>
          <w:iCs/>
          <w:color w:val="000000"/>
          <w:sz w:val="24"/>
          <w:szCs w:val="24"/>
        </w:rPr>
        <w:t xml:space="preserve"> </w:t>
      </w:r>
      <w:r w:rsidRPr="00163D38">
        <w:rPr>
          <w:rFonts w:ascii="Bookman Old Style" w:hAnsi="Bookman Old Style" w:cs="Arial"/>
          <w:i/>
          <w:iCs/>
          <w:color w:val="000000"/>
          <w:sz w:val="24"/>
          <w:szCs w:val="24"/>
        </w:rPr>
        <w:t>is</w:t>
      </w:r>
      <w:r>
        <w:rPr>
          <w:rFonts w:ascii="Bookman Old Style" w:hAnsi="Bookman Old Style" w:cs="Arial"/>
          <w:i/>
          <w:iCs/>
          <w:color w:val="000000"/>
          <w:sz w:val="24"/>
          <w:szCs w:val="24"/>
        </w:rPr>
        <w:t xml:space="preserve"> </w:t>
      </w:r>
      <w:r w:rsidRPr="00163D38">
        <w:rPr>
          <w:rFonts w:ascii="Bookman Old Style" w:hAnsi="Bookman Old Style" w:cs="Arial"/>
          <w:i/>
          <w:iCs/>
          <w:color w:val="000000"/>
          <w:sz w:val="24"/>
          <w:szCs w:val="24"/>
        </w:rPr>
        <w:t>t</w:t>
      </w:r>
      <w:r w:rsidRPr="00163D38">
        <w:rPr>
          <w:rFonts w:ascii="Bookman Old Style" w:hAnsi="Bookman Old Style" w:cs="Arial"/>
          <w:i/>
          <w:iCs/>
          <w:color w:val="000000"/>
          <w:spacing w:val="1"/>
          <w:sz w:val="24"/>
          <w:szCs w:val="24"/>
        </w:rPr>
        <w:t>h</w:t>
      </w:r>
      <w:r w:rsidRPr="00163D38">
        <w:rPr>
          <w:rFonts w:ascii="Bookman Old Style" w:hAnsi="Bookman Old Style" w:cs="Arial"/>
          <w:i/>
          <w:iCs/>
          <w:color w:val="000000"/>
          <w:sz w:val="24"/>
          <w:szCs w:val="24"/>
        </w:rPr>
        <w:t>e</w:t>
      </w:r>
      <w:r>
        <w:rPr>
          <w:rFonts w:ascii="Bookman Old Style" w:hAnsi="Bookman Old Style" w:cs="Arial"/>
          <w:i/>
          <w:iCs/>
          <w:color w:val="000000"/>
          <w:sz w:val="24"/>
          <w:szCs w:val="24"/>
        </w:rPr>
        <w:t xml:space="preserve"> </w:t>
      </w:r>
      <w:r w:rsidRPr="00163D38">
        <w:rPr>
          <w:rFonts w:ascii="Bookman Old Style" w:hAnsi="Bookman Old Style" w:cs="Arial"/>
          <w:i/>
          <w:iCs/>
          <w:color w:val="000000"/>
          <w:spacing w:val="-2"/>
          <w:sz w:val="24"/>
          <w:szCs w:val="24"/>
        </w:rPr>
        <w:t>t</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z w:val="24"/>
          <w:szCs w:val="24"/>
        </w:rPr>
        <w:t>t</w:t>
      </w:r>
      <w:r w:rsidRPr="00163D38">
        <w:rPr>
          <w:rFonts w:ascii="Bookman Old Style" w:hAnsi="Bookman Old Style" w:cs="Arial"/>
          <w:i/>
          <w:iCs/>
          <w:color w:val="000000"/>
          <w:spacing w:val="1"/>
          <w:sz w:val="24"/>
          <w:szCs w:val="24"/>
        </w:rPr>
        <w:t>a</w:t>
      </w:r>
      <w:r w:rsidRPr="00163D38">
        <w:rPr>
          <w:rFonts w:ascii="Bookman Old Style" w:hAnsi="Bookman Old Style" w:cs="Arial"/>
          <w:i/>
          <w:iCs/>
          <w:color w:val="000000"/>
          <w:sz w:val="24"/>
          <w:szCs w:val="24"/>
        </w:rPr>
        <w:t>l</w:t>
      </w:r>
      <w:r w:rsidRPr="00163D38">
        <w:rPr>
          <w:rFonts w:ascii="Bookman Old Style" w:hAnsi="Bookman Old Style" w:cs="Arial"/>
          <w:i/>
          <w:iCs/>
          <w:color w:val="000000"/>
          <w:spacing w:val="-1"/>
          <w:sz w:val="24"/>
          <w:szCs w:val="24"/>
        </w:rPr>
        <w:t>l</w:t>
      </w:r>
      <w:r w:rsidRPr="00163D38">
        <w:rPr>
          <w:rFonts w:ascii="Bookman Old Style" w:hAnsi="Bookman Old Style" w:cs="Arial"/>
          <w:i/>
          <w:iCs/>
          <w:color w:val="000000"/>
          <w:sz w:val="24"/>
          <w:szCs w:val="24"/>
        </w:rPr>
        <w:t>y</w:t>
      </w:r>
      <w:r>
        <w:rPr>
          <w:rFonts w:ascii="Bookman Old Style" w:hAnsi="Bookman Old Style" w:cs="Arial"/>
          <w:i/>
          <w:iCs/>
          <w:color w:val="000000"/>
          <w:sz w:val="24"/>
          <w:szCs w:val="24"/>
        </w:rPr>
        <w:t xml:space="preserve"> </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z w:val="24"/>
          <w:szCs w:val="24"/>
        </w:rPr>
        <w:t>f</w:t>
      </w:r>
      <w:r>
        <w:rPr>
          <w:rFonts w:ascii="Bookman Old Style" w:hAnsi="Bookman Old Style" w:cs="Arial"/>
          <w:i/>
          <w:iCs/>
          <w:color w:val="000000"/>
          <w:sz w:val="24"/>
          <w:szCs w:val="24"/>
        </w:rPr>
        <w:t xml:space="preserve"> </w:t>
      </w:r>
      <w:r w:rsidRPr="00163D38">
        <w:rPr>
          <w:rFonts w:ascii="Bookman Old Style" w:hAnsi="Bookman Old Style" w:cs="Arial"/>
          <w:i/>
          <w:iCs/>
          <w:color w:val="000000"/>
          <w:spacing w:val="-2"/>
          <w:sz w:val="24"/>
          <w:szCs w:val="24"/>
        </w:rPr>
        <w:t>t</w:t>
      </w:r>
      <w:r w:rsidRPr="00163D38">
        <w:rPr>
          <w:rFonts w:ascii="Bookman Old Style" w:hAnsi="Bookman Old Style" w:cs="Arial"/>
          <w:i/>
          <w:iCs/>
          <w:color w:val="000000"/>
          <w:spacing w:val="1"/>
          <w:sz w:val="24"/>
          <w:szCs w:val="24"/>
        </w:rPr>
        <w:t>h</w:t>
      </w:r>
      <w:r w:rsidRPr="00163D38">
        <w:rPr>
          <w:rFonts w:ascii="Bookman Old Style" w:hAnsi="Bookman Old Style" w:cs="Arial"/>
          <w:i/>
          <w:iCs/>
          <w:color w:val="000000"/>
          <w:sz w:val="24"/>
          <w:szCs w:val="24"/>
        </w:rPr>
        <w:t>e</w:t>
      </w:r>
      <w:r>
        <w:rPr>
          <w:rFonts w:ascii="Bookman Old Style" w:hAnsi="Bookman Old Style" w:cs="Arial"/>
          <w:i/>
          <w:iCs/>
          <w:color w:val="000000"/>
          <w:sz w:val="24"/>
          <w:szCs w:val="24"/>
        </w:rPr>
        <w:t xml:space="preserve"> </w:t>
      </w:r>
      <w:r w:rsidRPr="00163D38">
        <w:rPr>
          <w:rFonts w:ascii="Bookman Old Style" w:hAnsi="Bookman Old Style" w:cs="Arial"/>
          <w:i/>
          <w:iCs/>
          <w:color w:val="000000"/>
          <w:sz w:val="24"/>
          <w:szCs w:val="24"/>
        </w:rPr>
        <w:t>rel</w:t>
      </w:r>
      <w:r w:rsidRPr="00163D38">
        <w:rPr>
          <w:rFonts w:ascii="Bookman Old Style" w:hAnsi="Bookman Old Style" w:cs="Arial"/>
          <w:i/>
          <w:iCs/>
          <w:color w:val="000000"/>
          <w:spacing w:val="-2"/>
          <w:sz w:val="24"/>
          <w:szCs w:val="24"/>
        </w:rPr>
        <w:t>a</w:t>
      </w:r>
      <w:r w:rsidRPr="00163D38">
        <w:rPr>
          <w:rFonts w:ascii="Bookman Old Style" w:hAnsi="Bookman Old Style" w:cs="Arial"/>
          <w:i/>
          <w:iCs/>
          <w:color w:val="000000"/>
          <w:sz w:val="24"/>
          <w:szCs w:val="24"/>
        </w:rPr>
        <w:t>ti</w:t>
      </w:r>
      <w:r w:rsidRPr="00163D38">
        <w:rPr>
          <w:rFonts w:ascii="Bookman Old Style" w:hAnsi="Bookman Old Style" w:cs="Arial"/>
          <w:i/>
          <w:iCs/>
          <w:color w:val="000000"/>
          <w:spacing w:val="1"/>
          <w:sz w:val="24"/>
          <w:szCs w:val="24"/>
        </w:rPr>
        <w:t>on</w:t>
      </w:r>
      <w:r w:rsidRPr="00163D38">
        <w:rPr>
          <w:rFonts w:ascii="Bookman Old Style" w:hAnsi="Bookman Old Style" w:cs="Arial"/>
          <w:i/>
          <w:iCs/>
          <w:color w:val="000000"/>
          <w:spacing w:val="-2"/>
          <w:sz w:val="24"/>
          <w:szCs w:val="24"/>
        </w:rPr>
        <w:t>s</w:t>
      </w:r>
      <w:r w:rsidRPr="00163D38">
        <w:rPr>
          <w:rFonts w:ascii="Bookman Old Style" w:hAnsi="Bookman Old Style" w:cs="Arial"/>
          <w:i/>
          <w:iCs/>
          <w:color w:val="000000"/>
          <w:spacing w:val="1"/>
          <w:sz w:val="24"/>
          <w:szCs w:val="24"/>
        </w:rPr>
        <w:t>h</w:t>
      </w:r>
      <w:r w:rsidRPr="00163D38">
        <w:rPr>
          <w:rFonts w:ascii="Bookman Old Style" w:hAnsi="Bookman Old Style" w:cs="Arial"/>
          <w:i/>
          <w:iCs/>
          <w:color w:val="000000"/>
          <w:sz w:val="24"/>
          <w:szCs w:val="24"/>
        </w:rPr>
        <w:t>ip</w:t>
      </w:r>
      <w:r>
        <w:rPr>
          <w:rFonts w:ascii="Bookman Old Style" w:hAnsi="Bookman Old Style" w:cs="Arial"/>
          <w:i/>
          <w:iCs/>
          <w:color w:val="000000"/>
          <w:sz w:val="24"/>
          <w:szCs w:val="24"/>
        </w:rPr>
        <w:t xml:space="preserve"> </w:t>
      </w:r>
      <w:r w:rsidRPr="00163D38">
        <w:rPr>
          <w:rFonts w:ascii="Bookman Old Style" w:hAnsi="Bookman Old Style" w:cs="Arial"/>
          <w:i/>
          <w:iCs/>
          <w:color w:val="000000"/>
          <w:spacing w:val="1"/>
          <w:sz w:val="24"/>
          <w:szCs w:val="24"/>
        </w:rPr>
        <w:t>a</w:t>
      </w:r>
      <w:r w:rsidRPr="00163D38">
        <w:rPr>
          <w:rFonts w:ascii="Bookman Old Style" w:hAnsi="Bookman Old Style" w:cs="Arial"/>
          <w:i/>
          <w:iCs/>
          <w:color w:val="000000"/>
          <w:spacing w:val="-1"/>
          <w:sz w:val="24"/>
          <w:szCs w:val="24"/>
        </w:rPr>
        <w:t>n</w:t>
      </w:r>
      <w:r w:rsidRPr="00163D38">
        <w:rPr>
          <w:rFonts w:ascii="Bookman Old Style" w:hAnsi="Bookman Old Style" w:cs="Arial"/>
          <w:i/>
          <w:iCs/>
          <w:color w:val="000000"/>
          <w:sz w:val="24"/>
          <w:szCs w:val="24"/>
        </w:rPr>
        <w:t xml:space="preserve">d </w:t>
      </w:r>
      <w:r w:rsidRPr="00163D38">
        <w:rPr>
          <w:rFonts w:ascii="Bookman Old Style" w:hAnsi="Bookman Old Style" w:cs="Arial"/>
          <w:i/>
          <w:iCs/>
          <w:color w:val="000000"/>
          <w:spacing w:val="1"/>
          <w:sz w:val="24"/>
          <w:szCs w:val="24"/>
        </w:rPr>
        <w:t>ph</w:t>
      </w:r>
      <w:r w:rsidRPr="00163D38">
        <w:rPr>
          <w:rFonts w:ascii="Bookman Old Style" w:hAnsi="Bookman Old Style" w:cs="Arial"/>
          <w:i/>
          <w:iCs/>
          <w:color w:val="000000"/>
          <w:spacing w:val="-1"/>
          <w:sz w:val="24"/>
          <w:szCs w:val="24"/>
        </w:rPr>
        <w:t>e</w:t>
      </w:r>
      <w:r w:rsidRPr="00163D38">
        <w:rPr>
          <w:rFonts w:ascii="Bookman Old Style" w:hAnsi="Bookman Old Style" w:cs="Arial"/>
          <w:i/>
          <w:iCs/>
          <w:color w:val="000000"/>
          <w:spacing w:val="1"/>
          <w:sz w:val="24"/>
          <w:szCs w:val="24"/>
        </w:rPr>
        <w:t>no</w:t>
      </w:r>
      <w:r w:rsidRPr="00163D38">
        <w:rPr>
          <w:rFonts w:ascii="Bookman Old Style" w:hAnsi="Bookman Old Style" w:cs="Arial"/>
          <w:i/>
          <w:iCs/>
          <w:color w:val="000000"/>
          <w:spacing w:val="-3"/>
          <w:sz w:val="24"/>
          <w:szCs w:val="24"/>
        </w:rPr>
        <w:t>m</w:t>
      </w:r>
      <w:r w:rsidRPr="00163D38">
        <w:rPr>
          <w:rFonts w:ascii="Bookman Old Style" w:hAnsi="Bookman Old Style" w:cs="Arial"/>
          <w:i/>
          <w:iCs/>
          <w:color w:val="000000"/>
          <w:spacing w:val="1"/>
          <w:sz w:val="24"/>
          <w:szCs w:val="24"/>
        </w:rPr>
        <w:t>en</w:t>
      </w:r>
      <w:r w:rsidRPr="00163D38">
        <w:rPr>
          <w:rFonts w:ascii="Bookman Old Style" w:hAnsi="Bookman Old Style" w:cs="Arial"/>
          <w:i/>
          <w:iCs/>
          <w:color w:val="000000"/>
          <w:sz w:val="24"/>
          <w:szCs w:val="24"/>
        </w:rPr>
        <w:t>a</w:t>
      </w:r>
      <w:r w:rsidRPr="00163D38">
        <w:rPr>
          <w:rFonts w:ascii="Bookman Old Style" w:hAnsi="Bookman Old Style" w:cs="Arial"/>
          <w:i/>
          <w:iCs/>
          <w:color w:val="000000"/>
          <w:spacing w:val="4"/>
          <w:sz w:val="24"/>
          <w:szCs w:val="24"/>
        </w:rPr>
        <w:t xml:space="preserve"> </w:t>
      </w:r>
      <w:r w:rsidRPr="00163D38">
        <w:rPr>
          <w:rFonts w:ascii="Bookman Old Style" w:hAnsi="Bookman Old Style" w:cs="Arial"/>
          <w:i/>
          <w:iCs/>
          <w:color w:val="000000"/>
          <w:spacing w:val="1"/>
          <w:sz w:val="24"/>
          <w:szCs w:val="24"/>
        </w:rPr>
        <w:t>a</w:t>
      </w:r>
      <w:r w:rsidRPr="00163D38">
        <w:rPr>
          <w:rFonts w:ascii="Bookman Old Style" w:hAnsi="Bookman Old Style" w:cs="Arial"/>
          <w:i/>
          <w:iCs/>
          <w:color w:val="000000"/>
          <w:sz w:val="24"/>
          <w:szCs w:val="24"/>
        </w:rPr>
        <w:t>r</w:t>
      </w:r>
      <w:r w:rsidRPr="00163D38">
        <w:rPr>
          <w:rFonts w:ascii="Bookman Old Style" w:hAnsi="Bookman Old Style" w:cs="Arial"/>
          <w:i/>
          <w:iCs/>
          <w:color w:val="000000"/>
          <w:spacing w:val="-1"/>
          <w:sz w:val="24"/>
          <w:szCs w:val="24"/>
        </w:rPr>
        <w:t>i</w:t>
      </w:r>
      <w:r w:rsidRPr="00163D38">
        <w:rPr>
          <w:rFonts w:ascii="Bookman Old Style" w:hAnsi="Bookman Old Style" w:cs="Arial"/>
          <w:i/>
          <w:iCs/>
          <w:color w:val="000000"/>
          <w:sz w:val="24"/>
          <w:szCs w:val="24"/>
        </w:rPr>
        <w:t>sing</w:t>
      </w:r>
      <w:r w:rsidRPr="00163D38">
        <w:rPr>
          <w:rFonts w:ascii="Bookman Old Style" w:hAnsi="Bookman Old Style" w:cs="Arial"/>
          <w:i/>
          <w:iCs/>
          <w:color w:val="000000"/>
          <w:spacing w:val="2"/>
          <w:sz w:val="24"/>
          <w:szCs w:val="24"/>
        </w:rPr>
        <w:t xml:space="preserve"> </w:t>
      </w:r>
      <w:r w:rsidRPr="00163D38">
        <w:rPr>
          <w:rFonts w:ascii="Bookman Old Style" w:hAnsi="Bookman Old Style" w:cs="Arial"/>
          <w:i/>
          <w:iCs/>
          <w:color w:val="000000"/>
          <w:sz w:val="24"/>
          <w:szCs w:val="24"/>
        </w:rPr>
        <w:t>fr</w:t>
      </w:r>
      <w:r w:rsidRPr="00163D38">
        <w:rPr>
          <w:rFonts w:ascii="Bookman Old Style" w:hAnsi="Bookman Old Style" w:cs="Arial"/>
          <w:i/>
          <w:iCs/>
          <w:color w:val="000000"/>
          <w:spacing w:val="-2"/>
          <w:sz w:val="24"/>
          <w:szCs w:val="24"/>
        </w:rPr>
        <w:t>o</w:t>
      </w:r>
      <w:r w:rsidRPr="00163D38">
        <w:rPr>
          <w:rFonts w:ascii="Bookman Old Style" w:hAnsi="Bookman Old Style" w:cs="Arial"/>
          <w:i/>
          <w:iCs/>
          <w:color w:val="000000"/>
          <w:sz w:val="24"/>
          <w:szCs w:val="24"/>
        </w:rPr>
        <w:t>m t</w:t>
      </w:r>
      <w:r w:rsidRPr="00163D38">
        <w:rPr>
          <w:rFonts w:ascii="Bookman Old Style" w:hAnsi="Bookman Old Style" w:cs="Arial"/>
          <w:i/>
          <w:iCs/>
          <w:color w:val="000000"/>
          <w:spacing w:val="1"/>
          <w:sz w:val="24"/>
          <w:szCs w:val="24"/>
        </w:rPr>
        <w:t>h</w:t>
      </w:r>
      <w:r w:rsidRPr="00163D38">
        <w:rPr>
          <w:rFonts w:ascii="Bookman Old Style" w:hAnsi="Bookman Old Style" w:cs="Arial"/>
          <w:i/>
          <w:iCs/>
          <w:color w:val="000000"/>
          <w:sz w:val="24"/>
          <w:szCs w:val="24"/>
        </w:rPr>
        <w:t>e</w:t>
      </w:r>
      <w:r w:rsidRPr="00163D38">
        <w:rPr>
          <w:rFonts w:ascii="Bookman Old Style" w:hAnsi="Bookman Old Style" w:cs="Arial"/>
          <w:i/>
          <w:iCs/>
          <w:color w:val="000000"/>
          <w:spacing w:val="4"/>
          <w:sz w:val="24"/>
          <w:szCs w:val="24"/>
        </w:rPr>
        <w:t xml:space="preserve"> </w:t>
      </w:r>
      <w:r w:rsidRPr="00163D38">
        <w:rPr>
          <w:rFonts w:ascii="Bookman Old Style" w:hAnsi="Bookman Old Style" w:cs="Arial"/>
          <w:i/>
          <w:iCs/>
          <w:color w:val="000000"/>
          <w:sz w:val="24"/>
          <w:szCs w:val="24"/>
        </w:rPr>
        <w:t>trav</w:t>
      </w:r>
      <w:r w:rsidRPr="00163D38">
        <w:rPr>
          <w:rFonts w:ascii="Bookman Old Style" w:hAnsi="Bookman Old Style" w:cs="Arial"/>
          <w:i/>
          <w:iCs/>
          <w:color w:val="000000"/>
          <w:spacing w:val="1"/>
          <w:sz w:val="24"/>
          <w:szCs w:val="24"/>
        </w:rPr>
        <w:t>e</w:t>
      </w:r>
      <w:r w:rsidRPr="00163D38">
        <w:rPr>
          <w:rFonts w:ascii="Bookman Old Style" w:hAnsi="Bookman Old Style" w:cs="Arial"/>
          <w:i/>
          <w:iCs/>
          <w:color w:val="000000"/>
          <w:sz w:val="24"/>
          <w:szCs w:val="24"/>
        </w:rPr>
        <w:t>l</w:t>
      </w:r>
      <w:r w:rsidRPr="00163D38">
        <w:rPr>
          <w:rFonts w:ascii="Bookman Old Style" w:hAnsi="Bookman Old Style" w:cs="Arial"/>
          <w:i/>
          <w:iCs/>
          <w:color w:val="000000"/>
          <w:spacing w:val="2"/>
          <w:sz w:val="24"/>
          <w:szCs w:val="24"/>
        </w:rPr>
        <w:t xml:space="preserve"> </w:t>
      </w:r>
      <w:r w:rsidRPr="00163D38">
        <w:rPr>
          <w:rFonts w:ascii="Bookman Old Style" w:hAnsi="Bookman Old Style" w:cs="Arial"/>
          <w:i/>
          <w:iCs/>
          <w:color w:val="000000"/>
          <w:spacing w:val="-1"/>
          <w:sz w:val="24"/>
          <w:szCs w:val="24"/>
        </w:rPr>
        <w:t>a</w:t>
      </w:r>
      <w:r w:rsidRPr="00163D38">
        <w:rPr>
          <w:rFonts w:ascii="Bookman Old Style" w:hAnsi="Bookman Old Style" w:cs="Arial"/>
          <w:i/>
          <w:iCs/>
          <w:color w:val="000000"/>
          <w:spacing w:val="1"/>
          <w:sz w:val="24"/>
          <w:szCs w:val="24"/>
        </w:rPr>
        <w:t>n</w:t>
      </w:r>
      <w:r w:rsidRPr="00163D38">
        <w:rPr>
          <w:rFonts w:ascii="Bookman Old Style" w:hAnsi="Bookman Old Style" w:cs="Arial"/>
          <w:i/>
          <w:iCs/>
          <w:color w:val="000000"/>
          <w:sz w:val="24"/>
          <w:szCs w:val="24"/>
        </w:rPr>
        <w:t>d</w:t>
      </w:r>
      <w:r w:rsidRPr="00163D38">
        <w:rPr>
          <w:rFonts w:ascii="Bookman Old Style" w:hAnsi="Bookman Old Style" w:cs="Arial"/>
          <w:i/>
          <w:iCs/>
          <w:color w:val="000000"/>
          <w:spacing w:val="4"/>
          <w:sz w:val="24"/>
          <w:szCs w:val="24"/>
        </w:rPr>
        <w:t xml:space="preserve"> </w:t>
      </w:r>
      <w:r w:rsidRPr="00163D38">
        <w:rPr>
          <w:rFonts w:ascii="Bookman Old Style" w:hAnsi="Bookman Old Style" w:cs="Arial"/>
          <w:i/>
          <w:iCs/>
          <w:color w:val="000000"/>
          <w:sz w:val="24"/>
          <w:szCs w:val="24"/>
        </w:rPr>
        <w:t>s</w:t>
      </w:r>
      <w:r w:rsidRPr="00163D38">
        <w:rPr>
          <w:rFonts w:ascii="Bookman Old Style" w:hAnsi="Bookman Old Style" w:cs="Arial"/>
          <w:i/>
          <w:iCs/>
          <w:color w:val="000000"/>
          <w:spacing w:val="-2"/>
          <w:sz w:val="24"/>
          <w:szCs w:val="24"/>
        </w:rPr>
        <w:t>t</w:t>
      </w:r>
      <w:r w:rsidRPr="00163D38">
        <w:rPr>
          <w:rFonts w:ascii="Bookman Old Style" w:hAnsi="Bookman Old Style" w:cs="Arial"/>
          <w:i/>
          <w:iCs/>
          <w:color w:val="000000"/>
          <w:spacing w:val="1"/>
          <w:sz w:val="24"/>
          <w:szCs w:val="24"/>
        </w:rPr>
        <w:t>a</w:t>
      </w:r>
      <w:r w:rsidRPr="00163D38">
        <w:rPr>
          <w:rFonts w:ascii="Bookman Old Style" w:hAnsi="Bookman Old Style" w:cs="Arial"/>
          <w:i/>
          <w:iCs/>
          <w:color w:val="000000"/>
          <w:sz w:val="24"/>
          <w:szCs w:val="24"/>
        </w:rPr>
        <w:t xml:space="preserve">y </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z w:val="24"/>
          <w:szCs w:val="24"/>
        </w:rPr>
        <w:t>f</w:t>
      </w:r>
      <w:r w:rsidRPr="00163D38">
        <w:rPr>
          <w:rFonts w:ascii="Bookman Old Style" w:hAnsi="Bookman Old Style" w:cs="Arial"/>
          <w:i/>
          <w:iCs/>
          <w:color w:val="000000"/>
          <w:spacing w:val="3"/>
          <w:sz w:val="24"/>
          <w:szCs w:val="24"/>
        </w:rPr>
        <w:t xml:space="preserve"> </w:t>
      </w:r>
      <w:r w:rsidRPr="00163D38">
        <w:rPr>
          <w:rFonts w:ascii="Bookman Old Style" w:hAnsi="Bookman Old Style" w:cs="Arial"/>
          <w:i/>
          <w:iCs/>
          <w:color w:val="000000"/>
          <w:sz w:val="24"/>
          <w:szCs w:val="24"/>
        </w:rPr>
        <w:t>stra</w:t>
      </w:r>
      <w:r w:rsidRPr="00163D38">
        <w:rPr>
          <w:rFonts w:ascii="Bookman Old Style" w:hAnsi="Bookman Old Style" w:cs="Arial"/>
          <w:i/>
          <w:iCs/>
          <w:color w:val="000000"/>
          <w:spacing w:val="-1"/>
          <w:sz w:val="24"/>
          <w:szCs w:val="24"/>
        </w:rPr>
        <w:t>n</w:t>
      </w:r>
      <w:r w:rsidRPr="00163D38">
        <w:rPr>
          <w:rFonts w:ascii="Bookman Old Style" w:hAnsi="Bookman Old Style" w:cs="Arial"/>
          <w:i/>
          <w:iCs/>
          <w:color w:val="000000"/>
          <w:spacing w:val="1"/>
          <w:sz w:val="24"/>
          <w:szCs w:val="24"/>
        </w:rPr>
        <w:t>ge</w:t>
      </w:r>
      <w:r w:rsidRPr="00163D38">
        <w:rPr>
          <w:rFonts w:ascii="Bookman Old Style" w:hAnsi="Bookman Old Style" w:cs="Arial"/>
          <w:i/>
          <w:iCs/>
          <w:color w:val="000000"/>
          <w:sz w:val="24"/>
          <w:szCs w:val="24"/>
        </w:rPr>
        <w:t>rs</w:t>
      </w:r>
      <w:r w:rsidRPr="00163D38">
        <w:rPr>
          <w:rFonts w:ascii="Bookman Old Style" w:hAnsi="Bookman Old Style" w:cs="Arial"/>
          <w:i/>
          <w:iCs/>
          <w:color w:val="000000"/>
          <w:spacing w:val="2"/>
          <w:sz w:val="24"/>
          <w:szCs w:val="24"/>
        </w:rPr>
        <w:t xml:space="preserve"> </w:t>
      </w:r>
      <w:r w:rsidRPr="00163D38">
        <w:rPr>
          <w:rFonts w:ascii="Bookman Old Style" w:hAnsi="Bookman Old Style" w:cs="Arial"/>
          <w:i/>
          <w:iCs/>
          <w:color w:val="000000"/>
          <w:sz w:val="24"/>
          <w:szCs w:val="24"/>
        </w:rPr>
        <w:t>(O</w:t>
      </w:r>
      <w:r w:rsidRPr="00163D38">
        <w:rPr>
          <w:rFonts w:ascii="Bookman Old Style" w:hAnsi="Bookman Old Style" w:cs="Arial"/>
          <w:i/>
          <w:iCs/>
          <w:color w:val="000000"/>
          <w:spacing w:val="-1"/>
          <w:sz w:val="24"/>
          <w:szCs w:val="24"/>
        </w:rPr>
        <w:t>r</w:t>
      </w:r>
      <w:r w:rsidRPr="00163D38">
        <w:rPr>
          <w:rFonts w:ascii="Bookman Old Style" w:hAnsi="Bookman Old Style" w:cs="Arial"/>
          <w:i/>
          <w:iCs/>
          <w:color w:val="000000"/>
          <w:sz w:val="24"/>
          <w:szCs w:val="24"/>
        </w:rPr>
        <w:t>ts</w:t>
      </w:r>
      <w:r w:rsidRPr="00163D38">
        <w:rPr>
          <w:rFonts w:ascii="Bookman Old Style" w:hAnsi="Bookman Old Style" w:cs="Arial"/>
          <w:i/>
          <w:iCs/>
          <w:color w:val="000000"/>
          <w:spacing w:val="1"/>
          <w:sz w:val="24"/>
          <w:szCs w:val="24"/>
        </w:rPr>
        <w:t>f</w:t>
      </w:r>
      <w:r w:rsidRPr="00163D38">
        <w:rPr>
          <w:rFonts w:ascii="Bookman Old Style" w:hAnsi="Bookman Old Style" w:cs="Arial"/>
          <w:i/>
          <w:iCs/>
          <w:color w:val="000000"/>
          <w:sz w:val="24"/>
          <w:szCs w:val="24"/>
        </w:rPr>
        <w:t>re</w:t>
      </w:r>
      <w:r w:rsidRPr="00163D38">
        <w:rPr>
          <w:rFonts w:ascii="Bookman Old Style" w:hAnsi="Bookman Old Style" w:cs="Arial"/>
          <w:i/>
          <w:iCs/>
          <w:color w:val="000000"/>
          <w:spacing w:val="-3"/>
          <w:sz w:val="24"/>
          <w:szCs w:val="24"/>
        </w:rPr>
        <w:t>m</w:t>
      </w:r>
      <w:r w:rsidRPr="00163D38">
        <w:rPr>
          <w:rFonts w:ascii="Bookman Old Style" w:hAnsi="Bookman Old Style" w:cs="Arial"/>
          <w:i/>
          <w:iCs/>
          <w:color w:val="000000"/>
          <w:spacing w:val="1"/>
          <w:sz w:val="24"/>
          <w:szCs w:val="24"/>
        </w:rPr>
        <w:t>de</w:t>
      </w:r>
      <w:r w:rsidRPr="00163D38">
        <w:rPr>
          <w:rFonts w:ascii="Bookman Old Style" w:hAnsi="Bookman Old Style" w:cs="Arial"/>
          <w:i/>
          <w:iCs/>
          <w:color w:val="000000"/>
          <w:sz w:val="24"/>
          <w:szCs w:val="24"/>
        </w:rPr>
        <w:t>),</w:t>
      </w:r>
      <w:r w:rsidRPr="00163D38">
        <w:rPr>
          <w:rFonts w:ascii="Bookman Old Style" w:hAnsi="Bookman Old Style" w:cs="Arial"/>
          <w:i/>
          <w:iCs/>
          <w:color w:val="000000"/>
          <w:spacing w:val="3"/>
          <w:sz w:val="24"/>
          <w:szCs w:val="24"/>
        </w:rPr>
        <w:t xml:space="preserve"> </w:t>
      </w:r>
      <w:r w:rsidRPr="00163D38">
        <w:rPr>
          <w:rFonts w:ascii="Bookman Old Style" w:hAnsi="Bookman Old Style" w:cs="Arial"/>
          <w:i/>
          <w:iCs/>
          <w:color w:val="000000"/>
          <w:spacing w:val="1"/>
          <w:sz w:val="24"/>
          <w:szCs w:val="24"/>
        </w:rPr>
        <w:t>p</w:t>
      </w:r>
      <w:r w:rsidRPr="00163D38">
        <w:rPr>
          <w:rFonts w:ascii="Bookman Old Style" w:hAnsi="Bookman Old Style" w:cs="Arial"/>
          <w:i/>
          <w:iCs/>
          <w:color w:val="000000"/>
          <w:sz w:val="24"/>
          <w:szCs w:val="24"/>
        </w:rPr>
        <w:t>rov</w:t>
      </w:r>
      <w:r w:rsidRPr="00163D38">
        <w:rPr>
          <w:rFonts w:ascii="Bookman Old Style" w:hAnsi="Bookman Old Style" w:cs="Arial"/>
          <w:i/>
          <w:iCs/>
          <w:color w:val="000000"/>
          <w:spacing w:val="-3"/>
          <w:sz w:val="24"/>
          <w:szCs w:val="24"/>
        </w:rPr>
        <w:t>i</w:t>
      </w:r>
      <w:r w:rsidRPr="00163D38">
        <w:rPr>
          <w:rFonts w:ascii="Bookman Old Style" w:hAnsi="Bookman Old Style" w:cs="Arial"/>
          <w:i/>
          <w:iCs/>
          <w:color w:val="000000"/>
          <w:spacing w:val="1"/>
          <w:sz w:val="24"/>
          <w:szCs w:val="24"/>
        </w:rPr>
        <w:t>d</w:t>
      </w:r>
      <w:r w:rsidRPr="00163D38">
        <w:rPr>
          <w:rFonts w:ascii="Bookman Old Style" w:hAnsi="Bookman Old Style" w:cs="Arial"/>
          <w:i/>
          <w:iCs/>
          <w:color w:val="000000"/>
          <w:sz w:val="24"/>
          <w:szCs w:val="24"/>
        </w:rPr>
        <w:t>e</w:t>
      </w:r>
      <w:r w:rsidRPr="00163D38">
        <w:rPr>
          <w:rFonts w:ascii="Bookman Old Style" w:hAnsi="Bookman Old Style" w:cs="Arial"/>
          <w:i/>
          <w:iCs/>
          <w:color w:val="000000"/>
          <w:spacing w:val="4"/>
          <w:sz w:val="24"/>
          <w:szCs w:val="24"/>
        </w:rPr>
        <w:t xml:space="preserve"> </w:t>
      </w:r>
      <w:r w:rsidRPr="00163D38">
        <w:rPr>
          <w:rFonts w:ascii="Bookman Old Style" w:hAnsi="Bookman Old Style" w:cs="Arial"/>
          <w:i/>
          <w:iCs/>
          <w:color w:val="000000"/>
          <w:spacing w:val="-2"/>
          <w:sz w:val="24"/>
          <w:szCs w:val="24"/>
        </w:rPr>
        <w:t>t</w:t>
      </w:r>
      <w:r w:rsidRPr="00163D38">
        <w:rPr>
          <w:rFonts w:ascii="Bookman Old Style" w:hAnsi="Bookman Old Style" w:cs="Arial"/>
          <w:i/>
          <w:iCs/>
          <w:color w:val="000000"/>
          <w:spacing w:val="1"/>
          <w:sz w:val="24"/>
          <w:szCs w:val="24"/>
        </w:rPr>
        <w:t>h</w:t>
      </w:r>
      <w:r w:rsidRPr="00163D38">
        <w:rPr>
          <w:rFonts w:ascii="Bookman Old Style" w:hAnsi="Bookman Old Style" w:cs="Arial"/>
          <w:i/>
          <w:iCs/>
          <w:color w:val="000000"/>
          <w:sz w:val="24"/>
          <w:szCs w:val="24"/>
        </w:rPr>
        <w:t>e</w:t>
      </w:r>
      <w:r w:rsidRPr="00163D38">
        <w:rPr>
          <w:rFonts w:ascii="Bookman Old Style" w:hAnsi="Bookman Old Style" w:cs="Arial"/>
          <w:i/>
          <w:iCs/>
          <w:color w:val="000000"/>
          <w:spacing w:val="4"/>
          <w:sz w:val="24"/>
          <w:szCs w:val="24"/>
        </w:rPr>
        <w:t xml:space="preserve"> </w:t>
      </w:r>
      <w:r w:rsidRPr="00163D38">
        <w:rPr>
          <w:rFonts w:ascii="Bookman Old Style" w:hAnsi="Bookman Old Style" w:cs="Arial"/>
          <w:i/>
          <w:iCs/>
          <w:color w:val="000000"/>
          <w:spacing w:val="-2"/>
          <w:sz w:val="24"/>
          <w:szCs w:val="24"/>
        </w:rPr>
        <w:t>s</w:t>
      </w:r>
      <w:r w:rsidRPr="00163D38">
        <w:rPr>
          <w:rFonts w:ascii="Bookman Old Style" w:hAnsi="Bookman Old Style" w:cs="Arial"/>
          <w:i/>
          <w:iCs/>
          <w:color w:val="000000"/>
          <w:sz w:val="24"/>
          <w:szCs w:val="24"/>
        </w:rPr>
        <w:t>t</w:t>
      </w:r>
      <w:r w:rsidRPr="00163D38">
        <w:rPr>
          <w:rFonts w:ascii="Bookman Old Style" w:hAnsi="Bookman Old Style" w:cs="Arial"/>
          <w:i/>
          <w:iCs/>
          <w:color w:val="000000"/>
          <w:spacing w:val="1"/>
          <w:sz w:val="24"/>
          <w:szCs w:val="24"/>
        </w:rPr>
        <w:t>a</w:t>
      </w:r>
      <w:r w:rsidRPr="00163D38">
        <w:rPr>
          <w:rFonts w:ascii="Bookman Old Style" w:hAnsi="Bookman Old Style" w:cs="Arial"/>
          <w:i/>
          <w:iCs/>
          <w:color w:val="000000"/>
          <w:sz w:val="24"/>
          <w:szCs w:val="24"/>
        </w:rPr>
        <w:t xml:space="preserve">y </w:t>
      </w:r>
      <w:r w:rsidRPr="00163D38">
        <w:rPr>
          <w:rFonts w:ascii="Bookman Old Style" w:hAnsi="Bookman Old Style" w:cs="Arial"/>
          <w:i/>
          <w:iCs/>
          <w:color w:val="000000"/>
          <w:spacing w:val="1"/>
          <w:sz w:val="24"/>
          <w:szCs w:val="24"/>
        </w:rPr>
        <w:t>doe</w:t>
      </w:r>
      <w:r w:rsidRPr="00163D38">
        <w:rPr>
          <w:rFonts w:ascii="Bookman Old Style" w:hAnsi="Bookman Old Style" w:cs="Arial"/>
          <w:i/>
          <w:iCs/>
          <w:color w:val="000000"/>
          <w:sz w:val="24"/>
          <w:szCs w:val="24"/>
        </w:rPr>
        <w:t xml:space="preserve">s </w:t>
      </w:r>
      <w:r w:rsidRPr="00163D38">
        <w:rPr>
          <w:rFonts w:ascii="Bookman Old Style" w:hAnsi="Bookman Old Style" w:cs="Arial"/>
          <w:i/>
          <w:iCs/>
          <w:color w:val="000000"/>
          <w:spacing w:val="1"/>
          <w:sz w:val="24"/>
          <w:szCs w:val="24"/>
        </w:rPr>
        <w:t>n</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z w:val="24"/>
          <w:szCs w:val="24"/>
        </w:rPr>
        <w:t>t</w:t>
      </w:r>
      <w:r w:rsidRPr="00163D38">
        <w:rPr>
          <w:rFonts w:ascii="Bookman Old Style" w:hAnsi="Bookman Old Style" w:cs="Arial"/>
          <w:i/>
          <w:iCs/>
          <w:color w:val="000000"/>
          <w:spacing w:val="3"/>
          <w:sz w:val="24"/>
          <w:szCs w:val="24"/>
        </w:rPr>
        <w:t xml:space="preserve"> </w:t>
      </w:r>
      <w:r w:rsidRPr="00163D38">
        <w:rPr>
          <w:rFonts w:ascii="Bookman Old Style" w:hAnsi="Bookman Old Style" w:cs="Arial"/>
          <w:i/>
          <w:iCs/>
          <w:color w:val="000000"/>
          <w:sz w:val="24"/>
          <w:szCs w:val="24"/>
        </w:rPr>
        <w:t>i</w:t>
      </w:r>
      <w:r w:rsidRPr="00163D38">
        <w:rPr>
          <w:rFonts w:ascii="Bookman Old Style" w:hAnsi="Bookman Old Style" w:cs="Arial"/>
          <w:i/>
          <w:iCs/>
          <w:color w:val="000000"/>
          <w:spacing w:val="-4"/>
          <w:sz w:val="24"/>
          <w:szCs w:val="24"/>
        </w:rPr>
        <w:t>m</w:t>
      </w:r>
      <w:r w:rsidRPr="00163D38">
        <w:rPr>
          <w:rFonts w:ascii="Bookman Old Style" w:hAnsi="Bookman Old Style" w:cs="Arial"/>
          <w:i/>
          <w:iCs/>
          <w:color w:val="000000"/>
          <w:spacing w:val="1"/>
          <w:sz w:val="24"/>
          <w:szCs w:val="24"/>
        </w:rPr>
        <w:t>p</w:t>
      </w:r>
      <w:r w:rsidRPr="00163D38">
        <w:rPr>
          <w:rFonts w:ascii="Bookman Old Style" w:hAnsi="Bookman Old Style" w:cs="Arial"/>
          <w:i/>
          <w:iCs/>
          <w:color w:val="000000"/>
          <w:sz w:val="24"/>
          <w:szCs w:val="24"/>
        </w:rPr>
        <w:t>ly</w:t>
      </w:r>
      <w:r w:rsidRPr="00163D38">
        <w:rPr>
          <w:rFonts w:ascii="Bookman Old Style" w:hAnsi="Bookman Old Style" w:cs="Arial"/>
          <w:i/>
          <w:iCs/>
          <w:color w:val="000000"/>
          <w:spacing w:val="2"/>
          <w:sz w:val="24"/>
          <w:szCs w:val="24"/>
        </w:rPr>
        <w:t xml:space="preserve"> t</w:t>
      </w:r>
      <w:r w:rsidRPr="00163D38">
        <w:rPr>
          <w:rFonts w:ascii="Bookman Old Style" w:hAnsi="Bookman Old Style" w:cs="Arial"/>
          <w:i/>
          <w:iCs/>
          <w:color w:val="000000"/>
          <w:spacing w:val="1"/>
          <w:sz w:val="24"/>
          <w:szCs w:val="24"/>
        </w:rPr>
        <w:t>h</w:t>
      </w:r>
      <w:r w:rsidRPr="00163D38">
        <w:rPr>
          <w:rFonts w:ascii="Bookman Old Style" w:hAnsi="Bookman Old Style" w:cs="Arial"/>
          <w:i/>
          <w:iCs/>
          <w:color w:val="000000"/>
          <w:sz w:val="24"/>
          <w:szCs w:val="24"/>
        </w:rPr>
        <w:t>e</w:t>
      </w:r>
      <w:r w:rsidRPr="00163D38">
        <w:rPr>
          <w:rFonts w:ascii="Bookman Old Style" w:hAnsi="Bookman Old Style" w:cs="Arial"/>
          <w:i/>
          <w:iCs/>
          <w:color w:val="000000"/>
          <w:spacing w:val="1"/>
          <w:sz w:val="24"/>
          <w:szCs w:val="24"/>
        </w:rPr>
        <w:t xml:space="preserve"> e</w:t>
      </w:r>
      <w:r w:rsidRPr="00163D38">
        <w:rPr>
          <w:rFonts w:ascii="Bookman Old Style" w:hAnsi="Bookman Old Style" w:cs="Arial"/>
          <w:i/>
          <w:iCs/>
          <w:color w:val="000000"/>
          <w:sz w:val="24"/>
          <w:szCs w:val="24"/>
        </w:rPr>
        <w:t>s</w:t>
      </w:r>
      <w:r w:rsidRPr="00163D38">
        <w:rPr>
          <w:rFonts w:ascii="Bookman Old Style" w:hAnsi="Bookman Old Style" w:cs="Arial"/>
          <w:i/>
          <w:iCs/>
          <w:color w:val="000000"/>
          <w:spacing w:val="-2"/>
          <w:sz w:val="24"/>
          <w:szCs w:val="24"/>
        </w:rPr>
        <w:t>t</w:t>
      </w:r>
      <w:r w:rsidRPr="00163D38">
        <w:rPr>
          <w:rFonts w:ascii="Bookman Old Style" w:hAnsi="Bookman Old Style" w:cs="Arial"/>
          <w:i/>
          <w:iCs/>
          <w:color w:val="000000"/>
          <w:spacing w:val="1"/>
          <w:sz w:val="24"/>
          <w:szCs w:val="24"/>
        </w:rPr>
        <w:t>ab</w:t>
      </w:r>
      <w:r w:rsidRPr="00163D38">
        <w:rPr>
          <w:rFonts w:ascii="Bookman Old Style" w:hAnsi="Bookman Old Style" w:cs="Arial"/>
          <w:i/>
          <w:iCs/>
          <w:color w:val="000000"/>
          <w:sz w:val="24"/>
          <w:szCs w:val="24"/>
        </w:rPr>
        <w:t>l</w:t>
      </w:r>
      <w:r w:rsidRPr="00163D38">
        <w:rPr>
          <w:rFonts w:ascii="Bookman Old Style" w:hAnsi="Bookman Old Style" w:cs="Arial"/>
          <w:i/>
          <w:iCs/>
          <w:color w:val="000000"/>
          <w:spacing w:val="-1"/>
          <w:sz w:val="24"/>
          <w:szCs w:val="24"/>
        </w:rPr>
        <w:t>i</w:t>
      </w:r>
      <w:r w:rsidRPr="00163D38">
        <w:rPr>
          <w:rFonts w:ascii="Bookman Old Style" w:hAnsi="Bookman Old Style" w:cs="Arial"/>
          <w:i/>
          <w:iCs/>
          <w:color w:val="000000"/>
          <w:sz w:val="24"/>
          <w:szCs w:val="24"/>
        </w:rPr>
        <w:t>s</w:t>
      </w:r>
      <w:r w:rsidRPr="00163D38">
        <w:rPr>
          <w:rFonts w:ascii="Bookman Old Style" w:hAnsi="Bookman Old Style" w:cs="Arial"/>
          <w:i/>
          <w:iCs/>
          <w:color w:val="000000"/>
          <w:spacing w:val="1"/>
          <w:sz w:val="24"/>
          <w:szCs w:val="24"/>
        </w:rPr>
        <w:t>h</w:t>
      </w:r>
      <w:r w:rsidRPr="00163D38">
        <w:rPr>
          <w:rFonts w:ascii="Bookman Old Style" w:hAnsi="Bookman Old Style" w:cs="Arial"/>
          <w:i/>
          <w:iCs/>
          <w:color w:val="000000"/>
          <w:spacing w:val="-3"/>
          <w:sz w:val="24"/>
          <w:szCs w:val="24"/>
        </w:rPr>
        <w:t>m</w:t>
      </w:r>
      <w:r w:rsidRPr="00163D38">
        <w:rPr>
          <w:rFonts w:ascii="Bookman Old Style" w:hAnsi="Bookman Old Style" w:cs="Arial"/>
          <w:i/>
          <w:iCs/>
          <w:color w:val="000000"/>
          <w:spacing w:val="1"/>
          <w:sz w:val="24"/>
          <w:szCs w:val="24"/>
        </w:rPr>
        <w:t>en</w:t>
      </w:r>
      <w:r w:rsidRPr="00163D38">
        <w:rPr>
          <w:rFonts w:ascii="Bookman Old Style" w:hAnsi="Bookman Old Style" w:cs="Arial"/>
          <w:i/>
          <w:iCs/>
          <w:color w:val="000000"/>
          <w:sz w:val="24"/>
          <w:szCs w:val="24"/>
        </w:rPr>
        <w:t>t</w:t>
      </w:r>
      <w:r w:rsidRPr="00163D38">
        <w:rPr>
          <w:rFonts w:ascii="Bookman Old Style" w:hAnsi="Bookman Old Style" w:cs="Arial"/>
          <w:i/>
          <w:iCs/>
          <w:color w:val="000000"/>
          <w:spacing w:val="3"/>
          <w:sz w:val="24"/>
          <w:szCs w:val="24"/>
        </w:rPr>
        <w:t xml:space="preserve"> </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z w:val="24"/>
          <w:szCs w:val="24"/>
        </w:rPr>
        <w:t>f a</w:t>
      </w:r>
      <w:r w:rsidRPr="00163D38">
        <w:rPr>
          <w:rFonts w:ascii="Bookman Old Style" w:hAnsi="Bookman Old Style" w:cs="Arial"/>
          <w:i/>
          <w:iCs/>
          <w:color w:val="000000"/>
          <w:spacing w:val="1"/>
          <w:sz w:val="24"/>
          <w:szCs w:val="24"/>
        </w:rPr>
        <w:t xml:space="preserve"> pe</w:t>
      </w:r>
      <w:r w:rsidRPr="00163D38">
        <w:rPr>
          <w:rFonts w:ascii="Bookman Old Style" w:hAnsi="Bookman Old Style" w:cs="Arial"/>
          <w:i/>
          <w:iCs/>
          <w:color w:val="000000"/>
          <w:sz w:val="24"/>
          <w:szCs w:val="24"/>
        </w:rPr>
        <w:t>r</w:t>
      </w:r>
      <w:r w:rsidRPr="00163D38">
        <w:rPr>
          <w:rFonts w:ascii="Bookman Old Style" w:hAnsi="Bookman Old Style" w:cs="Arial"/>
          <w:i/>
          <w:iCs/>
          <w:color w:val="000000"/>
          <w:spacing w:val="-4"/>
          <w:sz w:val="24"/>
          <w:szCs w:val="24"/>
        </w:rPr>
        <w:t>m</w:t>
      </w:r>
      <w:r w:rsidRPr="00163D38">
        <w:rPr>
          <w:rFonts w:ascii="Bookman Old Style" w:hAnsi="Bookman Old Style" w:cs="Arial"/>
          <w:i/>
          <w:iCs/>
          <w:color w:val="000000"/>
          <w:spacing w:val="1"/>
          <w:sz w:val="24"/>
          <w:szCs w:val="24"/>
        </w:rPr>
        <w:t>anen</w:t>
      </w:r>
      <w:r w:rsidRPr="00163D38">
        <w:rPr>
          <w:rFonts w:ascii="Bookman Old Style" w:hAnsi="Bookman Old Style" w:cs="Arial"/>
          <w:i/>
          <w:iCs/>
          <w:color w:val="000000"/>
          <w:sz w:val="24"/>
          <w:szCs w:val="24"/>
        </w:rPr>
        <w:t>t resid</w:t>
      </w:r>
      <w:r w:rsidRPr="00163D38">
        <w:rPr>
          <w:rFonts w:ascii="Bookman Old Style" w:hAnsi="Bookman Old Style" w:cs="Arial"/>
          <w:i/>
          <w:iCs/>
          <w:color w:val="000000"/>
          <w:spacing w:val="-1"/>
          <w:sz w:val="24"/>
          <w:szCs w:val="24"/>
        </w:rPr>
        <w:t>e</w:t>
      </w:r>
      <w:r w:rsidRPr="00163D38">
        <w:rPr>
          <w:rFonts w:ascii="Bookman Old Style" w:hAnsi="Bookman Old Style" w:cs="Arial"/>
          <w:i/>
          <w:iCs/>
          <w:color w:val="000000"/>
          <w:spacing w:val="1"/>
          <w:sz w:val="24"/>
          <w:szCs w:val="24"/>
        </w:rPr>
        <w:t>n</w:t>
      </w:r>
      <w:r w:rsidRPr="00163D38">
        <w:rPr>
          <w:rFonts w:ascii="Bookman Old Style" w:hAnsi="Bookman Old Style" w:cs="Arial"/>
          <w:i/>
          <w:iCs/>
          <w:color w:val="000000"/>
          <w:sz w:val="24"/>
          <w:szCs w:val="24"/>
        </w:rPr>
        <w:t>t</w:t>
      </w:r>
      <w:r w:rsidRPr="00163D38">
        <w:rPr>
          <w:rFonts w:ascii="Bookman Old Style" w:hAnsi="Bookman Old Style" w:cs="Arial"/>
          <w:i/>
          <w:iCs/>
          <w:color w:val="000000"/>
          <w:spacing w:val="-3"/>
          <w:sz w:val="24"/>
          <w:szCs w:val="24"/>
        </w:rPr>
        <w:t>”</w:t>
      </w:r>
      <w:r w:rsidRPr="00163D38">
        <w:rPr>
          <w:rFonts w:ascii="Bookman Old Style" w:hAnsi="Bookman Old Style" w:cs="Arial"/>
          <w:i/>
          <w:iCs/>
          <w:color w:val="000000"/>
          <w:sz w:val="24"/>
          <w:szCs w:val="24"/>
        </w:rPr>
        <w:t>.</w:t>
      </w:r>
      <w:r w:rsidRPr="00163D38">
        <w:rPr>
          <w:rFonts w:ascii="Bookman Old Style" w:hAnsi="Bookman Old Style" w:cs="Arial"/>
          <w:i/>
          <w:iCs/>
          <w:color w:val="000000"/>
          <w:spacing w:val="9"/>
          <w:sz w:val="24"/>
          <w:szCs w:val="24"/>
        </w:rPr>
        <w:t xml:space="preserve"> </w:t>
      </w:r>
      <w:r w:rsidRPr="00163D38">
        <w:rPr>
          <w:rFonts w:ascii="Bookman Old Style" w:hAnsi="Bookman Old Style" w:cs="Arial"/>
          <w:color w:val="000000"/>
          <w:sz w:val="24"/>
          <w:szCs w:val="24"/>
        </w:rPr>
        <w:t>Pr</w:t>
      </w:r>
      <w:r w:rsidRPr="00163D38">
        <w:rPr>
          <w:rFonts w:ascii="Bookman Old Style" w:hAnsi="Bookman Old Style" w:cs="Arial"/>
          <w:color w:val="000000"/>
          <w:spacing w:val="-2"/>
          <w:sz w:val="24"/>
          <w:szCs w:val="24"/>
        </w:rPr>
        <w:t>o</w:t>
      </w:r>
      <w:r w:rsidRPr="00163D38">
        <w:rPr>
          <w:rFonts w:ascii="Bookman Old Style" w:hAnsi="Bookman Old Style" w:cs="Arial"/>
          <w:color w:val="000000"/>
          <w:spacing w:val="3"/>
          <w:sz w:val="24"/>
          <w:szCs w:val="24"/>
        </w:rPr>
        <w:t>f</w:t>
      </w:r>
      <w:r w:rsidRPr="00163D38">
        <w:rPr>
          <w:rFonts w:ascii="Bookman Old Style" w:hAnsi="Bookman Old Style" w:cs="Arial"/>
          <w:color w:val="000000"/>
          <w:sz w:val="24"/>
          <w:szCs w:val="24"/>
        </w:rPr>
        <w:t>. Hu</w:t>
      </w:r>
      <w:r w:rsidRPr="00163D38">
        <w:rPr>
          <w:rFonts w:ascii="Bookman Old Style" w:hAnsi="Bookman Old Style" w:cs="Arial"/>
          <w:color w:val="000000"/>
          <w:spacing w:val="-2"/>
          <w:sz w:val="24"/>
          <w:szCs w:val="24"/>
        </w:rPr>
        <w:t>z</w:t>
      </w:r>
      <w:r w:rsidRPr="00163D38">
        <w:rPr>
          <w:rFonts w:ascii="Bookman Old Style" w:hAnsi="Bookman Old Style" w:cs="Arial"/>
          <w:color w:val="000000"/>
          <w:sz w:val="24"/>
          <w:szCs w:val="24"/>
        </w:rPr>
        <w:t>iek</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da</w:t>
      </w:r>
      <w:r w:rsidRPr="00163D38">
        <w:rPr>
          <w:rFonts w:ascii="Bookman Old Style" w:hAnsi="Bookman Old Style" w:cs="Arial"/>
          <w:color w:val="000000"/>
          <w:sz w:val="24"/>
          <w:szCs w:val="24"/>
        </w:rPr>
        <w:t>n</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z w:val="24"/>
          <w:szCs w:val="24"/>
        </w:rPr>
        <w:t>Pr</w:t>
      </w:r>
      <w:r w:rsidRPr="00163D38">
        <w:rPr>
          <w:rFonts w:ascii="Bookman Old Style" w:hAnsi="Bookman Old Style" w:cs="Arial"/>
          <w:color w:val="000000"/>
          <w:spacing w:val="-2"/>
          <w:sz w:val="24"/>
          <w:szCs w:val="24"/>
        </w:rPr>
        <w:t>o</w:t>
      </w:r>
      <w:r w:rsidRPr="00163D38">
        <w:rPr>
          <w:rFonts w:ascii="Bookman Old Style" w:hAnsi="Bookman Old Style" w:cs="Arial"/>
          <w:color w:val="000000"/>
          <w:spacing w:val="3"/>
          <w:sz w:val="24"/>
          <w:szCs w:val="24"/>
        </w:rPr>
        <w:t>f</w:t>
      </w:r>
      <w:r w:rsidRPr="00163D38">
        <w:rPr>
          <w:rFonts w:ascii="Bookman Old Style" w:hAnsi="Bookman Old Style" w:cs="Arial"/>
          <w:color w:val="000000"/>
          <w:sz w:val="24"/>
          <w:szCs w:val="24"/>
        </w:rPr>
        <w:t xml:space="preserve">. </w:t>
      </w:r>
      <w:r w:rsidRPr="00163D38">
        <w:rPr>
          <w:rFonts w:ascii="Bookman Old Style" w:hAnsi="Bookman Old Style" w:cs="Arial"/>
          <w:color w:val="000000"/>
          <w:spacing w:val="-2"/>
          <w:sz w:val="24"/>
          <w:szCs w:val="24"/>
        </w:rPr>
        <w:t>K</w:t>
      </w:r>
      <w:r w:rsidRPr="00163D38">
        <w:rPr>
          <w:rFonts w:ascii="Bookman Old Style" w:hAnsi="Bookman Old Style" w:cs="Arial"/>
          <w:color w:val="000000"/>
          <w:sz w:val="24"/>
          <w:szCs w:val="24"/>
        </w:rPr>
        <w:t>. Kra</w:t>
      </w:r>
      <w:r w:rsidRPr="00163D38">
        <w:rPr>
          <w:rFonts w:ascii="Bookman Old Style" w:hAnsi="Bookman Old Style" w:cs="Arial"/>
          <w:color w:val="000000"/>
          <w:spacing w:val="-1"/>
          <w:sz w:val="24"/>
          <w:szCs w:val="24"/>
        </w:rPr>
        <w:t>p</w:t>
      </w:r>
      <w:r w:rsidRPr="00163D38">
        <w:rPr>
          <w:rFonts w:ascii="Bookman Old Style" w:hAnsi="Bookman Old Style" w:cs="Arial"/>
          <w:color w:val="000000"/>
          <w:sz w:val="24"/>
          <w:szCs w:val="24"/>
        </w:rPr>
        <w:t>f</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n </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ah</w:t>
      </w:r>
      <w:r w:rsidRPr="00163D38">
        <w:rPr>
          <w:rFonts w:ascii="Bookman Old Style" w:hAnsi="Bookman Old Style" w:cs="Arial"/>
          <w:color w:val="000000"/>
          <w:spacing w:val="-3"/>
          <w:sz w:val="24"/>
          <w:szCs w:val="24"/>
        </w:rPr>
        <w:t>w</w:t>
      </w:r>
      <w:r w:rsidRPr="00163D38">
        <w:rPr>
          <w:rFonts w:ascii="Bookman Old Style" w:hAnsi="Bookman Old Style" w:cs="Arial"/>
          <w:color w:val="000000"/>
          <w:sz w:val="24"/>
          <w:szCs w:val="24"/>
        </w:rPr>
        <w:t>a</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pa</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pacing w:val="-3"/>
          <w:sz w:val="24"/>
          <w:szCs w:val="24"/>
        </w:rPr>
        <w:t>w</w:t>
      </w:r>
      <w:r w:rsidRPr="00163D38">
        <w:rPr>
          <w:rFonts w:ascii="Bookman Old Style" w:hAnsi="Bookman Old Style" w:cs="Arial"/>
          <w:color w:val="000000"/>
          <w:sz w:val="24"/>
          <w:szCs w:val="24"/>
        </w:rPr>
        <w:t>isa</w:t>
      </w:r>
      <w:r w:rsidRPr="00163D38">
        <w:rPr>
          <w:rFonts w:ascii="Bookman Old Style" w:hAnsi="Bookman Old Style" w:cs="Arial"/>
          <w:color w:val="000000"/>
          <w:spacing w:val="1"/>
          <w:sz w:val="24"/>
          <w:szCs w:val="24"/>
        </w:rPr>
        <w:t>t</w:t>
      </w:r>
      <w:r w:rsidRPr="00163D38">
        <w:rPr>
          <w:rFonts w:ascii="Bookman Old Style" w:hAnsi="Bookman Old Style" w:cs="Arial"/>
          <w:color w:val="000000"/>
          <w:sz w:val="24"/>
          <w:szCs w:val="24"/>
        </w:rPr>
        <w:t>a</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ad</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lah</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3"/>
          <w:sz w:val="24"/>
          <w:szCs w:val="24"/>
        </w:rPr>
        <w:t>l</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ru</w:t>
      </w:r>
      <w:r w:rsidRPr="00163D38">
        <w:rPr>
          <w:rFonts w:ascii="Bookman Old Style" w:hAnsi="Bookman Old Style" w:cs="Arial"/>
          <w:color w:val="000000"/>
          <w:spacing w:val="1"/>
          <w:sz w:val="24"/>
          <w:szCs w:val="24"/>
        </w:rPr>
        <w:t>h</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d</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ri </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jal</w:t>
      </w:r>
      <w:r w:rsidRPr="00163D38">
        <w:rPr>
          <w:rFonts w:ascii="Bookman Old Style" w:hAnsi="Bookman Old Style" w:cs="Arial"/>
          <w:color w:val="000000"/>
          <w:spacing w:val="10"/>
          <w:sz w:val="24"/>
          <w:szCs w:val="24"/>
        </w:rPr>
        <w:t>a</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jala</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 xml:space="preserve">g </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iti</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 xml:space="preserve">lkan </w:t>
      </w:r>
      <w:r w:rsidRPr="00163D38">
        <w:rPr>
          <w:rFonts w:ascii="Bookman Old Style" w:hAnsi="Bookman Old Style" w:cs="Arial"/>
          <w:color w:val="000000"/>
          <w:spacing w:val="1"/>
          <w:sz w:val="24"/>
          <w:szCs w:val="24"/>
        </w:rPr>
        <w:t>o</w:t>
      </w:r>
      <w:r w:rsidRPr="00163D38">
        <w:rPr>
          <w:rFonts w:ascii="Bookman Old Style" w:hAnsi="Bookman Old Style" w:cs="Arial"/>
          <w:color w:val="000000"/>
          <w:sz w:val="24"/>
          <w:szCs w:val="24"/>
        </w:rPr>
        <w:t>leh</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2"/>
          <w:sz w:val="24"/>
          <w:szCs w:val="24"/>
        </w:rPr>
        <w:t>s</w:t>
      </w:r>
      <w:r w:rsidRPr="00163D38">
        <w:rPr>
          <w:rFonts w:ascii="Bookman Old Style" w:hAnsi="Bookman Old Style" w:cs="Arial"/>
          <w:color w:val="000000"/>
          <w:spacing w:val="1"/>
          <w:sz w:val="24"/>
          <w:szCs w:val="24"/>
        </w:rPr>
        <w:t>ua</w:t>
      </w:r>
      <w:r w:rsidRPr="00163D38">
        <w:rPr>
          <w:rFonts w:ascii="Bookman Old Style" w:hAnsi="Bookman Old Style" w:cs="Arial"/>
          <w:color w:val="000000"/>
          <w:spacing w:val="-2"/>
          <w:sz w:val="24"/>
          <w:szCs w:val="24"/>
        </w:rPr>
        <w:t>t</w:t>
      </w:r>
      <w:r w:rsidRPr="00163D38">
        <w:rPr>
          <w:rFonts w:ascii="Bookman Old Style" w:hAnsi="Bookman Old Style" w:cs="Arial"/>
          <w:color w:val="000000"/>
          <w:sz w:val="24"/>
          <w:szCs w:val="24"/>
        </w:rPr>
        <w:t xml:space="preserve">u </w:t>
      </w:r>
      <w:r w:rsidRPr="00163D38">
        <w:rPr>
          <w:rFonts w:ascii="Bookman Old Style" w:hAnsi="Bookman Old Style" w:cs="Arial"/>
          <w:color w:val="000000"/>
          <w:spacing w:val="1"/>
          <w:sz w:val="24"/>
          <w:szCs w:val="24"/>
        </w:rPr>
        <w:t>pe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j</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la</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n </w:t>
      </w:r>
      <w:r w:rsidRPr="00163D38">
        <w:rPr>
          <w:rFonts w:ascii="Bookman Old Style" w:hAnsi="Bookman Old Style" w:cs="Arial"/>
          <w:color w:val="000000"/>
          <w:spacing w:val="1"/>
          <w:sz w:val="24"/>
          <w:szCs w:val="24"/>
        </w:rPr>
        <w:t>da</w:t>
      </w:r>
      <w:r w:rsidRPr="00163D38">
        <w:rPr>
          <w:rFonts w:ascii="Bookman Old Style" w:hAnsi="Bookman Old Style" w:cs="Arial"/>
          <w:color w:val="000000"/>
          <w:sz w:val="24"/>
          <w:szCs w:val="24"/>
        </w:rPr>
        <w:t xml:space="preserve">n </w:t>
      </w:r>
      <w:r w:rsidRPr="00163D38">
        <w:rPr>
          <w:rFonts w:ascii="Bookman Old Style" w:hAnsi="Bookman Old Style" w:cs="Arial"/>
          <w:color w:val="000000"/>
          <w:spacing w:val="2"/>
          <w:sz w:val="24"/>
          <w:szCs w:val="24"/>
        </w:rPr>
        <w:t>m</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ne</w:t>
      </w:r>
      <w:r w:rsidRPr="00163D38">
        <w:rPr>
          <w:rFonts w:ascii="Bookman Old Style" w:hAnsi="Bookman Old Style" w:cs="Arial"/>
          <w:color w:val="000000"/>
          <w:spacing w:val="-2"/>
          <w:sz w:val="24"/>
          <w:szCs w:val="24"/>
        </w:rPr>
        <w:t>t</w:t>
      </w:r>
      <w:r w:rsidRPr="00163D38">
        <w:rPr>
          <w:rFonts w:ascii="Bookman Old Style" w:hAnsi="Bookman Old Style" w:cs="Arial"/>
          <w:color w:val="000000"/>
          <w:spacing w:val="1"/>
          <w:sz w:val="24"/>
          <w:szCs w:val="24"/>
        </w:rPr>
        <w:t>apn</w:t>
      </w:r>
      <w:r w:rsidRPr="00163D38">
        <w:rPr>
          <w:rFonts w:ascii="Bookman Old Style" w:hAnsi="Bookman Old Style" w:cs="Arial"/>
          <w:color w:val="000000"/>
          <w:spacing w:val="-2"/>
          <w:sz w:val="24"/>
          <w:szCs w:val="24"/>
        </w:rPr>
        <w:t>y</w:t>
      </w:r>
      <w:r w:rsidRPr="00163D38">
        <w:rPr>
          <w:rFonts w:ascii="Bookman Old Style" w:hAnsi="Bookman Old Style" w:cs="Arial"/>
          <w:color w:val="000000"/>
          <w:sz w:val="24"/>
          <w:szCs w:val="24"/>
        </w:rPr>
        <w:t>a</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1"/>
          <w:sz w:val="24"/>
          <w:szCs w:val="24"/>
        </w:rPr>
        <w:t>o</w:t>
      </w:r>
      <w:r w:rsidRPr="00163D38">
        <w:rPr>
          <w:rFonts w:ascii="Bookman Old Style" w:hAnsi="Bookman Old Style" w:cs="Arial"/>
          <w:color w:val="000000"/>
          <w:sz w:val="24"/>
          <w:szCs w:val="24"/>
        </w:rPr>
        <w:t>ra</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6"/>
          <w:sz w:val="24"/>
          <w:szCs w:val="24"/>
        </w:rPr>
        <w:t>g</w:t>
      </w:r>
      <w:r w:rsidRPr="00163D38">
        <w:rPr>
          <w:rFonts w:ascii="Bookman Old Style" w:hAnsi="Bookman Old Style" w:cs="Arial"/>
          <w:color w:val="000000"/>
          <w:spacing w:val="-1"/>
          <w:sz w:val="24"/>
          <w:szCs w:val="24"/>
        </w:rPr>
        <w:t>-</w:t>
      </w:r>
      <w:r w:rsidRPr="00163D38">
        <w:rPr>
          <w:rFonts w:ascii="Bookman Old Style" w:hAnsi="Bookman Old Style" w:cs="Arial"/>
          <w:color w:val="000000"/>
          <w:spacing w:val="1"/>
          <w:sz w:val="24"/>
          <w:szCs w:val="24"/>
        </w:rPr>
        <w:t>o</w:t>
      </w:r>
      <w:r w:rsidRPr="00163D38">
        <w:rPr>
          <w:rFonts w:ascii="Bookman Old Style" w:hAnsi="Bookman Old Style" w:cs="Arial"/>
          <w:color w:val="000000"/>
          <w:sz w:val="24"/>
          <w:szCs w:val="24"/>
        </w:rPr>
        <w:t>ra</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 xml:space="preserve">g </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s</w:t>
      </w:r>
      <w:r w:rsidRPr="00163D38">
        <w:rPr>
          <w:rFonts w:ascii="Bookman Old Style" w:hAnsi="Bookman Old Style" w:cs="Arial"/>
          <w:color w:val="000000"/>
          <w:spacing w:val="-3"/>
          <w:sz w:val="24"/>
          <w:szCs w:val="24"/>
        </w:rPr>
        <w:t>i</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g s</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rta</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ed</w:t>
      </w:r>
      <w:r w:rsidRPr="00163D38">
        <w:rPr>
          <w:rFonts w:ascii="Bookman Old Style" w:hAnsi="Bookman Old Style" w:cs="Arial"/>
          <w:color w:val="000000"/>
          <w:sz w:val="24"/>
          <w:szCs w:val="24"/>
        </w:rPr>
        <w:t>ia</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 t</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pa</w:t>
      </w:r>
      <w:r w:rsidRPr="00163D38">
        <w:rPr>
          <w:rFonts w:ascii="Bookman Old Style" w:hAnsi="Bookman Old Style" w:cs="Arial"/>
          <w:color w:val="000000"/>
          <w:sz w:val="24"/>
          <w:szCs w:val="24"/>
        </w:rPr>
        <w:t>t</w:t>
      </w:r>
      <w:r>
        <w:rPr>
          <w:rFonts w:ascii="Bookman Old Style" w:hAnsi="Bookman Old Style" w:cs="Arial"/>
          <w:color w:val="000000"/>
          <w:sz w:val="24"/>
          <w:szCs w:val="24"/>
        </w:rPr>
        <w:t xml:space="preserve"> </w:t>
      </w:r>
      <w:r w:rsidRPr="00163D38">
        <w:rPr>
          <w:rFonts w:ascii="Bookman Old Style" w:hAnsi="Bookman Old Style" w:cs="Arial"/>
          <w:color w:val="000000"/>
          <w:sz w:val="24"/>
          <w:szCs w:val="24"/>
        </w:rPr>
        <w:t>t</w:t>
      </w:r>
      <w:r w:rsidRPr="00163D38">
        <w:rPr>
          <w:rFonts w:ascii="Bookman Old Style" w:hAnsi="Bookman Old Style" w:cs="Arial"/>
          <w:color w:val="000000"/>
          <w:spacing w:val="-2"/>
          <w:sz w:val="24"/>
          <w:szCs w:val="24"/>
        </w:rPr>
        <w:t>i</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l</w:t>
      </w:r>
      <w:r>
        <w:rPr>
          <w:rFonts w:ascii="Bookman Old Style" w:hAnsi="Bookman Old Style" w:cs="Arial"/>
          <w:color w:val="000000"/>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eme</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w:t>
      </w:r>
      <w:r w:rsidRPr="00163D38">
        <w:rPr>
          <w:rFonts w:ascii="Bookman Old Style" w:hAnsi="Bookman Old Style" w:cs="Arial"/>
          <w:color w:val="000000"/>
          <w:spacing w:val="3"/>
          <w:sz w:val="24"/>
          <w:szCs w:val="24"/>
        </w:rPr>
        <w:t>a</w:t>
      </w:r>
      <w:r w:rsidRPr="00163D38">
        <w:rPr>
          <w:rFonts w:ascii="Bookman Old Style" w:hAnsi="Bookman Old Style" w:cs="Arial"/>
          <w:color w:val="000000"/>
          <w:sz w:val="24"/>
          <w:szCs w:val="24"/>
        </w:rPr>
        <w:t>,</w:t>
      </w:r>
      <w:r>
        <w:rPr>
          <w:rFonts w:ascii="Bookman Old Style" w:hAnsi="Bookman Old Style" w:cs="Arial"/>
          <w:color w:val="000000"/>
          <w:sz w:val="24"/>
          <w:szCs w:val="24"/>
        </w:rPr>
        <w:t xml:space="preserve"> </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i</w:t>
      </w:r>
      <w:r w:rsidRPr="00163D38">
        <w:rPr>
          <w:rFonts w:ascii="Bookman Old Style" w:hAnsi="Bookman Old Style" w:cs="Arial"/>
          <w:color w:val="000000"/>
          <w:spacing w:val="64"/>
          <w:sz w:val="24"/>
          <w:szCs w:val="24"/>
        </w:rPr>
        <w:t xml:space="preserve"> </w:t>
      </w:r>
      <w:r w:rsidRPr="00163D38">
        <w:rPr>
          <w:rFonts w:ascii="Bookman Old Style" w:hAnsi="Bookman Old Style" w:cs="Arial"/>
          <w:color w:val="000000"/>
          <w:spacing w:val="1"/>
          <w:sz w:val="24"/>
          <w:szCs w:val="24"/>
        </w:rPr>
        <w:t>ma</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a</w:t>
      </w:r>
      <w:r>
        <w:rPr>
          <w:rFonts w:ascii="Bookman Old Style" w:hAnsi="Bookman Old Style" w:cs="Arial"/>
          <w:color w:val="000000"/>
          <w:sz w:val="24"/>
          <w:szCs w:val="24"/>
        </w:rPr>
        <w:t xml:space="preserve"> </w:t>
      </w:r>
      <w:r w:rsidRPr="00163D38">
        <w:rPr>
          <w:rFonts w:ascii="Bookman Old Style" w:hAnsi="Bookman Old Style" w:cs="Arial"/>
          <w:color w:val="000000"/>
          <w:spacing w:val="-1"/>
          <w:sz w:val="24"/>
          <w:szCs w:val="24"/>
        </w:rPr>
        <w:t>h</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l</w:t>
      </w:r>
      <w:r>
        <w:rPr>
          <w:rFonts w:ascii="Bookman Old Style" w:hAnsi="Bookman Old Style" w:cs="Arial"/>
          <w:color w:val="000000"/>
          <w:sz w:val="24"/>
          <w:szCs w:val="24"/>
        </w:rPr>
        <w:t xml:space="preserve"> </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3"/>
          <w:sz w:val="24"/>
          <w:szCs w:val="24"/>
        </w:rPr>
        <w:t>r</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ebu</w:t>
      </w:r>
      <w:r w:rsidRPr="00163D38">
        <w:rPr>
          <w:rFonts w:ascii="Bookman Old Style" w:hAnsi="Bookman Old Style" w:cs="Arial"/>
          <w:color w:val="000000"/>
          <w:sz w:val="24"/>
          <w:szCs w:val="24"/>
        </w:rPr>
        <w:t>t</w:t>
      </w:r>
      <w:r w:rsidRPr="00163D38">
        <w:rPr>
          <w:rFonts w:ascii="Bookman Old Style" w:hAnsi="Bookman Old Style" w:cs="Arial"/>
          <w:color w:val="000000"/>
          <w:spacing w:val="65"/>
          <w:sz w:val="24"/>
          <w:szCs w:val="24"/>
        </w:rPr>
        <w:t xml:space="preserve"> </w:t>
      </w:r>
      <w:r w:rsidRPr="00163D38">
        <w:rPr>
          <w:rFonts w:ascii="Bookman Old Style" w:hAnsi="Bookman Old Style" w:cs="Arial"/>
          <w:color w:val="000000"/>
          <w:sz w:val="24"/>
          <w:szCs w:val="24"/>
        </w:rPr>
        <w:t>ti</w:t>
      </w:r>
      <w:r w:rsidRPr="00163D38">
        <w:rPr>
          <w:rFonts w:ascii="Bookman Old Style" w:hAnsi="Bookman Old Style" w:cs="Arial"/>
          <w:color w:val="000000"/>
          <w:spacing w:val="1"/>
          <w:sz w:val="24"/>
          <w:szCs w:val="24"/>
        </w:rPr>
        <w:t>da</w:t>
      </w:r>
      <w:r w:rsidRPr="00163D38">
        <w:rPr>
          <w:rFonts w:ascii="Bookman Old Style" w:hAnsi="Bookman Old Style" w:cs="Arial"/>
          <w:color w:val="000000"/>
          <w:sz w:val="24"/>
          <w:szCs w:val="24"/>
        </w:rPr>
        <w:t>k</w:t>
      </w:r>
      <w:r>
        <w:rPr>
          <w:rFonts w:ascii="Bookman Old Style" w:hAnsi="Bookman Old Style" w:cs="Arial"/>
          <w:color w:val="000000"/>
          <w:sz w:val="24"/>
          <w:szCs w:val="24"/>
        </w:rPr>
        <w:t xml:space="preserve"> </w:t>
      </w:r>
      <w:r w:rsidRPr="00163D38">
        <w:rPr>
          <w:rFonts w:ascii="Bookman Old Style" w:hAnsi="Bookman Old Style" w:cs="Arial"/>
          <w:color w:val="000000"/>
          <w:spacing w:val="-1"/>
          <w:sz w:val="24"/>
          <w:szCs w:val="24"/>
        </w:rPr>
        <w:t>b</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rs</w:t>
      </w:r>
      <w:r w:rsidRPr="00163D38">
        <w:rPr>
          <w:rFonts w:ascii="Bookman Old Style" w:hAnsi="Bookman Old Style" w:cs="Arial"/>
          <w:color w:val="000000"/>
          <w:spacing w:val="-4"/>
          <w:sz w:val="24"/>
          <w:szCs w:val="24"/>
        </w:rPr>
        <w:t>i</w:t>
      </w:r>
      <w:r w:rsidRPr="00163D38">
        <w:rPr>
          <w:rFonts w:ascii="Bookman Old Style" w:hAnsi="Bookman Old Style" w:cs="Arial"/>
          <w:color w:val="000000"/>
          <w:spacing w:val="3"/>
          <w:sz w:val="24"/>
          <w:szCs w:val="24"/>
        </w:rPr>
        <w:t>f</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w:t>
      </w:r>
      <w:r>
        <w:rPr>
          <w:rFonts w:ascii="Bookman Old Style" w:hAnsi="Bookman Old Style" w:cs="Arial"/>
          <w:color w:val="000000"/>
          <w:sz w:val="24"/>
          <w:szCs w:val="24"/>
        </w:rPr>
        <w:t xml:space="preserve"> </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ne</w:t>
      </w:r>
      <w:r w:rsidRPr="00163D38">
        <w:rPr>
          <w:rFonts w:ascii="Bookman Old Style" w:hAnsi="Bookman Old Style" w:cs="Arial"/>
          <w:color w:val="000000"/>
          <w:sz w:val="24"/>
          <w:szCs w:val="24"/>
        </w:rPr>
        <w:t>n</w:t>
      </w:r>
      <w:r>
        <w:rPr>
          <w:rFonts w:ascii="Bookman Old Style" w:hAnsi="Bookman Old Style" w:cs="Arial"/>
          <w:color w:val="000000"/>
          <w:sz w:val="24"/>
          <w:szCs w:val="24"/>
        </w:rPr>
        <w:t xml:space="preserve"> </w:t>
      </w:r>
      <w:r w:rsidRPr="00163D38">
        <w:rPr>
          <w:rFonts w:ascii="Bookman Old Style" w:hAnsi="Bookman Old Style" w:cs="Arial"/>
          <w:color w:val="000000"/>
          <w:spacing w:val="1"/>
          <w:sz w:val="24"/>
          <w:szCs w:val="24"/>
        </w:rPr>
        <w:t>da</w:t>
      </w:r>
      <w:r w:rsidRPr="00163D38">
        <w:rPr>
          <w:rFonts w:ascii="Bookman Old Style" w:hAnsi="Bookman Old Style" w:cs="Arial"/>
          <w:color w:val="000000"/>
          <w:sz w:val="24"/>
          <w:szCs w:val="24"/>
        </w:rPr>
        <w:t>n</w:t>
      </w:r>
      <w:r>
        <w:rPr>
          <w:rFonts w:ascii="Bookman Old Style" w:hAnsi="Bookman Old Style" w:cs="Arial"/>
          <w:color w:val="000000"/>
          <w:sz w:val="24"/>
          <w:szCs w:val="24"/>
        </w:rPr>
        <w:t xml:space="preserve"> </w:t>
      </w:r>
      <w:r w:rsidRPr="00163D38">
        <w:rPr>
          <w:rFonts w:ascii="Bookman Old Style" w:hAnsi="Bookman Old Style" w:cs="Arial"/>
          <w:color w:val="000000"/>
          <w:sz w:val="24"/>
          <w:szCs w:val="24"/>
        </w:rPr>
        <w:t>ti</w:t>
      </w:r>
      <w:r w:rsidRPr="00163D38">
        <w:rPr>
          <w:rFonts w:ascii="Bookman Old Style" w:hAnsi="Bookman Old Style" w:cs="Arial"/>
          <w:color w:val="000000"/>
          <w:spacing w:val="1"/>
          <w:sz w:val="24"/>
          <w:szCs w:val="24"/>
        </w:rPr>
        <w:t>d</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k </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roleh</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ha</w:t>
      </w:r>
      <w:r w:rsidRPr="00163D38">
        <w:rPr>
          <w:rFonts w:ascii="Bookman Old Style" w:hAnsi="Bookman Old Style" w:cs="Arial"/>
          <w:color w:val="000000"/>
          <w:sz w:val="24"/>
          <w:szCs w:val="24"/>
        </w:rPr>
        <w:t>si</w:t>
      </w:r>
      <w:r w:rsidRPr="00163D38">
        <w:rPr>
          <w:rFonts w:ascii="Bookman Old Style" w:hAnsi="Bookman Old Style" w:cs="Arial"/>
          <w:color w:val="000000"/>
          <w:spacing w:val="-3"/>
          <w:sz w:val="24"/>
          <w:szCs w:val="24"/>
        </w:rPr>
        <w:t>l</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1"/>
          <w:sz w:val="24"/>
          <w:szCs w:val="24"/>
        </w:rPr>
        <w:t>da</w:t>
      </w:r>
      <w:r w:rsidRPr="00163D38">
        <w:rPr>
          <w:rFonts w:ascii="Bookman Old Style" w:hAnsi="Bookman Old Style" w:cs="Arial"/>
          <w:color w:val="000000"/>
          <w:sz w:val="24"/>
          <w:szCs w:val="24"/>
        </w:rPr>
        <w:t>ri</w:t>
      </w:r>
      <w:r w:rsidRPr="00163D38">
        <w:rPr>
          <w:rFonts w:ascii="Bookman Old Style" w:hAnsi="Bookman Old Style" w:cs="Arial"/>
          <w:color w:val="000000"/>
          <w:spacing w:val="1"/>
          <w:sz w:val="24"/>
          <w:szCs w:val="24"/>
        </w:rPr>
        <w:t xml:space="preserve"> a</w:t>
      </w:r>
      <w:r w:rsidRPr="00163D38">
        <w:rPr>
          <w:rFonts w:ascii="Bookman Old Style" w:hAnsi="Bookman Old Style" w:cs="Arial"/>
          <w:color w:val="000000"/>
          <w:sz w:val="24"/>
          <w:szCs w:val="24"/>
        </w:rPr>
        <w:t>kt</w:t>
      </w:r>
      <w:r w:rsidRPr="00163D38">
        <w:rPr>
          <w:rFonts w:ascii="Bookman Old Style" w:hAnsi="Bookman Old Style" w:cs="Arial"/>
          <w:color w:val="000000"/>
          <w:spacing w:val="-2"/>
          <w:sz w:val="24"/>
          <w:szCs w:val="24"/>
        </w:rPr>
        <w:t>i</w:t>
      </w:r>
      <w:r w:rsidRPr="00163D38">
        <w:rPr>
          <w:rFonts w:ascii="Bookman Old Style" w:hAnsi="Bookman Old Style" w:cs="Arial"/>
          <w:color w:val="000000"/>
          <w:spacing w:val="3"/>
          <w:sz w:val="24"/>
          <w:szCs w:val="24"/>
        </w:rPr>
        <w:t>f</w:t>
      </w:r>
      <w:r w:rsidRPr="00163D38">
        <w:rPr>
          <w:rFonts w:ascii="Bookman Old Style" w:hAnsi="Bookman Old Style" w:cs="Arial"/>
          <w:color w:val="000000"/>
          <w:sz w:val="24"/>
          <w:szCs w:val="24"/>
        </w:rPr>
        <w:t>it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s</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g</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i</w:t>
      </w:r>
      <w:r w:rsidRPr="00163D38">
        <w:rPr>
          <w:rFonts w:ascii="Bookman Old Style" w:hAnsi="Bookman Old Style" w:cs="Arial"/>
          <w:color w:val="000000"/>
          <w:spacing w:val="-1"/>
          <w:sz w:val="24"/>
          <w:szCs w:val="24"/>
        </w:rPr>
        <w:t>l</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an</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B</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 xml:space="preserve">g </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ib</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1"/>
          <w:sz w:val="24"/>
          <w:szCs w:val="24"/>
        </w:rPr>
        <w:t>o</w:t>
      </w:r>
      <w:r w:rsidRPr="00163D38">
        <w:rPr>
          <w:rFonts w:ascii="Bookman Old Style" w:hAnsi="Bookman Old Style" w:cs="Arial"/>
          <w:color w:val="000000"/>
          <w:sz w:val="24"/>
          <w:szCs w:val="24"/>
        </w:rPr>
        <w:t>leh Pr</w:t>
      </w:r>
      <w:r w:rsidRPr="00163D38">
        <w:rPr>
          <w:rFonts w:ascii="Bookman Old Style" w:hAnsi="Bookman Old Style" w:cs="Arial"/>
          <w:color w:val="000000"/>
          <w:spacing w:val="-2"/>
          <w:sz w:val="24"/>
          <w:szCs w:val="24"/>
        </w:rPr>
        <w:t>o</w:t>
      </w:r>
      <w:r w:rsidRPr="00163D38">
        <w:rPr>
          <w:rFonts w:ascii="Bookman Old Style" w:hAnsi="Bookman Old Style" w:cs="Arial"/>
          <w:color w:val="000000"/>
          <w:spacing w:val="3"/>
          <w:sz w:val="24"/>
          <w:szCs w:val="24"/>
        </w:rPr>
        <w:t>f</w:t>
      </w:r>
      <w:r w:rsidRPr="00163D38">
        <w:rPr>
          <w:rFonts w:ascii="Bookman Old Style" w:hAnsi="Bookman Old Style" w:cs="Arial"/>
          <w:color w:val="000000"/>
          <w:sz w:val="24"/>
          <w:szCs w:val="24"/>
        </w:rPr>
        <w:t>.</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Hu</w:t>
      </w:r>
      <w:r w:rsidRPr="00163D38">
        <w:rPr>
          <w:rFonts w:ascii="Bookman Old Style" w:hAnsi="Bookman Old Style" w:cs="Arial"/>
          <w:color w:val="000000"/>
          <w:spacing w:val="-2"/>
          <w:sz w:val="24"/>
          <w:szCs w:val="24"/>
        </w:rPr>
        <w:t>z</w:t>
      </w:r>
      <w:r w:rsidRPr="00163D38">
        <w:rPr>
          <w:rFonts w:ascii="Bookman Old Style" w:hAnsi="Bookman Old Style" w:cs="Arial"/>
          <w:color w:val="000000"/>
          <w:sz w:val="24"/>
          <w:szCs w:val="24"/>
        </w:rPr>
        <w:t>iek</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 xml:space="preserve"> d</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P</w:t>
      </w:r>
      <w:r w:rsidRPr="00163D38">
        <w:rPr>
          <w:rFonts w:ascii="Bookman Old Style" w:hAnsi="Bookman Old Style" w:cs="Arial"/>
          <w:color w:val="000000"/>
          <w:spacing w:val="-3"/>
          <w:sz w:val="24"/>
          <w:szCs w:val="24"/>
        </w:rPr>
        <w:t>r</w:t>
      </w:r>
      <w:r w:rsidRPr="00163D38">
        <w:rPr>
          <w:rFonts w:ascii="Bookman Old Style" w:hAnsi="Bookman Old Style" w:cs="Arial"/>
          <w:color w:val="000000"/>
          <w:spacing w:val="-1"/>
          <w:sz w:val="24"/>
          <w:szCs w:val="24"/>
        </w:rPr>
        <w:t>o</w:t>
      </w:r>
      <w:r w:rsidRPr="00163D38">
        <w:rPr>
          <w:rFonts w:ascii="Bookman Old Style" w:hAnsi="Bookman Old Style" w:cs="Arial"/>
          <w:color w:val="000000"/>
          <w:spacing w:val="3"/>
          <w:sz w:val="24"/>
          <w:szCs w:val="24"/>
        </w:rPr>
        <w:t>f</w:t>
      </w:r>
      <w:r w:rsidRPr="00163D38">
        <w:rPr>
          <w:rFonts w:ascii="Bookman Old Style" w:hAnsi="Bookman Old Style" w:cs="Arial"/>
          <w:color w:val="000000"/>
          <w:sz w:val="24"/>
          <w:szCs w:val="24"/>
        </w:rPr>
        <w:t>.</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K. Kra</w:t>
      </w:r>
      <w:r w:rsidRPr="00163D38">
        <w:rPr>
          <w:rFonts w:ascii="Bookman Old Style" w:hAnsi="Bookman Old Style" w:cs="Arial"/>
          <w:color w:val="000000"/>
          <w:spacing w:val="-1"/>
          <w:sz w:val="24"/>
          <w:szCs w:val="24"/>
        </w:rPr>
        <w:t>p</w:t>
      </w:r>
      <w:r w:rsidRPr="00163D38">
        <w:rPr>
          <w:rFonts w:ascii="Bookman Old Style" w:hAnsi="Bookman Old Style" w:cs="Arial"/>
          <w:color w:val="000000"/>
          <w:sz w:val="24"/>
          <w:szCs w:val="24"/>
        </w:rPr>
        <w:t>f</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ru</w:t>
      </w:r>
      <w:r w:rsidRPr="00163D38">
        <w:rPr>
          <w:rFonts w:ascii="Bookman Old Style" w:hAnsi="Bookman Old Style" w:cs="Arial"/>
          <w:color w:val="000000"/>
          <w:spacing w:val="1"/>
          <w:sz w:val="24"/>
          <w:szCs w:val="24"/>
        </w:rPr>
        <w:t>pa</w:t>
      </w:r>
      <w:r w:rsidRPr="00163D38">
        <w:rPr>
          <w:rFonts w:ascii="Bookman Old Style" w:hAnsi="Bookman Old Style" w:cs="Arial"/>
          <w:color w:val="000000"/>
          <w:spacing w:val="-2"/>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en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rtian</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 xml:space="preserve">g </w:t>
      </w:r>
      <w:r w:rsidRPr="00163D38">
        <w:rPr>
          <w:rFonts w:ascii="Bookman Old Style" w:hAnsi="Bookman Old Style" w:cs="Arial"/>
          <w:color w:val="000000"/>
          <w:spacing w:val="-1"/>
          <w:sz w:val="24"/>
          <w:szCs w:val="24"/>
        </w:rPr>
        <w:t>d</w:t>
      </w:r>
      <w:r w:rsidRPr="00163D38">
        <w:rPr>
          <w:rFonts w:ascii="Bookman Old Style" w:hAnsi="Bookman Old Style" w:cs="Arial"/>
          <w:color w:val="000000"/>
          <w:spacing w:val="1"/>
          <w:sz w:val="24"/>
          <w:szCs w:val="24"/>
        </w:rPr>
        <w:t>apa</w:t>
      </w:r>
      <w:r w:rsidRPr="00163D38">
        <w:rPr>
          <w:rFonts w:ascii="Bookman Old Style" w:hAnsi="Bookman Old Style" w:cs="Arial"/>
          <w:color w:val="000000"/>
          <w:sz w:val="24"/>
          <w:szCs w:val="24"/>
        </w:rPr>
        <w:t xml:space="preserve">t </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it</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im</w:t>
      </w:r>
      <w:r w:rsidRPr="00163D38">
        <w:rPr>
          <w:rFonts w:ascii="Bookman Old Style" w:hAnsi="Bookman Old Style" w:cs="Arial"/>
          <w:color w:val="000000"/>
          <w:sz w:val="24"/>
          <w:szCs w:val="24"/>
        </w:rPr>
        <w:t>a</w:t>
      </w:r>
      <w:r w:rsidRPr="00163D38">
        <w:rPr>
          <w:rFonts w:ascii="Bookman Old Style" w:hAnsi="Bookman Old Style" w:cs="Arial"/>
          <w:color w:val="000000"/>
          <w:spacing w:val="3"/>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2"/>
          <w:sz w:val="24"/>
          <w:szCs w:val="24"/>
        </w:rPr>
        <w:t>c</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ra res</w:t>
      </w:r>
      <w:r w:rsidRPr="00163D38">
        <w:rPr>
          <w:rFonts w:ascii="Bookman Old Style" w:hAnsi="Bookman Old Style" w:cs="Arial"/>
          <w:color w:val="000000"/>
          <w:spacing w:val="2"/>
          <w:sz w:val="24"/>
          <w:szCs w:val="24"/>
        </w:rPr>
        <w:t>m</w:t>
      </w:r>
      <w:r w:rsidRPr="00163D38">
        <w:rPr>
          <w:rFonts w:ascii="Bookman Old Style" w:hAnsi="Bookman Old Style" w:cs="Arial"/>
          <w:color w:val="000000"/>
          <w:sz w:val="24"/>
          <w:szCs w:val="24"/>
        </w:rPr>
        <w:t xml:space="preserve">i </w:t>
      </w:r>
      <w:r w:rsidRPr="00163D38">
        <w:rPr>
          <w:rFonts w:ascii="Bookman Old Style" w:hAnsi="Bookman Old Style" w:cs="Arial"/>
          <w:color w:val="000000"/>
          <w:spacing w:val="1"/>
          <w:sz w:val="24"/>
          <w:szCs w:val="24"/>
        </w:rPr>
        <w:t>o</w:t>
      </w:r>
      <w:r w:rsidRPr="00163D38">
        <w:rPr>
          <w:rFonts w:ascii="Bookman Old Style" w:hAnsi="Bookman Old Style" w:cs="Arial"/>
          <w:color w:val="000000"/>
          <w:sz w:val="24"/>
          <w:szCs w:val="24"/>
        </w:rPr>
        <w:t>l</w:t>
      </w:r>
      <w:r w:rsidRPr="00163D38">
        <w:rPr>
          <w:rFonts w:ascii="Bookman Old Style" w:hAnsi="Bookman Old Style" w:cs="Arial"/>
          <w:color w:val="000000"/>
          <w:spacing w:val="-2"/>
          <w:sz w:val="24"/>
          <w:szCs w:val="24"/>
        </w:rPr>
        <w:t>e</w:t>
      </w:r>
      <w:r w:rsidRPr="00163D38">
        <w:rPr>
          <w:rFonts w:ascii="Bookman Old Style" w:hAnsi="Bookman Old Style" w:cs="Arial"/>
          <w:color w:val="000000"/>
          <w:sz w:val="24"/>
          <w:szCs w:val="24"/>
        </w:rPr>
        <w:t>h</w:t>
      </w:r>
      <w:r w:rsidRPr="00163D38">
        <w:rPr>
          <w:rFonts w:ascii="Bookman Old Style" w:hAnsi="Bookman Old Style" w:cs="Arial"/>
          <w:color w:val="000000"/>
          <w:spacing w:val="2"/>
          <w:sz w:val="24"/>
          <w:szCs w:val="24"/>
        </w:rPr>
        <w:t xml:space="preserve"> </w:t>
      </w:r>
      <w:r w:rsidRPr="00163D38">
        <w:rPr>
          <w:rFonts w:ascii="Bookman Old Style" w:hAnsi="Bookman Old Style" w:cs="Arial"/>
          <w:i/>
          <w:iCs/>
          <w:color w:val="000000"/>
          <w:sz w:val="24"/>
          <w:szCs w:val="24"/>
        </w:rPr>
        <w:t>T</w:t>
      </w:r>
      <w:r w:rsidRPr="00163D38">
        <w:rPr>
          <w:rFonts w:ascii="Bookman Old Style" w:hAnsi="Bookman Old Style" w:cs="Arial"/>
          <w:i/>
          <w:iCs/>
          <w:color w:val="000000"/>
          <w:spacing w:val="-2"/>
          <w:sz w:val="24"/>
          <w:szCs w:val="24"/>
        </w:rPr>
        <w:t>h</w:t>
      </w:r>
      <w:r w:rsidRPr="00163D38">
        <w:rPr>
          <w:rFonts w:ascii="Bookman Old Style" w:hAnsi="Bookman Old Style" w:cs="Arial"/>
          <w:i/>
          <w:iCs/>
          <w:color w:val="000000"/>
          <w:sz w:val="24"/>
          <w:szCs w:val="24"/>
        </w:rPr>
        <w:t>e</w:t>
      </w:r>
      <w:r w:rsidRPr="00163D38">
        <w:rPr>
          <w:rFonts w:ascii="Bookman Old Style" w:hAnsi="Bookman Old Style" w:cs="Arial"/>
          <w:i/>
          <w:iCs/>
          <w:color w:val="000000"/>
          <w:spacing w:val="1"/>
          <w:sz w:val="24"/>
          <w:szCs w:val="24"/>
        </w:rPr>
        <w:t xml:space="preserve"> A</w:t>
      </w:r>
      <w:r w:rsidRPr="00163D38">
        <w:rPr>
          <w:rFonts w:ascii="Bookman Old Style" w:hAnsi="Bookman Old Style" w:cs="Arial"/>
          <w:i/>
          <w:iCs/>
          <w:color w:val="000000"/>
          <w:sz w:val="24"/>
          <w:szCs w:val="24"/>
        </w:rPr>
        <w:t>ss</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z w:val="24"/>
          <w:szCs w:val="24"/>
        </w:rPr>
        <w:t>c</w:t>
      </w:r>
      <w:r w:rsidRPr="00163D38">
        <w:rPr>
          <w:rFonts w:ascii="Bookman Old Style" w:hAnsi="Bookman Old Style" w:cs="Arial"/>
          <w:i/>
          <w:iCs/>
          <w:color w:val="000000"/>
          <w:spacing w:val="-3"/>
          <w:sz w:val="24"/>
          <w:szCs w:val="24"/>
        </w:rPr>
        <w:t>i</w:t>
      </w:r>
      <w:r w:rsidRPr="00163D38">
        <w:rPr>
          <w:rFonts w:ascii="Bookman Old Style" w:hAnsi="Bookman Old Style" w:cs="Arial"/>
          <w:i/>
          <w:iCs/>
          <w:color w:val="000000"/>
          <w:spacing w:val="1"/>
          <w:sz w:val="24"/>
          <w:szCs w:val="24"/>
        </w:rPr>
        <w:t>a</w:t>
      </w:r>
      <w:r w:rsidRPr="00163D38">
        <w:rPr>
          <w:rFonts w:ascii="Bookman Old Style" w:hAnsi="Bookman Old Style" w:cs="Arial"/>
          <w:i/>
          <w:iCs/>
          <w:color w:val="000000"/>
          <w:sz w:val="24"/>
          <w:szCs w:val="24"/>
        </w:rPr>
        <w:t>ti</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z w:val="24"/>
          <w:szCs w:val="24"/>
        </w:rPr>
        <w:t>n</w:t>
      </w:r>
      <w:r w:rsidRPr="00163D38">
        <w:rPr>
          <w:rFonts w:ascii="Bookman Old Style" w:hAnsi="Bookman Old Style" w:cs="Arial"/>
          <w:i/>
          <w:iCs/>
          <w:color w:val="000000"/>
          <w:spacing w:val="-1"/>
          <w:sz w:val="24"/>
          <w:szCs w:val="24"/>
        </w:rPr>
        <w:t xml:space="preserve"> </w:t>
      </w:r>
      <w:r w:rsidRPr="00163D38">
        <w:rPr>
          <w:rFonts w:ascii="Bookman Old Style" w:hAnsi="Bookman Old Style" w:cs="Arial"/>
          <w:i/>
          <w:iCs/>
          <w:color w:val="000000"/>
          <w:sz w:val="24"/>
          <w:szCs w:val="24"/>
        </w:rPr>
        <w:t>I</w:t>
      </w:r>
      <w:r w:rsidRPr="00163D38">
        <w:rPr>
          <w:rFonts w:ascii="Bookman Old Style" w:hAnsi="Bookman Old Style" w:cs="Arial"/>
          <w:i/>
          <w:iCs/>
          <w:color w:val="000000"/>
          <w:spacing w:val="1"/>
          <w:sz w:val="24"/>
          <w:szCs w:val="24"/>
        </w:rPr>
        <w:t>n</w:t>
      </w:r>
      <w:r w:rsidRPr="00163D38">
        <w:rPr>
          <w:rFonts w:ascii="Bookman Old Style" w:hAnsi="Bookman Old Style" w:cs="Arial"/>
          <w:i/>
          <w:iCs/>
          <w:color w:val="000000"/>
          <w:spacing w:val="-2"/>
          <w:sz w:val="24"/>
          <w:szCs w:val="24"/>
        </w:rPr>
        <w:t>t</w:t>
      </w:r>
      <w:r w:rsidRPr="00163D38">
        <w:rPr>
          <w:rFonts w:ascii="Bookman Old Style" w:hAnsi="Bookman Old Style" w:cs="Arial"/>
          <w:i/>
          <w:iCs/>
          <w:color w:val="000000"/>
          <w:spacing w:val="1"/>
          <w:sz w:val="24"/>
          <w:szCs w:val="24"/>
        </w:rPr>
        <w:t>e</w:t>
      </w:r>
      <w:r w:rsidRPr="00163D38">
        <w:rPr>
          <w:rFonts w:ascii="Bookman Old Style" w:hAnsi="Bookman Old Style" w:cs="Arial"/>
          <w:i/>
          <w:iCs/>
          <w:color w:val="000000"/>
          <w:sz w:val="24"/>
          <w:szCs w:val="24"/>
        </w:rPr>
        <w:t>r</w:t>
      </w:r>
      <w:r w:rsidRPr="00163D38">
        <w:rPr>
          <w:rFonts w:ascii="Bookman Old Style" w:hAnsi="Bookman Old Style" w:cs="Arial"/>
          <w:i/>
          <w:iCs/>
          <w:color w:val="000000"/>
          <w:spacing w:val="3"/>
          <w:sz w:val="24"/>
          <w:szCs w:val="24"/>
        </w:rPr>
        <w:t>n</w:t>
      </w:r>
      <w:r w:rsidRPr="00163D38">
        <w:rPr>
          <w:rFonts w:ascii="Bookman Old Style" w:hAnsi="Bookman Old Style" w:cs="Arial"/>
          <w:i/>
          <w:iCs/>
          <w:color w:val="000000"/>
          <w:spacing w:val="1"/>
          <w:sz w:val="24"/>
          <w:szCs w:val="24"/>
        </w:rPr>
        <w:t>a</w:t>
      </w:r>
      <w:r w:rsidRPr="00163D38">
        <w:rPr>
          <w:rFonts w:ascii="Bookman Old Style" w:hAnsi="Bookman Old Style" w:cs="Arial"/>
          <w:i/>
          <w:iCs/>
          <w:color w:val="000000"/>
          <w:sz w:val="24"/>
          <w:szCs w:val="24"/>
        </w:rPr>
        <w:t>ti</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pacing w:val="1"/>
          <w:sz w:val="24"/>
          <w:szCs w:val="24"/>
        </w:rPr>
        <w:t>na</w:t>
      </w:r>
      <w:r w:rsidRPr="00163D38">
        <w:rPr>
          <w:rFonts w:ascii="Bookman Old Style" w:hAnsi="Bookman Old Style" w:cs="Arial"/>
          <w:i/>
          <w:iCs/>
          <w:color w:val="000000"/>
          <w:sz w:val="24"/>
          <w:szCs w:val="24"/>
        </w:rPr>
        <w:t>l</w:t>
      </w:r>
      <w:r w:rsidRPr="00163D38">
        <w:rPr>
          <w:rFonts w:ascii="Bookman Old Style" w:hAnsi="Bookman Old Style" w:cs="Arial"/>
          <w:i/>
          <w:iCs/>
          <w:color w:val="000000"/>
          <w:spacing w:val="-2"/>
          <w:sz w:val="24"/>
          <w:szCs w:val="24"/>
        </w:rPr>
        <w:t xml:space="preserve"> </w:t>
      </w:r>
      <w:r w:rsidRPr="00163D38">
        <w:rPr>
          <w:rFonts w:ascii="Bookman Old Style" w:hAnsi="Bookman Old Style" w:cs="Arial"/>
          <w:i/>
          <w:iCs/>
          <w:color w:val="000000"/>
          <w:spacing w:val="1"/>
          <w:sz w:val="24"/>
          <w:szCs w:val="24"/>
        </w:rPr>
        <w:t>de</w:t>
      </w:r>
      <w:r w:rsidRPr="00163D38">
        <w:rPr>
          <w:rFonts w:ascii="Bookman Old Style" w:hAnsi="Bookman Old Style" w:cs="Arial"/>
          <w:i/>
          <w:iCs/>
          <w:color w:val="000000"/>
          <w:sz w:val="24"/>
          <w:szCs w:val="24"/>
        </w:rPr>
        <w:t>s</w:t>
      </w:r>
      <w:r w:rsidRPr="00163D38">
        <w:rPr>
          <w:rFonts w:ascii="Bookman Old Style" w:hAnsi="Bookman Old Style" w:cs="Arial"/>
          <w:i/>
          <w:iCs/>
          <w:color w:val="000000"/>
          <w:spacing w:val="-2"/>
          <w:sz w:val="24"/>
          <w:szCs w:val="24"/>
        </w:rPr>
        <w:t xml:space="preserve"> </w:t>
      </w:r>
      <w:r w:rsidRPr="00163D38">
        <w:rPr>
          <w:rFonts w:ascii="Bookman Old Style" w:hAnsi="Bookman Old Style" w:cs="Arial"/>
          <w:i/>
          <w:iCs/>
          <w:color w:val="000000"/>
          <w:sz w:val="24"/>
          <w:szCs w:val="24"/>
        </w:rPr>
        <w:t>Ex</w:t>
      </w:r>
      <w:r w:rsidRPr="00163D38">
        <w:rPr>
          <w:rFonts w:ascii="Bookman Old Style" w:hAnsi="Bookman Old Style" w:cs="Arial"/>
          <w:i/>
          <w:iCs/>
          <w:color w:val="000000"/>
          <w:spacing w:val="1"/>
          <w:sz w:val="24"/>
          <w:szCs w:val="24"/>
        </w:rPr>
        <w:t>pe</w:t>
      </w:r>
      <w:r w:rsidRPr="00163D38">
        <w:rPr>
          <w:rFonts w:ascii="Bookman Old Style" w:hAnsi="Bookman Old Style" w:cs="Arial"/>
          <w:i/>
          <w:iCs/>
          <w:color w:val="000000"/>
          <w:sz w:val="24"/>
          <w:szCs w:val="24"/>
        </w:rPr>
        <w:t xml:space="preserve">rts </w:t>
      </w:r>
      <w:r w:rsidRPr="00163D38">
        <w:rPr>
          <w:rFonts w:ascii="Bookman Old Style" w:hAnsi="Bookman Old Style" w:cs="Arial"/>
          <w:i/>
          <w:iCs/>
          <w:color w:val="000000"/>
          <w:spacing w:val="1"/>
          <w:sz w:val="24"/>
          <w:szCs w:val="24"/>
        </w:rPr>
        <w:t>S</w:t>
      </w:r>
      <w:r w:rsidRPr="00163D38">
        <w:rPr>
          <w:rFonts w:ascii="Bookman Old Style" w:hAnsi="Bookman Old Style" w:cs="Arial"/>
          <w:i/>
          <w:iCs/>
          <w:color w:val="000000"/>
          <w:sz w:val="24"/>
          <w:szCs w:val="24"/>
        </w:rPr>
        <w:t>c</w:t>
      </w:r>
      <w:r w:rsidRPr="00163D38">
        <w:rPr>
          <w:rFonts w:ascii="Bookman Old Style" w:hAnsi="Bookman Old Style" w:cs="Arial"/>
          <w:i/>
          <w:iCs/>
          <w:color w:val="000000"/>
          <w:spacing w:val="-3"/>
          <w:sz w:val="24"/>
          <w:szCs w:val="24"/>
        </w:rPr>
        <w:t>i</w:t>
      </w:r>
      <w:r w:rsidRPr="00163D38">
        <w:rPr>
          <w:rFonts w:ascii="Bookman Old Style" w:hAnsi="Bookman Old Style" w:cs="Arial"/>
          <w:i/>
          <w:iCs/>
          <w:color w:val="000000"/>
          <w:spacing w:val="1"/>
          <w:sz w:val="24"/>
          <w:szCs w:val="24"/>
        </w:rPr>
        <w:t>en</w:t>
      </w:r>
      <w:r w:rsidRPr="00163D38">
        <w:rPr>
          <w:rFonts w:ascii="Bookman Old Style" w:hAnsi="Bookman Old Style" w:cs="Arial"/>
          <w:i/>
          <w:iCs/>
          <w:color w:val="000000"/>
          <w:sz w:val="24"/>
          <w:szCs w:val="24"/>
        </w:rPr>
        <w:t>tifi</w:t>
      </w:r>
      <w:r w:rsidRPr="00163D38">
        <w:rPr>
          <w:rFonts w:ascii="Bookman Old Style" w:hAnsi="Bookman Old Style" w:cs="Arial"/>
          <w:i/>
          <w:iCs/>
          <w:color w:val="000000"/>
          <w:spacing w:val="-1"/>
          <w:sz w:val="24"/>
          <w:szCs w:val="24"/>
        </w:rPr>
        <w:t>q</w:t>
      </w:r>
      <w:r w:rsidRPr="00163D38">
        <w:rPr>
          <w:rFonts w:ascii="Bookman Old Style" w:hAnsi="Bookman Old Style" w:cs="Arial"/>
          <w:i/>
          <w:iCs/>
          <w:color w:val="000000"/>
          <w:spacing w:val="1"/>
          <w:sz w:val="24"/>
          <w:szCs w:val="24"/>
        </w:rPr>
        <w:t>u</w:t>
      </w:r>
      <w:r w:rsidRPr="00163D38">
        <w:rPr>
          <w:rFonts w:ascii="Bookman Old Style" w:hAnsi="Bookman Old Style" w:cs="Arial"/>
          <w:i/>
          <w:iCs/>
          <w:color w:val="000000"/>
          <w:sz w:val="24"/>
          <w:szCs w:val="24"/>
        </w:rPr>
        <w:t>e</w:t>
      </w:r>
      <w:r w:rsidRPr="00163D38">
        <w:rPr>
          <w:rFonts w:ascii="Bookman Old Style" w:hAnsi="Bookman Old Style" w:cs="Arial"/>
          <w:i/>
          <w:iCs/>
          <w:color w:val="000000"/>
          <w:spacing w:val="-1"/>
          <w:sz w:val="24"/>
          <w:szCs w:val="24"/>
        </w:rPr>
        <w:t xml:space="preserve"> </w:t>
      </w:r>
      <w:r w:rsidRPr="00163D38">
        <w:rPr>
          <w:rFonts w:ascii="Bookman Old Style" w:hAnsi="Bookman Old Style" w:cs="Arial"/>
          <w:i/>
          <w:iCs/>
          <w:color w:val="000000"/>
          <w:spacing w:val="1"/>
          <w:sz w:val="24"/>
          <w:szCs w:val="24"/>
        </w:rPr>
        <w:t>d</w:t>
      </w:r>
      <w:r w:rsidRPr="00163D38">
        <w:rPr>
          <w:rFonts w:ascii="Bookman Old Style" w:hAnsi="Bookman Old Style" w:cs="Arial"/>
          <w:i/>
          <w:iCs/>
          <w:color w:val="000000"/>
          <w:sz w:val="24"/>
          <w:szCs w:val="24"/>
        </w:rPr>
        <w:t>u</w:t>
      </w:r>
      <w:r w:rsidRPr="00163D38">
        <w:rPr>
          <w:rFonts w:ascii="Bookman Old Style" w:hAnsi="Bookman Old Style" w:cs="Arial"/>
          <w:i/>
          <w:iCs/>
          <w:color w:val="000000"/>
          <w:spacing w:val="-1"/>
          <w:sz w:val="24"/>
          <w:szCs w:val="24"/>
        </w:rPr>
        <w:t xml:space="preserve"> </w:t>
      </w:r>
      <w:r w:rsidRPr="00163D38">
        <w:rPr>
          <w:rFonts w:ascii="Bookman Old Style" w:hAnsi="Bookman Old Style" w:cs="Arial"/>
          <w:i/>
          <w:iCs/>
          <w:color w:val="000000"/>
          <w:sz w:val="24"/>
          <w:szCs w:val="24"/>
        </w:rPr>
        <w:t>T</w:t>
      </w:r>
      <w:r w:rsidRPr="00163D38">
        <w:rPr>
          <w:rFonts w:ascii="Bookman Old Style" w:hAnsi="Bookman Old Style" w:cs="Arial"/>
          <w:i/>
          <w:iCs/>
          <w:color w:val="000000"/>
          <w:spacing w:val="1"/>
          <w:sz w:val="24"/>
          <w:szCs w:val="24"/>
        </w:rPr>
        <w:t>ou</w:t>
      </w:r>
      <w:r w:rsidRPr="00163D38">
        <w:rPr>
          <w:rFonts w:ascii="Bookman Old Style" w:hAnsi="Bookman Old Style" w:cs="Arial"/>
          <w:i/>
          <w:iCs/>
          <w:color w:val="000000"/>
          <w:sz w:val="24"/>
          <w:szCs w:val="24"/>
        </w:rPr>
        <w:t>r</w:t>
      </w:r>
      <w:r w:rsidRPr="00163D38">
        <w:rPr>
          <w:rFonts w:ascii="Bookman Old Style" w:hAnsi="Bookman Old Style" w:cs="Arial"/>
          <w:i/>
          <w:iCs/>
          <w:color w:val="000000"/>
          <w:spacing w:val="-1"/>
          <w:sz w:val="24"/>
          <w:szCs w:val="24"/>
        </w:rPr>
        <w:t>i</w:t>
      </w:r>
      <w:r w:rsidRPr="00163D38">
        <w:rPr>
          <w:rFonts w:ascii="Bookman Old Style" w:hAnsi="Bookman Old Style" w:cs="Arial"/>
          <w:i/>
          <w:iCs/>
          <w:color w:val="000000"/>
          <w:sz w:val="24"/>
          <w:szCs w:val="24"/>
        </w:rPr>
        <w:t>s</w:t>
      </w:r>
      <w:r w:rsidRPr="00163D38">
        <w:rPr>
          <w:rFonts w:ascii="Bookman Old Style" w:hAnsi="Bookman Old Style" w:cs="Arial"/>
          <w:i/>
          <w:iCs/>
          <w:color w:val="000000"/>
          <w:spacing w:val="-3"/>
          <w:sz w:val="24"/>
          <w:szCs w:val="24"/>
        </w:rPr>
        <w:t>m</w:t>
      </w:r>
      <w:r w:rsidRPr="00163D38">
        <w:rPr>
          <w:rFonts w:ascii="Bookman Old Style" w:hAnsi="Bookman Old Style" w:cs="Arial"/>
          <w:i/>
          <w:iCs/>
          <w:color w:val="000000"/>
          <w:sz w:val="24"/>
          <w:szCs w:val="24"/>
        </w:rPr>
        <w:t>e</w:t>
      </w:r>
      <w:r w:rsidRPr="00163D38">
        <w:rPr>
          <w:rFonts w:ascii="Bookman Old Style" w:hAnsi="Bookman Old Style" w:cs="Arial"/>
          <w:i/>
          <w:iCs/>
          <w:color w:val="000000"/>
          <w:spacing w:val="1"/>
          <w:sz w:val="24"/>
          <w:szCs w:val="24"/>
        </w:rPr>
        <w:t xml:space="preserve"> </w:t>
      </w:r>
      <w:r w:rsidRPr="00163D38">
        <w:rPr>
          <w:rFonts w:ascii="Bookman Old Style" w:hAnsi="Bookman Old Style" w:cs="Arial"/>
          <w:i/>
          <w:iCs/>
          <w:color w:val="000000"/>
          <w:sz w:val="24"/>
          <w:szCs w:val="24"/>
        </w:rPr>
        <w:t>(A</w:t>
      </w:r>
      <w:r w:rsidRPr="00163D38">
        <w:rPr>
          <w:rFonts w:ascii="Bookman Old Style" w:hAnsi="Bookman Old Style" w:cs="Arial"/>
          <w:i/>
          <w:iCs/>
          <w:color w:val="000000"/>
          <w:spacing w:val="1"/>
          <w:sz w:val="24"/>
          <w:szCs w:val="24"/>
        </w:rPr>
        <w:t>I</w:t>
      </w:r>
      <w:r w:rsidRPr="00163D38">
        <w:rPr>
          <w:rFonts w:ascii="Bookman Old Style" w:hAnsi="Bookman Old Style" w:cs="Arial"/>
          <w:i/>
          <w:iCs/>
          <w:color w:val="000000"/>
          <w:sz w:val="24"/>
          <w:szCs w:val="24"/>
        </w:rPr>
        <w:t>EST</w:t>
      </w:r>
      <w:r w:rsidRPr="00163D38">
        <w:rPr>
          <w:rFonts w:ascii="Bookman Old Style" w:hAnsi="Bookman Old Style" w:cs="Arial"/>
          <w:i/>
          <w:iCs/>
          <w:color w:val="000000"/>
          <w:spacing w:val="-1"/>
          <w:sz w:val="24"/>
          <w:szCs w:val="24"/>
        </w:rPr>
        <w:t>)</w:t>
      </w:r>
      <w:r w:rsidRPr="00163D38">
        <w:rPr>
          <w:rFonts w:ascii="Bookman Old Style" w:hAnsi="Bookman Old Style" w:cs="Arial"/>
          <w:i/>
          <w:iCs/>
          <w:color w:val="000000"/>
          <w:sz w:val="24"/>
          <w:szCs w:val="24"/>
        </w:rPr>
        <w:t>.</w:t>
      </w:r>
    </w:p>
    <w:p w:rsidR="00DF0AA2" w:rsidRPr="00163D38" w:rsidRDefault="00DF0AA2" w:rsidP="00DF0AA2">
      <w:pPr>
        <w:spacing w:line="360" w:lineRule="auto"/>
        <w:ind w:left="425" w:firstLine="567"/>
        <w:rPr>
          <w:rFonts w:ascii="Bookman Old Style" w:hAnsi="Bookman Old Style" w:cs="Arial"/>
          <w:color w:val="000000"/>
          <w:sz w:val="24"/>
          <w:szCs w:val="24"/>
        </w:rPr>
      </w:pPr>
      <w:r w:rsidRPr="00163D38">
        <w:rPr>
          <w:rFonts w:ascii="Bookman Old Style" w:hAnsi="Bookman Old Style" w:cs="Arial"/>
          <w:color w:val="000000"/>
          <w:spacing w:val="-1"/>
          <w:sz w:val="24"/>
          <w:szCs w:val="24"/>
        </w:rPr>
        <w:t>Me</w:t>
      </w:r>
      <w:r w:rsidRPr="00163D38">
        <w:rPr>
          <w:rFonts w:ascii="Bookman Old Style" w:hAnsi="Bookman Old Style" w:cs="Arial"/>
          <w:color w:val="000000"/>
          <w:spacing w:val="1"/>
          <w:sz w:val="24"/>
          <w:szCs w:val="24"/>
        </w:rPr>
        <w:t>nu</w:t>
      </w:r>
      <w:r w:rsidRPr="00163D38">
        <w:rPr>
          <w:rFonts w:ascii="Bookman Old Style" w:hAnsi="Bookman Old Style" w:cs="Arial"/>
          <w:color w:val="000000"/>
          <w:sz w:val="24"/>
          <w:szCs w:val="24"/>
        </w:rPr>
        <w:t>rut</w:t>
      </w:r>
      <w:r w:rsidRPr="00163D38">
        <w:rPr>
          <w:rFonts w:ascii="Bookman Old Style" w:hAnsi="Bookman Old Style" w:cs="Arial"/>
          <w:color w:val="000000"/>
          <w:spacing w:val="5"/>
          <w:sz w:val="24"/>
          <w:szCs w:val="24"/>
        </w:rPr>
        <w:t xml:space="preserve"> </w:t>
      </w:r>
      <w:r w:rsidRPr="00163D38">
        <w:rPr>
          <w:rFonts w:ascii="Bookman Old Style" w:hAnsi="Bookman Old Style" w:cs="Arial"/>
          <w:color w:val="000000"/>
          <w:sz w:val="24"/>
          <w:szCs w:val="24"/>
        </w:rPr>
        <w:t>Pr</w:t>
      </w:r>
      <w:r w:rsidRPr="00163D38">
        <w:rPr>
          <w:rFonts w:ascii="Bookman Old Style" w:hAnsi="Bookman Old Style" w:cs="Arial"/>
          <w:color w:val="000000"/>
          <w:spacing w:val="-2"/>
          <w:sz w:val="24"/>
          <w:szCs w:val="24"/>
        </w:rPr>
        <w:t>o</w:t>
      </w:r>
      <w:r w:rsidRPr="00163D38">
        <w:rPr>
          <w:rFonts w:ascii="Bookman Old Style" w:hAnsi="Bookman Old Style" w:cs="Arial"/>
          <w:color w:val="000000"/>
          <w:spacing w:val="3"/>
          <w:sz w:val="24"/>
          <w:szCs w:val="24"/>
        </w:rPr>
        <w:t>f</w:t>
      </w:r>
      <w:r w:rsidRPr="00163D38">
        <w:rPr>
          <w:rFonts w:ascii="Bookman Old Style" w:hAnsi="Bookman Old Style" w:cs="Arial"/>
          <w:color w:val="000000"/>
          <w:sz w:val="24"/>
          <w:szCs w:val="24"/>
        </w:rPr>
        <w:t>.</w:t>
      </w:r>
      <w:r w:rsidRPr="00163D38">
        <w:rPr>
          <w:rFonts w:ascii="Bookman Old Style" w:hAnsi="Bookman Old Style" w:cs="Arial"/>
          <w:color w:val="000000"/>
          <w:spacing w:val="7"/>
          <w:sz w:val="24"/>
          <w:szCs w:val="24"/>
        </w:rPr>
        <w:t xml:space="preserve"> </w:t>
      </w:r>
      <w:r w:rsidRPr="00163D38">
        <w:rPr>
          <w:rFonts w:ascii="Bookman Old Style" w:hAnsi="Bookman Old Style" w:cs="Arial"/>
          <w:color w:val="000000"/>
          <w:spacing w:val="-2"/>
          <w:sz w:val="24"/>
          <w:szCs w:val="24"/>
        </w:rPr>
        <w:t>S</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lah </w:t>
      </w:r>
      <w:r w:rsidRPr="00163D38">
        <w:rPr>
          <w:rFonts w:ascii="Bookman Old Style" w:hAnsi="Bookman Old Style" w:cs="Arial"/>
          <w:color w:val="000000"/>
          <w:spacing w:val="8"/>
          <w:sz w:val="24"/>
          <w:szCs w:val="24"/>
        </w:rPr>
        <w:t>W</w:t>
      </w:r>
      <w:r w:rsidRPr="00163D38">
        <w:rPr>
          <w:rFonts w:ascii="Bookman Old Style" w:hAnsi="Bookman Old Style" w:cs="Arial"/>
          <w:color w:val="000000"/>
          <w:spacing w:val="-1"/>
          <w:sz w:val="24"/>
          <w:szCs w:val="24"/>
        </w:rPr>
        <w:t>ah</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b</w:t>
      </w:r>
      <w:r w:rsidRPr="00163D38">
        <w:rPr>
          <w:rFonts w:ascii="Bookman Old Style" w:hAnsi="Bookman Old Style" w:cs="Arial"/>
          <w:color w:val="000000"/>
          <w:spacing w:val="5"/>
          <w:sz w:val="24"/>
          <w:szCs w:val="24"/>
        </w:rPr>
        <w:t xml:space="preserve"> </w:t>
      </w:r>
      <w:r w:rsidRPr="00163D38">
        <w:rPr>
          <w:rFonts w:ascii="Bookman Old Style" w:hAnsi="Bookman Old Style" w:cs="Arial"/>
          <w:color w:val="000000"/>
          <w:spacing w:val="-1"/>
          <w:sz w:val="24"/>
          <w:szCs w:val="24"/>
        </w:rPr>
        <w:t>d</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lam</w:t>
      </w:r>
      <w:r w:rsidRPr="00163D38">
        <w:rPr>
          <w:rFonts w:ascii="Bookman Old Style" w:hAnsi="Bookman Old Style" w:cs="Arial"/>
          <w:color w:val="000000"/>
          <w:spacing w:val="6"/>
          <w:sz w:val="24"/>
          <w:szCs w:val="24"/>
        </w:rPr>
        <w:t xml:space="preserve"> </w:t>
      </w:r>
      <w:r w:rsidRPr="00163D38">
        <w:rPr>
          <w:rFonts w:ascii="Bookman Old Style" w:hAnsi="Bookman Old Style" w:cs="Arial"/>
          <w:color w:val="000000"/>
          <w:spacing w:val="1"/>
          <w:sz w:val="24"/>
          <w:szCs w:val="24"/>
        </w:rPr>
        <w:t>bu</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u</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2"/>
          <w:sz w:val="24"/>
          <w:szCs w:val="24"/>
        </w:rPr>
        <w:t>y</w:t>
      </w:r>
      <w:r w:rsidRPr="00163D38">
        <w:rPr>
          <w:rFonts w:ascii="Bookman Old Style" w:hAnsi="Bookman Old Style" w:cs="Arial"/>
          <w:color w:val="000000"/>
          <w:sz w:val="24"/>
          <w:szCs w:val="24"/>
        </w:rPr>
        <w:t>a</w:t>
      </w:r>
      <w:r w:rsidRPr="00163D38">
        <w:rPr>
          <w:rFonts w:ascii="Bookman Old Style" w:hAnsi="Bookman Old Style" w:cs="Arial"/>
          <w:color w:val="000000"/>
          <w:spacing w:val="7"/>
          <w:sz w:val="24"/>
          <w:szCs w:val="24"/>
        </w:rPr>
        <w:t xml:space="preserve">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g</w:t>
      </w:r>
      <w:r w:rsidRPr="00163D38">
        <w:rPr>
          <w:rFonts w:ascii="Bookman Old Style" w:hAnsi="Bookman Old Style" w:cs="Arial"/>
          <w:color w:val="000000"/>
          <w:spacing w:val="5"/>
          <w:sz w:val="24"/>
          <w:szCs w:val="24"/>
        </w:rPr>
        <w:t xml:space="preserve"> </w:t>
      </w:r>
      <w:r w:rsidRPr="00163D38">
        <w:rPr>
          <w:rFonts w:ascii="Bookman Old Style" w:hAnsi="Bookman Old Style" w:cs="Arial"/>
          <w:color w:val="000000"/>
          <w:spacing w:val="1"/>
          <w:sz w:val="24"/>
          <w:szCs w:val="24"/>
        </w:rPr>
        <w:t>be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j</w:t>
      </w:r>
      <w:r w:rsidRPr="00163D38">
        <w:rPr>
          <w:rFonts w:ascii="Bookman Old Style" w:hAnsi="Bookman Old Style" w:cs="Arial"/>
          <w:color w:val="000000"/>
          <w:spacing w:val="1"/>
          <w:sz w:val="24"/>
          <w:szCs w:val="24"/>
        </w:rPr>
        <w:t>udu</w:t>
      </w:r>
      <w:r w:rsidRPr="00163D38">
        <w:rPr>
          <w:rFonts w:ascii="Bookman Old Style" w:hAnsi="Bookman Old Style" w:cs="Arial"/>
          <w:color w:val="000000"/>
          <w:sz w:val="24"/>
          <w:szCs w:val="24"/>
        </w:rPr>
        <w:t>l</w:t>
      </w:r>
      <w:r w:rsidRPr="00163D38">
        <w:rPr>
          <w:rFonts w:ascii="Bookman Old Style" w:hAnsi="Bookman Old Style" w:cs="Arial"/>
          <w:color w:val="000000"/>
          <w:spacing w:val="14"/>
          <w:sz w:val="24"/>
          <w:szCs w:val="24"/>
        </w:rPr>
        <w:t xml:space="preserve"> </w:t>
      </w:r>
      <w:r w:rsidRPr="00163D38">
        <w:rPr>
          <w:rFonts w:ascii="Bookman Old Style" w:hAnsi="Bookman Old Style" w:cs="Arial"/>
          <w:i/>
          <w:iCs/>
          <w:color w:val="000000"/>
          <w:sz w:val="24"/>
          <w:szCs w:val="24"/>
        </w:rPr>
        <w:t>An I</w:t>
      </w:r>
      <w:r w:rsidRPr="00163D38">
        <w:rPr>
          <w:rFonts w:ascii="Bookman Old Style" w:hAnsi="Bookman Old Style" w:cs="Arial"/>
          <w:i/>
          <w:iCs/>
          <w:color w:val="000000"/>
          <w:spacing w:val="1"/>
          <w:sz w:val="24"/>
          <w:szCs w:val="24"/>
        </w:rPr>
        <w:t>n</w:t>
      </w:r>
      <w:r w:rsidRPr="00163D38">
        <w:rPr>
          <w:rFonts w:ascii="Bookman Old Style" w:hAnsi="Bookman Old Style" w:cs="Arial"/>
          <w:i/>
          <w:iCs/>
          <w:color w:val="000000"/>
          <w:sz w:val="24"/>
          <w:szCs w:val="24"/>
        </w:rPr>
        <w:t>tro</w:t>
      </w:r>
      <w:r w:rsidRPr="00163D38">
        <w:rPr>
          <w:rFonts w:ascii="Bookman Old Style" w:hAnsi="Bookman Old Style" w:cs="Arial"/>
          <w:i/>
          <w:iCs/>
          <w:color w:val="000000"/>
          <w:spacing w:val="-1"/>
          <w:sz w:val="24"/>
          <w:szCs w:val="24"/>
        </w:rPr>
        <w:t>d</w:t>
      </w:r>
      <w:r w:rsidRPr="00163D38">
        <w:rPr>
          <w:rFonts w:ascii="Bookman Old Style" w:hAnsi="Bookman Old Style" w:cs="Arial"/>
          <w:i/>
          <w:iCs/>
          <w:color w:val="000000"/>
          <w:spacing w:val="1"/>
          <w:sz w:val="24"/>
          <w:szCs w:val="24"/>
        </w:rPr>
        <w:t>u</w:t>
      </w:r>
      <w:r w:rsidRPr="00163D38">
        <w:rPr>
          <w:rFonts w:ascii="Bookman Old Style" w:hAnsi="Bookman Old Style" w:cs="Arial"/>
          <w:i/>
          <w:iCs/>
          <w:color w:val="000000"/>
          <w:sz w:val="24"/>
          <w:szCs w:val="24"/>
        </w:rPr>
        <w:t>cti</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z w:val="24"/>
          <w:szCs w:val="24"/>
        </w:rPr>
        <w:t xml:space="preserve">n </w:t>
      </w:r>
      <w:r w:rsidRPr="00163D38">
        <w:rPr>
          <w:rFonts w:ascii="Bookman Old Style" w:hAnsi="Bookman Old Style" w:cs="Arial"/>
          <w:i/>
          <w:iCs/>
          <w:color w:val="000000"/>
          <w:spacing w:val="1"/>
          <w:sz w:val="24"/>
          <w:szCs w:val="24"/>
        </w:rPr>
        <w:t>o</w:t>
      </w:r>
      <w:r w:rsidRPr="00163D38">
        <w:rPr>
          <w:rFonts w:ascii="Bookman Old Style" w:hAnsi="Bookman Old Style" w:cs="Arial"/>
          <w:i/>
          <w:iCs/>
          <w:color w:val="000000"/>
          <w:sz w:val="24"/>
          <w:szCs w:val="24"/>
        </w:rPr>
        <w:t>n T</w:t>
      </w:r>
      <w:r w:rsidRPr="00163D38">
        <w:rPr>
          <w:rFonts w:ascii="Bookman Old Style" w:hAnsi="Bookman Old Style" w:cs="Arial"/>
          <w:i/>
          <w:iCs/>
          <w:color w:val="000000"/>
          <w:spacing w:val="-2"/>
          <w:sz w:val="24"/>
          <w:szCs w:val="24"/>
        </w:rPr>
        <w:t>o</w:t>
      </w:r>
      <w:r w:rsidRPr="00163D38">
        <w:rPr>
          <w:rFonts w:ascii="Bookman Old Style" w:hAnsi="Bookman Old Style" w:cs="Arial"/>
          <w:i/>
          <w:iCs/>
          <w:color w:val="000000"/>
          <w:spacing w:val="-1"/>
          <w:sz w:val="24"/>
          <w:szCs w:val="24"/>
        </w:rPr>
        <w:t>u</w:t>
      </w:r>
      <w:r w:rsidRPr="00163D38">
        <w:rPr>
          <w:rFonts w:ascii="Bookman Old Style" w:hAnsi="Bookman Old Style" w:cs="Arial"/>
          <w:i/>
          <w:iCs/>
          <w:color w:val="000000"/>
          <w:sz w:val="24"/>
          <w:szCs w:val="24"/>
        </w:rPr>
        <w:t>r</w:t>
      </w:r>
      <w:r w:rsidRPr="00163D38">
        <w:rPr>
          <w:rFonts w:ascii="Bookman Old Style" w:hAnsi="Bookman Old Style" w:cs="Arial"/>
          <w:i/>
          <w:iCs/>
          <w:color w:val="000000"/>
          <w:spacing w:val="-1"/>
          <w:sz w:val="24"/>
          <w:szCs w:val="24"/>
        </w:rPr>
        <w:t>i</w:t>
      </w:r>
      <w:r w:rsidRPr="00163D38">
        <w:rPr>
          <w:rFonts w:ascii="Bookman Old Style" w:hAnsi="Bookman Old Style" w:cs="Arial"/>
          <w:i/>
          <w:iCs/>
          <w:color w:val="000000"/>
          <w:spacing w:val="2"/>
          <w:sz w:val="24"/>
          <w:szCs w:val="24"/>
        </w:rPr>
        <w:t>s</w:t>
      </w:r>
      <w:r w:rsidRPr="00163D38">
        <w:rPr>
          <w:rFonts w:ascii="Bookman Old Style" w:hAnsi="Bookman Old Style" w:cs="Arial"/>
          <w:i/>
          <w:iCs/>
          <w:color w:val="000000"/>
          <w:sz w:val="24"/>
          <w:szCs w:val="24"/>
        </w:rPr>
        <w:t>m Th</w:t>
      </w:r>
      <w:r w:rsidRPr="00163D38">
        <w:rPr>
          <w:rFonts w:ascii="Bookman Old Style" w:hAnsi="Bookman Old Style" w:cs="Arial"/>
          <w:i/>
          <w:iCs/>
          <w:color w:val="000000"/>
          <w:spacing w:val="1"/>
          <w:sz w:val="24"/>
          <w:szCs w:val="24"/>
        </w:rPr>
        <w:t>eo</w:t>
      </w:r>
      <w:r w:rsidRPr="00163D38">
        <w:rPr>
          <w:rFonts w:ascii="Bookman Old Style" w:hAnsi="Bookman Old Style" w:cs="Arial"/>
          <w:i/>
          <w:iCs/>
          <w:color w:val="000000"/>
          <w:sz w:val="24"/>
          <w:szCs w:val="24"/>
        </w:rPr>
        <w:t xml:space="preserve">ry </w:t>
      </w:r>
      <w:r w:rsidRPr="00163D38">
        <w:rPr>
          <w:rFonts w:ascii="Bookman Old Style" w:hAnsi="Bookman Old Style" w:cs="Arial"/>
          <w:color w:val="000000"/>
          <w:spacing w:val="1"/>
          <w:sz w:val="24"/>
          <w:szCs w:val="24"/>
        </w:rPr>
        <w:t>men</w:t>
      </w:r>
      <w:r w:rsidRPr="00163D38">
        <w:rPr>
          <w:rFonts w:ascii="Bookman Old Style" w:hAnsi="Bookman Old Style" w:cs="Arial"/>
          <w:color w:val="000000"/>
          <w:spacing w:val="-1"/>
          <w:sz w:val="24"/>
          <w:szCs w:val="24"/>
        </w:rPr>
        <w:t>ge</w:t>
      </w:r>
      <w:r w:rsidRPr="00163D38">
        <w:rPr>
          <w:rFonts w:ascii="Bookman Old Style" w:hAnsi="Bookman Old Style" w:cs="Arial"/>
          <w:color w:val="000000"/>
          <w:spacing w:val="1"/>
          <w:sz w:val="24"/>
          <w:szCs w:val="24"/>
        </w:rPr>
        <w:t>mu</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2"/>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n </w:t>
      </w:r>
      <w:r w:rsidRPr="00163D38">
        <w:rPr>
          <w:rFonts w:ascii="Bookman Old Style" w:hAnsi="Bookman Old Style" w:cs="Arial"/>
          <w:color w:val="000000"/>
          <w:spacing w:val="1"/>
          <w:sz w:val="24"/>
          <w:szCs w:val="24"/>
        </w:rPr>
        <w:t>bah</w:t>
      </w:r>
      <w:r w:rsidRPr="00163D38">
        <w:rPr>
          <w:rFonts w:ascii="Bookman Old Style" w:hAnsi="Bookman Old Style" w:cs="Arial"/>
          <w:color w:val="000000"/>
          <w:spacing w:val="-3"/>
          <w:sz w:val="24"/>
          <w:szCs w:val="24"/>
        </w:rPr>
        <w:t>w</w:t>
      </w:r>
      <w:r w:rsidRPr="00163D38">
        <w:rPr>
          <w:rFonts w:ascii="Bookman Old Style" w:hAnsi="Bookman Old Style" w:cs="Arial"/>
          <w:color w:val="000000"/>
          <w:sz w:val="24"/>
          <w:szCs w:val="24"/>
        </w:rPr>
        <w:t xml:space="preserve">a </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rtian</w:t>
      </w:r>
      <w:r w:rsidRPr="00163D38">
        <w:rPr>
          <w:rFonts w:ascii="Bookman Old Style" w:hAnsi="Bookman Old Style" w:cs="Arial"/>
          <w:color w:val="000000"/>
          <w:spacing w:val="1"/>
          <w:sz w:val="24"/>
          <w:szCs w:val="24"/>
        </w:rPr>
        <w:t>pa</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i</w:t>
      </w:r>
      <w:r w:rsidRPr="00163D38">
        <w:rPr>
          <w:rFonts w:ascii="Bookman Old Style" w:hAnsi="Bookman Old Style" w:cs="Arial"/>
          <w:color w:val="000000"/>
          <w:spacing w:val="-3"/>
          <w:sz w:val="24"/>
          <w:szCs w:val="24"/>
        </w:rPr>
        <w:t>w</w:t>
      </w:r>
      <w:r w:rsidRPr="00163D38">
        <w:rPr>
          <w:rFonts w:ascii="Bookman Old Style" w:hAnsi="Bookman Old Style" w:cs="Arial"/>
          <w:color w:val="000000"/>
          <w:sz w:val="24"/>
          <w:szCs w:val="24"/>
        </w:rPr>
        <w:t>isa</w:t>
      </w:r>
      <w:r w:rsidRPr="00163D38">
        <w:rPr>
          <w:rFonts w:ascii="Bookman Old Style" w:hAnsi="Bookman Old Style" w:cs="Arial"/>
          <w:color w:val="000000"/>
          <w:spacing w:val="1"/>
          <w:sz w:val="24"/>
          <w:szCs w:val="24"/>
        </w:rPr>
        <w:t>t</w:t>
      </w:r>
      <w:r w:rsidRPr="00163D38">
        <w:rPr>
          <w:rFonts w:ascii="Bookman Old Style" w:hAnsi="Bookman Old Style" w:cs="Arial"/>
          <w:color w:val="000000"/>
          <w:sz w:val="24"/>
          <w:szCs w:val="24"/>
        </w:rPr>
        <w:t xml:space="preserve">a </w:t>
      </w:r>
      <w:r w:rsidRPr="00163D38">
        <w:rPr>
          <w:rFonts w:ascii="Bookman Old Style" w:hAnsi="Bookman Old Style" w:cs="Arial"/>
          <w:color w:val="000000"/>
          <w:spacing w:val="1"/>
          <w:sz w:val="24"/>
          <w:szCs w:val="24"/>
        </w:rPr>
        <w:t>he</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da</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2"/>
          <w:sz w:val="24"/>
          <w:szCs w:val="24"/>
        </w:rPr>
        <w:t>y</w:t>
      </w:r>
      <w:r w:rsidRPr="00163D38">
        <w:rPr>
          <w:rFonts w:ascii="Bookman Old Style" w:hAnsi="Bookman Old Style" w:cs="Arial"/>
          <w:color w:val="000000"/>
          <w:sz w:val="24"/>
          <w:szCs w:val="24"/>
        </w:rPr>
        <w:t>a</w:t>
      </w:r>
      <w:r w:rsidRPr="00163D38">
        <w:rPr>
          <w:rFonts w:ascii="Bookman Old Style" w:hAnsi="Bookman Old Style" w:cs="Arial"/>
          <w:color w:val="000000"/>
          <w:spacing w:val="13"/>
          <w:sz w:val="24"/>
          <w:szCs w:val="24"/>
        </w:rPr>
        <w:t xml:space="preserve"> </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em</w:t>
      </w:r>
      <w:r w:rsidRPr="00163D38">
        <w:rPr>
          <w:rFonts w:ascii="Bookman Old Style" w:hAnsi="Bookman Old Style" w:cs="Arial"/>
          <w:color w:val="000000"/>
          <w:spacing w:val="1"/>
          <w:sz w:val="24"/>
          <w:szCs w:val="24"/>
        </w:rPr>
        <w:t>pe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l</w:t>
      </w:r>
      <w:r w:rsidRPr="00163D38">
        <w:rPr>
          <w:rFonts w:ascii="Bookman Old Style" w:hAnsi="Bookman Old Style" w:cs="Arial"/>
          <w:color w:val="000000"/>
          <w:sz w:val="24"/>
          <w:szCs w:val="24"/>
        </w:rPr>
        <w:t>i</w:t>
      </w:r>
      <w:r w:rsidRPr="00163D38">
        <w:rPr>
          <w:rFonts w:ascii="Bookman Old Style" w:hAnsi="Bookman Old Style" w:cs="Arial"/>
          <w:color w:val="000000"/>
          <w:spacing w:val="-2"/>
          <w:sz w:val="24"/>
          <w:szCs w:val="24"/>
        </w:rPr>
        <w:t>h</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13"/>
          <w:sz w:val="24"/>
          <w:szCs w:val="24"/>
        </w:rPr>
        <w:t xml:space="preserve"> </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na</w:t>
      </w:r>
      <w:r w:rsidRPr="00163D38">
        <w:rPr>
          <w:rFonts w:ascii="Bookman Old Style" w:hAnsi="Bookman Old Style" w:cs="Arial"/>
          <w:color w:val="000000"/>
          <w:spacing w:val="-2"/>
          <w:sz w:val="24"/>
          <w:szCs w:val="24"/>
        </w:rPr>
        <w:t>t</w:t>
      </w:r>
      <w:r w:rsidRPr="00163D38">
        <w:rPr>
          <w:rFonts w:ascii="Bookman Old Style" w:hAnsi="Bookman Old Style" w:cs="Arial"/>
          <w:color w:val="000000"/>
          <w:spacing w:val="-1"/>
          <w:sz w:val="24"/>
          <w:szCs w:val="24"/>
        </w:rPr>
        <w:t>o</w:t>
      </w:r>
      <w:r w:rsidRPr="00163D38">
        <w:rPr>
          <w:rFonts w:ascii="Bookman Old Style" w:hAnsi="Bookman Old Style" w:cs="Arial"/>
          <w:color w:val="000000"/>
          <w:spacing w:val="1"/>
          <w:sz w:val="24"/>
          <w:szCs w:val="24"/>
        </w:rPr>
        <w:t>m</w:t>
      </w:r>
      <w:r w:rsidRPr="00163D38">
        <w:rPr>
          <w:rFonts w:ascii="Bookman Old Style" w:hAnsi="Bookman Old Style" w:cs="Arial"/>
          <w:color w:val="000000"/>
          <w:sz w:val="24"/>
          <w:szCs w:val="24"/>
        </w:rPr>
        <w:t>i</w:t>
      </w:r>
      <w:r w:rsidRPr="00163D38">
        <w:rPr>
          <w:rFonts w:ascii="Bookman Old Style" w:hAnsi="Bookman Old Style" w:cs="Arial"/>
          <w:color w:val="000000"/>
          <w:spacing w:val="12"/>
          <w:sz w:val="24"/>
          <w:szCs w:val="24"/>
        </w:rPr>
        <w:t xml:space="preserve"> </w:t>
      </w:r>
      <w:r w:rsidRPr="00163D38">
        <w:rPr>
          <w:rFonts w:ascii="Bookman Old Style" w:hAnsi="Bookman Old Style" w:cs="Arial"/>
          <w:color w:val="000000"/>
          <w:spacing w:val="1"/>
          <w:sz w:val="24"/>
          <w:szCs w:val="24"/>
        </w:rPr>
        <w:t>da</w:t>
      </w:r>
      <w:r w:rsidRPr="00163D38">
        <w:rPr>
          <w:rFonts w:ascii="Bookman Old Style" w:hAnsi="Bookman Old Style" w:cs="Arial"/>
          <w:color w:val="000000"/>
          <w:sz w:val="24"/>
          <w:szCs w:val="24"/>
        </w:rPr>
        <w:t>ri</w:t>
      </w:r>
      <w:r w:rsidRPr="00163D38">
        <w:rPr>
          <w:rFonts w:ascii="Bookman Old Style" w:hAnsi="Bookman Old Style" w:cs="Arial"/>
          <w:color w:val="000000"/>
          <w:spacing w:val="11"/>
          <w:sz w:val="24"/>
          <w:szCs w:val="24"/>
        </w:rPr>
        <w:t xml:space="preserve"> </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jal</w:t>
      </w:r>
      <w:r w:rsidRPr="00163D38">
        <w:rPr>
          <w:rFonts w:ascii="Bookman Old Style" w:hAnsi="Bookman Old Style" w:cs="Arial"/>
          <w:color w:val="000000"/>
          <w:spacing w:val="7"/>
          <w:sz w:val="24"/>
          <w:szCs w:val="24"/>
        </w:rPr>
        <w:t>a</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jala</w:t>
      </w:r>
      <w:r w:rsidRPr="00163D38">
        <w:rPr>
          <w:rFonts w:ascii="Bookman Old Style" w:hAnsi="Bookman Old Style" w:cs="Arial"/>
          <w:color w:val="000000"/>
          <w:spacing w:val="13"/>
          <w:sz w:val="24"/>
          <w:szCs w:val="24"/>
        </w:rPr>
        <w:t xml:space="preserve">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g</w:t>
      </w:r>
      <w:r w:rsidRPr="00163D38">
        <w:rPr>
          <w:rFonts w:ascii="Bookman Old Style" w:hAnsi="Bookman Old Style" w:cs="Arial"/>
          <w:color w:val="000000"/>
          <w:spacing w:val="11"/>
          <w:sz w:val="24"/>
          <w:szCs w:val="24"/>
        </w:rPr>
        <w:t xml:space="preserve"> </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rd</w:t>
      </w:r>
      <w:r w:rsidRPr="00163D38">
        <w:rPr>
          <w:rFonts w:ascii="Bookman Old Style" w:hAnsi="Bookman Old Style" w:cs="Arial"/>
          <w:color w:val="000000"/>
          <w:spacing w:val="2"/>
          <w:sz w:val="24"/>
          <w:szCs w:val="24"/>
        </w:rPr>
        <w:t>i</w:t>
      </w:r>
      <w:r w:rsidRPr="00163D38">
        <w:rPr>
          <w:rFonts w:ascii="Bookman Old Style" w:hAnsi="Bookman Old Style" w:cs="Arial"/>
          <w:color w:val="000000"/>
          <w:sz w:val="24"/>
          <w:szCs w:val="24"/>
        </w:rPr>
        <w:t>ri</w:t>
      </w:r>
      <w:r w:rsidRPr="00163D38">
        <w:rPr>
          <w:rFonts w:ascii="Bookman Old Style" w:hAnsi="Bookman Old Style" w:cs="Arial"/>
          <w:color w:val="000000"/>
          <w:spacing w:val="14"/>
          <w:sz w:val="24"/>
          <w:szCs w:val="24"/>
        </w:rPr>
        <w:t xml:space="preserve"> </w:t>
      </w:r>
      <w:r w:rsidRPr="00163D38">
        <w:rPr>
          <w:rFonts w:ascii="Bookman Old Style" w:hAnsi="Bookman Old Style" w:cs="Arial"/>
          <w:color w:val="000000"/>
          <w:spacing w:val="1"/>
          <w:sz w:val="24"/>
          <w:szCs w:val="24"/>
        </w:rPr>
        <w:t>da</w:t>
      </w:r>
      <w:r w:rsidRPr="00163D38">
        <w:rPr>
          <w:rFonts w:ascii="Bookman Old Style" w:hAnsi="Bookman Old Style" w:cs="Arial"/>
          <w:color w:val="000000"/>
          <w:sz w:val="24"/>
          <w:szCs w:val="24"/>
        </w:rPr>
        <w:t>ri</w:t>
      </w:r>
      <w:r w:rsidRPr="00163D38">
        <w:rPr>
          <w:rFonts w:ascii="Bookman Old Style" w:hAnsi="Bookman Old Style" w:cs="Arial"/>
          <w:color w:val="000000"/>
          <w:spacing w:val="11"/>
          <w:sz w:val="24"/>
          <w:szCs w:val="24"/>
        </w:rPr>
        <w:t xml:space="preserve"> </w:t>
      </w:r>
      <w:r w:rsidRPr="00163D38">
        <w:rPr>
          <w:rFonts w:ascii="Bookman Old Style" w:hAnsi="Bookman Old Style" w:cs="Arial"/>
          <w:color w:val="000000"/>
          <w:sz w:val="24"/>
          <w:szCs w:val="24"/>
        </w:rPr>
        <w:t>ti</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a</w:t>
      </w:r>
      <w:r w:rsidRPr="00163D38">
        <w:rPr>
          <w:rFonts w:ascii="Bookman Old Style" w:hAnsi="Bookman Old Style" w:cs="Arial"/>
          <w:color w:val="000000"/>
          <w:spacing w:val="13"/>
          <w:sz w:val="24"/>
          <w:szCs w:val="24"/>
        </w:rPr>
        <w:t xml:space="preserve"> </w:t>
      </w:r>
      <w:r w:rsidRPr="00163D38">
        <w:rPr>
          <w:rFonts w:ascii="Bookman Old Style" w:hAnsi="Bookman Old Style" w:cs="Arial"/>
          <w:color w:val="000000"/>
          <w:spacing w:val="1"/>
          <w:sz w:val="24"/>
          <w:szCs w:val="24"/>
        </w:rPr>
        <w:t>un</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r,</w:t>
      </w:r>
      <w:r w:rsidRPr="00163D38">
        <w:rPr>
          <w:rFonts w:ascii="Bookman Old Style" w:hAnsi="Bookman Old Style" w:cs="Arial"/>
          <w:color w:val="000000"/>
          <w:spacing w:val="12"/>
          <w:sz w:val="24"/>
          <w:szCs w:val="24"/>
        </w:rPr>
        <w:t xml:space="preserve">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itu:</w:t>
      </w:r>
      <w:r>
        <w:rPr>
          <w:rFonts w:ascii="Bookman Old Style" w:hAnsi="Bookman Old Style" w:cs="Arial"/>
          <w:color w:val="000000"/>
          <w:sz w:val="24"/>
          <w:szCs w:val="24"/>
        </w:rPr>
        <w:t xml:space="preserve"> </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anu</w:t>
      </w:r>
      <w:r w:rsidRPr="00163D38">
        <w:rPr>
          <w:rFonts w:ascii="Bookman Old Style" w:hAnsi="Bookman Old Style" w:cs="Arial"/>
          <w:color w:val="000000"/>
          <w:sz w:val="24"/>
          <w:szCs w:val="24"/>
        </w:rPr>
        <w:t>s</w:t>
      </w:r>
      <w:r w:rsidRPr="00163D38">
        <w:rPr>
          <w:rFonts w:ascii="Bookman Old Style" w:hAnsi="Bookman Old Style" w:cs="Arial"/>
          <w:color w:val="000000"/>
          <w:spacing w:val="-3"/>
          <w:sz w:val="24"/>
          <w:szCs w:val="24"/>
        </w:rPr>
        <w:t>i</w:t>
      </w:r>
      <w:r w:rsidRPr="00163D38">
        <w:rPr>
          <w:rFonts w:ascii="Bookman Old Style" w:hAnsi="Bookman Old Style" w:cs="Arial"/>
          <w:color w:val="000000"/>
          <w:sz w:val="24"/>
          <w:szCs w:val="24"/>
        </w:rPr>
        <w:t>a</w:t>
      </w:r>
      <w:r>
        <w:rPr>
          <w:rFonts w:ascii="Bookman Old Style" w:hAnsi="Bookman Old Style" w:cs="Arial"/>
          <w:color w:val="000000"/>
          <w:sz w:val="24"/>
          <w:szCs w:val="24"/>
        </w:rPr>
        <w:t xml:space="preserve"> </w:t>
      </w:r>
      <w:r w:rsidRPr="00163D38">
        <w:rPr>
          <w:rFonts w:ascii="Bookman Old Style" w:hAnsi="Bookman Old Style" w:cs="Arial"/>
          <w:i/>
          <w:iCs/>
          <w:color w:val="000000"/>
          <w:sz w:val="24"/>
          <w:szCs w:val="24"/>
        </w:rPr>
        <w:t>(</w:t>
      </w:r>
      <w:r w:rsidRPr="00163D38">
        <w:rPr>
          <w:rFonts w:ascii="Bookman Old Style" w:hAnsi="Bookman Old Style" w:cs="Arial"/>
          <w:i/>
          <w:iCs/>
          <w:color w:val="000000"/>
          <w:spacing w:val="-4"/>
          <w:sz w:val="24"/>
          <w:szCs w:val="24"/>
        </w:rPr>
        <w:t>m</w:t>
      </w:r>
      <w:r w:rsidRPr="00163D38">
        <w:rPr>
          <w:rFonts w:ascii="Bookman Old Style" w:hAnsi="Bookman Old Style" w:cs="Arial"/>
          <w:i/>
          <w:iCs/>
          <w:color w:val="000000"/>
          <w:spacing w:val="1"/>
          <w:sz w:val="24"/>
          <w:szCs w:val="24"/>
        </w:rPr>
        <w:t>an</w:t>
      </w:r>
      <w:r w:rsidRPr="00163D38">
        <w:rPr>
          <w:rFonts w:ascii="Bookman Old Style" w:hAnsi="Bookman Old Style" w:cs="Arial"/>
          <w:i/>
          <w:iCs/>
          <w:color w:val="000000"/>
          <w:sz w:val="24"/>
          <w:szCs w:val="24"/>
        </w:rPr>
        <w:t>),</w:t>
      </w:r>
      <w:r>
        <w:rPr>
          <w:rFonts w:ascii="Bookman Old Style" w:hAnsi="Bookman Old Style" w:cs="Arial"/>
          <w:i/>
          <w:iCs/>
          <w:color w:val="000000"/>
          <w:sz w:val="24"/>
          <w:szCs w:val="24"/>
        </w:rPr>
        <w:t xml:space="preserve"> </w:t>
      </w:r>
      <w:r w:rsidRPr="00163D38">
        <w:rPr>
          <w:rFonts w:ascii="Bookman Old Style" w:hAnsi="Bookman Old Style" w:cs="Arial"/>
          <w:color w:val="000000"/>
          <w:spacing w:val="1"/>
          <w:sz w:val="24"/>
          <w:szCs w:val="24"/>
        </w:rPr>
        <w:t>o</w:t>
      </w:r>
      <w:r w:rsidRPr="00163D38">
        <w:rPr>
          <w:rFonts w:ascii="Bookman Old Style" w:hAnsi="Bookman Old Style" w:cs="Arial"/>
          <w:color w:val="000000"/>
          <w:spacing w:val="-3"/>
          <w:sz w:val="24"/>
          <w:szCs w:val="24"/>
        </w:rPr>
        <w:t>r</w:t>
      </w:r>
      <w:r w:rsidRPr="00163D38">
        <w:rPr>
          <w:rFonts w:ascii="Bookman Old Style" w:hAnsi="Bookman Old Style" w:cs="Arial"/>
          <w:color w:val="000000"/>
          <w:spacing w:val="1"/>
          <w:sz w:val="24"/>
          <w:szCs w:val="24"/>
        </w:rPr>
        <w:t>an</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o</w:t>
      </w:r>
      <w:r w:rsidRPr="00163D38">
        <w:rPr>
          <w:rFonts w:ascii="Bookman Old Style" w:hAnsi="Bookman Old Style" w:cs="Arial"/>
          <w:color w:val="000000"/>
          <w:sz w:val="24"/>
          <w:szCs w:val="24"/>
        </w:rPr>
        <w:t>ra</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g</w:t>
      </w:r>
      <w:r>
        <w:rPr>
          <w:rFonts w:ascii="Bookman Old Style" w:hAnsi="Bookman Old Style" w:cs="Arial"/>
          <w:color w:val="000000"/>
          <w:sz w:val="24"/>
          <w:szCs w:val="24"/>
        </w:rPr>
        <w:t xml:space="preserve">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g</w:t>
      </w:r>
      <w:r>
        <w:rPr>
          <w:rFonts w:ascii="Bookman Old Style" w:hAnsi="Bookman Old Style" w:cs="Arial"/>
          <w:color w:val="000000"/>
          <w:sz w:val="24"/>
          <w:szCs w:val="24"/>
        </w:rPr>
        <w:t xml:space="preserve"> </w:t>
      </w:r>
      <w:r w:rsidRPr="00163D38">
        <w:rPr>
          <w:rFonts w:ascii="Bookman Old Style" w:hAnsi="Bookman Old Style" w:cs="Arial"/>
          <w:color w:val="000000"/>
          <w:spacing w:val="1"/>
          <w:sz w:val="24"/>
          <w:szCs w:val="24"/>
        </w:rPr>
        <w:t>me</w:t>
      </w:r>
      <w:r w:rsidRPr="00163D38">
        <w:rPr>
          <w:rFonts w:ascii="Bookman Old Style" w:hAnsi="Bookman Old Style" w:cs="Arial"/>
          <w:color w:val="000000"/>
          <w:sz w:val="24"/>
          <w:szCs w:val="24"/>
        </w:rPr>
        <w:t>l</w:t>
      </w:r>
      <w:r w:rsidRPr="00163D38">
        <w:rPr>
          <w:rFonts w:ascii="Bookman Old Style" w:hAnsi="Bookman Old Style" w:cs="Arial"/>
          <w:color w:val="000000"/>
          <w:spacing w:val="-2"/>
          <w:sz w:val="24"/>
          <w:szCs w:val="24"/>
        </w:rPr>
        <w:t>a</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Pr>
          <w:rFonts w:ascii="Bookman Old Style" w:hAnsi="Bookman Old Style" w:cs="Arial"/>
          <w:color w:val="000000"/>
          <w:sz w:val="24"/>
          <w:szCs w:val="24"/>
        </w:rPr>
        <w:t xml:space="preserve"> </w:t>
      </w:r>
      <w:r w:rsidRPr="00163D38">
        <w:rPr>
          <w:rFonts w:ascii="Bookman Old Style" w:hAnsi="Bookman Old Style" w:cs="Arial"/>
          <w:color w:val="000000"/>
          <w:spacing w:val="1"/>
          <w:sz w:val="24"/>
          <w:szCs w:val="24"/>
        </w:rPr>
        <w:t>pe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j</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l</w:t>
      </w:r>
      <w:r w:rsidRPr="00163D38">
        <w:rPr>
          <w:rFonts w:ascii="Bookman Old Style" w:hAnsi="Bookman Old Style" w:cs="Arial"/>
          <w:color w:val="000000"/>
          <w:spacing w:val="-2"/>
          <w:sz w:val="24"/>
          <w:szCs w:val="24"/>
        </w:rPr>
        <w:t>a</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Pr>
          <w:rFonts w:ascii="Bookman Old Style" w:hAnsi="Bookman Old Style" w:cs="Arial"/>
          <w:color w:val="000000"/>
          <w:sz w:val="24"/>
          <w:szCs w:val="24"/>
        </w:rPr>
        <w:t xml:space="preserve"> </w:t>
      </w:r>
      <w:r w:rsidRPr="00163D38">
        <w:rPr>
          <w:rFonts w:ascii="Bookman Old Style" w:hAnsi="Bookman Old Style" w:cs="Arial"/>
          <w:color w:val="000000"/>
          <w:spacing w:val="-3"/>
          <w:sz w:val="24"/>
          <w:szCs w:val="24"/>
        </w:rPr>
        <w:t>w</w:t>
      </w:r>
      <w:r w:rsidRPr="00163D38">
        <w:rPr>
          <w:rFonts w:ascii="Bookman Old Style" w:hAnsi="Bookman Old Style" w:cs="Arial"/>
          <w:color w:val="000000"/>
          <w:sz w:val="24"/>
          <w:szCs w:val="24"/>
        </w:rPr>
        <w:t>isa</w:t>
      </w:r>
      <w:r w:rsidRPr="00163D38">
        <w:rPr>
          <w:rFonts w:ascii="Bookman Old Style" w:hAnsi="Bookman Old Style" w:cs="Arial"/>
          <w:color w:val="000000"/>
          <w:spacing w:val="1"/>
          <w:sz w:val="24"/>
          <w:szCs w:val="24"/>
        </w:rPr>
        <w:t>ta</w:t>
      </w:r>
      <w:r w:rsidRPr="00163D38">
        <w:rPr>
          <w:rFonts w:ascii="Bookman Old Style" w:hAnsi="Bookman Old Style" w:cs="Arial"/>
          <w:color w:val="000000"/>
          <w:sz w:val="24"/>
          <w:szCs w:val="24"/>
        </w:rPr>
        <w:t>;</w:t>
      </w:r>
      <w:r>
        <w:rPr>
          <w:rFonts w:ascii="Bookman Old Style" w:hAnsi="Bookman Old Style" w:cs="Arial"/>
          <w:color w:val="000000"/>
          <w:sz w:val="24"/>
          <w:szCs w:val="24"/>
        </w:rPr>
        <w:t xml:space="preserve"> </w:t>
      </w:r>
      <w:r w:rsidRPr="00163D38">
        <w:rPr>
          <w:rFonts w:ascii="Bookman Old Style" w:hAnsi="Bookman Old Style" w:cs="Arial"/>
          <w:color w:val="000000"/>
          <w:sz w:val="24"/>
          <w:szCs w:val="24"/>
        </w:rPr>
        <w:t>ru</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g</w:t>
      </w:r>
      <w:r>
        <w:rPr>
          <w:rFonts w:ascii="Bookman Old Style" w:hAnsi="Bookman Old Style" w:cs="Arial"/>
          <w:color w:val="000000"/>
          <w:sz w:val="24"/>
          <w:szCs w:val="24"/>
        </w:rPr>
        <w:t xml:space="preserve"> </w:t>
      </w:r>
      <w:r w:rsidRPr="00163D38">
        <w:rPr>
          <w:rFonts w:ascii="Bookman Old Style" w:hAnsi="Bookman Old Style" w:cs="Arial"/>
          <w:i/>
          <w:iCs/>
          <w:color w:val="000000"/>
          <w:sz w:val="24"/>
          <w:szCs w:val="24"/>
        </w:rPr>
        <w:t>(s</w:t>
      </w:r>
      <w:r w:rsidRPr="00163D38">
        <w:rPr>
          <w:rFonts w:ascii="Bookman Old Style" w:hAnsi="Bookman Old Style" w:cs="Arial"/>
          <w:i/>
          <w:iCs/>
          <w:color w:val="000000"/>
          <w:spacing w:val="-2"/>
          <w:sz w:val="24"/>
          <w:szCs w:val="24"/>
        </w:rPr>
        <w:t>p</w:t>
      </w:r>
      <w:r w:rsidRPr="00163D38">
        <w:rPr>
          <w:rFonts w:ascii="Bookman Old Style" w:hAnsi="Bookman Old Style" w:cs="Arial"/>
          <w:i/>
          <w:iCs/>
          <w:color w:val="000000"/>
          <w:spacing w:val="1"/>
          <w:sz w:val="24"/>
          <w:szCs w:val="24"/>
        </w:rPr>
        <w:t>a</w:t>
      </w:r>
      <w:r w:rsidRPr="00163D38">
        <w:rPr>
          <w:rFonts w:ascii="Bookman Old Style" w:hAnsi="Bookman Old Style" w:cs="Arial"/>
          <w:i/>
          <w:iCs/>
          <w:color w:val="000000"/>
          <w:sz w:val="24"/>
          <w:szCs w:val="24"/>
        </w:rPr>
        <w:t>c</w:t>
      </w:r>
      <w:r w:rsidRPr="00163D38">
        <w:rPr>
          <w:rFonts w:ascii="Bookman Old Style" w:hAnsi="Bookman Old Style" w:cs="Arial"/>
          <w:i/>
          <w:iCs/>
          <w:color w:val="000000"/>
          <w:spacing w:val="1"/>
          <w:sz w:val="24"/>
          <w:szCs w:val="24"/>
        </w:rPr>
        <w:t>e</w:t>
      </w:r>
      <w:r w:rsidRPr="00163D38">
        <w:rPr>
          <w:rFonts w:ascii="Bookman Old Style" w:hAnsi="Bookman Old Style" w:cs="Arial"/>
          <w:i/>
          <w:iCs/>
          <w:color w:val="000000"/>
          <w:sz w:val="24"/>
          <w:szCs w:val="24"/>
        </w:rPr>
        <w:t xml:space="preserve">), </w:t>
      </w:r>
      <w:r w:rsidRPr="00163D38">
        <w:rPr>
          <w:rFonts w:ascii="Bookman Old Style" w:hAnsi="Bookman Old Style" w:cs="Arial"/>
          <w:color w:val="000000"/>
          <w:spacing w:val="1"/>
          <w:sz w:val="24"/>
          <w:szCs w:val="24"/>
        </w:rPr>
        <w:lastRenderedPageBreak/>
        <w:t>dae</w:t>
      </w:r>
      <w:r w:rsidRPr="00163D38">
        <w:rPr>
          <w:rFonts w:ascii="Bookman Old Style" w:hAnsi="Bookman Old Style" w:cs="Arial"/>
          <w:color w:val="000000"/>
          <w:sz w:val="24"/>
          <w:szCs w:val="24"/>
        </w:rPr>
        <w:t>r</w:t>
      </w:r>
      <w:r w:rsidRPr="00163D38">
        <w:rPr>
          <w:rFonts w:ascii="Bookman Old Style" w:hAnsi="Bookman Old Style" w:cs="Arial"/>
          <w:color w:val="000000"/>
          <w:spacing w:val="-2"/>
          <w:sz w:val="24"/>
          <w:szCs w:val="24"/>
        </w:rPr>
        <w:t>a</w:t>
      </w:r>
      <w:r w:rsidRPr="00163D38">
        <w:rPr>
          <w:rFonts w:ascii="Bookman Old Style" w:hAnsi="Bookman Old Style" w:cs="Arial"/>
          <w:color w:val="000000"/>
          <w:sz w:val="24"/>
          <w:szCs w:val="24"/>
        </w:rPr>
        <w:t>h</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u</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ru</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g l</w:t>
      </w:r>
      <w:r w:rsidRPr="00163D38">
        <w:rPr>
          <w:rFonts w:ascii="Bookman Old Style" w:hAnsi="Bookman Old Style" w:cs="Arial"/>
          <w:color w:val="000000"/>
          <w:spacing w:val="-1"/>
          <w:sz w:val="24"/>
          <w:szCs w:val="24"/>
        </w:rPr>
        <w:t>i</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g</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p</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z w:val="24"/>
          <w:szCs w:val="24"/>
        </w:rPr>
        <w:t>t</w:t>
      </w:r>
      <w:r w:rsidRPr="00163D38">
        <w:rPr>
          <w:rFonts w:ascii="Bookman Old Style" w:hAnsi="Bookman Old Style" w:cs="Arial"/>
          <w:color w:val="000000"/>
          <w:spacing w:val="-1"/>
          <w:sz w:val="24"/>
          <w:szCs w:val="24"/>
        </w:rPr>
        <w:t>e</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p</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t</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m</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lak</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n </w:t>
      </w:r>
      <w:r w:rsidRPr="00163D38">
        <w:rPr>
          <w:rFonts w:ascii="Bookman Old Style" w:hAnsi="Bookman Old Style" w:cs="Arial"/>
          <w:color w:val="000000"/>
          <w:spacing w:val="1"/>
          <w:sz w:val="24"/>
          <w:szCs w:val="24"/>
        </w:rPr>
        <w:t>pe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j</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la</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1"/>
          <w:sz w:val="24"/>
          <w:szCs w:val="24"/>
        </w:rPr>
        <w:t>n</w:t>
      </w:r>
      <w:r w:rsidRPr="00163D38">
        <w:rPr>
          <w:rFonts w:ascii="Bookman Old Style" w:hAnsi="Bookman Old Style" w:cs="Arial"/>
          <w:color w:val="000000"/>
          <w:sz w:val="24"/>
          <w:szCs w:val="24"/>
        </w:rPr>
        <w:t>;</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1"/>
          <w:sz w:val="24"/>
          <w:szCs w:val="24"/>
        </w:rPr>
        <w:t>d</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3"/>
          <w:sz w:val="24"/>
          <w:szCs w:val="24"/>
        </w:rPr>
        <w:t>w</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ktu</w:t>
      </w:r>
      <w:r w:rsidRPr="00163D38">
        <w:rPr>
          <w:rFonts w:ascii="Bookman Old Style" w:hAnsi="Bookman Old Style" w:cs="Arial"/>
          <w:color w:val="000000"/>
          <w:spacing w:val="12"/>
          <w:sz w:val="24"/>
          <w:szCs w:val="24"/>
        </w:rPr>
        <w:t xml:space="preserve"> </w:t>
      </w:r>
      <w:r w:rsidRPr="00163D38">
        <w:rPr>
          <w:rFonts w:ascii="Bookman Old Style" w:hAnsi="Bookman Old Style" w:cs="Arial"/>
          <w:i/>
          <w:iCs/>
          <w:color w:val="000000"/>
          <w:sz w:val="24"/>
          <w:szCs w:val="24"/>
        </w:rPr>
        <w:t>(t</w:t>
      </w:r>
      <w:r w:rsidRPr="00163D38">
        <w:rPr>
          <w:rFonts w:ascii="Bookman Old Style" w:hAnsi="Bookman Old Style" w:cs="Arial"/>
          <w:i/>
          <w:iCs/>
          <w:color w:val="000000"/>
          <w:spacing w:val="1"/>
          <w:sz w:val="24"/>
          <w:szCs w:val="24"/>
        </w:rPr>
        <w:t>i</w:t>
      </w:r>
      <w:r w:rsidRPr="00163D38">
        <w:rPr>
          <w:rFonts w:ascii="Bookman Old Style" w:hAnsi="Bookman Old Style" w:cs="Arial"/>
          <w:i/>
          <w:iCs/>
          <w:color w:val="000000"/>
          <w:spacing w:val="-3"/>
          <w:sz w:val="24"/>
          <w:szCs w:val="24"/>
        </w:rPr>
        <w:t>m</w:t>
      </w:r>
      <w:r w:rsidRPr="00163D38">
        <w:rPr>
          <w:rFonts w:ascii="Bookman Old Style" w:hAnsi="Bookman Old Style" w:cs="Arial"/>
          <w:i/>
          <w:iCs/>
          <w:color w:val="000000"/>
          <w:spacing w:val="1"/>
          <w:sz w:val="24"/>
          <w:szCs w:val="24"/>
        </w:rPr>
        <w:t>e</w:t>
      </w:r>
      <w:r w:rsidRPr="00163D38">
        <w:rPr>
          <w:rFonts w:ascii="Bookman Old Style" w:hAnsi="Bookman Old Style" w:cs="Arial"/>
          <w:i/>
          <w:iCs/>
          <w:color w:val="000000"/>
          <w:sz w:val="24"/>
          <w:szCs w:val="24"/>
        </w:rPr>
        <w:t>),</w:t>
      </w:r>
      <w:r w:rsidRPr="00163D38">
        <w:rPr>
          <w:rFonts w:ascii="Bookman Old Style" w:hAnsi="Bookman Old Style" w:cs="Arial"/>
          <w:i/>
          <w:iCs/>
          <w:color w:val="000000"/>
          <w:spacing w:val="4"/>
          <w:sz w:val="24"/>
          <w:szCs w:val="24"/>
        </w:rPr>
        <w:t xml:space="preserve"> </w:t>
      </w:r>
      <w:r w:rsidRPr="00163D38">
        <w:rPr>
          <w:rFonts w:ascii="Bookman Old Style" w:hAnsi="Bookman Old Style" w:cs="Arial"/>
          <w:color w:val="000000"/>
          <w:spacing w:val="-3"/>
          <w:sz w:val="24"/>
          <w:szCs w:val="24"/>
        </w:rPr>
        <w:t>w</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ktu</w:t>
      </w:r>
      <w:r w:rsidRPr="00163D38">
        <w:rPr>
          <w:rFonts w:ascii="Bookman Old Style" w:hAnsi="Bookman Old Style" w:cs="Arial"/>
          <w:color w:val="000000"/>
          <w:spacing w:val="2"/>
          <w:sz w:val="24"/>
          <w:szCs w:val="24"/>
        </w:rPr>
        <w:t xml:space="preserve"> </w:t>
      </w:r>
      <w:r w:rsidRPr="00163D38">
        <w:rPr>
          <w:rFonts w:ascii="Bookman Old Style" w:hAnsi="Bookman Old Style" w:cs="Arial"/>
          <w:color w:val="000000"/>
          <w:spacing w:val="-2"/>
          <w:sz w:val="24"/>
          <w:szCs w:val="24"/>
        </w:rPr>
        <w:t>y</w:t>
      </w:r>
      <w:r w:rsidRPr="00163D38">
        <w:rPr>
          <w:rFonts w:ascii="Bookman Old Style" w:hAnsi="Bookman Old Style" w:cs="Arial"/>
          <w:color w:val="000000"/>
          <w:spacing w:val="1"/>
          <w:sz w:val="24"/>
          <w:szCs w:val="24"/>
        </w:rPr>
        <w:t>an</w:t>
      </w:r>
      <w:r w:rsidRPr="00163D38">
        <w:rPr>
          <w:rFonts w:ascii="Bookman Old Style" w:hAnsi="Bookman Old Style" w:cs="Arial"/>
          <w:color w:val="000000"/>
          <w:sz w:val="24"/>
          <w:szCs w:val="24"/>
        </w:rPr>
        <w:t xml:space="preserve">g </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i</w:t>
      </w:r>
      <w:r w:rsidRPr="00163D38">
        <w:rPr>
          <w:rFonts w:ascii="Bookman Old Style" w:hAnsi="Bookman Old Style" w:cs="Arial"/>
          <w:color w:val="000000"/>
          <w:spacing w:val="-2"/>
          <w:sz w:val="24"/>
          <w:szCs w:val="24"/>
        </w:rPr>
        <w:t>g</w:t>
      </w:r>
      <w:r w:rsidRPr="00163D38">
        <w:rPr>
          <w:rFonts w:ascii="Bookman Old Style" w:hAnsi="Bookman Old Style" w:cs="Arial"/>
          <w:color w:val="000000"/>
          <w:spacing w:val="1"/>
          <w:sz w:val="24"/>
          <w:szCs w:val="24"/>
        </w:rPr>
        <w:t>una</w:t>
      </w:r>
      <w:r w:rsidRPr="00163D38">
        <w:rPr>
          <w:rFonts w:ascii="Bookman Old Style" w:hAnsi="Bookman Old Style" w:cs="Arial"/>
          <w:color w:val="000000"/>
          <w:sz w:val="24"/>
          <w:szCs w:val="24"/>
        </w:rPr>
        <w:t>k</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e</w:t>
      </w:r>
      <w:r w:rsidRPr="00163D38">
        <w:rPr>
          <w:rFonts w:ascii="Bookman Old Style" w:hAnsi="Bookman Old Style" w:cs="Arial"/>
          <w:color w:val="000000"/>
          <w:sz w:val="24"/>
          <w:szCs w:val="24"/>
        </w:rPr>
        <w:t>l</w:t>
      </w:r>
      <w:r w:rsidRPr="00163D38">
        <w:rPr>
          <w:rFonts w:ascii="Bookman Old Style" w:hAnsi="Bookman Old Style" w:cs="Arial"/>
          <w:color w:val="000000"/>
          <w:spacing w:val="-2"/>
          <w:sz w:val="24"/>
          <w:szCs w:val="24"/>
        </w:rPr>
        <w:t>a</w:t>
      </w:r>
      <w:r w:rsidRPr="00163D38">
        <w:rPr>
          <w:rFonts w:ascii="Bookman Old Style" w:hAnsi="Bookman Old Style" w:cs="Arial"/>
          <w:color w:val="000000"/>
          <w:spacing w:val="1"/>
          <w:sz w:val="24"/>
          <w:szCs w:val="24"/>
        </w:rPr>
        <w:t>m</w:t>
      </w:r>
      <w:r w:rsidRPr="00163D38">
        <w:rPr>
          <w:rFonts w:ascii="Bookman Old Style" w:hAnsi="Bookman Old Style" w:cs="Arial"/>
          <w:color w:val="000000"/>
          <w:sz w:val="24"/>
          <w:szCs w:val="24"/>
        </w:rPr>
        <w:t>a</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1"/>
          <w:sz w:val="24"/>
          <w:szCs w:val="24"/>
        </w:rPr>
        <w:t>da</w:t>
      </w:r>
      <w:r w:rsidRPr="00163D38">
        <w:rPr>
          <w:rFonts w:ascii="Bookman Old Style" w:hAnsi="Bookman Old Style" w:cs="Arial"/>
          <w:color w:val="000000"/>
          <w:spacing w:val="-3"/>
          <w:sz w:val="24"/>
          <w:szCs w:val="24"/>
        </w:rPr>
        <w:t>l</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m </w:t>
      </w:r>
      <w:r w:rsidRPr="00163D38">
        <w:rPr>
          <w:rFonts w:ascii="Bookman Old Style" w:hAnsi="Bookman Old Style" w:cs="Arial"/>
          <w:color w:val="000000"/>
          <w:spacing w:val="1"/>
          <w:sz w:val="24"/>
          <w:szCs w:val="24"/>
        </w:rPr>
        <w:t>pe</w:t>
      </w:r>
      <w:r w:rsidRPr="00163D38">
        <w:rPr>
          <w:rFonts w:ascii="Bookman Old Style" w:hAnsi="Bookman Old Style" w:cs="Arial"/>
          <w:color w:val="000000"/>
          <w:sz w:val="24"/>
          <w:szCs w:val="24"/>
        </w:rPr>
        <w:t>r</w:t>
      </w:r>
      <w:r w:rsidRPr="00163D38">
        <w:rPr>
          <w:rFonts w:ascii="Bookman Old Style" w:hAnsi="Bookman Old Style" w:cs="Arial"/>
          <w:color w:val="000000"/>
          <w:spacing w:val="-1"/>
          <w:sz w:val="24"/>
          <w:szCs w:val="24"/>
        </w:rPr>
        <w:t>j</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la</w:t>
      </w:r>
      <w:r w:rsidRPr="00163D38">
        <w:rPr>
          <w:rFonts w:ascii="Bookman Old Style" w:hAnsi="Bookman Old Style" w:cs="Arial"/>
          <w:color w:val="000000"/>
          <w:spacing w:val="-1"/>
          <w:sz w:val="24"/>
          <w:szCs w:val="24"/>
        </w:rPr>
        <w:t>n</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1"/>
          <w:sz w:val="24"/>
          <w:szCs w:val="24"/>
        </w:rPr>
        <w:t>d</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1"/>
          <w:sz w:val="24"/>
          <w:szCs w:val="24"/>
        </w:rPr>
        <w:t xml:space="preserve"> t</w:t>
      </w:r>
      <w:r w:rsidRPr="00163D38">
        <w:rPr>
          <w:rFonts w:ascii="Bookman Old Style" w:hAnsi="Bookman Old Style" w:cs="Arial"/>
          <w:color w:val="000000"/>
          <w:sz w:val="24"/>
          <w:szCs w:val="24"/>
        </w:rPr>
        <w:t>in</w:t>
      </w:r>
      <w:r w:rsidRPr="00163D38">
        <w:rPr>
          <w:rFonts w:ascii="Bookman Old Style" w:hAnsi="Bookman Old Style" w:cs="Arial"/>
          <w:color w:val="000000"/>
          <w:spacing w:val="-3"/>
          <w:sz w:val="24"/>
          <w:szCs w:val="24"/>
        </w:rPr>
        <w:t>g</w:t>
      </w:r>
      <w:r w:rsidRPr="00163D38">
        <w:rPr>
          <w:rFonts w:ascii="Bookman Old Style" w:hAnsi="Bookman Old Style" w:cs="Arial"/>
          <w:color w:val="000000"/>
          <w:spacing w:val="-1"/>
          <w:sz w:val="24"/>
          <w:szCs w:val="24"/>
        </w:rPr>
        <w:t>g</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 xml:space="preserve">l </w:t>
      </w:r>
      <w:r w:rsidRPr="00163D38">
        <w:rPr>
          <w:rFonts w:ascii="Bookman Old Style" w:hAnsi="Bookman Old Style" w:cs="Arial"/>
          <w:color w:val="000000"/>
          <w:spacing w:val="1"/>
          <w:sz w:val="24"/>
          <w:szCs w:val="24"/>
        </w:rPr>
        <w:t>d</w:t>
      </w:r>
      <w:r w:rsidRPr="00163D38">
        <w:rPr>
          <w:rFonts w:ascii="Bookman Old Style" w:hAnsi="Bookman Old Style" w:cs="Arial"/>
          <w:color w:val="000000"/>
          <w:sz w:val="24"/>
          <w:szCs w:val="24"/>
        </w:rPr>
        <w:t xml:space="preserve">i </w:t>
      </w:r>
      <w:r w:rsidRPr="00163D38">
        <w:rPr>
          <w:rFonts w:ascii="Bookman Old Style" w:hAnsi="Bookman Old Style" w:cs="Arial"/>
          <w:color w:val="000000"/>
          <w:spacing w:val="1"/>
          <w:sz w:val="24"/>
          <w:szCs w:val="24"/>
        </w:rPr>
        <w:t>dae</w:t>
      </w:r>
      <w:r w:rsidRPr="00163D38">
        <w:rPr>
          <w:rFonts w:ascii="Bookman Old Style" w:hAnsi="Bookman Old Style" w:cs="Arial"/>
          <w:color w:val="000000"/>
          <w:sz w:val="24"/>
          <w:szCs w:val="24"/>
        </w:rPr>
        <w:t>r</w:t>
      </w:r>
      <w:r w:rsidRPr="00163D38">
        <w:rPr>
          <w:rFonts w:ascii="Bookman Old Style" w:hAnsi="Bookman Old Style" w:cs="Arial"/>
          <w:color w:val="000000"/>
          <w:spacing w:val="-2"/>
          <w:sz w:val="24"/>
          <w:szCs w:val="24"/>
        </w:rPr>
        <w:t>a</w:t>
      </w:r>
      <w:r w:rsidRPr="00163D38">
        <w:rPr>
          <w:rFonts w:ascii="Bookman Old Style" w:hAnsi="Bookman Old Style" w:cs="Arial"/>
          <w:color w:val="000000"/>
          <w:sz w:val="24"/>
          <w:szCs w:val="24"/>
        </w:rPr>
        <w:t>h</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1"/>
          <w:sz w:val="24"/>
          <w:szCs w:val="24"/>
        </w:rPr>
        <w:t>t</w:t>
      </w:r>
      <w:r w:rsidRPr="00163D38">
        <w:rPr>
          <w:rFonts w:ascii="Bookman Old Style" w:hAnsi="Bookman Old Style" w:cs="Arial"/>
          <w:color w:val="000000"/>
          <w:spacing w:val="1"/>
          <w:sz w:val="24"/>
          <w:szCs w:val="24"/>
        </w:rPr>
        <w:t>u</w:t>
      </w:r>
      <w:r w:rsidRPr="00163D38">
        <w:rPr>
          <w:rFonts w:ascii="Bookman Old Style" w:hAnsi="Bookman Old Style" w:cs="Arial"/>
          <w:color w:val="000000"/>
          <w:sz w:val="24"/>
          <w:szCs w:val="24"/>
        </w:rPr>
        <w:t>ju</w:t>
      </w:r>
      <w:r w:rsidRPr="00163D38">
        <w:rPr>
          <w:rFonts w:ascii="Bookman Old Style" w:hAnsi="Bookman Old Style" w:cs="Arial"/>
          <w:color w:val="000000"/>
          <w:spacing w:val="1"/>
          <w:sz w:val="24"/>
          <w:szCs w:val="24"/>
        </w:rPr>
        <w:t>a</w:t>
      </w:r>
      <w:r w:rsidRPr="00163D38">
        <w:rPr>
          <w:rFonts w:ascii="Bookman Old Style" w:hAnsi="Bookman Old Style" w:cs="Arial"/>
          <w:color w:val="000000"/>
          <w:sz w:val="24"/>
          <w:szCs w:val="24"/>
        </w:rPr>
        <w:t>n</w:t>
      </w:r>
      <w:r w:rsidRPr="00163D38">
        <w:rPr>
          <w:rFonts w:ascii="Bookman Old Style" w:hAnsi="Bookman Old Style" w:cs="Arial"/>
          <w:color w:val="000000"/>
          <w:spacing w:val="-1"/>
          <w:sz w:val="24"/>
          <w:szCs w:val="24"/>
        </w:rPr>
        <w:t xml:space="preserve"> </w:t>
      </w:r>
      <w:r w:rsidRPr="00163D38">
        <w:rPr>
          <w:rFonts w:ascii="Bookman Old Style" w:hAnsi="Bookman Old Style" w:cs="Arial"/>
          <w:color w:val="000000"/>
          <w:spacing w:val="-2"/>
          <w:sz w:val="24"/>
          <w:szCs w:val="24"/>
        </w:rPr>
        <w:t>w</w:t>
      </w:r>
      <w:r w:rsidRPr="00163D38">
        <w:rPr>
          <w:rFonts w:ascii="Bookman Old Style" w:hAnsi="Bookman Old Style" w:cs="Arial"/>
          <w:color w:val="000000"/>
          <w:spacing w:val="2"/>
          <w:sz w:val="24"/>
          <w:szCs w:val="24"/>
        </w:rPr>
        <w:t>i</w:t>
      </w:r>
      <w:r w:rsidRPr="00163D38">
        <w:rPr>
          <w:rFonts w:ascii="Bookman Old Style" w:hAnsi="Bookman Old Style" w:cs="Arial"/>
          <w:color w:val="000000"/>
          <w:sz w:val="24"/>
          <w:szCs w:val="24"/>
        </w:rPr>
        <w:t>s</w:t>
      </w:r>
      <w:r w:rsidRPr="00163D38">
        <w:rPr>
          <w:rFonts w:ascii="Bookman Old Style" w:hAnsi="Bookman Old Style" w:cs="Arial"/>
          <w:color w:val="000000"/>
          <w:spacing w:val="1"/>
          <w:sz w:val="24"/>
          <w:szCs w:val="24"/>
        </w:rPr>
        <w:t>a</w:t>
      </w:r>
      <w:r w:rsidRPr="00163D38">
        <w:rPr>
          <w:rFonts w:ascii="Bookman Old Style" w:hAnsi="Bookman Old Style" w:cs="Arial"/>
          <w:color w:val="000000"/>
          <w:spacing w:val="9"/>
          <w:sz w:val="24"/>
          <w:szCs w:val="24"/>
        </w:rPr>
        <w:t>t</w:t>
      </w:r>
      <w:r w:rsidRPr="00163D38">
        <w:rPr>
          <w:rFonts w:ascii="Bookman Old Style" w:hAnsi="Bookman Old Style" w:cs="Arial"/>
          <w:color w:val="000000"/>
          <w:spacing w:val="1"/>
          <w:sz w:val="24"/>
          <w:szCs w:val="24"/>
        </w:rPr>
        <w:t>a.</w:t>
      </w:r>
    </w:p>
    <w:p w:rsidR="00DF0AA2" w:rsidRPr="00163D38" w:rsidRDefault="00DF0AA2" w:rsidP="00CC2507">
      <w:pPr>
        <w:pStyle w:val="Tabel"/>
      </w:pPr>
      <w:bookmarkStart w:id="12" w:name="_Toc524894815"/>
      <w:r w:rsidRPr="00163D38">
        <w:rPr>
          <w:spacing w:val="2"/>
        </w:rPr>
        <w:t>T</w:t>
      </w:r>
      <w:r w:rsidRPr="00163D38">
        <w:rPr>
          <w:spacing w:val="-1"/>
        </w:rPr>
        <w:t>a</w:t>
      </w:r>
      <w:r w:rsidRPr="00163D38">
        <w:rPr>
          <w:spacing w:val="1"/>
        </w:rPr>
        <w:t>be</w:t>
      </w:r>
      <w:r w:rsidRPr="00163D38">
        <w:t xml:space="preserve">l </w:t>
      </w:r>
      <w:r w:rsidRPr="00163D38">
        <w:rPr>
          <w:spacing w:val="-1"/>
        </w:rPr>
        <w:t>1</w:t>
      </w:r>
      <w:r w:rsidRPr="00163D38">
        <w:t>.</w:t>
      </w:r>
      <w:r w:rsidR="00E605DC">
        <w:rPr>
          <w:lang w:val="en-US"/>
        </w:rPr>
        <w:t>1.</w:t>
      </w:r>
      <w:r w:rsidRPr="00163D38">
        <w:rPr>
          <w:spacing w:val="1"/>
        </w:rPr>
        <w:t xml:space="preserve"> </w:t>
      </w:r>
      <w:r w:rsidRPr="00163D38">
        <w:rPr>
          <w:spacing w:val="-2"/>
        </w:rPr>
        <w:t>P</w:t>
      </w:r>
      <w:r w:rsidRPr="00163D38">
        <w:rPr>
          <w:spacing w:val="1"/>
        </w:rPr>
        <w:t>en</w:t>
      </w:r>
      <w:r w:rsidRPr="00163D38">
        <w:rPr>
          <w:spacing w:val="-1"/>
        </w:rPr>
        <w:t>g</w:t>
      </w:r>
      <w:r w:rsidRPr="00163D38">
        <w:rPr>
          <w:spacing w:val="1"/>
        </w:rPr>
        <w:t>e</w:t>
      </w:r>
      <w:r w:rsidRPr="00163D38">
        <w:t>rtian</w:t>
      </w:r>
      <w:r w:rsidRPr="00163D38">
        <w:rPr>
          <w:spacing w:val="-1"/>
        </w:rPr>
        <w:t xml:space="preserve"> </w:t>
      </w:r>
      <w:r w:rsidRPr="00163D38">
        <w:t>P</w:t>
      </w:r>
      <w:r w:rsidRPr="00163D38">
        <w:rPr>
          <w:spacing w:val="-1"/>
        </w:rPr>
        <w:t>a</w:t>
      </w:r>
      <w:r w:rsidRPr="00163D38">
        <w:t>r</w:t>
      </w:r>
      <w:r w:rsidRPr="00163D38">
        <w:rPr>
          <w:spacing w:val="1"/>
        </w:rPr>
        <w:t>i</w:t>
      </w:r>
      <w:r w:rsidRPr="00163D38">
        <w:rPr>
          <w:spacing w:val="-3"/>
        </w:rPr>
        <w:t>w</w:t>
      </w:r>
      <w:r w:rsidRPr="00163D38">
        <w:t>isa</w:t>
      </w:r>
      <w:r w:rsidRPr="00163D38">
        <w:rPr>
          <w:spacing w:val="1"/>
        </w:rPr>
        <w:t>t</w:t>
      </w:r>
      <w:r w:rsidRPr="00163D38">
        <w:t>a</w:t>
      </w:r>
      <w:r w:rsidRPr="00163D38">
        <w:rPr>
          <w:spacing w:val="1"/>
        </w:rPr>
        <w:t xml:space="preserve"> </w:t>
      </w:r>
      <w:r w:rsidRPr="00163D38">
        <w:t>Me</w:t>
      </w:r>
      <w:r w:rsidRPr="00163D38">
        <w:rPr>
          <w:spacing w:val="1"/>
        </w:rPr>
        <w:t>nu</w:t>
      </w:r>
      <w:r w:rsidRPr="00163D38">
        <w:t>rut</w:t>
      </w:r>
      <w:r w:rsidRPr="00163D38">
        <w:rPr>
          <w:spacing w:val="-1"/>
        </w:rPr>
        <w:t xml:space="preserve"> </w:t>
      </w:r>
      <w:r w:rsidRPr="00163D38">
        <w:rPr>
          <w:spacing w:val="1"/>
        </w:rPr>
        <w:t>Pa</w:t>
      </w:r>
      <w:r w:rsidRPr="00163D38">
        <w:t>ra</w:t>
      </w:r>
      <w:r w:rsidRPr="00163D38">
        <w:rPr>
          <w:spacing w:val="-4"/>
        </w:rPr>
        <w:t xml:space="preserve"> </w:t>
      </w:r>
      <w:r w:rsidRPr="00163D38">
        <w:t>A</w:t>
      </w:r>
      <w:r w:rsidRPr="00163D38">
        <w:rPr>
          <w:spacing w:val="1"/>
        </w:rPr>
        <w:t>h</w:t>
      </w:r>
      <w:r w:rsidRPr="00163D38">
        <w:t>li</w:t>
      </w:r>
      <w:bookmarkEnd w:id="12"/>
    </w:p>
    <w:p w:rsidR="00DF0AA2" w:rsidRPr="00163D38" w:rsidRDefault="00DF0AA2" w:rsidP="00DF0AA2">
      <w:pPr>
        <w:widowControl w:val="0"/>
        <w:autoSpaceDE w:val="0"/>
        <w:autoSpaceDN w:val="0"/>
        <w:adjustRightInd w:val="0"/>
        <w:spacing w:line="200" w:lineRule="exact"/>
        <w:rPr>
          <w:rFonts w:ascii="Bookman Old Style" w:hAnsi="Bookman Old Style" w:cs="Arial"/>
          <w:color w:val="000000"/>
          <w:sz w:val="20"/>
          <w:szCs w:val="20"/>
        </w:rPr>
      </w:pPr>
    </w:p>
    <w:p w:rsidR="00DF0AA2" w:rsidRPr="00163D38" w:rsidRDefault="00DF0AA2" w:rsidP="00DF0AA2">
      <w:pPr>
        <w:widowControl w:val="0"/>
        <w:autoSpaceDE w:val="0"/>
        <w:autoSpaceDN w:val="0"/>
        <w:adjustRightInd w:val="0"/>
        <w:spacing w:line="200" w:lineRule="exact"/>
        <w:rPr>
          <w:rFonts w:ascii="Bookman Old Style" w:hAnsi="Bookman Old Style" w:cs="Arial"/>
          <w:color w:val="000000"/>
          <w:sz w:val="20"/>
          <w:szCs w:val="20"/>
        </w:rPr>
      </w:pPr>
    </w:p>
    <w:tbl>
      <w:tblPr>
        <w:tblW w:w="0" w:type="auto"/>
        <w:tblLayout w:type="fixed"/>
        <w:tblCellMar>
          <w:left w:w="0" w:type="dxa"/>
          <w:right w:w="0" w:type="dxa"/>
        </w:tblCellMar>
        <w:tblLook w:val="0000" w:firstRow="0" w:lastRow="0" w:firstColumn="0" w:lastColumn="0" w:noHBand="0" w:noVBand="0"/>
      </w:tblPr>
      <w:tblGrid>
        <w:gridCol w:w="425"/>
        <w:gridCol w:w="1585"/>
        <w:gridCol w:w="6222"/>
      </w:tblGrid>
      <w:tr w:rsidR="00DF0AA2" w:rsidRPr="00163D38" w:rsidTr="00A42D4E">
        <w:trPr>
          <w:trHeight w:hRule="exact" w:val="425"/>
        </w:trPr>
        <w:tc>
          <w:tcPr>
            <w:tcW w:w="425" w:type="dxa"/>
            <w:tcBorders>
              <w:top w:val="single" w:sz="4" w:space="0" w:color="000000"/>
              <w:left w:val="single" w:sz="4" w:space="0" w:color="000000"/>
              <w:bottom w:val="single" w:sz="4" w:space="0" w:color="000000"/>
              <w:right w:val="single" w:sz="4" w:space="0" w:color="000000"/>
            </w:tcBorders>
            <w:vAlign w:val="center"/>
          </w:tcPr>
          <w:p w:rsidR="00DF0AA2" w:rsidRPr="002F7E9E" w:rsidRDefault="00DF0AA2" w:rsidP="00A42D4E">
            <w:pPr>
              <w:widowControl w:val="0"/>
              <w:autoSpaceDE w:val="0"/>
              <w:autoSpaceDN w:val="0"/>
              <w:adjustRightInd w:val="0"/>
              <w:ind w:left="57" w:right="57"/>
              <w:jc w:val="center"/>
              <w:rPr>
                <w:rFonts w:ascii="Bookman Old Style" w:hAnsi="Bookman Old Style" w:cs="Times New Roman"/>
              </w:rPr>
            </w:pPr>
            <w:r w:rsidRPr="002F7E9E">
              <w:rPr>
                <w:rFonts w:ascii="Bookman Old Style" w:hAnsi="Bookman Old Style" w:cs="Arial"/>
                <w:b/>
                <w:bCs/>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DF0AA2" w:rsidRPr="002F7E9E" w:rsidRDefault="00DF0AA2" w:rsidP="00A42D4E">
            <w:pPr>
              <w:widowControl w:val="0"/>
              <w:autoSpaceDE w:val="0"/>
              <w:autoSpaceDN w:val="0"/>
              <w:adjustRightInd w:val="0"/>
              <w:ind w:left="57" w:right="57"/>
              <w:jc w:val="center"/>
              <w:rPr>
                <w:rFonts w:ascii="Bookman Old Style" w:hAnsi="Bookman Old Style" w:cs="Times New Roman"/>
              </w:rPr>
            </w:pPr>
            <w:r w:rsidRPr="002F7E9E">
              <w:rPr>
                <w:rFonts w:ascii="Bookman Old Style" w:hAnsi="Bookman Old Style" w:cs="Arial"/>
                <w:b/>
                <w:bCs/>
              </w:rPr>
              <w:t>Nama</w:t>
            </w:r>
            <w:r w:rsidRPr="002F7E9E">
              <w:rPr>
                <w:rFonts w:ascii="Bookman Old Style" w:hAnsi="Bookman Old Style" w:cs="Arial"/>
                <w:b/>
                <w:bCs/>
                <w:spacing w:val="4"/>
              </w:rPr>
              <w:t xml:space="preserve"> </w:t>
            </w:r>
            <w:r w:rsidRPr="002F7E9E">
              <w:rPr>
                <w:rFonts w:ascii="Bookman Old Style" w:hAnsi="Bookman Old Style" w:cs="Arial"/>
                <w:b/>
                <w:bCs/>
                <w:spacing w:val="-8"/>
              </w:rPr>
              <w:t>A</w:t>
            </w:r>
            <w:r w:rsidRPr="002F7E9E">
              <w:rPr>
                <w:rFonts w:ascii="Bookman Old Style" w:hAnsi="Bookman Old Style" w:cs="Arial"/>
                <w:b/>
                <w:bCs/>
              </w:rPr>
              <w:t>hli</w:t>
            </w:r>
          </w:p>
        </w:tc>
        <w:tc>
          <w:tcPr>
            <w:tcW w:w="6222" w:type="dxa"/>
            <w:tcBorders>
              <w:top w:val="single" w:sz="4" w:space="0" w:color="000000"/>
              <w:left w:val="single" w:sz="4" w:space="0" w:color="000000"/>
              <w:bottom w:val="single" w:sz="4" w:space="0" w:color="000000"/>
              <w:right w:val="single" w:sz="4" w:space="0" w:color="000000"/>
            </w:tcBorders>
            <w:vAlign w:val="center"/>
          </w:tcPr>
          <w:p w:rsidR="00DF0AA2" w:rsidRPr="002F7E9E" w:rsidRDefault="00DF0AA2" w:rsidP="00A42D4E">
            <w:pPr>
              <w:widowControl w:val="0"/>
              <w:autoSpaceDE w:val="0"/>
              <w:autoSpaceDN w:val="0"/>
              <w:adjustRightInd w:val="0"/>
              <w:ind w:left="57" w:right="57"/>
              <w:jc w:val="center"/>
              <w:rPr>
                <w:rFonts w:ascii="Bookman Old Style" w:hAnsi="Bookman Old Style" w:cs="Times New Roman"/>
              </w:rPr>
            </w:pPr>
            <w:r w:rsidRPr="002F7E9E">
              <w:rPr>
                <w:rFonts w:ascii="Bookman Old Style" w:hAnsi="Bookman Old Style" w:cs="Arial"/>
                <w:b/>
                <w:bCs/>
              </w:rPr>
              <w:t>Defini</w:t>
            </w:r>
            <w:r w:rsidRPr="002F7E9E">
              <w:rPr>
                <w:rFonts w:ascii="Bookman Old Style" w:hAnsi="Bookman Old Style" w:cs="Arial"/>
                <w:b/>
                <w:bCs/>
                <w:spacing w:val="1"/>
              </w:rPr>
              <w:t>s</w:t>
            </w:r>
            <w:r w:rsidRPr="002F7E9E">
              <w:rPr>
                <w:rFonts w:ascii="Bookman Old Style" w:hAnsi="Bookman Old Style" w:cs="Arial"/>
                <w:b/>
                <w:bCs/>
              </w:rPr>
              <w:t>i</w:t>
            </w:r>
          </w:p>
        </w:tc>
      </w:tr>
      <w:tr w:rsidR="00DF0AA2" w:rsidRPr="00163D38" w:rsidTr="00A42D4E">
        <w:trPr>
          <w:trHeight w:hRule="exact" w:val="631"/>
        </w:trPr>
        <w:tc>
          <w:tcPr>
            <w:tcW w:w="425" w:type="dxa"/>
            <w:tcBorders>
              <w:top w:val="single" w:sz="4" w:space="0" w:color="000000"/>
              <w:left w:val="single" w:sz="4" w:space="0" w:color="000000"/>
              <w:bottom w:val="single" w:sz="4" w:space="0" w:color="000000"/>
              <w:right w:val="single" w:sz="4" w:space="0" w:color="000000"/>
            </w:tcBorders>
          </w:tcPr>
          <w:p w:rsidR="00DF0AA2" w:rsidRPr="002F7E9E" w:rsidRDefault="00DF0AA2" w:rsidP="00A42D4E">
            <w:pPr>
              <w:widowControl w:val="0"/>
              <w:autoSpaceDE w:val="0"/>
              <w:autoSpaceDN w:val="0"/>
              <w:adjustRightInd w:val="0"/>
              <w:ind w:left="57" w:right="57"/>
              <w:jc w:val="left"/>
              <w:rPr>
                <w:rFonts w:ascii="Bookman Old Style" w:hAnsi="Bookman Old Style" w:cs="Times New Roman"/>
              </w:rPr>
            </w:pPr>
            <w:r w:rsidRPr="002F7E9E">
              <w:rPr>
                <w:rFonts w:ascii="Bookman Old Style" w:hAnsi="Bookman Old Style" w:cs="Arial"/>
              </w:rPr>
              <w:t>1</w:t>
            </w:r>
          </w:p>
        </w:tc>
        <w:tc>
          <w:tcPr>
            <w:tcW w:w="1585" w:type="dxa"/>
            <w:tcBorders>
              <w:top w:val="single" w:sz="4" w:space="0" w:color="000000"/>
              <w:left w:val="single" w:sz="4" w:space="0" w:color="000000"/>
              <w:bottom w:val="single" w:sz="4" w:space="0" w:color="000000"/>
              <w:right w:val="single" w:sz="4" w:space="0" w:color="000000"/>
            </w:tcBorders>
          </w:tcPr>
          <w:p w:rsidR="00DF0AA2" w:rsidRPr="002F7E9E" w:rsidRDefault="00DF0AA2" w:rsidP="00A42D4E">
            <w:pPr>
              <w:widowControl w:val="0"/>
              <w:autoSpaceDE w:val="0"/>
              <w:autoSpaceDN w:val="0"/>
              <w:adjustRightInd w:val="0"/>
              <w:ind w:left="57" w:right="57"/>
              <w:jc w:val="left"/>
              <w:rPr>
                <w:rFonts w:ascii="Bookman Old Style" w:hAnsi="Bookman Old Style" w:cs="Times New Roman"/>
              </w:rPr>
            </w:pPr>
            <w:r w:rsidRPr="002F7E9E">
              <w:rPr>
                <w:rFonts w:ascii="Bookman Old Style" w:hAnsi="Bookman Old Style" w:cs="Arial"/>
              </w:rPr>
              <w:t>R.G</w:t>
            </w:r>
            <w:r w:rsidRPr="002F7E9E">
              <w:rPr>
                <w:rFonts w:ascii="Bookman Old Style" w:hAnsi="Bookman Old Style" w:cs="Arial"/>
                <w:spacing w:val="1"/>
              </w:rPr>
              <w:t xml:space="preserve"> </w:t>
            </w:r>
            <w:r w:rsidRPr="002F7E9E">
              <w:rPr>
                <w:rFonts w:ascii="Bookman Old Style" w:hAnsi="Bookman Old Style" w:cs="Arial"/>
              </w:rPr>
              <w:t>S</w:t>
            </w:r>
            <w:r w:rsidRPr="002F7E9E">
              <w:rPr>
                <w:rFonts w:ascii="Bookman Old Style" w:hAnsi="Bookman Old Style" w:cs="Arial"/>
                <w:spacing w:val="1"/>
              </w:rPr>
              <w:t>oe</w:t>
            </w:r>
            <w:r w:rsidRPr="002F7E9E">
              <w:rPr>
                <w:rFonts w:ascii="Bookman Old Style" w:hAnsi="Bookman Old Style" w:cs="Arial"/>
                <w:spacing w:val="-2"/>
              </w:rPr>
              <w:t>k</w:t>
            </w:r>
            <w:r w:rsidRPr="002F7E9E">
              <w:rPr>
                <w:rFonts w:ascii="Bookman Old Style" w:hAnsi="Bookman Old Style" w:cs="Arial"/>
                <w:spacing w:val="1"/>
              </w:rPr>
              <w:t>ad</w:t>
            </w:r>
            <w:r w:rsidRPr="002F7E9E">
              <w:rPr>
                <w:rFonts w:ascii="Bookman Old Style" w:hAnsi="Bookman Old Style" w:cs="Arial"/>
              </w:rPr>
              <w:t>i</w:t>
            </w:r>
            <w:r w:rsidRPr="002F7E9E">
              <w:rPr>
                <w:rFonts w:ascii="Bookman Old Style" w:hAnsi="Bookman Old Style" w:cs="Arial"/>
                <w:spacing w:val="-1"/>
              </w:rPr>
              <w:t>j</w:t>
            </w:r>
            <w:r w:rsidRPr="002F7E9E">
              <w:rPr>
                <w:rFonts w:ascii="Bookman Old Style" w:hAnsi="Bookman Old Style" w:cs="Arial"/>
              </w:rPr>
              <w:t>o</w:t>
            </w:r>
          </w:p>
        </w:tc>
        <w:tc>
          <w:tcPr>
            <w:tcW w:w="6222" w:type="dxa"/>
            <w:tcBorders>
              <w:top w:val="single" w:sz="4" w:space="0" w:color="000000"/>
              <w:left w:val="single" w:sz="4" w:space="0" w:color="000000"/>
              <w:bottom w:val="single" w:sz="4" w:space="0" w:color="000000"/>
              <w:right w:val="single" w:sz="4" w:space="0" w:color="000000"/>
            </w:tcBorders>
          </w:tcPr>
          <w:p w:rsidR="00DF0AA2" w:rsidRPr="002F7E9E" w:rsidRDefault="00DF0AA2" w:rsidP="00A42D4E">
            <w:pPr>
              <w:widowControl w:val="0"/>
              <w:autoSpaceDE w:val="0"/>
              <w:autoSpaceDN w:val="0"/>
              <w:adjustRightInd w:val="0"/>
              <w:ind w:left="57" w:right="57"/>
              <w:jc w:val="left"/>
              <w:rPr>
                <w:rFonts w:ascii="Bookman Old Style" w:hAnsi="Bookman Old Style" w:cs="Times New Roman"/>
              </w:rPr>
            </w:pPr>
            <w:r w:rsidRPr="002F7E9E">
              <w:rPr>
                <w:rFonts w:ascii="Bookman Old Style" w:hAnsi="Bookman Old Style" w:cs="Arial"/>
              </w:rPr>
              <w:t>S</w:t>
            </w:r>
            <w:r w:rsidRPr="002F7E9E">
              <w:rPr>
                <w:rFonts w:ascii="Bookman Old Style" w:hAnsi="Bookman Old Style" w:cs="Arial"/>
                <w:spacing w:val="1"/>
              </w:rPr>
              <w:t>e</w:t>
            </w:r>
            <w:r w:rsidRPr="002F7E9E">
              <w:rPr>
                <w:rFonts w:ascii="Bookman Old Style" w:hAnsi="Bookman Old Style" w:cs="Arial"/>
                <w:spacing w:val="-1"/>
              </w:rPr>
              <w:t>g</w:t>
            </w:r>
            <w:r w:rsidRPr="002F7E9E">
              <w:rPr>
                <w:rFonts w:ascii="Bookman Old Style" w:hAnsi="Bookman Old Style" w:cs="Arial"/>
                <w:spacing w:val="1"/>
              </w:rPr>
              <w:t>a</w:t>
            </w:r>
            <w:r w:rsidRPr="002F7E9E">
              <w:rPr>
                <w:rFonts w:ascii="Bookman Old Style" w:hAnsi="Bookman Old Style" w:cs="Arial"/>
              </w:rPr>
              <w:t>la</w:t>
            </w:r>
            <w:r w:rsidRPr="002F7E9E">
              <w:rPr>
                <w:rFonts w:ascii="Bookman Old Style" w:hAnsi="Bookman Old Style" w:cs="Arial"/>
                <w:spacing w:val="58"/>
              </w:rPr>
              <w:t xml:space="preserve"> </w:t>
            </w:r>
            <w:r w:rsidRPr="002F7E9E">
              <w:rPr>
                <w:rFonts w:ascii="Bookman Old Style" w:hAnsi="Bookman Old Style" w:cs="Arial"/>
              </w:rPr>
              <w:t>k</w:t>
            </w:r>
            <w:r w:rsidRPr="002F7E9E">
              <w:rPr>
                <w:rFonts w:ascii="Bookman Old Style" w:hAnsi="Bookman Old Style" w:cs="Arial"/>
                <w:spacing w:val="1"/>
              </w:rPr>
              <w:t>e</w:t>
            </w:r>
            <w:r w:rsidRPr="002F7E9E">
              <w:rPr>
                <w:rFonts w:ascii="Bookman Old Style" w:hAnsi="Bookman Old Style" w:cs="Arial"/>
                <w:spacing w:val="-1"/>
              </w:rPr>
              <w:t>g</w:t>
            </w:r>
            <w:r w:rsidRPr="002F7E9E">
              <w:rPr>
                <w:rFonts w:ascii="Bookman Old Style" w:hAnsi="Bookman Old Style" w:cs="Arial"/>
              </w:rPr>
              <w:t>ia</w:t>
            </w:r>
            <w:r w:rsidRPr="002F7E9E">
              <w:rPr>
                <w:rFonts w:ascii="Bookman Old Style" w:hAnsi="Bookman Old Style" w:cs="Arial"/>
                <w:spacing w:val="1"/>
              </w:rPr>
              <w:t>t</w:t>
            </w:r>
            <w:r w:rsidRPr="002F7E9E">
              <w:rPr>
                <w:rFonts w:ascii="Bookman Old Style" w:hAnsi="Bookman Old Style" w:cs="Arial"/>
                <w:spacing w:val="-1"/>
              </w:rPr>
              <w:t>a</w:t>
            </w:r>
            <w:r w:rsidRPr="002F7E9E">
              <w:rPr>
                <w:rFonts w:ascii="Bookman Old Style" w:hAnsi="Bookman Old Style" w:cs="Arial"/>
              </w:rPr>
              <w:t>n</w:t>
            </w:r>
            <w:r w:rsidRPr="002F7E9E">
              <w:rPr>
                <w:rFonts w:ascii="Bookman Old Style" w:hAnsi="Bookman Old Style" w:cs="Arial"/>
                <w:spacing w:val="58"/>
              </w:rPr>
              <w:t xml:space="preserve"> </w:t>
            </w:r>
            <w:r w:rsidRPr="002F7E9E">
              <w:rPr>
                <w:rFonts w:ascii="Bookman Old Style" w:hAnsi="Bookman Old Style" w:cs="Arial"/>
                <w:spacing w:val="1"/>
              </w:rPr>
              <w:t>da</w:t>
            </w:r>
            <w:r w:rsidRPr="002F7E9E">
              <w:rPr>
                <w:rFonts w:ascii="Bookman Old Style" w:hAnsi="Bookman Old Style" w:cs="Arial"/>
                <w:spacing w:val="-3"/>
              </w:rPr>
              <w:t>l</w:t>
            </w:r>
            <w:r w:rsidRPr="002F7E9E">
              <w:rPr>
                <w:rFonts w:ascii="Bookman Old Style" w:hAnsi="Bookman Old Style" w:cs="Arial"/>
                <w:spacing w:val="-1"/>
              </w:rPr>
              <w:t>a</w:t>
            </w:r>
            <w:r w:rsidRPr="002F7E9E">
              <w:rPr>
                <w:rFonts w:ascii="Bookman Old Style" w:hAnsi="Bookman Old Style" w:cs="Arial"/>
              </w:rPr>
              <w:t>m</w:t>
            </w:r>
            <w:r w:rsidRPr="002F7E9E">
              <w:rPr>
                <w:rFonts w:ascii="Bookman Old Style" w:hAnsi="Bookman Old Style" w:cs="Arial"/>
                <w:spacing w:val="59"/>
              </w:rPr>
              <w:t xml:space="preserve"> </w:t>
            </w:r>
            <w:r w:rsidRPr="002F7E9E">
              <w:rPr>
                <w:rFonts w:ascii="Bookman Old Style" w:hAnsi="Bookman Old Style" w:cs="Arial"/>
                <w:spacing w:val="-1"/>
              </w:rPr>
              <w:t>m</w:t>
            </w:r>
            <w:r w:rsidRPr="002F7E9E">
              <w:rPr>
                <w:rFonts w:ascii="Bookman Old Style" w:hAnsi="Bookman Old Style" w:cs="Arial"/>
                <w:spacing w:val="1"/>
              </w:rPr>
              <w:t>a</w:t>
            </w:r>
            <w:r w:rsidRPr="002F7E9E">
              <w:rPr>
                <w:rFonts w:ascii="Bookman Old Style" w:hAnsi="Bookman Old Style" w:cs="Arial"/>
              </w:rPr>
              <w:t>s</w:t>
            </w:r>
            <w:r w:rsidRPr="002F7E9E">
              <w:rPr>
                <w:rFonts w:ascii="Bookman Old Style" w:hAnsi="Bookman Old Style" w:cs="Arial"/>
                <w:spacing w:val="-2"/>
              </w:rPr>
              <w:t>y</w:t>
            </w:r>
            <w:r w:rsidRPr="002F7E9E">
              <w:rPr>
                <w:rFonts w:ascii="Bookman Old Style" w:hAnsi="Bookman Old Style" w:cs="Arial"/>
                <w:spacing w:val="1"/>
              </w:rPr>
              <w:t>a</w:t>
            </w:r>
            <w:r w:rsidRPr="002F7E9E">
              <w:rPr>
                <w:rFonts w:ascii="Bookman Old Style" w:hAnsi="Bookman Old Style" w:cs="Arial"/>
              </w:rPr>
              <w:t>rak</w:t>
            </w:r>
            <w:r w:rsidRPr="002F7E9E">
              <w:rPr>
                <w:rFonts w:ascii="Bookman Old Style" w:hAnsi="Bookman Old Style" w:cs="Arial"/>
                <w:spacing w:val="1"/>
              </w:rPr>
              <w:t>a</w:t>
            </w:r>
            <w:r w:rsidRPr="002F7E9E">
              <w:rPr>
                <w:rFonts w:ascii="Bookman Old Style" w:hAnsi="Bookman Old Style" w:cs="Arial"/>
              </w:rPr>
              <w:t>t</w:t>
            </w:r>
            <w:r w:rsidRPr="002F7E9E">
              <w:rPr>
                <w:rFonts w:ascii="Bookman Old Style" w:hAnsi="Bookman Old Style" w:cs="Arial"/>
                <w:spacing w:val="58"/>
              </w:rPr>
              <w:t xml:space="preserve"> </w:t>
            </w:r>
            <w:r w:rsidRPr="002F7E9E">
              <w:rPr>
                <w:rFonts w:ascii="Bookman Old Style" w:hAnsi="Bookman Old Style" w:cs="Arial"/>
                <w:spacing w:val="-2"/>
              </w:rPr>
              <w:t>y</w:t>
            </w:r>
            <w:r w:rsidRPr="002F7E9E">
              <w:rPr>
                <w:rFonts w:ascii="Bookman Old Style" w:hAnsi="Bookman Old Style" w:cs="Arial"/>
                <w:spacing w:val="1"/>
              </w:rPr>
              <w:t>an</w:t>
            </w:r>
            <w:r w:rsidRPr="002F7E9E">
              <w:rPr>
                <w:rFonts w:ascii="Bookman Old Style" w:hAnsi="Bookman Old Style" w:cs="Arial"/>
              </w:rPr>
              <w:t>g</w:t>
            </w:r>
            <w:r w:rsidRPr="002F7E9E">
              <w:rPr>
                <w:rFonts w:ascii="Bookman Old Style" w:hAnsi="Bookman Old Style" w:cs="Arial"/>
                <w:spacing w:val="56"/>
              </w:rPr>
              <w:t xml:space="preserve"> </w:t>
            </w:r>
            <w:r w:rsidRPr="002F7E9E">
              <w:rPr>
                <w:rFonts w:ascii="Bookman Old Style" w:hAnsi="Bookman Old Style" w:cs="Arial"/>
                <w:spacing w:val="1"/>
              </w:rPr>
              <w:t>be</w:t>
            </w:r>
            <w:r w:rsidRPr="002F7E9E">
              <w:rPr>
                <w:rFonts w:ascii="Bookman Old Style" w:hAnsi="Bookman Old Style" w:cs="Arial"/>
              </w:rPr>
              <w:t>rh</w:t>
            </w:r>
            <w:r w:rsidRPr="002F7E9E">
              <w:rPr>
                <w:rFonts w:ascii="Bookman Old Style" w:hAnsi="Bookman Old Style" w:cs="Arial"/>
                <w:spacing w:val="-1"/>
              </w:rPr>
              <w:t>u</w:t>
            </w:r>
            <w:r w:rsidRPr="002F7E9E">
              <w:rPr>
                <w:rFonts w:ascii="Bookman Old Style" w:hAnsi="Bookman Old Style" w:cs="Arial"/>
                <w:spacing w:val="1"/>
              </w:rPr>
              <w:t>bun</w:t>
            </w:r>
            <w:r w:rsidRPr="002F7E9E">
              <w:rPr>
                <w:rFonts w:ascii="Bookman Old Style" w:hAnsi="Bookman Old Style" w:cs="Arial"/>
                <w:spacing w:val="-1"/>
              </w:rPr>
              <w:t>ga</w:t>
            </w:r>
            <w:r w:rsidRPr="002F7E9E">
              <w:rPr>
                <w:rFonts w:ascii="Bookman Old Style" w:hAnsi="Bookman Old Style" w:cs="Arial"/>
              </w:rPr>
              <w:t xml:space="preserve">n </w:t>
            </w:r>
            <w:r w:rsidRPr="002F7E9E">
              <w:rPr>
                <w:rFonts w:ascii="Bookman Old Style" w:hAnsi="Bookman Old Style" w:cs="Arial"/>
                <w:spacing w:val="1"/>
              </w:rPr>
              <w:t>den</w:t>
            </w:r>
            <w:r w:rsidRPr="002F7E9E">
              <w:rPr>
                <w:rFonts w:ascii="Bookman Old Style" w:hAnsi="Bookman Old Style" w:cs="Arial"/>
                <w:spacing w:val="-1"/>
              </w:rPr>
              <w:t>g</w:t>
            </w:r>
            <w:r w:rsidRPr="002F7E9E">
              <w:rPr>
                <w:rFonts w:ascii="Bookman Old Style" w:hAnsi="Bookman Old Style" w:cs="Arial"/>
                <w:spacing w:val="1"/>
              </w:rPr>
              <w:t>a</w:t>
            </w:r>
            <w:r w:rsidRPr="002F7E9E">
              <w:rPr>
                <w:rFonts w:ascii="Bookman Old Style" w:hAnsi="Bookman Old Style" w:cs="Arial"/>
              </w:rPr>
              <w:t>n</w:t>
            </w:r>
            <w:r w:rsidRPr="002F7E9E">
              <w:rPr>
                <w:rFonts w:ascii="Bookman Old Style" w:hAnsi="Bookman Old Style" w:cs="Arial"/>
                <w:spacing w:val="1"/>
              </w:rPr>
              <w:t xml:space="preserve"> </w:t>
            </w:r>
            <w:r w:rsidRPr="002F7E9E">
              <w:rPr>
                <w:rFonts w:ascii="Bookman Old Style" w:hAnsi="Bookman Old Style" w:cs="Arial"/>
                <w:spacing w:val="-2"/>
              </w:rPr>
              <w:t>w</w:t>
            </w:r>
            <w:r w:rsidRPr="002F7E9E">
              <w:rPr>
                <w:rFonts w:ascii="Bookman Old Style" w:hAnsi="Bookman Old Style" w:cs="Arial"/>
              </w:rPr>
              <w:t>isa</w:t>
            </w:r>
            <w:r w:rsidRPr="002F7E9E">
              <w:rPr>
                <w:rFonts w:ascii="Bookman Old Style" w:hAnsi="Bookman Old Style" w:cs="Arial"/>
                <w:spacing w:val="1"/>
              </w:rPr>
              <w:t>ta</w:t>
            </w:r>
            <w:r w:rsidRPr="002F7E9E">
              <w:rPr>
                <w:rFonts w:ascii="Bookman Old Style" w:hAnsi="Bookman Old Style" w:cs="Arial"/>
                <w:spacing w:val="-3"/>
              </w:rPr>
              <w:t>w</w:t>
            </w:r>
            <w:r w:rsidRPr="002F7E9E">
              <w:rPr>
                <w:rFonts w:ascii="Bookman Old Style" w:hAnsi="Bookman Old Style" w:cs="Arial"/>
                <w:spacing w:val="1"/>
              </w:rPr>
              <w:t>a</w:t>
            </w:r>
            <w:r w:rsidRPr="002F7E9E">
              <w:rPr>
                <w:rFonts w:ascii="Bookman Old Style" w:hAnsi="Bookman Old Style" w:cs="Arial"/>
              </w:rPr>
              <w:t>n</w:t>
            </w:r>
          </w:p>
        </w:tc>
      </w:tr>
      <w:tr w:rsidR="00DF0AA2" w:rsidRPr="00163D38" w:rsidTr="00A42D4E">
        <w:trPr>
          <w:trHeight w:hRule="exact" w:val="1112"/>
        </w:trPr>
        <w:tc>
          <w:tcPr>
            <w:tcW w:w="425" w:type="dxa"/>
            <w:tcBorders>
              <w:top w:val="single" w:sz="4" w:space="0" w:color="000000"/>
              <w:left w:val="single" w:sz="4" w:space="0" w:color="000000"/>
              <w:bottom w:val="single" w:sz="4" w:space="0" w:color="000000"/>
              <w:right w:val="single" w:sz="4" w:space="0" w:color="000000"/>
            </w:tcBorders>
          </w:tcPr>
          <w:p w:rsidR="00DF0AA2" w:rsidRPr="002F7E9E" w:rsidRDefault="00DF0AA2" w:rsidP="00A42D4E">
            <w:pPr>
              <w:widowControl w:val="0"/>
              <w:autoSpaceDE w:val="0"/>
              <w:autoSpaceDN w:val="0"/>
              <w:adjustRightInd w:val="0"/>
              <w:ind w:left="57" w:right="57"/>
              <w:jc w:val="left"/>
              <w:rPr>
                <w:rFonts w:ascii="Bookman Old Style" w:hAnsi="Bookman Old Style" w:cs="Times New Roman"/>
              </w:rPr>
            </w:pPr>
            <w:r w:rsidRPr="002F7E9E">
              <w:rPr>
                <w:rFonts w:ascii="Bookman Old Style" w:hAnsi="Bookman Old Style" w:cs="Arial"/>
              </w:rPr>
              <w:t>2</w:t>
            </w:r>
          </w:p>
        </w:tc>
        <w:tc>
          <w:tcPr>
            <w:tcW w:w="1585" w:type="dxa"/>
            <w:tcBorders>
              <w:top w:val="single" w:sz="4" w:space="0" w:color="000000"/>
              <w:left w:val="single" w:sz="4" w:space="0" w:color="000000"/>
              <w:bottom w:val="single" w:sz="4" w:space="0" w:color="000000"/>
              <w:right w:val="single" w:sz="4" w:space="0" w:color="000000"/>
            </w:tcBorders>
          </w:tcPr>
          <w:p w:rsidR="00DF0AA2" w:rsidRPr="002F7E9E" w:rsidRDefault="00DF0AA2" w:rsidP="00A42D4E">
            <w:pPr>
              <w:widowControl w:val="0"/>
              <w:autoSpaceDE w:val="0"/>
              <w:autoSpaceDN w:val="0"/>
              <w:adjustRightInd w:val="0"/>
              <w:ind w:left="57" w:right="57"/>
              <w:jc w:val="left"/>
              <w:rPr>
                <w:rFonts w:ascii="Bookman Old Style" w:hAnsi="Bookman Old Style" w:cs="Times New Roman"/>
              </w:rPr>
            </w:pPr>
            <w:r w:rsidRPr="002F7E9E">
              <w:rPr>
                <w:rFonts w:ascii="Bookman Old Style" w:hAnsi="Bookman Old Style" w:cs="Arial"/>
              </w:rPr>
              <w:t>A.J</w:t>
            </w:r>
            <w:r w:rsidRPr="002F7E9E">
              <w:rPr>
                <w:rFonts w:ascii="Bookman Old Style" w:hAnsi="Bookman Old Style" w:cs="Arial"/>
                <w:spacing w:val="1"/>
              </w:rPr>
              <w:t xml:space="preserve"> </w:t>
            </w:r>
            <w:r w:rsidRPr="002F7E9E">
              <w:rPr>
                <w:rFonts w:ascii="Bookman Old Style" w:hAnsi="Bookman Old Style" w:cs="Arial"/>
              </w:rPr>
              <w:t>B</w:t>
            </w:r>
            <w:r w:rsidRPr="002F7E9E">
              <w:rPr>
                <w:rFonts w:ascii="Bookman Old Style" w:hAnsi="Bookman Old Style" w:cs="Arial"/>
                <w:spacing w:val="1"/>
              </w:rPr>
              <w:t>u</w:t>
            </w:r>
            <w:r w:rsidRPr="002F7E9E">
              <w:rPr>
                <w:rFonts w:ascii="Bookman Old Style" w:hAnsi="Bookman Old Style" w:cs="Arial"/>
              </w:rPr>
              <w:t>rk</w:t>
            </w:r>
            <w:r w:rsidRPr="002F7E9E">
              <w:rPr>
                <w:rFonts w:ascii="Bookman Old Style" w:hAnsi="Bookman Old Style" w:cs="Arial"/>
                <w:spacing w:val="-2"/>
              </w:rPr>
              <w:t>a</w:t>
            </w:r>
            <w:r w:rsidRPr="002F7E9E">
              <w:rPr>
                <w:rFonts w:ascii="Bookman Old Style" w:hAnsi="Bookman Old Style" w:cs="Arial"/>
              </w:rPr>
              <w:t>t</w:t>
            </w:r>
            <w:r w:rsidRPr="002F7E9E">
              <w:rPr>
                <w:rFonts w:ascii="Bookman Old Style" w:hAnsi="Bookman Old Style" w:cs="Arial"/>
                <w:spacing w:val="1"/>
              </w:rPr>
              <w:t xml:space="preserve"> </w:t>
            </w:r>
            <w:r w:rsidRPr="002F7E9E">
              <w:rPr>
                <w:rFonts w:ascii="Bookman Old Style" w:hAnsi="Bookman Old Style" w:cs="Arial"/>
                <w:spacing w:val="-1"/>
              </w:rPr>
              <w:t>d</w:t>
            </w:r>
            <w:r w:rsidRPr="002F7E9E">
              <w:rPr>
                <w:rFonts w:ascii="Bookman Old Style" w:hAnsi="Bookman Old Style" w:cs="Arial"/>
                <w:spacing w:val="1"/>
              </w:rPr>
              <w:t>a</w:t>
            </w:r>
            <w:r w:rsidRPr="002F7E9E">
              <w:rPr>
                <w:rFonts w:ascii="Bookman Old Style" w:hAnsi="Bookman Old Style" w:cs="Arial"/>
              </w:rPr>
              <w:t>n</w:t>
            </w:r>
            <w:r w:rsidRPr="002F7E9E">
              <w:rPr>
                <w:rFonts w:ascii="Bookman Old Style" w:hAnsi="Bookman Old Style" w:cs="Arial"/>
                <w:spacing w:val="-1"/>
              </w:rPr>
              <w:t xml:space="preserve"> </w:t>
            </w:r>
            <w:r w:rsidRPr="002F7E9E">
              <w:rPr>
                <w:rFonts w:ascii="Bookman Old Style" w:hAnsi="Bookman Old Style" w:cs="Arial"/>
              </w:rPr>
              <w:t>S.</w:t>
            </w:r>
            <w:r w:rsidRPr="002F7E9E">
              <w:rPr>
                <w:rFonts w:ascii="Bookman Old Style" w:hAnsi="Bookman Old Style" w:cs="Arial"/>
                <w:spacing w:val="1"/>
              </w:rPr>
              <w:t xml:space="preserve"> </w:t>
            </w:r>
            <w:r w:rsidRPr="002F7E9E">
              <w:rPr>
                <w:rFonts w:ascii="Bookman Old Style" w:hAnsi="Bookman Old Style" w:cs="Arial"/>
                <w:spacing w:val="-1"/>
              </w:rPr>
              <w:t>M</w:t>
            </w:r>
            <w:r w:rsidRPr="002F7E9E">
              <w:rPr>
                <w:rFonts w:ascii="Bookman Old Style" w:hAnsi="Bookman Old Style" w:cs="Arial"/>
                <w:spacing w:val="1"/>
              </w:rPr>
              <w:t>ed</w:t>
            </w:r>
            <w:r w:rsidRPr="002F7E9E">
              <w:rPr>
                <w:rFonts w:ascii="Bookman Old Style" w:hAnsi="Bookman Old Style" w:cs="Arial"/>
                <w:spacing w:val="-3"/>
              </w:rPr>
              <w:t>i</w:t>
            </w:r>
            <w:r w:rsidRPr="002F7E9E">
              <w:rPr>
                <w:rFonts w:ascii="Bookman Old Style" w:hAnsi="Bookman Old Style" w:cs="Arial"/>
              </w:rPr>
              <w:t>k</w:t>
            </w:r>
          </w:p>
        </w:tc>
        <w:tc>
          <w:tcPr>
            <w:tcW w:w="6222" w:type="dxa"/>
            <w:tcBorders>
              <w:top w:val="single" w:sz="4" w:space="0" w:color="000000"/>
              <w:left w:val="single" w:sz="4" w:space="0" w:color="000000"/>
              <w:bottom w:val="single" w:sz="4" w:space="0" w:color="000000"/>
              <w:right w:val="single" w:sz="4" w:space="0" w:color="000000"/>
            </w:tcBorders>
          </w:tcPr>
          <w:p w:rsidR="00DF0AA2" w:rsidRPr="002F7E9E" w:rsidRDefault="00DF0AA2" w:rsidP="00A42D4E">
            <w:pPr>
              <w:widowControl w:val="0"/>
              <w:autoSpaceDE w:val="0"/>
              <w:autoSpaceDN w:val="0"/>
              <w:adjustRightInd w:val="0"/>
              <w:ind w:left="57" w:right="57"/>
              <w:jc w:val="left"/>
              <w:rPr>
                <w:rFonts w:ascii="Bookman Old Style" w:hAnsi="Bookman Old Style" w:cs="Times New Roman"/>
              </w:rPr>
            </w:pPr>
            <w:r w:rsidRPr="002F7E9E">
              <w:rPr>
                <w:rFonts w:ascii="Bookman Old Style" w:hAnsi="Bookman Old Style" w:cs="Arial"/>
              </w:rPr>
              <w:t>P</w:t>
            </w:r>
            <w:r w:rsidRPr="002F7E9E">
              <w:rPr>
                <w:rFonts w:ascii="Bookman Old Style" w:hAnsi="Bookman Old Style" w:cs="Arial"/>
                <w:spacing w:val="1"/>
              </w:rPr>
              <w:t>e</w:t>
            </w:r>
            <w:r w:rsidRPr="002F7E9E">
              <w:rPr>
                <w:rFonts w:ascii="Bookman Old Style" w:hAnsi="Bookman Old Style" w:cs="Arial"/>
              </w:rPr>
              <w:t>rpin</w:t>
            </w:r>
            <w:r w:rsidRPr="002F7E9E">
              <w:rPr>
                <w:rFonts w:ascii="Bookman Old Style" w:hAnsi="Bookman Old Style" w:cs="Arial"/>
                <w:spacing w:val="-1"/>
              </w:rPr>
              <w:t>d</w:t>
            </w:r>
            <w:r w:rsidRPr="002F7E9E">
              <w:rPr>
                <w:rFonts w:ascii="Bookman Old Style" w:hAnsi="Bookman Old Style" w:cs="Arial"/>
                <w:spacing w:val="1"/>
              </w:rPr>
              <w:t>ah</w:t>
            </w:r>
            <w:r w:rsidRPr="002F7E9E">
              <w:rPr>
                <w:rFonts w:ascii="Bookman Old Style" w:hAnsi="Bookman Old Style" w:cs="Arial"/>
                <w:spacing w:val="-1"/>
              </w:rPr>
              <w:t>a</w:t>
            </w:r>
            <w:r w:rsidRPr="002F7E9E">
              <w:rPr>
                <w:rFonts w:ascii="Bookman Old Style" w:hAnsi="Bookman Old Style" w:cs="Arial"/>
              </w:rPr>
              <w:t xml:space="preserve">n </w:t>
            </w:r>
            <w:r w:rsidRPr="002F7E9E">
              <w:rPr>
                <w:rFonts w:ascii="Bookman Old Style" w:hAnsi="Bookman Old Style" w:cs="Arial"/>
                <w:spacing w:val="1"/>
              </w:rPr>
              <w:t>o</w:t>
            </w:r>
            <w:r w:rsidRPr="002F7E9E">
              <w:rPr>
                <w:rFonts w:ascii="Bookman Old Style" w:hAnsi="Bookman Old Style" w:cs="Arial"/>
                <w:spacing w:val="-3"/>
              </w:rPr>
              <w:t>r</w:t>
            </w:r>
            <w:r w:rsidRPr="002F7E9E">
              <w:rPr>
                <w:rFonts w:ascii="Bookman Old Style" w:hAnsi="Bookman Old Style" w:cs="Arial"/>
                <w:spacing w:val="1"/>
              </w:rPr>
              <w:t>an</w:t>
            </w:r>
            <w:r w:rsidRPr="002F7E9E">
              <w:rPr>
                <w:rFonts w:ascii="Bookman Old Style" w:hAnsi="Bookman Old Style" w:cs="Arial"/>
              </w:rPr>
              <w:t xml:space="preserve">g </w:t>
            </w:r>
            <w:r w:rsidRPr="002F7E9E">
              <w:rPr>
                <w:rFonts w:ascii="Bookman Old Style" w:hAnsi="Bookman Old Style" w:cs="Arial"/>
                <w:spacing w:val="1"/>
              </w:rPr>
              <w:t>un</w:t>
            </w:r>
            <w:r w:rsidRPr="002F7E9E">
              <w:rPr>
                <w:rFonts w:ascii="Bookman Old Style" w:hAnsi="Bookman Old Style" w:cs="Arial"/>
              </w:rPr>
              <w:t>t</w:t>
            </w:r>
            <w:r w:rsidRPr="002F7E9E">
              <w:rPr>
                <w:rFonts w:ascii="Bookman Old Style" w:hAnsi="Bookman Old Style" w:cs="Arial"/>
                <w:spacing w:val="1"/>
              </w:rPr>
              <w:t>u</w:t>
            </w:r>
            <w:r w:rsidRPr="002F7E9E">
              <w:rPr>
                <w:rFonts w:ascii="Bookman Old Style" w:hAnsi="Bookman Old Style" w:cs="Arial"/>
              </w:rPr>
              <w:t>k s</w:t>
            </w:r>
            <w:r w:rsidRPr="002F7E9E">
              <w:rPr>
                <w:rFonts w:ascii="Bookman Old Style" w:hAnsi="Bookman Old Style" w:cs="Arial"/>
                <w:spacing w:val="-1"/>
              </w:rPr>
              <w:t>e</w:t>
            </w:r>
            <w:r w:rsidRPr="002F7E9E">
              <w:rPr>
                <w:rFonts w:ascii="Bookman Old Style" w:hAnsi="Bookman Old Style" w:cs="Arial"/>
                <w:spacing w:val="1"/>
              </w:rPr>
              <w:t>me</w:t>
            </w:r>
            <w:r w:rsidRPr="002F7E9E">
              <w:rPr>
                <w:rFonts w:ascii="Bookman Old Style" w:hAnsi="Bookman Old Style" w:cs="Arial"/>
                <w:spacing w:val="-1"/>
              </w:rPr>
              <w:t>n</w:t>
            </w:r>
            <w:r w:rsidRPr="002F7E9E">
              <w:rPr>
                <w:rFonts w:ascii="Bookman Old Style" w:hAnsi="Bookman Old Style" w:cs="Arial"/>
              </w:rPr>
              <w:t>t</w:t>
            </w:r>
            <w:r w:rsidRPr="002F7E9E">
              <w:rPr>
                <w:rFonts w:ascii="Bookman Old Style" w:hAnsi="Bookman Old Style" w:cs="Arial"/>
                <w:spacing w:val="1"/>
              </w:rPr>
              <w:t>a</w:t>
            </w:r>
            <w:r w:rsidRPr="002F7E9E">
              <w:rPr>
                <w:rFonts w:ascii="Bookman Old Style" w:hAnsi="Bookman Old Style" w:cs="Arial"/>
              </w:rPr>
              <w:t>ra (</w:t>
            </w:r>
            <w:r w:rsidRPr="002F7E9E">
              <w:rPr>
                <w:rFonts w:ascii="Bookman Old Style" w:hAnsi="Bookman Old Style" w:cs="Arial"/>
                <w:spacing w:val="-2"/>
              </w:rPr>
              <w:t>d</w:t>
            </w:r>
            <w:r w:rsidRPr="002F7E9E">
              <w:rPr>
                <w:rFonts w:ascii="Bookman Old Style" w:hAnsi="Bookman Old Style" w:cs="Arial"/>
                <w:spacing w:val="1"/>
              </w:rPr>
              <w:t>an</w:t>
            </w:r>
            <w:r w:rsidRPr="002F7E9E">
              <w:rPr>
                <w:rFonts w:ascii="Bookman Old Style" w:hAnsi="Bookman Old Style" w:cs="Arial"/>
              </w:rPr>
              <w:t xml:space="preserve">) </w:t>
            </w:r>
            <w:r w:rsidRPr="002F7E9E">
              <w:rPr>
                <w:rFonts w:ascii="Bookman Old Style" w:hAnsi="Bookman Old Style" w:cs="Arial"/>
                <w:spacing w:val="1"/>
              </w:rPr>
              <w:t>da</w:t>
            </w:r>
            <w:r w:rsidRPr="002F7E9E">
              <w:rPr>
                <w:rFonts w:ascii="Bookman Old Style" w:hAnsi="Bookman Old Style" w:cs="Arial"/>
                <w:spacing w:val="-3"/>
              </w:rPr>
              <w:t>l</w:t>
            </w:r>
            <w:r w:rsidRPr="002F7E9E">
              <w:rPr>
                <w:rFonts w:ascii="Bookman Old Style" w:hAnsi="Bookman Old Style" w:cs="Arial"/>
                <w:spacing w:val="1"/>
              </w:rPr>
              <w:t>a</w:t>
            </w:r>
            <w:r w:rsidRPr="002F7E9E">
              <w:rPr>
                <w:rFonts w:ascii="Bookman Old Style" w:hAnsi="Bookman Old Style" w:cs="Arial"/>
              </w:rPr>
              <w:t>m ja</w:t>
            </w:r>
            <w:r w:rsidRPr="002F7E9E">
              <w:rPr>
                <w:rFonts w:ascii="Bookman Old Style" w:hAnsi="Bookman Old Style" w:cs="Arial"/>
                <w:spacing w:val="1"/>
              </w:rPr>
              <w:t>n</w:t>
            </w:r>
            <w:r w:rsidRPr="002F7E9E">
              <w:rPr>
                <w:rFonts w:ascii="Bookman Old Style" w:hAnsi="Bookman Old Style" w:cs="Arial"/>
                <w:spacing w:val="-1"/>
              </w:rPr>
              <w:t>g</w:t>
            </w:r>
            <w:r w:rsidRPr="002F7E9E">
              <w:rPr>
                <w:rFonts w:ascii="Bookman Old Style" w:hAnsi="Bookman Old Style" w:cs="Arial"/>
              </w:rPr>
              <w:t>k</w:t>
            </w:r>
            <w:r w:rsidRPr="002F7E9E">
              <w:rPr>
                <w:rFonts w:ascii="Bookman Old Style" w:hAnsi="Bookman Old Style" w:cs="Arial"/>
                <w:spacing w:val="1"/>
              </w:rPr>
              <w:t>aua</w:t>
            </w:r>
            <w:r w:rsidRPr="002F7E9E">
              <w:rPr>
                <w:rFonts w:ascii="Bookman Old Style" w:hAnsi="Bookman Old Style" w:cs="Arial"/>
              </w:rPr>
              <w:t>n</w:t>
            </w:r>
            <w:r w:rsidRPr="002F7E9E">
              <w:rPr>
                <w:rFonts w:ascii="Bookman Old Style" w:hAnsi="Bookman Old Style" w:cs="Arial"/>
                <w:spacing w:val="1"/>
              </w:rPr>
              <w:t xml:space="preserve"> </w:t>
            </w:r>
            <w:r w:rsidRPr="002F7E9E">
              <w:rPr>
                <w:rFonts w:ascii="Bookman Old Style" w:hAnsi="Bookman Old Style" w:cs="Arial"/>
                <w:spacing w:val="-3"/>
              </w:rPr>
              <w:t>w</w:t>
            </w:r>
            <w:r w:rsidRPr="002F7E9E">
              <w:rPr>
                <w:rFonts w:ascii="Bookman Old Style" w:hAnsi="Bookman Old Style" w:cs="Arial"/>
                <w:spacing w:val="1"/>
              </w:rPr>
              <w:t>a</w:t>
            </w:r>
            <w:r w:rsidRPr="002F7E9E">
              <w:rPr>
                <w:rFonts w:ascii="Bookman Old Style" w:hAnsi="Bookman Old Style" w:cs="Arial"/>
              </w:rPr>
              <w:t>ktu</w:t>
            </w:r>
            <w:r w:rsidRPr="002F7E9E">
              <w:rPr>
                <w:rFonts w:ascii="Bookman Old Style" w:hAnsi="Bookman Old Style" w:cs="Arial"/>
                <w:spacing w:val="4"/>
              </w:rPr>
              <w:t xml:space="preserve"> </w:t>
            </w:r>
            <w:r w:rsidRPr="002F7E9E">
              <w:rPr>
                <w:rFonts w:ascii="Bookman Old Style" w:hAnsi="Bookman Old Style" w:cs="Arial"/>
                <w:spacing w:val="1"/>
              </w:rPr>
              <w:t>p</w:t>
            </w:r>
            <w:r w:rsidRPr="002F7E9E">
              <w:rPr>
                <w:rFonts w:ascii="Bookman Old Style" w:hAnsi="Bookman Old Style" w:cs="Arial"/>
                <w:spacing w:val="-1"/>
              </w:rPr>
              <w:t>e</w:t>
            </w:r>
            <w:r w:rsidRPr="002F7E9E">
              <w:rPr>
                <w:rFonts w:ascii="Bookman Old Style" w:hAnsi="Bookman Old Style" w:cs="Arial"/>
                <w:spacing w:val="1"/>
              </w:rPr>
              <w:t>n</w:t>
            </w:r>
            <w:r w:rsidRPr="002F7E9E">
              <w:rPr>
                <w:rFonts w:ascii="Bookman Old Style" w:hAnsi="Bookman Old Style" w:cs="Arial"/>
                <w:spacing w:val="-1"/>
              </w:rPr>
              <w:t>d</w:t>
            </w:r>
            <w:r w:rsidRPr="002F7E9E">
              <w:rPr>
                <w:rFonts w:ascii="Bookman Old Style" w:hAnsi="Bookman Old Style" w:cs="Arial"/>
                <w:spacing w:val="1"/>
              </w:rPr>
              <w:t>e</w:t>
            </w:r>
            <w:r w:rsidRPr="002F7E9E">
              <w:rPr>
                <w:rFonts w:ascii="Bookman Old Style" w:hAnsi="Bookman Old Style" w:cs="Arial"/>
              </w:rPr>
              <w:t>k</w:t>
            </w:r>
            <w:r w:rsidRPr="002F7E9E">
              <w:rPr>
                <w:rFonts w:ascii="Bookman Old Style" w:hAnsi="Bookman Old Style" w:cs="Arial"/>
                <w:spacing w:val="3"/>
              </w:rPr>
              <w:t xml:space="preserve"> </w:t>
            </w:r>
            <w:r w:rsidRPr="002F7E9E">
              <w:rPr>
                <w:rFonts w:ascii="Bookman Old Style" w:hAnsi="Bookman Old Style" w:cs="Arial"/>
              </w:rPr>
              <w:t>ke</w:t>
            </w:r>
            <w:r w:rsidRPr="002F7E9E">
              <w:rPr>
                <w:rFonts w:ascii="Bookman Old Style" w:hAnsi="Bookman Old Style" w:cs="Arial"/>
                <w:spacing w:val="4"/>
              </w:rPr>
              <w:t xml:space="preserve"> </w:t>
            </w:r>
            <w:r w:rsidRPr="002F7E9E">
              <w:rPr>
                <w:rFonts w:ascii="Bookman Old Style" w:hAnsi="Bookman Old Style" w:cs="Arial"/>
                <w:spacing w:val="-2"/>
              </w:rPr>
              <w:t>t</w:t>
            </w:r>
            <w:r w:rsidRPr="002F7E9E">
              <w:rPr>
                <w:rFonts w:ascii="Bookman Old Style" w:hAnsi="Bookman Old Style" w:cs="Arial"/>
                <w:spacing w:val="1"/>
              </w:rPr>
              <w:t>u</w:t>
            </w:r>
            <w:r w:rsidRPr="002F7E9E">
              <w:rPr>
                <w:rFonts w:ascii="Bookman Old Style" w:hAnsi="Bookman Old Style" w:cs="Arial"/>
              </w:rPr>
              <w:t>ju</w:t>
            </w:r>
            <w:r w:rsidRPr="002F7E9E">
              <w:rPr>
                <w:rFonts w:ascii="Bookman Old Style" w:hAnsi="Bookman Old Style" w:cs="Arial"/>
                <w:spacing w:val="1"/>
              </w:rPr>
              <w:t>a</w:t>
            </w:r>
            <w:r w:rsidRPr="002F7E9E">
              <w:rPr>
                <w:rFonts w:ascii="Bookman Old Style" w:hAnsi="Bookman Old Style" w:cs="Arial"/>
                <w:spacing w:val="3"/>
              </w:rPr>
              <w:t>n</w:t>
            </w:r>
            <w:r w:rsidRPr="002F7E9E">
              <w:rPr>
                <w:rFonts w:ascii="Bookman Old Style" w:hAnsi="Bookman Old Style" w:cs="Arial"/>
                <w:spacing w:val="1"/>
              </w:rPr>
              <w:t>–</w:t>
            </w:r>
            <w:r w:rsidRPr="002F7E9E">
              <w:rPr>
                <w:rFonts w:ascii="Bookman Old Style" w:hAnsi="Bookman Old Style" w:cs="Arial"/>
              </w:rPr>
              <w:t>t</w:t>
            </w:r>
            <w:r w:rsidRPr="002F7E9E">
              <w:rPr>
                <w:rFonts w:ascii="Bookman Old Style" w:hAnsi="Bookman Old Style" w:cs="Arial"/>
                <w:spacing w:val="1"/>
              </w:rPr>
              <w:t>u</w:t>
            </w:r>
            <w:r w:rsidRPr="002F7E9E">
              <w:rPr>
                <w:rFonts w:ascii="Bookman Old Style" w:hAnsi="Bookman Old Style" w:cs="Arial"/>
                <w:spacing w:val="-3"/>
              </w:rPr>
              <w:t>j</w:t>
            </w:r>
            <w:r w:rsidRPr="002F7E9E">
              <w:rPr>
                <w:rFonts w:ascii="Bookman Old Style" w:hAnsi="Bookman Old Style" w:cs="Arial"/>
                <w:spacing w:val="1"/>
              </w:rPr>
              <w:t>ua</w:t>
            </w:r>
            <w:r w:rsidRPr="002F7E9E">
              <w:rPr>
                <w:rFonts w:ascii="Bookman Old Style" w:hAnsi="Bookman Old Style" w:cs="Arial"/>
              </w:rPr>
              <w:t>n</w:t>
            </w:r>
            <w:r w:rsidRPr="002F7E9E">
              <w:rPr>
                <w:rFonts w:ascii="Bookman Old Style" w:hAnsi="Bookman Old Style" w:cs="Arial"/>
                <w:spacing w:val="1"/>
              </w:rPr>
              <w:t xml:space="preserve"> d</w:t>
            </w:r>
            <w:r w:rsidRPr="002F7E9E">
              <w:rPr>
                <w:rFonts w:ascii="Bookman Old Style" w:hAnsi="Bookman Old Style" w:cs="Arial"/>
              </w:rPr>
              <w:t>i lu</w:t>
            </w:r>
            <w:r w:rsidRPr="002F7E9E">
              <w:rPr>
                <w:rFonts w:ascii="Bookman Old Style" w:hAnsi="Bookman Old Style" w:cs="Arial"/>
                <w:spacing w:val="1"/>
              </w:rPr>
              <w:t>a</w:t>
            </w:r>
            <w:r w:rsidRPr="002F7E9E">
              <w:rPr>
                <w:rFonts w:ascii="Bookman Old Style" w:hAnsi="Bookman Old Style" w:cs="Arial"/>
              </w:rPr>
              <w:t>r</w:t>
            </w:r>
            <w:r w:rsidRPr="002F7E9E">
              <w:rPr>
                <w:rFonts w:ascii="Bookman Old Style" w:hAnsi="Bookman Old Style" w:cs="Arial"/>
                <w:spacing w:val="2"/>
              </w:rPr>
              <w:t xml:space="preserve"> </w:t>
            </w:r>
            <w:r w:rsidRPr="002F7E9E">
              <w:rPr>
                <w:rFonts w:ascii="Bookman Old Style" w:hAnsi="Bookman Old Style" w:cs="Arial"/>
              </w:rPr>
              <w:t>t</w:t>
            </w:r>
            <w:r w:rsidRPr="002F7E9E">
              <w:rPr>
                <w:rFonts w:ascii="Bookman Old Style" w:hAnsi="Bookman Old Style" w:cs="Arial"/>
                <w:spacing w:val="-1"/>
              </w:rPr>
              <w:t>e</w:t>
            </w:r>
            <w:r w:rsidRPr="002F7E9E">
              <w:rPr>
                <w:rFonts w:ascii="Bookman Old Style" w:hAnsi="Bookman Old Style" w:cs="Arial"/>
                <w:spacing w:val="1"/>
              </w:rPr>
              <w:t>mp</w:t>
            </w:r>
            <w:r w:rsidRPr="002F7E9E">
              <w:rPr>
                <w:rFonts w:ascii="Bookman Old Style" w:hAnsi="Bookman Old Style" w:cs="Arial"/>
                <w:spacing w:val="-1"/>
              </w:rPr>
              <w:t>a</w:t>
            </w:r>
            <w:r w:rsidRPr="002F7E9E">
              <w:rPr>
                <w:rFonts w:ascii="Bookman Old Style" w:hAnsi="Bookman Old Style" w:cs="Arial"/>
              </w:rPr>
              <w:t xml:space="preserve">t </w:t>
            </w:r>
            <w:r w:rsidRPr="002F7E9E">
              <w:rPr>
                <w:rFonts w:ascii="Bookman Old Style" w:hAnsi="Bookman Old Style" w:cs="Arial"/>
                <w:spacing w:val="1"/>
              </w:rPr>
              <w:t>me</w:t>
            </w:r>
            <w:r w:rsidRPr="002F7E9E">
              <w:rPr>
                <w:rFonts w:ascii="Bookman Old Style" w:hAnsi="Bookman Old Style" w:cs="Arial"/>
              </w:rPr>
              <w:t>re</w:t>
            </w:r>
            <w:r w:rsidRPr="002F7E9E">
              <w:rPr>
                <w:rFonts w:ascii="Bookman Old Style" w:hAnsi="Bookman Old Style" w:cs="Arial"/>
                <w:spacing w:val="-2"/>
              </w:rPr>
              <w:t>k</w:t>
            </w:r>
            <w:r w:rsidRPr="002F7E9E">
              <w:rPr>
                <w:rFonts w:ascii="Bookman Old Style" w:hAnsi="Bookman Old Style" w:cs="Arial"/>
              </w:rPr>
              <w:t xml:space="preserve">a </w:t>
            </w:r>
            <w:r w:rsidRPr="002F7E9E">
              <w:rPr>
                <w:rFonts w:ascii="Bookman Old Style" w:hAnsi="Bookman Old Style" w:cs="Arial"/>
                <w:spacing w:val="1"/>
              </w:rPr>
              <w:t>b</w:t>
            </w:r>
            <w:r w:rsidRPr="002F7E9E">
              <w:rPr>
                <w:rFonts w:ascii="Bookman Old Style" w:hAnsi="Bookman Old Style" w:cs="Arial"/>
              </w:rPr>
              <w:t>iasa</w:t>
            </w:r>
            <w:r w:rsidRPr="002F7E9E">
              <w:rPr>
                <w:rFonts w:ascii="Bookman Old Style" w:hAnsi="Bookman Old Style" w:cs="Arial"/>
                <w:spacing w:val="1"/>
              </w:rPr>
              <w:t xml:space="preserve"> h</w:t>
            </w:r>
            <w:r w:rsidRPr="002F7E9E">
              <w:rPr>
                <w:rFonts w:ascii="Bookman Old Style" w:hAnsi="Bookman Old Style" w:cs="Arial"/>
              </w:rPr>
              <w:t>i</w:t>
            </w:r>
            <w:r w:rsidRPr="002F7E9E">
              <w:rPr>
                <w:rFonts w:ascii="Bookman Old Style" w:hAnsi="Bookman Old Style" w:cs="Arial"/>
                <w:spacing w:val="-2"/>
              </w:rPr>
              <w:t>d</w:t>
            </w:r>
            <w:r w:rsidRPr="002F7E9E">
              <w:rPr>
                <w:rFonts w:ascii="Bookman Old Style" w:hAnsi="Bookman Old Style" w:cs="Arial"/>
                <w:spacing w:val="1"/>
              </w:rPr>
              <w:t>u</w:t>
            </w:r>
            <w:r w:rsidRPr="002F7E9E">
              <w:rPr>
                <w:rFonts w:ascii="Bookman Old Style" w:hAnsi="Bookman Old Style" w:cs="Arial"/>
              </w:rPr>
              <w:t xml:space="preserve">p </w:t>
            </w:r>
            <w:r w:rsidRPr="002F7E9E">
              <w:rPr>
                <w:rFonts w:ascii="Bookman Old Style" w:hAnsi="Bookman Old Style" w:cs="Arial"/>
                <w:spacing w:val="-1"/>
              </w:rPr>
              <w:t>d</w:t>
            </w:r>
            <w:r w:rsidRPr="002F7E9E">
              <w:rPr>
                <w:rFonts w:ascii="Bookman Old Style" w:hAnsi="Bookman Old Style" w:cs="Arial"/>
                <w:spacing w:val="1"/>
              </w:rPr>
              <w:t>a</w:t>
            </w:r>
            <w:r w:rsidRPr="002F7E9E">
              <w:rPr>
                <w:rFonts w:ascii="Bookman Old Style" w:hAnsi="Bookman Old Style" w:cs="Arial"/>
              </w:rPr>
              <w:t xml:space="preserve">n </w:t>
            </w:r>
            <w:r w:rsidRPr="002F7E9E">
              <w:rPr>
                <w:rFonts w:ascii="Bookman Old Style" w:hAnsi="Bookman Old Style" w:cs="Arial"/>
                <w:spacing w:val="1"/>
              </w:rPr>
              <w:t>be</w:t>
            </w:r>
            <w:r w:rsidRPr="002F7E9E">
              <w:rPr>
                <w:rFonts w:ascii="Bookman Old Style" w:hAnsi="Bookman Old Style" w:cs="Arial"/>
              </w:rPr>
              <w:t>k</w:t>
            </w:r>
            <w:r w:rsidRPr="002F7E9E">
              <w:rPr>
                <w:rFonts w:ascii="Bookman Old Style" w:hAnsi="Bookman Old Style" w:cs="Arial"/>
                <w:spacing w:val="1"/>
              </w:rPr>
              <w:t>e</w:t>
            </w:r>
            <w:r w:rsidRPr="002F7E9E">
              <w:rPr>
                <w:rFonts w:ascii="Bookman Old Style" w:hAnsi="Bookman Old Style" w:cs="Arial"/>
              </w:rPr>
              <w:t>r</w:t>
            </w:r>
            <w:r w:rsidRPr="002F7E9E">
              <w:rPr>
                <w:rFonts w:ascii="Bookman Old Style" w:hAnsi="Bookman Old Style" w:cs="Arial"/>
                <w:spacing w:val="-1"/>
              </w:rPr>
              <w:t>ja</w:t>
            </w:r>
            <w:r w:rsidRPr="002F7E9E">
              <w:rPr>
                <w:rFonts w:ascii="Bookman Old Style" w:hAnsi="Bookman Old Style" w:cs="Arial"/>
              </w:rPr>
              <w:t xml:space="preserve">, </w:t>
            </w:r>
            <w:r w:rsidRPr="002F7E9E">
              <w:rPr>
                <w:rFonts w:ascii="Bookman Old Style" w:hAnsi="Bookman Old Style" w:cs="Arial"/>
                <w:spacing w:val="1"/>
              </w:rPr>
              <w:t>da</w:t>
            </w:r>
            <w:r w:rsidRPr="002F7E9E">
              <w:rPr>
                <w:rFonts w:ascii="Bookman Old Style" w:hAnsi="Bookman Old Style" w:cs="Arial"/>
              </w:rPr>
              <w:t>n k</w:t>
            </w:r>
            <w:r w:rsidRPr="002F7E9E">
              <w:rPr>
                <w:rFonts w:ascii="Bookman Old Style" w:hAnsi="Bookman Old Style" w:cs="Arial"/>
                <w:spacing w:val="1"/>
              </w:rPr>
              <w:t>e</w:t>
            </w:r>
            <w:r w:rsidRPr="002F7E9E">
              <w:rPr>
                <w:rFonts w:ascii="Bookman Old Style" w:hAnsi="Bookman Old Style" w:cs="Arial"/>
                <w:spacing w:val="-1"/>
              </w:rPr>
              <w:t>g</w:t>
            </w:r>
            <w:r w:rsidRPr="002F7E9E">
              <w:rPr>
                <w:rFonts w:ascii="Bookman Old Style" w:hAnsi="Bookman Old Style" w:cs="Arial"/>
              </w:rPr>
              <w:t>i</w:t>
            </w:r>
            <w:r w:rsidRPr="002F7E9E">
              <w:rPr>
                <w:rFonts w:ascii="Bookman Old Style" w:hAnsi="Bookman Old Style" w:cs="Arial"/>
                <w:spacing w:val="-2"/>
              </w:rPr>
              <w:t>a</w:t>
            </w:r>
            <w:r w:rsidRPr="002F7E9E">
              <w:rPr>
                <w:rFonts w:ascii="Bookman Old Style" w:hAnsi="Bookman Old Style" w:cs="Arial"/>
              </w:rPr>
              <w:t>t</w:t>
            </w:r>
            <w:r w:rsidRPr="002F7E9E">
              <w:rPr>
                <w:rFonts w:ascii="Bookman Old Style" w:hAnsi="Bookman Old Style" w:cs="Arial"/>
                <w:spacing w:val="1"/>
              </w:rPr>
              <w:t>a</w:t>
            </w:r>
            <w:r w:rsidRPr="002F7E9E">
              <w:rPr>
                <w:rFonts w:ascii="Bookman Old Style" w:hAnsi="Bookman Old Style" w:cs="Arial"/>
                <w:spacing w:val="8"/>
              </w:rPr>
              <w:t>n</w:t>
            </w:r>
            <w:r w:rsidRPr="002F7E9E">
              <w:rPr>
                <w:rFonts w:ascii="Bookman Old Style" w:hAnsi="Bookman Old Style" w:cs="Arial"/>
                <w:spacing w:val="-1"/>
              </w:rPr>
              <w:t>-</w:t>
            </w:r>
            <w:r w:rsidRPr="002F7E9E">
              <w:rPr>
                <w:rFonts w:ascii="Bookman Old Style" w:hAnsi="Bookman Old Style" w:cs="Arial"/>
              </w:rPr>
              <w:t>k</w:t>
            </w:r>
            <w:r w:rsidRPr="002F7E9E">
              <w:rPr>
                <w:rFonts w:ascii="Bookman Old Style" w:hAnsi="Bookman Old Style" w:cs="Arial"/>
                <w:spacing w:val="1"/>
              </w:rPr>
              <w:t>e</w:t>
            </w:r>
            <w:r w:rsidRPr="002F7E9E">
              <w:rPr>
                <w:rFonts w:ascii="Bookman Old Style" w:hAnsi="Bookman Old Style" w:cs="Arial"/>
                <w:spacing w:val="-1"/>
              </w:rPr>
              <w:t>g</w:t>
            </w:r>
            <w:r w:rsidRPr="002F7E9E">
              <w:rPr>
                <w:rFonts w:ascii="Bookman Old Style" w:hAnsi="Bookman Old Style" w:cs="Arial"/>
              </w:rPr>
              <w:t>ia</w:t>
            </w:r>
            <w:r w:rsidRPr="002F7E9E">
              <w:rPr>
                <w:rFonts w:ascii="Bookman Old Style" w:hAnsi="Bookman Old Style" w:cs="Arial"/>
                <w:spacing w:val="1"/>
              </w:rPr>
              <w:t>t</w:t>
            </w:r>
            <w:r w:rsidRPr="002F7E9E">
              <w:rPr>
                <w:rFonts w:ascii="Bookman Old Style" w:hAnsi="Bookman Old Style" w:cs="Arial"/>
                <w:spacing w:val="-1"/>
              </w:rPr>
              <w:t>a</w:t>
            </w:r>
            <w:r w:rsidRPr="002F7E9E">
              <w:rPr>
                <w:rFonts w:ascii="Bookman Old Style" w:hAnsi="Bookman Old Style" w:cs="Arial"/>
              </w:rPr>
              <w:t xml:space="preserve">n </w:t>
            </w:r>
            <w:r w:rsidRPr="002F7E9E">
              <w:rPr>
                <w:rFonts w:ascii="Bookman Old Style" w:hAnsi="Bookman Old Style" w:cs="Arial"/>
                <w:spacing w:val="1"/>
              </w:rPr>
              <w:t>me</w:t>
            </w:r>
            <w:r w:rsidRPr="002F7E9E">
              <w:rPr>
                <w:rFonts w:ascii="Bookman Old Style" w:hAnsi="Bookman Old Style" w:cs="Arial"/>
              </w:rPr>
              <w:t>re</w:t>
            </w:r>
            <w:r w:rsidRPr="002F7E9E">
              <w:rPr>
                <w:rFonts w:ascii="Bookman Old Style" w:hAnsi="Bookman Old Style" w:cs="Arial"/>
                <w:spacing w:val="-2"/>
              </w:rPr>
              <w:t>k</w:t>
            </w:r>
            <w:r w:rsidRPr="002F7E9E">
              <w:rPr>
                <w:rFonts w:ascii="Bookman Old Style" w:hAnsi="Bookman Old Style" w:cs="Arial"/>
              </w:rPr>
              <w:t>a</w:t>
            </w:r>
            <w:r w:rsidRPr="002F7E9E">
              <w:rPr>
                <w:rFonts w:ascii="Bookman Old Style" w:hAnsi="Bookman Old Style" w:cs="Arial"/>
                <w:spacing w:val="1"/>
              </w:rPr>
              <w:t xml:space="preserve"> </w:t>
            </w:r>
            <w:r w:rsidRPr="002F7E9E">
              <w:rPr>
                <w:rFonts w:ascii="Bookman Old Style" w:hAnsi="Bookman Old Style" w:cs="Arial"/>
              </w:rPr>
              <w:t>s</w:t>
            </w:r>
            <w:r w:rsidRPr="002F7E9E">
              <w:rPr>
                <w:rFonts w:ascii="Bookman Old Style" w:hAnsi="Bookman Old Style" w:cs="Arial"/>
                <w:spacing w:val="1"/>
              </w:rPr>
              <w:t>e</w:t>
            </w:r>
            <w:r w:rsidRPr="002F7E9E">
              <w:rPr>
                <w:rFonts w:ascii="Bookman Old Style" w:hAnsi="Bookman Old Style" w:cs="Arial"/>
              </w:rPr>
              <w:t>l</w:t>
            </w:r>
            <w:r w:rsidRPr="002F7E9E">
              <w:rPr>
                <w:rFonts w:ascii="Bookman Old Style" w:hAnsi="Bookman Old Style" w:cs="Arial"/>
                <w:spacing w:val="-2"/>
              </w:rPr>
              <w:t>a</w:t>
            </w:r>
            <w:r w:rsidRPr="002F7E9E">
              <w:rPr>
                <w:rFonts w:ascii="Bookman Old Style" w:hAnsi="Bookman Old Style" w:cs="Arial"/>
                <w:spacing w:val="1"/>
              </w:rPr>
              <w:t>m</w:t>
            </w:r>
            <w:r w:rsidRPr="002F7E9E">
              <w:rPr>
                <w:rFonts w:ascii="Bookman Old Style" w:hAnsi="Bookman Old Style" w:cs="Arial"/>
              </w:rPr>
              <w:t>a</w:t>
            </w:r>
            <w:r w:rsidRPr="002F7E9E">
              <w:rPr>
                <w:rFonts w:ascii="Bookman Old Style" w:hAnsi="Bookman Old Style" w:cs="Arial"/>
                <w:spacing w:val="-1"/>
              </w:rPr>
              <w:t xml:space="preserve"> </w:t>
            </w:r>
            <w:r w:rsidRPr="002F7E9E">
              <w:rPr>
                <w:rFonts w:ascii="Bookman Old Style" w:hAnsi="Bookman Old Style" w:cs="Arial"/>
                <w:spacing w:val="1"/>
              </w:rPr>
              <w:t>d</w:t>
            </w:r>
            <w:r w:rsidRPr="002F7E9E">
              <w:rPr>
                <w:rFonts w:ascii="Bookman Old Style" w:hAnsi="Bookman Old Style" w:cs="Arial"/>
              </w:rPr>
              <w:t xml:space="preserve">i </w:t>
            </w:r>
            <w:r w:rsidRPr="002F7E9E">
              <w:rPr>
                <w:rFonts w:ascii="Bookman Old Style" w:hAnsi="Bookman Old Style" w:cs="Arial"/>
                <w:spacing w:val="-2"/>
              </w:rPr>
              <w:t>t</w:t>
            </w:r>
            <w:r w:rsidRPr="002F7E9E">
              <w:rPr>
                <w:rFonts w:ascii="Bookman Old Style" w:hAnsi="Bookman Old Style" w:cs="Arial"/>
                <w:spacing w:val="1"/>
              </w:rPr>
              <w:t>e</w:t>
            </w:r>
            <w:r w:rsidRPr="002F7E9E">
              <w:rPr>
                <w:rFonts w:ascii="Bookman Old Style" w:hAnsi="Bookman Old Style" w:cs="Arial"/>
                <w:spacing w:val="-1"/>
              </w:rPr>
              <w:t>m</w:t>
            </w:r>
            <w:r w:rsidRPr="002F7E9E">
              <w:rPr>
                <w:rFonts w:ascii="Bookman Old Style" w:hAnsi="Bookman Old Style" w:cs="Arial"/>
                <w:spacing w:val="1"/>
              </w:rPr>
              <w:t>pa</w:t>
            </w:r>
            <w:r w:rsidRPr="002F7E9E">
              <w:rPr>
                <w:rFonts w:ascii="Bookman Old Style" w:hAnsi="Bookman Old Style" w:cs="Arial"/>
              </w:rPr>
              <w:t>t</w:t>
            </w:r>
            <w:r w:rsidRPr="002F7E9E">
              <w:rPr>
                <w:rFonts w:ascii="Bookman Old Style" w:hAnsi="Bookman Old Style" w:cs="Arial"/>
                <w:spacing w:val="1"/>
              </w:rPr>
              <w:t xml:space="preserve"> </w:t>
            </w:r>
            <w:r w:rsidRPr="002F7E9E">
              <w:rPr>
                <w:rFonts w:ascii="Bookman Old Style" w:hAnsi="Bookman Old Style" w:cs="Arial"/>
                <w:spacing w:val="-2"/>
              </w:rPr>
              <w:t>t</w:t>
            </w:r>
            <w:r w:rsidRPr="002F7E9E">
              <w:rPr>
                <w:rFonts w:ascii="Bookman Old Style" w:hAnsi="Bookman Old Style" w:cs="Arial"/>
                <w:spacing w:val="1"/>
              </w:rPr>
              <w:t>u</w:t>
            </w:r>
            <w:r w:rsidRPr="002F7E9E">
              <w:rPr>
                <w:rFonts w:ascii="Bookman Old Style" w:hAnsi="Bookman Old Style" w:cs="Arial"/>
              </w:rPr>
              <w:t>ju</w:t>
            </w:r>
            <w:r w:rsidRPr="002F7E9E">
              <w:rPr>
                <w:rFonts w:ascii="Bookman Old Style" w:hAnsi="Bookman Old Style" w:cs="Arial"/>
                <w:spacing w:val="-1"/>
              </w:rPr>
              <w:t>a</w:t>
            </w:r>
            <w:r w:rsidRPr="002F7E9E">
              <w:rPr>
                <w:rFonts w:ascii="Bookman Old Style" w:hAnsi="Bookman Old Style" w:cs="Arial"/>
              </w:rPr>
              <w:t>n</w:t>
            </w:r>
            <w:r w:rsidRPr="002F7E9E">
              <w:rPr>
                <w:rFonts w:ascii="Bookman Old Style" w:hAnsi="Bookman Old Style" w:cs="Arial"/>
                <w:spacing w:val="1"/>
              </w:rPr>
              <w:t xml:space="preserve"> </w:t>
            </w:r>
            <w:r w:rsidRPr="002F7E9E">
              <w:rPr>
                <w:rFonts w:ascii="Bookman Old Style" w:hAnsi="Bookman Old Style" w:cs="Arial"/>
              </w:rPr>
              <w:t>it</w:t>
            </w:r>
            <w:r w:rsidRPr="002F7E9E">
              <w:rPr>
                <w:rFonts w:ascii="Bookman Old Style" w:hAnsi="Bookman Old Style" w:cs="Arial"/>
                <w:spacing w:val="-1"/>
              </w:rPr>
              <w:t>u</w:t>
            </w:r>
            <w:r w:rsidRPr="002F7E9E">
              <w:rPr>
                <w:rFonts w:ascii="Bookman Old Style" w:hAnsi="Bookman Old Style" w:cs="Arial"/>
              </w:rPr>
              <w:t>.</w:t>
            </w:r>
          </w:p>
        </w:tc>
      </w:tr>
      <w:tr w:rsidR="00DF0AA2" w:rsidRPr="00163D38" w:rsidTr="00A42D4E">
        <w:trPr>
          <w:trHeight w:hRule="exact" w:val="1142"/>
        </w:trPr>
        <w:tc>
          <w:tcPr>
            <w:tcW w:w="425" w:type="dxa"/>
            <w:tcBorders>
              <w:top w:val="single" w:sz="4" w:space="0" w:color="000000"/>
              <w:left w:val="single" w:sz="4" w:space="0" w:color="000000"/>
              <w:bottom w:val="single" w:sz="4" w:space="0" w:color="000000"/>
              <w:right w:val="single" w:sz="4" w:space="0" w:color="000000"/>
            </w:tcBorders>
          </w:tcPr>
          <w:p w:rsidR="00DF0AA2" w:rsidRPr="002F7E9E" w:rsidRDefault="00DF0AA2" w:rsidP="00A42D4E">
            <w:pPr>
              <w:widowControl w:val="0"/>
              <w:autoSpaceDE w:val="0"/>
              <w:autoSpaceDN w:val="0"/>
              <w:adjustRightInd w:val="0"/>
              <w:ind w:left="57" w:right="57"/>
              <w:jc w:val="left"/>
              <w:rPr>
                <w:rFonts w:ascii="Bookman Old Style" w:hAnsi="Bookman Old Style" w:cs="Times New Roman"/>
              </w:rPr>
            </w:pPr>
            <w:r w:rsidRPr="002F7E9E">
              <w:rPr>
                <w:rFonts w:ascii="Bookman Old Style" w:hAnsi="Bookman Old Style" w:cs="Arial"/>
              </w:rPr>
              <w:t>3</w:t>
            </w:r>
          </w:p>
        </w:tc>
        <w:tc>
          <w:tcPr>
            <w:tcW w:w="1585" w:type="dxa"/>
            <w:tcBorders>
              <w:top w:val="single" w:sz="4" w:space="0" w:color="000000"/>
              <w:left w:val="single" w:sz="4" w:space="0" w:color="000000"/>
              <w:bottom w:val="single" w:sz="4" w:space="0" w:color="000000"/>
              <w:right w:val="single" w:sz="4" w:space="0" w:color="000000"/>
            </w:tcBorders>
          </w:tcPr>
          <w:p w:rsidR="00DF0AA2" w:rsidRPr="002F7E9E" w:rsidRDefault="00DF0AA2" w:rsidP="00A42D4E">
            <w:pPr>
              <w:widowControl w:val="0"/>
              <w:autoSpaceDE w:val="0"/>
              <w:autoSpaceDN w:val="0"/>
              <w:adjustRightInd w:val="0"/>
              <w:ind w:left="57" w:right="57"/>
              <w:jc w:val="left"/>
              <w:rPr>
                <w:rFonts w:ascii="Bookman Old Style" w:hAnsi="Bookman Old Style" w:cs="Times New Roman"/>
              </w:rPr>
            </w:pPr>
            <w:r w:rsidRPr="002F7E9E">
              <w:rPr>
                <w:rFonts w:ascii="Bookman Old Style" w:hAnsi="Bookman Old Style" w:cs="Arial"/>
              </w:rPr>
              <w:t>Pr</w:t>
            </w:r>
            <w:r w:rsidRPr="002F7E9E">
              <w:rPr>
                <w:rFonts w:ascii="Bookman Old Style" w:hAnsi="Bookman Old Style" w:cs="Arial"/>
                <w:spacing w:val="-2"/>
              </w:rPr>
              <w:t>o</w:t>
            </w:r>
            <w:r w:rsidRPr="002F7E9E">
              <w:rPr>
                <w:rFonts w:ascii="Bookman Old Style" w:hAnsi="Bookman Old Style" w:cs="Arial"/>
                <w:spacing w:val="3"/>
              </w:rPr>
              <w:t>f</w:t>
            </w:r>
            <w:r w:rsidRPr="002F7E9E">
              <w:rPr>
                <w:rFonts w:ascii="Bookman Old Style" w:hAnsi="Bookman Old Style" w:cs="Arial"/>
              </w:rPr>
              <w:t>.</w:t>
            </w:r>
            <w:r w:rsidRPr="002F7E9E">
              <w:rPr>
                <w:rFonts w:ascii="Bookman Old Style" w:hAnsi="Bookman Old Style" w:cs="Arial"/>
                <w:spacing w:val="1"/>
              </w:rPr>
              <w:t xml:space="preserve"> </w:t>
            </w:r>
            <w:r w:rsidRPr="002F7E9E">
              <w:rPr>
                <w:rFonts w:ascii="Bookman Old Style" w:hAnsi="Bookman Old Style" w:cs="Arial"/>
              </w:rPr>
              <w:t>H</w:t>
            </w:r>
            <w:r w:rsidRPr="002F7E9E">
              <w:rPr>
                <w:rFonts w:ascii="Bookman Old Style" w:hAnsi="Bookman Old Style" w:cs="Arial"/>
                <w:spacing w:val="-2"/>
              </w:rPr>
              <w:t>a</w:t>
            </w:r>
            <w:r w:rsidRPr="002F7E9E">
              <w:rPr>
                <w:rFonts w:ascii="Bookman Old Style" w:hAnsi="Bookman Old Style" w:cs="Arial"/>
                <w:spacing w:val="1"/>
              </w:rPr>
              <w:t>n</w:t>
            </w:r>
            <w:r w:rsidRPr="002F7E9E">
              <w:rPr>
                <w:rFonts w:ascii="Bookman Old Style" w:hAnsi="Bookman Old Style" w:cs="Arial"/>
              </w:rPr>
              <w:t xml:space="preserve">s </w:t>
            </w:r>
            <w:r w:rsidRPr="002F7E9E">
              <w:rPr>
                <w:rFonts w:ascii="Bookman Old Style" w:hAnsi="Bookman Old Style" w:cs="Arial"/>
                <w:spacing w:val="1"/>
              </w:rPr>
              <w:t>Bu</w:t>
            </w:r>
            <w:r w:rsidRPr="002F7E9E">
              <w:rPr>
                <w:rFonts w:ascii="Bookman Old Style" w:hAnsi="Bookman Old Style" w:cs="Arial"/>
                <w:spacing w:val="-2"/>
              </w:rPr>
              <w:t>c</w:t>
            </w:r>
            <w:r w:rsidRPr="002F7E9E">
              <w:rPr>
                <w:rFonts w:ascii="Bookman Old Style" w:hAnsi="Bookman Old Style" w:cs="Arial"/>
                <w:spacing w:val="1"/>
              </w:rPr>
              <w:t>h</w:t>
            </w:r>
            <w:r w:rsidRPr="002F7E9E">
              <w:rPr>
                <w:rFonts w:ascii="Bookman Old Style" w:hAnsi="Bookman Old Style" w:cs="Arial"/>
              </w:rPr>
              <w:t>li</w:t>
            </w:r>
          </w:p>
        </w:tc>
        <w:tc>
          <w:tcPr>
            <w:tcW w:w="6222" w:type="dxa"/>
            <w:tcBorders>
              <w:top w:val="single" w:sz="4" w:space="0" w:color="000000"/>
              <w:left w:val="single" w:sz="4" w:space="0" w:color="000000"/>
              <w:bottom w:val="single" w:sz="4" w:space="0" w:color="000000"/>
              <w:right w:val="single" w:sz="4" w:space="0" w:color="000000"/>
            </w:tcBorders>
          </w:tcPr>
          <w:p w:rsidR="00DF0AA2" w:rsidRPr="002F7E9E" w:rsidRDefault="00DF0AA2" w:rsidP="00A42D4E">
            <w:pPr>
              <w:widowControl w:val="0"/>
              <w:autoSpaceDE w:val="0"/>
              <w:autoSpaceDN w:val="0"/>
              <w:adjustRightInd w:val="0"/>
              <w:ind w:left="57" w:right="57"/>
              <w:jc w:val="left"/>
              <w:rPr>
                <w:rFonts w:ascii="Bookman Old Style" w:hAnsi="Bookman Old Style" w:cs="Times New Roman"/>
              </w:rPr>
            </w:pPr>
            <w:r w:rsidRPr="002F7E9E">
              <w:rPr>
                <w:rFonts w:ascii="Bookman Old Style" w:hAnsi="Bookman Old Style" w:cs="Arial"/>
              </w:rPr>
              <w:t>P</w:t>
            </w:r>
            <w:r w:rsidRPr="002F7E9E">
              <w:rPr>
                <w:rFonts w:ascii="Bookman Old Style" w:hAnsi="Bookman Old Style" w:cs="Arial"/>
                <w:spacing w:val="1"/>
              </w:rPr>
              <w:t>e</w:t>
            </w:r>
            <w:r w:rsidRPr="002F7E9E">
              <w:rPr>
                <w:rFonts w:ascii="Bookman Old Style" w:hAnsi="Bookman Old Style" w:cs="Arial"/>
              </w:rPr>
              <w:t>rpin</w:t>
            </w:r>
            <w:r w:rsidRPr="002F7E9E">
              <w:rPr>
                <w:rFonts w:ascii="Bookman Old Style" w:hAnsi="Bookman Old Style" w:cs="Arial"/>
                <w:spacing w:val="-1"/>
              </w:rPr>
              <w:t>d</w:t>
            </w:r>
            <w:r w:rsidRPr="002F7E9E">
              <w:rPr>
                <w:rFonts w:ascii="Bookman Old Style" w:hAnsi="Bookman Old Style" w:cs="Arial"/>
                <w:spacing w:val="1"/>
              </w:rPr>
              <w:t>ah</w:t>
            </w:r>
            <w:r w:rsidRPr="002F7E9E">
              <w:rPr>
                <w:rFonts w:ascii="Bookman Old Style" w:hAnsi="Bookman Old Style" w:cs="Arial"/>
                <w:spacing w:val="-1"/>
              </w:rPr>
              <w:t>a</w:t>
            </w:r>
            <w:r w:rsidRPr="002F7E9E">
              <w:rPr>
                <w:rFonts w:ascii="Bookman Old Style" w:hAnsi="Bookman Old Style" w:cs="Arial"/>
              </w:rPr>
              <w:t>n</w:t>
            </w:r>
            <w:r w:rsidRPr="002F7E9E">
              <w:rPr>
                <w:rFonts w:ascii="Bookman Old Style" w:hAnsi="Bookman Old Style" w:cs="Arial"/>
                <w:spacing w:val="11"/>
              </w:rPr>
              <w:t xml:space="preserve"> </w:t>
            </w:r>
            <w:r w:rsidRPr="002F7E9E">
              <w:rPr>
                <w:rFonts w:ascii="Bookman Old Style" w:hAnsi="Bookman Old Style" w:cs="Arial"/>
              </w:rPr>
              <w:t>t</w:t>
            </w:r>
            <w:r w:rsidRPr="002F7E9E">
              <w:rPr>
                <w:rFonts w:ascii="Bookman Old Style" w:hAnsi="Bookman Old Style" w:cs="Arial"/>
                <w:spacing w:val="-1"/>
              </w:rPr>
              <w:t>e</w:t>
            </w:r>
            <w:r w:rsidRPr="002F7E9E">
              <w:rPr>
                <w:rFonts w:ascii="Bookman Old Style" w:hAnsi="Bookman Old Style" w:cs="Arial"/>
                <w:spacing w:val="1"/>
              </w:rPr>
              <w:t>m</w:t>
            </w:r>
            <w:r w:rsidRPr="002F7E9E">
              <w:rPr>
                <w:rFonts w:ascii="Bookman Old Style" w:hAnsi="Bookman Old Style" w:cs="Arial"/>
                <w:spacing w:val="-1"/>
              </w:rPr>
              <w:t>p</w:t>
            </w:r>
            <w:r w:rsidRPr="002F7E9E">
              <w:rPr>
                <w:rFonts w:ascii="Bookman Old Style" w:hAnsi="Bookman Old Style" w:cs="Arial"/>
                <w:spacing w:val="1"/>
              </w:rPr>
              <w:t>a</w:t>
            </w:r>
            <w:r w:rsidRPr="002F7E9E">
              <w:rPr>
                <w:rFonts w:ascii="Bookman Old Style" w:hAnsi="Bookman Old Style" w:cs="Arial"/>
              </w:rPr>
              <w:t>t</w:t>
            </w:r>
            <w:r w:rsidRPr="002F7E9E">
              <w:rPr>
                <w:rFonts w:ascii="Bookman Old Style" w:hAnsi="Bookman Old Style" w:cs="Arial"/>
                <w:spacing w:val="11"/>
              </w:rPr>
              <w:t xml:space="preserve"> </w:t>
            </w:r>
            <w:r w:rsidRPr="002F7E9E">
              <w:rPr>
                <w:rFonts w:ascii="Bookman Old Style" w:hAnsi="Bookman Old Style" w:cs="Arial"/>
                <w:spacing w:val="-1"/>
              </w:rPr>
              <w:t>u</w:t>
            </w:r>
            <w:r w:rsidRPr="002F7E9E">
              <w:rPr>
                <w:rFonts w:ascii="Bookman Old Style" w:hAnsi="Bookman Old Style" w:cs="Arial"/>
                <w:spacing w:val="1"/>
              </w:rPr>
              <w:t>n</w:t>
            </w:r>
            <w:r w:rsidRPr="002F7E9E">
              <w:rPr>
                <w:rFonts w:ascii="Bookman Old Style" w:hAnsi="Bookman Old Style" w:cs="Arial"/>
              </w:rPr>
              <w:t>t</w:t>
            </w:r>
            <w:r w:rsidRPr="002F7E9E">
              <w:rPr>
                <w:rFonts w:ascii="Bookman Old Style" w:hAnsi="Bookman Old Style" w:cs="Arial"/>
                <w:spacing w:val="1"/>
              </w:rPr>
              <w:t>u</w:t>
            </w:r>
            <w:r w:rsidRPr="002F7E9E">
              <w:rPr>
                <w:rFonts w:ascii="Bookman Old Style" w:hAnsi="Bookman Old Style" w:cs="Arial"/>
              </w:rPr>
              <w:t>k</w:t>
            </w:r>
            <w:r w:rsidRPr="002F7E9E">
              <w:rPr>
                <w:rFonts w:ascii="Bookman Old Style" w:hAnsi="Bookman Old Style" w:cs="Arial"/>
                <w:spacing w:val="10"/>
              </w:rPr>
              <w:t xml:space="preserve"> </w:t>
            </w:r>
            <w:r w:rsidRPr="002F7E9E">
              <w:rPr>
                <w:rFonts w:ascii="Bookman Old Style" w:hAnsi="Bookman Old Style" w:cs="Arial"/>
              </w:rPr>
              <w:t>s</w:t>
            </w:r>
            <w:r w:rsidRPr="002F7E9E">
              <w:rPr>
                <w:rFonts w:ascii="Bookman Old Style" w:hAnsi="Bookman Old Style" w:cs="Arial"/>
                <w:spacing w:val="-1"/>
              </w:rPr>
              <w:t>e</w:t>
            </w:r>
            <w:r w:rsidRPr="002F7E9E">
              <w:rPr>
                <w:rFonts w:ascii="Bookman Old Style" w:hAnsi="Bookman Old Style" w:cs="Arial"/>
                <w:spacing w:val="1"/>
              </w:rPr>
              <w:t>m</w:t>
            </w:r>
            <w:r w:rsidRPr="002F7E9E">
              <w:rPr>
                <w:rFonts w:ascii="Bookman Old Style" w:hAnsi="Bookman Old Style" w:cs="Arial"/>
                <w:spacing w:val="-1"/>
              </w:rPr>
              <w:t>e</w:t>
            </w:r>
            <w:r w:rsidRPr="002F7E9E">
              <w:rPr>
                <w:rFonts w:ascii="Bookman Old Style" w:hAnsi="Bookman Old Style" w:cs="Arial"/>
                <w:spacing w:val="1"/>
              </w:rPr>
              <w:t>n</w:t>
            </w:r>
            <w:r w:rsidRPr="002F7E9E">
              <w:rPr>
                <w:rFonts w:ascii="Bookman Old Style" w:hAnsi="Bookman Old Style" w:cs="Arial"/>
              </w:rPr>
              <w:t>t</w:t>
            </w:r>
            <w:r w:rsidRPr="002F7E9E">
              <w:rPr>
                <w:rFonts w:ascii="Bookman Old Style" w:hAnsi="Bookman Old Style" w:cs="Arial"/>
                <w:spacing w:val="1"/>
              </w:rPr>
              <w:t>a</w:t>
            </w:r>
            <w:r w:rsidRPr="002F7E9E">
              <w:rPr>
                <w:rFonts w:ascii="Bookman Old Style" w:hAnsi="Bookman Old Style" w:cs="Arial"/>
              </w:rPr>
              <w:t>ra</w:t>
            </w:r>
            <w:r w:rsidRPr="002F7E9E">
              <w:rPr>
                <w:rFonts w:ascii="Bookman Old Style" w:hAnsi="Bookman Old Style" w:cs="Arial"/>
                <w:spacing w:val="10"/>
              </w:rPr>
              <w:t xml:space="preserve"> </w:t>
            </w:r>
            <w:r w:rsidRPr="002F7E9E">
              <w:rPr>
                <w:rFonts w:ascii="Bookman Old Style" w:hAnsi="Bookman Old Style" w:cs="Arial"/>
                <w:spacing w:val="-3"/>
              </w:rPr>
              <w:t>w</w:t>
            </w:r>
            <w:r w:rsidRPr="002F7E9E">
              <w:rPr>
                <w:rFonts w:ascii="Bookman Old Style" w:hAnsi="Bookman Old Style" w:cs="Arial"/>
                <w:spacing w:val="1"/>
              </w:rPr>
              <w:t>a</w:t>
            </w:r>
            <w:r w:rsidRPr="002F7E9E">
              <w:rPr>
                <w:rFonts w:ascii="Bookman Old Style" w:hAnsi="Bookman Old Style" w:cs="Arial"/>
              </w:rPr>
              <w:t>ktu</w:t>
            </w:r>
            <w:r w:rsidRPr="002F7E9E">
              <w:rPr>
                <w:rFonts w:ascii="Bookman Old Style" w:hAnsi="Bookman Old Style" w:cs="Arial"/>
                <w:spacing w:val="9"/>
              </w:rPr>
              <w:t xml:space="preserve"> </w:t>
            </w:r>
            <w:r w:rsidRPr="002F7E9E">
              <w:rPr>
                <w:rFonts w:ascii="Bookman Old Style" w:hAnsi="Bookman Old Style" w:cs="Arial"/>
                <w:spacing w:val="7"/>
              </w:rPr>
              <w:t>d</w:t>
            </w:r>
            <w:r w:rsidRPr="002F7E9E">
              <w:rPr>
                <w:rFonts w:ascii="Bookman Old Style" w:hAnsi="Bookman Old Style" w:cs="Arial"/>
                <w:spacing w:val="1"/>
              </w:rPr>
              <w:t>a</w:t>
            </w:r>
            <w:r w:rsidRPr="002F7E9E">
              <w:rPr>
                <w:rFonts w:ascii="Bookman Old Style" w:hAnsi="Bookman Old Style" w:cs="Arial"/>
              </w:rPr>
              <w:t>n</w:t>
            </w:r>
            <w:r w:rsidRPr="002F7E9E">
              <w:rPr>
                <w:rFonts w:ascii="Bookman Old Style" w:hAnsi="Bookman Old Style" w:cs="Arial"/>
                <w:spacing w:val="8"/>
              </w:rPr>
              <w:t xml:space="preserve"> </w:t>
            </w:r>
            <w:r w:rsidRPr="002F7E9E">
              <w:rPr>
                <w:rFonts w:ascii="Bookman Old Style" w:hAnsi="Bookman Old Style" w:cs="Arial"/>
                <w:spacing w:val="1"/>
              </w:rPr>
              <w:t>me</w:t>
            </w:r>
            <w:r w:rsidRPr="002F7E9E">
              <w:rPr>
                <w:rFonts w:ascii="Bookman Old Style" w:hAnsi="Bookman Old Style" w:cs="Arial"/>
              </w:rPr>
              <w:t>reka</w:t>
            </w:r>
            <w:r w:rsidR="00A42D4E">
              <w:rPr>
                <w:rFonts w:ascii="Bookman Old Style" w:hAnsi="Bookman Old Style" w:cs="Arial"/>
              </w:rPr>
              <w:t xml:space="preserve"> </w:t>
            </w:r>
            <w:r w:rsidRPr="002F7E9E">
              <w:rPr>
                <w:rFonts w:ascii="Bookman Old Style" w:hAnsi="Bookman Old Style" w:cs="Arial"/>
                <w:spacing w:val="-2"/>
              </w:rPr>
              <w:t>y</w:t>
            </w:r>
            <w:r w:rsidRPr="002F7E9E">
              <w:rPr>
                <w:rFonts w:ascii="Bookman Old Style" w:hAnsi="Bookman Old Style" w:cs="Arial"/>
                <w:spacing w:val="1"/>
              </w:rPr>
              <w:t>an</w:t>
            </w:r>
            <w:r w:rsidRPr="002F7E9E">
              <w:rPr>
                <w:rFonts w:ascii="Bookman Old Style" w:hAnsi="Bookman Old Style" w:cs="Arial"/>
              </w:rPr>
              <w:t xml:space="preserve">g </w:t>
            </w:r>
            <w:r w:rsidRPr="002F7E9E">
              <w:rPr>
                <w:rFonts w:ascii="Bookman Old Style" w:hAnsi="Bookman Old Style" w:cs="Arial"/>
                <w:spacing w:val="1"/>
              </w:rPr>
              <w:t>me</w:t>
            </w:r>
            <w:r w:rsidRPr="002F7E9E">
              <w:rPr>
                <w:rFonts w:ascii="Bookman Old Style" w:hAnsi="Bookman Old Style" w:cs="Arial"/>
              </w:rPr>
              <w:t>lak</w:t>
            </w:r>
            <w:r w:rsidRPr="002F7E9E">
              <w:rPr>
                <w:rFonts w:ascii="Bookman Old Style" w:hAnsi="Bookman Old Style" w:cs="Arial"/>
                <w:spacing w:val="1"/>
              </w:rPr>
              <w:t>u</w:t>
            </w:r>
            <w:r w:rsidRPr="002F7E9E">
              <w:rPr>
                <w:rFonts w:ascii="Bookman Old Style" w:hAnsi="Bookman Old Style" w:cs="Arial"/>
              </w:rPr>
              <w:t>k</w:t>
            </w:r>
            <w:r w:rsidRPr="002F7E9E">
              <w:rPr>
                <w:rFonts w:ascii="Bookman Old Style" w:hAnsi="Bookman Old Style" w:cs="Arial"/>
                <w:spacing w:val="-1"/>
              </w:rPr>
              <w:t>a</w:t>
            </w:r>
            <w:r w:rsidRPr="002F7E9E">
              <w:rPr>
                <w:rFonts w:ascii="Bookman Old Style" w:hAnsi="Bookman Old Style" w:cs="Arial"/>
              </w:rPr>
              <w:t xml:space="preserve">n </w:t>
            </w:r>
            <w:r w:rsidRPr="002F7E9E">
              <w:rPr>
                <w:rFonts w:ascii="Bookman Old Style" w:hAnsi="Bookman Old Style" w:cs="Arial"/>
                <w:spacing w:val="-1"/>
              </w:rPr>
              <w:t>p</w:t>
            </w:r>
            <w:r w:rsidRPr="002F7E9E">
              <w:rPr>
                <w:rFonts w:ascii="Bookman Old Style" w:hAnsi="Bookman Old Style" w:cs="Arial"/>
                <w:spacing w:val="1"/>
              </w:rPr>
              <w:t>e</w:t>
            </w:r>
            <w:r w:rsidRPr="002F7E9E">
              <w:rPr>
                <w:rFonts w:ascii="Bookman Old Style" w:hAnsi="Bookman Old Style" w:cs="Arial"/>
              </w:rPr>
              <w:t>r</w:t>
            </w:r>
            <w:r w:rsidRPr="002F7E9E">
              <w:rPr>
                <w:rFonts w:ascii="Bookman Old Style" w:hAnsi="Bookman Old Style" w:cs="Arial"/>
                <w:spacing w:val="-1"/>
              </w:rPr>
              <w:t>j</w:t>
            </w:r>
            <w:r w:rsidRPr="002F7E9E">
              <w:rPr>
                <w:rFonts w:ascii="Bookman Old Style" w:hAnsi="Bookman Old Style" w:cs="Arial"/>
                <w:spacing w:val="1"/>
              </w:rPr>
              <w:t>a</w:t>
            </w:r>
            <w:r w:rsidRPr="002F7E9E">
              <w:rPr>
                <w:rFonts w:ascii="Bookman Old Style" w:hAnsi="Bookman Old Style" w:cs="Arial"/>
              </w:rPr>
              <w:t>la</w:t>
            </w:r>
            <w:r w:rsidRPr="002F7E9E">
              <w:rPr>
                <w:rFonts w:ascii="Bookman Old Style" w:hAnsi="Bookman Old Style" w:cs="Arial"/>
                <w:spacing w:val="1"/>
              </w:rPr>
              <w:t>n</w:t>
            </w:r>
            <w:r w:rsidRPr="002F7E9E">
              <w:rPr>
                <w:rFonts w:ascii="Bookman Old Style" w:hAnsi="Bookman Old Style" w:cs="Arial"/>
                <w:spacing w:val="-1"/>
              </w:rPr>
              <w:t>a</w:t>
            </w:r>
            <w:r w:rsidRPr="002F7E9E">
              <w:rPr>
                <w:rFonts w:ascii="Bookman Old Style" w:hAnsi="Bookman Old Style" w:cs="Arial"/>
              </w:rPr>
              <w:t>n t</w:t>
            </w:r>
            <w:r w:rsidRPr="002F7E9E">
              <w:rPr>
                <w:rFonts w:ascii="Bookman Old Style" w:hAnsi="Bookman Old Style" w:cs="Arial"/>
                <w:spacing w:val="1"/>
              </w:rPr>
              <w:t>e</w:t>
            </w:r>
            <w:r w:rsidRPr="002F7E9E">
              <w:rPr>
                <w:rFonts w:ascii="Bookman Old Style" w:hAnsi="Bookman Old Style" w:cs="Arial"/>
              </w:rPr>
              <w:t>rs</w:t>
            </w:r>
            <w:r w:rsidRPr="002F7E9E">
              <w:rPr>
                <w:rFonts w:ascii="Bookman Old Style" w:hAnsi="Bookman Old Style" w:cs="Arial"/>
                <w:spacing w:val="-2"/>
              </w:rPr>
              <w:t>e</w:t>
            </w:r>
            <w:r w:rsidRPr="002F7E9E">
              <w:rPr>
                <w:rFonts w:ascii="Bookman Old Style" w:hAnsi="Bookman Old Style" w:cs="Arial"/>
                <w:spacing w:val="1"/>
              </w:rPr>
              <w:t>bu</w:t>
            </w:r>
            <w:r w:rsidRPr="002F7E9E">
              <w:rPr>
                <w:rFonts w:ascii="Bookman Old Style" w:hAnsi="Bookman Old Style" w:cs="Arial"/>
              </w:rPr>
              <w:t xml:space="preserve">t </w:t>
            </w:r>
            <w:r w:rsidRPr="002F7E9E">
              <w:rPr>
                <w:rFonts w:ascii="Bookman Old Style" w:hAnsi="Bookman Old Style" w:cs="Arial"/>
                <w:spacing w:val="1"/>
              </w:rPr>
              <w:t>m</w:t>
            </w:r>
            <w:r w:rsidRPr="002F7E9E">
              <w:rPr>
                <w:rFonts w:ascii="Bookman Old Style" w:hAnsi="Bookman Old Style" w:cs="Arial"/>
                <w:spacing w:val="-1"/>
              </w:rPr>
              <w:t>e</w:t>
            </w:r>
            <w:r w:rsidRPr="002F7E9E">
              <w:rPr>
                <w:rFonts w:ascii="Bookman Old Style" w:hAnsi="Bookman Old Style" w:cs="Arial"/>
                <w:spacing w:val="1"/>
              </w:rPr>
              <w:t>m</w:t>
            </w:r>
            <w:r w:rsidRPr="002F7E9E">
              <w:rPr>
                <w:rFonts w:ascii="Bookman Old Style" w:hAnsi="Bookman Old Style" w:cs="Arial"/>
                <w:spacing w:val="-1"/>
              </w:rPr>
              <w:t>p</w:t>
            </w:r>
            <w:r w:rsidRPr="002F7E9E">
              <w:rPr>
                <w:rFonts w:ascii="Bookman Old Style" w:hAnsi="Bookman Old Style" w:cs="Arial"/>
                <w:spacing w:val="1"/>
              </w:rPr>
              <w:t>e</w:t>
            </w:r>
            <w:r w:rsidRPr="002F7E9E">
              <w:rPr>
                <w:rFonts w:ascii="Bookman Old Style" w:hAnsi="Bookman Old Style" w:cs="Arial"/>
              </w:rPr>
              <w:t xml:space="preserve">roleh </w:t>
            </w:r>
            <w:r w:rsidRPr="002F7E9E">
              <w:rPr>
                <w:rFonts w:ascii="Bookman Old Style" w:hAnsi="Bookman Old Style" w:cs="Arial"/>
                <w:spacing w:val="1"/>
              </w:rPr>
              <w:t>pe</w:t>
            </w:r>
            <w:r w:rsidRPr="002F7E9E">
              <w:rPr>
                <w:rFonts w:ascii="Bookman Old Style" w:hAnsi="Bookman Old Style" w:cs="Arial"/>
              </w:rPr>
              <w:t>la</w:t>
            </w:r>
            <w:r w:rsidRPr="002F7E9E">
              <w:rPr>
                <w:rFonts w:ascii="Bookman Old Style" w:hAnsi="Bookman Old Style" w:cs="Arial"/>
                <w:spacing w:val="-2"/>
              </w:rPr>
              <w:t>y</w:t>
            </w:r>
            <w:r w:rsidRPr="002F7E9E">
              <w:rPr>
                <w:rFonts w:ascii="Bookman Old Style" w:hAnsi="Bookman Old Style" w:cs="Arial"/>
                <w:spacing w:val="1"/>
              </w:rPr>
              <w:t>ana</w:t>
            </w:r>
            <w:r w:rsidRPr="002F7E9E">
              <w:rPr>
                <w:rFonts w:ascii="Bookman Old Style" w:hAnsi="Bookman Old Style" w:cs="Arial"/>
              </w:rPr>
              <w:t>n</w:t>
            </w:r>
            <w:r w:rsidRPr="002F7E9E">
              <w:rPr>
                <w:rFonts w:ascii="Bookman Old Style" w:hAnsi="Bookman Old Style" w:cs="Arial"/>
                <w:spacing w:val="2"/>
              </w:rPr>
              <w:t xml:space="preserve"> </w:t>
            </w:r>
            <w:r w:rsidRPr="002F7E9E">
              <w:rPr>
                <w:rFonts w:ascii="Bookman Old Style" w:hAnsi="Bookman Old Style" w:cs="Arial"/>
                <w:spacing w:val="1"/>
              </w:rPr>
              <w:t>da</w:t>
            </w:r>
            <w:r w:rsidRPr="002F7E9E">
              <w:rPr>
                <w:rFonts w:ascii="Bookman Old Style" w:hAnsi="Bookman Old Style" w:cs="Arial"/>
              </w:rPr>
              <w:t xml:space="preserve">ri </w:t>
            </w:r>
            <w:r w:rsidRPr="002F7E9E">
              <w:rPr>
                <w:rFonts w:ascii="Bookman Old Style" w:hAnsi="Bookman Old Style" w:cs="Arial"/>
                <w:spacing w:val="1"/>
              </w:rPr>
              <w:t>pe</w:t>
            </w:r>
            <w:r w:rsidRPr="002F7E9E">
              <w:rPr>
                <w:rFonts w:ascii="Bookman Old Style" w:hAnsi="Bookman Old Style" w:cs="Arial"/>
              </w:rPr>
              <w:t>ru</w:t>
            </w:r>
            <w:r w:rsidRPr="002F7E9E">
              <w:rPr>
                <w:rFonts w:ascii="Bookman Old Style" w:hAnsi="Bookman Old Style" w:cs="Arial"/>
                <w:spacing w:val="-2"/>
              </w:rPr>
              <w:t>s</w:t>
            </w:r>
            <w:r w:rsidRPr="002F7E9E">
              <w:rPr>
                <w:rFonts w:ascii="Bookman Old Style" w:hAnsi="Bookman Old Style" w:cs="Arial"/>
                <w:spacing w:val="1"/>
              </w:rPr>
              <w:t>ah</w:t>
            </w:r>
            <w:r w:rsidRPr="002F7E9E">
              <w:rPr>
                <w:rFonts w:ascii="Bookman Old Style" w:hAnsi="Bookman Old Style" w:cs="Arial"/>
                <w:spacing w:val="-1"/>
              </w:rPr>
              <w:t>a</w:t>
            </w:r>
            <w:r w:rsidRPr="002F7E9E">
              <w:rPr>
                <w:rFonts w:ascii="Bookman Old Style" w:hAnsi="Bookman Old Style" w:cs="Arial"/>
                <w:spacing w:val="1"/>
              </w:rPr>
              <w:t>a</w:t>
            </w:r>
            <w:r w:rsidRPr="002F7E9E">
              <w:rPr>
                <w:rFonts w:ascii="Bookman Old Style" w:hAnsi="Bookman Old Style" w:cs="Arial"/>
                <w:spacing w:val="5"/>
              </w:rPr>
              <w:t>n</w:t>
            </w:r>
            <w:r w:rsidRPr="002F7E9E">
              <w:rPr>
                <w:rFonts w:ascii="Bookman Old Style" w:hAnsi="Bookman Old Style" w:cs="Arial"/>
                <w:spacing w:val="-1"/>
              </w:rPr>
              <w:t>-</w:t>
            </w:r>
            <w:r w:rsidRPr="002F7E9E">
              <w:rPr>
                <w:rFonts w:ascii="Bookman Old Style" w:hAnsi="Bookman Old Style" w:cs="Arial"/>
                <w:spacing w:val="1"/>
              </w:rPr>
              <w:t>pe</w:t>
            </w:r>
            <w:r w:rsidRPr="002F7E9E">
              <w:rPr>
                <w:rFonts w:ascii="Bookman Old Style" w:hAnsi="Bookman Old Style" w:cs="Arial"/>
              </w:rPr>
              <w:t>ru</w:t>
            </w:r>
            <w:r w:rsidRPr="002F7E9E">
              <w:rPr>
                <w:rFonts w:ascii="Bookman Old Style" w:hAnsi="Bookman Old Style" w:cs="Arial"/>
                <w:spacing w:val="-2"/>
              </w:rPr>
              <w:t>s</w:t>
            </w:r>
            <w:r w:rsidRPr="002F7E9E">
              <w:rPr>
                <w:rFonts w:ascii="Bookman Old Style" w:hAnsi="Bookman Old Style" w:cs="Arial"/>
                <w:spacing w:val="1"/>
              </w:rPr>
              <w:t>a</w:t>
            </w:r>
            <w:r w:rsidRPr="002F7E9E">
              <w:rPr>
                <w:rFonts w:ascii="Bookman Old Style" w:hAnsi="Bookman Old Style" w:cs="Arial"/>
                <w:spacing w:val="-1"/>
              </w:rPr>
              <w:t>h</w:t>
            </w:r>
            <w:r w:rsidRPr="002F7E9E">
              <w:rPr>
                <w:rFonts w:ascii="Bookman Old Style" w:hAnsi="Bookman Old Style" w:cs="Arial"/>
                <w:spacing w:val="1"/>
              </w:rPr>
              <w:t>aa</w:t>
            </w:r>
            <w:r w:rsidRPr="002F7E9E">
              <w:rPr>
                <w:rFonts w:ascii="Bookman Old Style" w:hAnsi="Bookman Old Style" w:cs="Arial"/>
              </w:rPr>
              <w:t>n</w:t>
            </w:r>
            <w:r w:rsidRPr="002F7E9E">
              <w:rPr>
                <w:rFonts w:ascii="Bookman Old Style" w:hAnsi="Bookman Old Style" w:cs="Arial"/>
                <w:spacing w:val="2"/>
              </w:rPr>
              <w:t xml:space="preserve"> </w:t>
            </w:r>
            <w:r w:rsidRPr="002F7E9E">
              <w:rPr>
                <w:rFonts w:ascii="Bookman Old Style" w:hAnsi="Bookman Old Style" w:cs="Arial"/>
                <w:spacing w:val="-2"/>
              </w:rPr>
              <w:t>y</w:t>
            </w:r>
            <w:r w:rsidRPr="002F7E9E">
              <w:rPr>
                <w:rFonts w:ascii="Bookman Old Style" w:hAnsi="Bookman Old Style" w:cs="Arial"/>
                <w:spacing w:val="1"/>
              </w:rPr>
              <w:t>an</w:t>
            </w:r>
            <w:r w:rsidRPr="002F7E9E">
              <w:rPr>
                <w:rFonts w:ascii="Bookman Old Style" w:hAnsi="Bookman Old Style" w:cs="Arial"/>
              </w:rPr>
              <w:t>g</w:t>
            </w:r>
            <w:r w:rsidRPr="002F7E9E">
              <w:rPr>
                <w:rFonts w:ascii="Bookman Old Style" w:hAnsi="Bookman Old Style" w:cs="Arial"/>
                <w:spacing w:val="2"/>
              </w:rPr>
              <w:t xml:space="preserve"> </w:t>
            </w:r>
            <w:r w:rsidRPr="002F7E9E">
              <w:rPr>
                <w:rFonts w:ascii="Bookman Old Style" w:hAnsi="Bookman Old Style" w:cs="Arial"/>
                <w:spacing w:val="1"/>
              </w:rPr>
              <w:t>be</w:t>
            </w:r>
            <w:r w:rsidRPr="002F7E9E">
              <w:rPr>
                <w:rFonts w:ascii="Bookman Old Style" w:hAnsi="Bookman Old Style" w:cs="Arial"/>
              </w:rPr>
              <w:t>r</w:t>
            </w:r>
            <w:r w:rsidRPr="002F7E9E">
              <w:rPr>
                <w:rFonts w:ascii="Bookman Old Style" w:hAnsi="Bookman Old Style" w:cs="Arial"/>
                <w:spacing w:val="-2"/>
              </w:rPr>
              <w:t>g</w:t>
            </w:r>
            <w:r w:rsidRPr="002F7E9E">
              <w:rPr>
                <w:rFonts w:ascii="Bookman Old Style" w:hAnsi="Bookman Old Style" w:cs="Arial"/>
                <w:spacing w:val="1"/>
              </w:rPr>
              <w:t>e</w:t>
            </w:r>
            <w:r w:rsidRPr="002F7E9E">
              <w:rPr>
                <w:rFonts w:ascii="Bookman Old Style" w:hAnsi="Bookman Old Style" w:cs="Arial"/>
              </w:rPr>
              <w:t xml:space="preserve">rak </w:t>
            </w:r>
            <w:r w:rsidRPr="002F7E9E">
              <w:rPr>
                <w:rFonts w:ascii="Bookman Old Style" w:hAnsi="Bookman Old Style" w:cs="Arial"/>
                <w:spacing w:val="1"/>
              </w:rPr>
              <w:t>da</w:t>
            </w:r>
            <w:r w:rsidRPr="002F7E9E">
              <w:rPr>
                <w:rFonts w:ascii="Bookman Old Style" w:hAnsi="Bookman Old Style" w:cs="Arial"/>
              </w:rPr>
              <w:t>l</w:t>
            </w:r>
            <w:r w:rsidRPr="002F7E9E">
              <w:rPr>
                <w:rFonts w:ascii="Bookman Old Style" w:hAnsi="Bookman Old Style" w:cs="Arial"/>
                <w:spacing w:val="-2"/>
              </w:rPr>
              <w:t>a</w:t>
            </w:r>
            <w:r w:rsidRPr="002F7E9E">
              <w:rPr>
                <w:rFonts w:ascii="Bookman Old Style" w:hAnsi="Bookman Old Style" w:cs="Arial"/>
              </w:rPr>
              <w:t>m</w:t>
            </w:r>
            <w:r w:rsidRPr="002F7E9E">
              <w:rPr>
                <w:rFonts w:ascii="Bookman Old Style" w:hAnsi="Bookman Old Style" w:cs="Arial"/>
                <w:spacing w:val="2"/>
              </w:rPr>
              <w:t xml:space="preserve"> </w:t>
            </w:r>
            <w:r w:rsidRPr="002F7E9E">
              <w:rPr>
                <w:rFonts w:ascii="Bookman Old Style" w:hAnsi="Bookman Old Style" w:cs="Arial"/>
              </w:rPr>
              <w:t>i</w:t>
            </w:r>
            <w:r w:rsidRPr="002F7E9E">
              <w:rPr>
                <w:rFonts w:ascii="Bookman Old Style" w:hAnsi="Bookman Old Style" w:cs="Arial"/>
                <w:spacing w:val="1"/>
              </w:rPr>
              <w:t>n</w:t>
            </w:r>
            <w:r w:rsidRPr="002F7E9E">
              <w:rPr>
                <w:rFonts w:ascii="Bookman Old Style" w:hAnsi="Bookman Old Style" w:cs="Arial"/>
                <w:spacing w:val="-1"/>
              </w:rPr>
              <w:t>d</w:t>
            </w:r>
            <w:r w:rsidRPr="002F7E9E">
              <w:rPr>
                <w:rFonts w:ascii="Bookman Old Style" w:hAnsi="Bookman Old Style" w:cs="Arial"/>
                <w:spacing w:val="1"/>
              </w:rPr>
              <w:t>u</w:t>
            </w:r>
            <w:r w:rsidRPr="002F7E9E">
              <w:rPr>
                <w:rFonts w:ascii="Bookman Old Style" w:hAnsi="Bookman Old Style" w:cs="Arial"/>
              </w:rPr>
              <w:t xml:space="preserve">stri </w:t>
            </w:r>
            <w:r w:rsidRPr="002F7E9E">
              <w:rPr>
                <w:rFonts w:ascii="Bookman Old Style" w:hAnsi="Bookman Old Style" w:cs="Arial"/>
                <w:spacing w:val="1"/>
              </w:rPr>
              <w:t>pa</w:t>
            </w:r>
            <w:r w:rsidRPr="002F7E9E">
              <w:rPr>
                <w:rFonts w:ascii="Bookman Old Style" w:hAnsi="Bookman Old Style" w:cs="Arial"/>
              </w:rPr>
              <w:t>r</w:t>
            </w:r>
            <w:r w:rsidRPr="002F7E9E">
              <w:rPr>
                <w:rFonts w:ascii="Bookman Old Style" w:hAnsi="Bookman Old Style" w:cs="Arial"/>
                <w:spacing w:val="-1"/>
              </w:rPr>
              <w:t>i</w:t>
            </w:r>
            <w:r w:rsidRPr="002F7E9E">
              <w:rPr>
                <w:rFonts w:ascii="Bookman Old Style" w:hAnsi="Bookman Old Style" w:cs="Arial"/>
                <w:spacing w:val="-3"/>
              </w:rPr>
              <w:t>w</w:t>
            </w:r>
            <w:r w:rsidRPr="002F7E9E">
              <w:rPr>
                <w:rFonts w:ascii="Bookman Old Style" w:hAnsi="Bookman Old Style" w:cs="Arial"/>
              </w:rPr>
              <w:t>isa</w:t>
            </w:r>
            <w:r w:rsidRPr="002F7E9E">
              <w:rPr>
                <w:rFonts w:ascii="Bookman Old Style" w:hAnsi="Bookman Old Style" w:cs="Arial"/>
                <w:spacing w:val="1"/>
              </w:rPr>
              <w:t>ta</w:t>
            </w:r>
            <w:r w:rsidRPr="002F7E9E">
              <w:rPr>
                <w:rFonts w:ascii="Bookman Old Style" w:hAnsi="Bookman Old Style" w:cs="Arial"/>
              </w:rPr>
              <w:t>.</w:t>
            </w:r>
          </w:p>
        </w:tc>
      </w:tr>
      <w:tr w:rsidR="00DF0AA2" w:rsidRPr="00163D38" w:rsidTr="00A42D4E">
        <w:trPr>
          <w:trHeight w:hRule="exact" w:val="1683"/>
        </w:trPr>
        <w:tc>
          <w:tcPr>
            <w:tcW w:w="425" w:type="dxa"/>
            <w:tcBorders>
              <w:top w:val="single" w:sz="4" w:space="0" w:color="000000"/>
              <w:left w:val="single" w:sz="4" w:space="0" w:color="000000"/>
              <w:bottom w:val="single" w:sz="4" w:space="0" w:color="000000"/>
              <w:right w:val="single" w:sz="4" w:space="0" w:color="000000"/>
            </w:tcBorders>
          </w:tcPr>
          <w:p w:rsidR="00DF0AA2" w:rsidRPr="002F7E9E" w:rsidRDefault="00DF0AA2" w:rsidP="00A42D4E">
            <w:pPr>
              <w:widowControl w:val="0"/>
              <w:autoSpaceDE w:val="0"/>
              <w:autoSpaceDN w:val="0"/>
              <w:adjustRightInd w:val="0"/>
              <w:ind w:left="57" w:right="57"/>
              <w:jc w:val="left"/>
              <w:rPr>
                <w:rFonts w:ascii="Bookman Old Style" w:hAnsi="Bookman Old Style" w:cs="Times New Roman"/>
              </w:rPr>
            </w:pPr>
            <w:r w:rsidRPr="002F7E9E">
              <w:rPr>
                <w:rFonts w:ascii="Bookman Old Style" w:hAnsi="Bookman Old Style" w:cs="Arial"/>
              </w:rPr>
              <w:t>4</w:t>
            </w:r>
          </w:p>
        </w:tc>
        <w:tc>
          <w:tcPr>
            <w:tcW w:w="1585" w:type="dxa"/>
            <w:tcBorders>
              <w:top w:val="single" w:sz="4" w:space="0" w:color="000000"/>
              <w:left w:val="single" w:sz="4" w:space="0" w:color="000000"/>
              <w:bottom w:val="single" w:sz="4" w:space="0" w:color="000000"/>
              <w:right w:val="single" w:sz="4" w:space="0" w:color="000000"/>
            </w:tcBorders>
          </w:tcPr>
          <w:p w:rsidR="00DF0AA2" w:rsidRPr="002F7E9E" w:rsidRDefault="00DF0AA2" w:rsidP="00A42D4E">
            <w:pPr>
              <w:widowControl w:val="0"/>
              <w:autoSpaceDE w:val="0"/>
              <w:autoSpaceDN w:val="0"/>
              <w:adjustRightInd w:val="0"/>
              <w:ind w:left="57" w:right="57"/>
              <w:jc w:val="left"/>
              <w:rPr>
                <w:rFonts w:ascii="Bookman Old Style" w:hAnsi="Bookman Old Style" w:cs="Times New Roman"/>
              </w:rPr>
            </w:pPr>
            <w:r w:rsidRPr="002F7E9E">
              <w:rPr>
                <w:rFonts w:ascii="Bookman Old Style" w:hAnsi="Bookman Old Style" w:cs="Arial"/>
              </w:rPr>
              <w:t>Pr</w:t>
            </w:r>
            <w:r w:rsidRPr="002F7E9E">
              <w:rPr>
                <w:rFonts w:ascii="Bookman Old Style" w:hAnsi="Bookman Old Style" w:cs="Arial"/>
                <w:spacing w:val="-2"/>
              </w:rPr>
              <w:t>o</w:t>
            </w:r>
            <w:r w:rsidRPr="002F7E9E">
              <w:rPr>
                <w:rFonts w:ascii="Bookman Old Style" w:hAnsi="Bookman Old Style" w:cs="Arial"/>
                <w:spacing w:val="3"/>
              </w:rPr>
              <w:t>f</w:t>
            </w:r>
            <w:r w:rsidRPr="002F7E9E">
              <w:rPr>
                <w:rFonts w:ascii="Bookman Old Style" w:hAnsi="Bookman Old Style" w:cs="Arial"/>
              </w:rPr>
              <w:t>.</w:t>
            </w:r>
            <w:r w:rsidRPr="002F7E9E">
              <w:rPr>
                <w:rFonts w:ascii="Bookman Old Style" w:hAnsi="Bookman Old Style" w:cs="Arial"/>
                <w:spacing w:val="1"/>
              </w:rPr>
              <w:t xml:space="preserve"> </w:t>
            </w:r>
            <w:r w:rsidRPr="002F7E9E">
              <w:rPr>
                <w:rFonts w:ascii="Bookman Old Style" w:hAnsi="Bookman Old Style" w:cs="Arial"/>
                <w:spacing w:val="-2"/>
              </w:rPr>
              <w:t>K</w:t>
            </w:r>
            <w:r w:rsidRPr="002F7E9E">
              <w:rPr>
                <w:rFonts w:ascii="Bookman Old Style" w:hAnsi="Bookman Old Style" w:cs="Arial"/>
                <w:spacing w:val="1"/>
              </w:rPr>
              <w:t>u</w:t>
            </w:r>
            <w:r w:rsidRPr="002F7E9E">
              <w:rPr>
                <w:rFonts w:ascii="Bookman Old Style" w:hAnsi="Bookman Old Style" w:cs="Arial"/>
              </w:rPr>
              <w:t>rt Mor</w:t>
            </w:r>
            <w:r w:rsidRPr="002F7E9E">
              <w:rPr>
                <w:rFonts w:ascii="Bookman Old Style" w:hAnsi="Bookman Old Style" w:cs="Arial"/>
                <w:spacing w:val="-2"/>
              </w:rPr>
              <w:t>g</w:t>
            </w:r>
            <w:r w:rsidRPr="002F7E9E">
              <w:rPr>
                <w:rFonts w:ascii="Bookman Old Style" w:hAnsi="Bookman Old Style" w:cs="Arial"/>
                <w:spacing w:val="1"/>
              </w:rPr>
              <w:t>en</w:t>
            </w:r>
            <w:r w:rsidRPr="002F7E9E">
              <w:rPr>
                <w:rFonts w:ascii="Bookman Old Style" w:hAnsi="Bookman Old Style" w:cs="Arial"/>
              </w:rPr>
              <w:t>roth</w:t>
            </w:r>
          </w:p>
        </w:tc>
        <w:tc>
          <w:tcPr>
            <w:tcW w:w="6222" w:type="dxa"/>
            <w:tcBorders>
              <w:top w:val="single" w:sz="4" w:space="0" w:color="000000"/>
              <w:left w:val="single" w:sz="4" w:space="0" w:color="000000"/>
              <w:bottom w:val="single" w:sz="4" w:space="0" w:color="000000"/>
              <w:right w:val="single" w:sz="4" w:space="0" w:color="000000"/>
            </w:tcBorders>
          </w:tcPr>
          <w:p w:rsidR="00DF0AA2" w:rsidRPr="002F7E9E" w:rsidRDefault="00DF0AA2" w:rsidP="00A42D4E">
            <w:pPr>
              <w:widowControl w:val="0"/>
              <w:autoSpaceDE w:val="0"/>
              <w:autoSpaceDN w:val="0"/>
              <w:adjustRightInd w:val="0"/>
              <w:ind w:left="57" w:right="57"/>
              <w:jc w:val="left"/>
              <w:rPr>
                <w:rFonts w:ascii="Bookman Old Style" w:hAnsi="Bookman Old Style" w:cs="Times New Roman"/>
              </w:rPr>
            </w:pPr>
            <w:r w:rsidRPr="002F7E9E">
              <w:rPr>
                <w:rFonts w:ascii="Bookman Old Style" w:hAnsi="Bookman Old Style" w:cs="Arial"/>
              </w:rPr>
              <w:t>P</w:t>
            </w:r>
            <w:r w:rsidRPr="002F7E9E">
              <w:rPr>
                <w:rFonts w:ascii="Bookman Old Style" w:hAnsi="Bookman Old Style" w:cs="Arial"/>
                <w:spacing w:val="1"/>
              </w:rPr>
              <w:t>a</w:t>
            </w:r>
            <w:r w:rsidRPr="002F7E9E">
              <w:rPr>
                <w:rFonts w:ascii="Bookman Old Style" w:hAnsi="Bookman Old Style" w:cs="Arial"/>
              </w:rPr>
              <w:t>r</w:t>
            </w:r>
            <w:r w:rsidRPr="002F7E9E">
              <w:rPr>
                <w:rFonts w:ascii="Bookman Old Style" w:hAnsi="Bookman Old Style" w:cs="Arial"/>
                <w:spacing w:val="-1"/>
              </w:rPr>
              <w:t>i</w:t>
            </w:r>
            <w:r w:rsidRPr="002F7E9E">
              <w:rPr>
                <w:rFonts w:ascii="Bookman Old Style" w:hAnsi="Bookman Old Style" w:cs="Arial"/>
                <w:spacing w:val="-3"/>
              </w:rPr>
              <w:t>w</w:t>
            </w:r>
            <w:r w:rsidRPr="002F7E9E">
              <w:rPr>
                <w:rFonts w:ascii="Bookman Old Style" w:hAnsi="Bookman Old Style" w:cs="Arial"/>
              </w:rPr>
              <w:t>isa</w:t>
            </w:r>
            <w:r w:rsidRPr="002F7E9E">
              <w:rPr>
                <w:rFonts w:ascii="Bookman Old Style" w:hAnsi="Bookman Old Style" w:cs="Arial"/>
                <w:spacing w:val="1"/>
              </w:rPr>
              <w:t>t</w:t>
            </w:r>
            <w:r w:rsidRPr="002F7E9E">
              <w:rPr>
                <w:rFonts w:ascii="Bookman Old Style" w:hAnsi="Bookman Old Style" w:cs="Arial"/>
              </w:rPr>
              <w:t>a</w:t>
            </w:r>
            <w:r w:rsidRPr="002F7E9E">
              <w:rPr>
                <w:rFonts w:ascii="Bookman Old Style" w:hAnsi="Bookman Old Style" w:cs="Arial"/>
                <w:spacing w:val="3"/>
              </w:rPr>
              <w:t xml:space="preserve"> </w:t>
            </w:r>
            <w:r w:rsidRPr="002F7E9E">
              <w:rPr>
                <w:rFonts w:ascii="Bookman Old Style" w:hAnsi="Bookman Old Style" w:cs="Arial"/>
                <w:spacing w:val="1"/>
              </w:rPr>
              <w:t>da</w:t>
            </w:r>
            <w:r w:rsidRPr="002F7E9E">
              <w:rPr>
                <w:rFonts w:ascii="Bookman Old Style" w:hAnsi="Bookman Old Style" w:cs="Arial"/>
              </w:rPr>
              <w:t>lam</w:t>
            </w:r>
            <w:r w:rsidRPr="002F7E9E">
              <w:rPr>
                <w:rFonts w:ascii="Bookman Old Style" w:hAnsi="Bookman Old Style" w:cs="Arial"/>
                <w:spacing w:val="2"/>
              </w:rPr>
              <w:t xml:space="preserve"> </w:t>
            </w:r>
            <w:r w:rsidRPr="002F7E9E">
              <w:rPr>
                <w:rFonts w:ascii="Bookman Old Style" w:hAnsi="Bookman Old Style" w:cs="Arial"/>
                <w:spacing w:val="1"/>
              </w:rPr>
              <w:t>a</w:t>
            </w:r>
            <w:r w:rsidRPr="002F7E9E">
              <w:rPr>
                <w:rFonts w:ascii="Bookman Old Style" w:hAnsi="Bookman Old Style" w:cs="Arial"/>
              </w:rPr>
              <w:t>rti</w:t>
            </w:r>
            <w:r w:rsidRPr="002F7E9E">
              <w:rPr>
                <w:rFonts w:ascii="Bookman Old Style" w:hAnsi="Bookman Old Style" w:cs="Arial"/>
                <w:spacing w:val="2"/>
              </w:rPr>
              <w:t xml:space="preserve"> </w:t>
            </w:r>
            <w:r w:rsidRPr="002F7E9E">
              <w:rPr>
                <w:rFonts w:ascii="Bookman Old Style" w:hAnsi="Bookman Old Style" w:cs="Arial"/>
              </w:rPr>
              <w:t>s</w:t>
            </w:r>
            <w:r w:rsidRPr="002F7E9E">
              <w:rPr>
                <w:rFonts w:ascii="Bookman Old Style" w:hAnsi="Bookman Old Style" w:cs="Arial"/>
                <w:spacing w:val="1"/>
              </w:rPr>
              <w:t>emp</w:t>
            </w:r>
            <w:r w:rsidRPr="002F7E9E">
              <w:rPr>
                <w:rFonts w:ascii="Bookman Old Style" w:hAnsi="Bookman Old Style" w:cs="Arial"/>
              </w:rPr>
              <w:t xml:space="preserve">it </w:t>
            </w:r>
            <w:r w:rsidRPr="002F7E9E">
              <w:rPr>
                <w:rFonts w:ascii="Bookman Old Style" w:hAnsi="Bookman Old Style" w:cs="Arial"/>
                <w:spacing w:val="1"/>
              </w:rPr>
              <w:t>a</w:t>
            </w:r>
            <w:r w:rsidRPr="002F7E9E">
              <w:rPr>
                <w:rFonts w:ascii="Bookman Old Style" w:hAnsi="Bookman Old Style" w:cs="Arial"/>
                <w:spacing w:val="-1"/>
              </w:rPr>
              <w:t>d</w:t>
            </w:r>
            <w:r w:rsidRPr="002F7E9E">
              <w:rPr>
                <w:rFonts w:ascii="Bookman Old Style" w:hAnsi="Bookman Old Style" w:cs="Arial"/>
                <w:spacing w:val="1"/>
              </w:rPr>
              <w:t>a</w:t>
            </w:r>
            <w:r w:rsidRPr="002F7E9E">
              <w:rPr>
                <w:rFonts w:ascii="Bookman Old Style" w:hAnsi="Bookman Old Style" w:cs="Arial"/>
              </w:rPr>
              <w:t>lah</w:t>
            </w:r>
            <w:r w:rsidRPr="002F7E9E">
              <w:rPr>
                <w:rFonts w:ascii="Bookman Old Style" w:hAnsi="Bookman Old Style" w:cs="Arial"/>
                <w:spacing w:val="4"/>
              </w:rPr>
              <w:t xml:space="preserve"> </w:t>
            </w:r>
            <w:r w:rsidRPr="002F7E9E">
              <w:rPr>
                <w:rFonts w:ascii="Bookman Old Style" w:hAnsi="Bookman Old Style" w:cs="Arial"/>
              </w:rPr>
              <w:t>lalu</w:t>
            </w:r>
            <w:r w:rsidRPr="002F7E9E">
              <w:rPr>
                <w:rFonts w:ascii="Bookman Old Style" w:hAnsi="Bookman Old Style" w:cs="Arial"/>
                <w:spacing w:val="3"/>
              </w:rPr>
              <w:t xml:space="preserve"> </w:t>
            </w:r>
            <w:r w:rsidRPr="002F7E9E">
              <w:rPr>
                <w:rFonts w:ascii="Bookman Old Style" w:hAnsi="Bookman Old Style" w:cs="Arial"/>
              </w:rPr>
              <w:t>l</w:t>
            </w:r>
            <w:r w:rsidRPr="002F7E9E">
              <w:rPr>
                <w:rFonts w:ascii="Bookman Old Style" w:hAnsi="Bookman Old Style" w:cs="Arial"/>
                <w:spacing w:val="-3"/>
              </w:rPr>
              <w:t>i</w:t>
            </w:r>
            <w:r w:rsidRPr="002F7E9E">
              <w:rPr>
                <w:rFonts w:ascii="Bookman Old Style" w:hAnsi="Bookman Old Style" w:cs="Arial"/>
                <w:spacing w:val="1"/>
              </w:rPr>
              <w:t>n</w:t>
            </w:r>
            <w:r w:rsidRPr="002F7E9E">
              <w:rPr>
                <w:rFonts w:ascii="Bookman Old Style" w:hAnsi="Bookman Old Style" w:cs="Arial"/>
              </w:rPr>
              <w:t>t</w:t>
            </w:r>
            <w:r w:rsidRPr="002F7E9E">
              <w:rPr>
                <w:rFonts w:ascii="Bookman Old Style" w:hAnsi="Bookman Old Style" w:cs="Arial"/>
                <w:spacing w:val="1"/>
              </w:rPr>
              <w:t>a</w:t>
            </w:r>
            <w:r w:rsidRPr="002F7E9E">
              <w:rPr>
                <w:rFonts w:ascii="Bookman Old Style" w:hAnsi="Bookman Old Style" w:cs="Arial"/>
              </w:rPr>
              <w:t>s</w:t>
            </w:r>
            <w:r w:rsidRPr="002F7E9E">
              <w:rPr>
                <w:rFonts w:ascii="Bookman Old Style" w:hAnsi="Bookman Old Style" w:cs="Arial"/>
                <w:spacing w:val="3"/>
              </w:rPr>
              <w:t xml:space="preserve"> </w:t>
            </w:r>
            <w:r w:rsidRPr="002F7E9E">
              <w:rPr>
                <w:rFonts w:ascii="Bookman Old Style" w:hAnsi="Bookman Old Style" w:cs="Arial"/>
                <w:spacing w:val="1"/>
              </w:rPr>
              <w:t>o</w:t>
            </w:r>
            <w:r w:rsidRPr="002F7E9E">
              <w:rPr>
                <w:rFonts w:ascii="Bookman Old Style" w:hAnsi="Bookman Old Style" w:cs="Arial"/>
              </w:rPr>
              <w:t>r</w:t>
            </w:r>
            <w:r w:rsidRPr="002F7E9E">
              <w:rPr>
                <w:rFonts w:ascii="Bookman Old Style" w:hAnsi="Bookman Old Style" w:cs="Arial"/>
                <w:spacing w:val="-2"/>
              </w:rPr>
              <w:t>a</w:t>
            </w:r>
            <w:r w:rsidRPr="002F7E9E">
              <w:rPr>
                <w:rFonts w:ascii="Bookman Old Style" w:hAnsi="Bookman Old Style" w:cs="Arial"/>
                <w:spacing w:val="1"/>
              </w:rPr>
              <w:t>n</w:t>
            </w:r>
            <w:r w:rsidRPr="002F7E9E">
              <w:rPr>
                <w:rFonts w:ascii="Bookman Old Style" w:hAnsi="Bookman Old Style" w:cs="Arial"/>
                <w:spacing w:val="6"/>
              </w:rPr>
              <w:t>g</w:t>
            </w:r>
            <w:r w:rsidRPr="002F7E9E">
              <w:rPr>
                <w:rFonts w:ascii="Bookman Old Style" w:hAnsi="Bookman Old Style" w:cs="Arial"/>
              </w:rPr>
              <w:t xml:space="preserve">- </w:t>
            </w:r>
            <w:r w:rsidRPr="002F7E9E">
              <w:rPr>
                <w:rFonts w:ascii="Bookman Old Style" w:hAnsi="Bookman Old Style" w:cs="Arial"/>
                <w:spacing w:val="1"/>
              </w:rPr>
              <w:t>o</w:t>
            </w:r>
            <w:r w:rsidRPr="002F7E9E">
              <w:rPr>
                <w:rFonts w:ascii="Bookman Old Style" w:hAnsi="Bookman Old Style" w:cs="Arial"/>
              </w:rPr>
              <w:t>ra</w:t>
            </w:r>
            <w:r w:rsidRPr="002F7E9E">
              <w:rPr>
                <w:rFonts w:ascii="Bookman Old Style" w:hAnsi="Bookman Old Style" w:cs="Arial"/>
                <w:spacing w:val="1"/>
              </w:rPr>
              <w:t>n</w:t>
            </w:r>
            <w:r w:rsidRPr="002F7E9E">
              <w:rPr>
                <w:rFonts w:ascii="Bookman Old Style" w:hAnsi="Bookman Old Style" w:cs="Arial"/>
              </w:rPr>
              <w:t xml:space="preserve">g </w:t>
            </w:r>
            <w:r w:rsidRPr="002F7E9E">
              <w:rPr>
                <w:rFonts w:ascii="Bookman Old Style" w:hAnsi="Bookman Old Style" w:cs="Arial"/>
                <w:spacing w:val="-2"/>
              </w:rPr>
              <w:t>y</w:t>
            </w:r>
            <w:r w:rsidRPr="002F7E9E">
              <w:rPr>
                <w:rFonts w:ascii="Bookman Old Style" w:hAnsi="Bookman Old Style" w:cs="Arial"/>
                <w:spacing w:val="1"/>
              </w:rPr>
              <w:t>an</w:t>
            </w:r>
            <w:r w:rsidRPr="002F7E9E">
              <w:rPr>
                <w:rFonts w:ascii="Bookman Old Style" w:hAnsi="Bookman Old Style" w:cs="Arial"/>
              </w:rPr>
              <w:t xml:space="preserve">g </w:t>
            </w:r>
            <w:r w:rsidRPr="002F7E9E">
              <w:rPr>
                <w:rFonts w:ascii="Bookman Old Style" w:hAnsi="Bookman Old Style" w:cs="Arial"/>
                <w:spacing w:val="1"/>
              </w:rPr>
              <w:t>m</w:t>
            </w:r>
            <w:r w:rsidRPr="002F7E9E">
              <w:rPr>
                <w:rFonts w:ascii="Bookman Old Style" w:hAnsi="Bookman Old Style" w:cs="Arial"/>
                <w:spacing w:val="-1"/>
              </w:rPr>
              <w:t>e</w:t>
            </w:r>
            <w:r w:rsidRPr="002F7E9E">
              <w:rPr>
                <w:rFonts w:ascii="Bookman Old Style" w:hAnsi="Bookman Old Style" w:cs="Arial"/>
                <w:spacing w:val="1"/>
              </w:rPr>
              <w:t>n</w:t>
            </w:r>
            <w:r w:rsidRPr="002F7E9E">
              <w:rPr>
                <w:rFonts w:ascii="Bookman Old Style" w:hAnsi="Bookman Old Style" w:cs="Arial"/>
              </w:rPr>
              <w:t>in</w:t>
            </w:r>
            <w:r w:rsidRPr="002F7E9E">
              <w:rPr>
                <w:rFonts w:ascii="Bookman Old Style" w:hAnsi="Bookman Old Style" w:cs="Arial"/>
                <w:spacing w:val="-1"/>
              </w:rPr>
              <w:t>gg</w:t>
            </w:r>
            <w:r w:rsidRPr="002F7E9E">
              <w:rPr>
                <w:rFonts w:ascii="Bookman Old Style" w:hAnsi="Bookman Old Style" w:cs="Arial"/>
                <w:spacing w:val="1"/>
              </w:rPr>
              <w:t>a</w:t>
            </w:r>
            <w:r w:rsidRPr="002F7E9E">
              <w:rPr>
                <w:rFonts w:ascii="Bookman Old Style" w:hAnsi="Bookman Old Style" w:cs="Arial"/>
              </w:rPr>
              <w:t>lkan t</w:t>
            </w:r>
            <w:r w:rsidRPr="002F7E9E">
              <w:rPr>
                <w:rFonts w:ascii="Bookman Old Style" w:hAnsi="Bookman Old Style" w:cs="Arial"/>
                <w:spacing w:val="-1"/>
              </w:rPr>
              <w:t>e</w:t>
            </w:r>
            <w:r w:rsidRPr="002F7E9E">
              <w:rPr>
                <w:rFonts w:ascii="Bookman Old Style" w:hAnsi="Bookman Old Style" w:cs="Arial"/>
                <w:spacing w:val="1"/>
              </w:rPr>
              <w:t>m</w:t>
            </w:r>
            <w:r w:rsidRPr="002F7E9E">
              <w:rPr>
                <w:rFonts w:ascii="Bookman Old Style" w:hAnsi="Bookman Old Style" w:cs="Arial"/>
                <w:spacing w:val="-1"/>
              </w:rPr>
              <w:t>p</w:t>
            </w:r>
            <w:r w:rsidRPr="002F7E9E">
              <w:rPr>
                <w:rFonts w:ascii="Bookman Old Style" w:hAnsi="Bookman Old Style" w:cs="Arial"/>
                <w:spacing w:val="1"/>
              </w:rPr>
              <w:t>a</w:t>
            </w:r>
            <w:r w:rsidRPr="002F7E9E">
              <w:rPr>
                <w:rFonts w:ascii="Bookman Old Style" w:hAnsi="Bookman Old Style" w:cs="Arial"/>
              </w:rPr>
              <w:t>t ti</w:t>
            </w:r>
            <w:r w:rsidRPr="002F7E9E">
              <w:rPr>
                <w:rFonts w:ascii="Bookman Old Style" w:hAnsi="Bookman Old Style" w:cs="Arial"/>
                <w:spacing w:val="1"/>
              </w:rPr>
              <w:t>n</w:t>
            </w:r>
            <w:r w:rsidRPr="002F7E9E">
              <w:rPr>
                <w:rFonts w:ascii="Bookman Old Style" w:hAnsi="Bookman Old Style" w:cs="Arial"/>
                <w:spacing w:val="-1"/>
              </w:rPr>
              <w:t>g</w:t>
            </w:r>
            <w:r w:rsidRPr="002F7E9E">
              <w:rPr>
                <w:rFonts w:ascii="Bookman Old Style" w:hAnsi="Bookman Old Style" w:cs="Arial"/>
                <w:spacing w:val="1"/>
              </w:rPr>
              <w:t>ga</w:t>
            </w:r>
            <w:r w:rsidRPr="002F7E9E">
              <w:rPr>
                <w:rFonts w:ascii="Bookman Old Style" w:hAnsi="Bookman Old Style" w:cs="Arial"/>
              </w:rPr>
              <w:t>ln</w:t>
            </w:r>
            <w:r w:rsidRPr="002F7E9E">
              <w:rPr>
                <w:rFonts w:ascii="Bookman Old Style" w:hAnsi="Bookman Old Style" w:cs="Arial"/>
                <w:spacing w:val="-2"/>
              </w:rPr>
              <w:t>y</w:t>
            </w:r>
            <w:r w:rsidRPr="002F7E9E">
              <w:rPr>
                <w:rFonts w:ascii="Bookman Old Style" w:hAnsi="Bookman Old Style" w:cs="Arial"/>
              </w:rPr>
              <w:t xml:space="preserve">a </w:t>
            </w:r>
            <w:r w:rsidRPr="002F7E9E">
              <w:rPr>
                <w:rFonts w:ascii="Bookman Old Style" w:hAnsi="Bookman Old Style" w:cs="Arial"/>
                <w:spacing w:val="1"/>
              </w:rPr>
              <w:t>un</w:t>
            </w:r>
            <w:r w:rsidRPr="002F7E9E">
              <w:rPr>
                <w:rFonts w:ascii="Bookman Old Style" w:hAnsi="Bookman Old Style" w:cs="Arial"/>
                <w:spacing w:val="-2"/>
              </w:rPr>
              <w:t>t</w:t>
            </w:r>
            <w:r w:rsidRPr="002F7E9E">
              <w:rPr>
                <w:rFonts w:ascii="Bookman Old Style" w:hAnsi="Bookman Old Style" w:cs="Arial"/>
                <w:spacing w:val="1"/>
              </w:rPr>
              <w:t>u</w:t>
            </w:r>
            <w:r w:rsidRPr="002F7E9E">
              <w:rPr>
                <w:rFonts w:ascii="Bookman Old Style" w:hAnsi="Bookman Old Style" w:cs="Arial"/>
              </w:rPr>
              <w:t>k s</w:t>
            </w:r>
            <w:r w:rsidRPr="002F7E9E">
              <w:rPr>
                <w:rFonts w:ascii="Bookman Old Style" w:hAnsi="Bookman Old Style" w:cs="Arial"/>
                <w:spacing w:val="1"/>
              </w:rPr>
              <w:t>em</w:t>
            </w:r>
            <w:r w:rsidRPr="002F7E9E">
              <w:rPr>
                <w:rFonts w:ascii="Bookman Old Style" w:hAnsi="Bookman Old Style" w:cs="Arial"/>
                <w:spacing w:val="-1"/>
              </w:rPr>
              <w:t>e</w:t>
            </w:r>
            <w:r w:rsidRPr="002F7E9E">
              <w:rPr>
                <w:rFonts w:ascii="Bookman Old Style" w:hAnsi="Bookman Old Style" w:cs="Arial"/>
                <w:spacing w:val="1"/>
              </w:rPr>
              <w:t>n</w:t>
            </w:r>
            <w:r w:rsidRPr="002F7E9E">
              <w:rPr>
                <w:rFonts w:ascii="Bookman Old Style" w:hAnsi="Bookman Old Style" w:cs="Arial"/>
              </w:rPr>
              <w:t>t</w:t>
            </w:r>
            <w:r w:rsidRPr="002F7E9E">
              <w:rPr>
                <w:rFonts w:ascii="Bookman Old Style" w:hAnsi="Bookman Old Style" w:cs="Arial"/>
                <w:spacing w:val="1"/>
              </w:rPr>
              <w:t>a</w:t>
            </w:r>
            <w:r w:rsidRPr="002F7E9E">
              <w:rPr>
                <w:rFonts w:ascii="Bookman Old Style" w:hAnsi="Bookman Old Style" w:cs="Arial"/>
                <w:spacing w:val="-3"/>
              </w:rPr>
              <w:t>r</w:t>
            </w:r>
            <w:r w:rsidRPr="002F7E9E">
              <w:rPr>
                <w:rFonts w:ascii="Bookman Old Style" w:hAnsi="Bookman Old Style" w:cs="Arial"/>
              </w:rPr>
              <w:t>a</w:t>
            </w:r>
            <w:r w:rsidRPr="002F7E9E">
              <w:rPr>
                <w:rFonts w:ascii="Bookman Old Style" w:hAnsi="Bookman Old Style" w:cs="Arial"/>
                <w:spacing w:val="37"/>
              </w:rPr>
              <w:t xml:space="preserve"> </w:t>
            </w:r>
            <w:r w:rsidRPr="002F7E9E">
              <w:rPr>
                <w:rFonts w:ascii="Bookman Old Style" w:hAnsi="Bookman Old Style" w:cs="Arial"/>
                <w:spacing w:val="-3"/>
              </w:rPr>
              <w:t>w</w:t>
            </w:r>
            <w:r w:rsidRPr="002F7E9E">
              <w:rPr>
                <w:rFonts w:ascii="Bookman Old Style" w:hAnsi="Bookman Old Style" w:cs="Arial"/>
                <w:spacing w:val="1"/>
              </w:rPr>
              <w:t>a</w:t>
            </w:r>
            <w:r w:rsidRPr="002F7E9E">
              <w:rPr>
                <w:rFonts w:ascii="Bookman Old Style" w:hAnsi="Bookman Old Style" w:cs="Arial"/>
              </w:rPr>
              <w:t>ktu</w:t>
            </w:r>
            <w:r w:rsidRPr="002F7E9E">
              <w:rPr>
                <w:rFonts w:ascii="Bookman Old Style" w:hAnsi="Bookman Old Style" w:cs="Arial"/>
                <w:spacing w:val="37"/>
              </w:rPr>
              <w:t xml:space="preserve"> </w:t>
            </w:r>
            <w:r w:rsidRPr="002F7E9E">
              <w:rPr>
                <w:rFonts w:ascii="Bookman Old Style" w:hAnsi="Bookman Old Style" w:cs="Arial"/>
                <w:spacing w:val="-1"/>
              </w:rPr>
              <w:t>d</w:t>
            </w:r>
            <w:r w:rsidRPr="002F7E9E">
              <w:rPr>
                <w:rFonts w:ascii="Bookman Old Style" w:hAnsi="Bookman Old Style" w:cs="Arial"/>
                <w:spacing w:val="1"/>
              </w:rPr>
              <w:t>a</w:t>
            </w:r>
            <w:r w:rsidRPr="002F7E9E">
              <w:rPr>
                <w:rFonts w:ascii="Bookman Old Style" w:hAnsi="Bookman Old Style" w:cs="Arial"/>
              </w:rPr>
              <w:t>n</w:t>
            </w:r>
            <w:r w:rsidRPr="002F7E9E">
              <w:rPr>
                <w:rFonts w:ascii="Bookman Old Style" w:hAnsi="Bookman Old Style" w:cs="Arial"/>
                <w:spacing w:val="35"/>
              </w:rPr>
              <w:t xml:space="preserve"> </w:t>
            </w:r>
            <w:r w:rsidRPr="002F7E9E">
              <w:rPr>
                <w:rFonts w:ascii="Bookman Old Style" w:hAnsi="Bookman Old Style" w:cs="Arial"/>
                <w:spacing w:val="1"/>
              </w:rPr>
              <w:t>be</w:t>
            </w:r>
            <w:r w:rsidRPr="002F7E9E">
              <w:rPr>
                <w:rFonts w:ascii="Bookman Old Style" w:hAnsi="Bookman Old Style" w:cs="Arial"/>
              </w:rPr>
              <w:t>r</w:t>
            </w:r>
            <w:r w:rsidRPr="002F7E9E">
              <w:rPr>
                <w:rFonts w:ascii="Bookman Old Style" w:hAnsi="Bookman Old Style" w:cs="Arial"/>
                <w:spacing w:val="-2"/>
              </w:rPr>
              <w:t>p</w:t>
            </w:r>
            <w:r w:rsidRPr="002F7E9E">
              <w:rPr>
                <w:rFonts w:ascii="Bookman Old Style" w:hAnsi="Bookman Old Style" w:cs="Arial"/>
                <w:spacing w:val="1"/>
              </w:rPr>
              <w:t>e</w:t>
            </w:r>
            <w:r w:rsidRPr="002F7E9E">
              <w:rPr>
                <w:rFonts w:ascii="Bookman Old Style" w:hAnsi="Bookman Old Style" w:cs="Arial"/>
              </w:rPr>
              <w:t>siar</w:t>
            </w:r>
            <w:r w:rsidRPr="002F7E9E">
              <w:rPr>
                <w:rFonts w:ascii="Bookman Old Style" w:hAnsi="Bookman Old Style" w:cs="Arial"/>
                <w:spacing w:val="36"/>
              </w:rPr>
              <w:t xml:space="preserve"> </w:t>
            </w:r>
            <w:r w:rsidRPr="002F7E9E">
              <w:rPr>
                <w:rFonts w:ascii="Bookman Old Style" w:hAnsi="Bookman Old Style" w:cs="Arial"/>
                <w:spacing w:val="1"/>
              </w:rPr>
              <w:t>d</w:t>
            </w:r>
            <w:r w:rsidRPr="002F7E9E">
              <w:rPr>
                <w:rFonts w:ascii="Bookman Old Style" w:hAnsi="Bookman Old Style" w:cs="Arial"/>
              </w:rPr>
              <w:t>i</w:t>
            </w:r>
            <w:r w:rsidRPr="002F7E9E">
              <w:rPr>
                <w:rFonts w:ascii="Bookman Old Style" w:hAnsi="Bookman Old Style" w:cs="Arial"/>
                <w:spacing w:val="36"/>
              </w:rPr>
              <w:t xml:space="preserve"> </w:t>
            </w:r>
            <w:r w:rsidRPr="002F7E9E">
              <w:rPr>
                <w:rFonts w:ascii="Bookman Old Style" w:hAnsi="Bookman Old Style" w:cs="Arial"/>
                <w:spacing w:val="-2"/>
              </w:rPr>
              <w:t>t</w:t>
            </w:r>
            <w:r w:rsidRPr="002F7E9E">
              <w:rPr>
                <w:rFonts w:ascii="Bookman Old Style" w:hAnsi="Bookman Old Style" w:cs="Arial"/>
                <w:spacing w:val="1"/>
              </w:rPr>
              <w:t>e</w:t>
            </w:r>
            <w:r w:rsidRPr="002F7E9E">
              <w:rPr>
                <w:rFonts w:ascii="Bookman Old Style" w:hAnsi="Bookman Old Style" w:cs="Arial"/>
                <w:spacing w:val="-1"/>
              </w:rPr>
              <w:t>m</w:t>
            </w:r>
            <w:r w:rsidRPr="002F7E9E">
              <w:rPr>
                <w:rFonts w:ascii="Bookman Old Style" w:hAnsi="Bookman Old Style" w:cs="Arial"/>
                <w:spacing w:val="1"/>
              </w:rPr>
              <w:t>pa</w:t>
            </w:r>
            <w:r w:rsidRPr="002F7E9E">
              <w:rPr>
                <w:rFonts w:ascii="Bookman Old Style" w:hAnsi="Bookman Old Style" w:cs="Arial"/>
              </w:rPr>
              <w:t>t</w:t>
            </w:r>
            <w:r w:rsidRPr="002F7E9E">
              <w:rPr>
                <w:rFonts w:ascii="Bookman Old Style" w:hAnsi="Bookman Old Style" w:cs="Arial"/>
                <w:spacing w:val="34"/>
              </w:rPr>
              <w:t xml:space="preserve"> </w:t>
            </w:r>
            <w:r w:rsidRPr="002F7E9E">
              <w:rPr>
                <w:rFonts w:ascii="Bookman Old Style" w:hAnsi="Bookman Old Style" w:cs="Arial"/>
              </w:rPr>
              <w:t>lai</w:t>
            </w:r>
            <w:r w:rsidRPr="002F7E9E">
              <w:rPr>
                <w:rFonts w:ascii="Bookman Old Style" w:hAnsi="Bookman Old Style" w:cs="Arial"/>
                <w:spacing w:val="1"/>
              </w:rPr>
              <w:t>n</w:t>
            </w:r>
            <w:r w:rsidRPr="002F7E9E">
              <w:rPr>
                <w:rFonts w:ascii="Bookman Old Style" w:hAnsi="Bookman Old Style" w:cs="Arial"/>
              </w:rPr>
              <w:t>,</w:t>
            </w:r>
            <w:r w:rsidRPr="002F7E9E">
              <w:rPr>
                <w:rFonts w:ascii="Bookman Old Style" w:hAnsi="Bookman Old Style" w:cs="Arial"/>
                <w:spacing w:val="36"/>
              </w:rPr>
              <w:t xml:space="preserve"> </w:t>
            </w:r>
            <w:r w:rsidRPr="002F7E9E">
              <w:rPr>
                <w:rFonts w:ascii="Bookman Old Style" w:hAnsi="Bookman Old Style" w:cs="Arial"/>
              </w:rPr>
              <w:t>s</w:t>
            </w:r>
            <w:r w:rsidRPr="002F7E9E">
              <w:rPr>
                <w:rFonts w:ascii="Bookman Old Style" w:hAnsi="Bookman Old Style" w:cs="Arial"/>
                <w:spacing w:val="-1"/>
              </w:rPr>
              <w:t>e</w:t>
            </w:r>
            <w:r w:rsidRPr="002F7E9E">
              <w:rPr>
                <w:rFonts w:ascii="Bookman Old Style" w:hAnsi="Bookman Old Style" w:cs="Arial"/>
                <w:spacing w:val="1"/>
              </w:rPr>
              <w:t>m</w:t>
            </w:r>
            <w:r w:rsidRPr="002F7E9E">
              <w:rPr>
                <w:rFonts w:ascii="Bookman Old Style" w:hAnsi="Bookman Old Style" w:cs="Arial"/>
                <w:spacing w:val="-1"/>
              </w:rPr>
              <w:t>a</w:t>
            </w:r>
            <w:r w:rsidRPr="002F7E9E">
              <w:rPr>
                <w:rFonts w:ascii="Bookman Old Style" w:hAnsi="Bookman Old Style" w:cs="Arial"/>
              </w:rPr>
              <w:t>t</w:t>
            </w:r>
            <w:r w:rsidRPr="002F7E9E">
              <w:rPr>
                <w:rFonts w:ascii="Bookman Old Style" w:hAnsi="Bookman Old Style" w:cs="Arial"/>
                <w:spacing w:val="9"/>
              </w:rPr>
              <w:t>a</w:t>
            </w:r>
            <w:r w:rsidRPr="002F7E9E">
              <w:rPr>
                <w:rFonts w:ascii="Bookman Old Style" w:hAnsi="Bookman Old Style" w:cs="Arial"/>
              </w:rPr>
              <w:t>-</w:t>
            </w:r>
            <w:r w:rsidRPr="002F7E9E">
              <w:rPr>
                <w:rFonts w:ascii="Bookman Old Style" w:hAnsi="Bookman Old Style" w:cs="Arial"/>
                <w:spacing w:val="1"/>
              </w:rPr>
              <w:t>ma</w:t>
            </w:r>
            <w:r w:rsidRPr="002F7E9E">
              <w:rPr>
                <w:rFonts w:ascii="Bookman Old Style" w:hAnsi="Bookman Old Style" w:cs="Arial"/>
                <w:spacing w:val="-2"/>
              </w:rPr>
              <w:t>t</w:t>
            </w:r>
            <w:r w:rsidRPr="002F7E9E">
              <w:rPr>
                <w:rFonts w:ascii="Bookman Old Style" w:hAnsi="Bookman Old Style" w:cs="Arial"/>
              </w:rPr>
              <w:t>a s</w:t>
            </w:r>
            <w:r w:rsidRPr="002F7E9E">
              <w:rPr>
                <w:rFonts w:ascii="Bookman Old Style" w:hAnsi="Bookman Old Style" w:cs="Arial"/>
                <w:spacing w:val="-1"/>
              </w:rPr>
              <w:t>e</w:t>
            </w:r>
            <w:r w:rsidRPr="002F7E9E">
              <w:rPr>
                <w:rFonts w:ascii="Bookman Old Style" w:hAnsi="Bookman Old Style" w:cs="Arial"/>
                <w:spacing w:val="1"/>
              </w:rPr>
              <w:t>ba</w:t>
            </w:r>
            <w:r w:rsidRPr="002F7E9E">
              <w:rPr>
                <w:rFonts w:ascii="Bookman Old Style" w:hAnsi="Bookman Old Style" w:cs="Arial"/>
                <w:spacing w:val="-1"/>
              </w:rPr>
              <w:t>g</w:t>
            </w:r>
            <w:r w:rsidRPr="002F7E9E">
              <w:rPr>
                <w:rFonts w:ascii="Bookman Old Style" w:hAnsi="Bookman Old Style" w:cs="Arial"/>
                <w:spacing w:val="1"/>
              </w:rPr>
              <w:t>a</w:t>
            </w:r>
            <w:r w:rsidRPr="002F7E9E">
              <w:rPr>
                <w:rFonts w:ascii="Bookman Old Style" w:hAnsi="Bookman Old Style" w:cs="Arial"/>
              </w:rPr>
              <w:t xml:space="preserve">i </w:t>
            </w:r>
            <w:r w:rsidRPr="002F7E9E">
              <w:rPr>
                <w:rFonts w:ascii="Bookman Old Style" w:hAnsi="Bookman Old Style" w:cs="Arial"/>
                <w:i/>
                <w:iCs/>
              </w:rPr>
              <w:t>k</w:t>
            </w:r>
            <w:r w:rsidRPr="002F7E9E">
              <w:rPr>
                <w:rFonts w:ascii="Bookman Old Style" w:hAnsi="Bookman Old Style" w:cs="Arial"/>
                <w:i/>
                <w:iCs/>
                <w:spacing w:val="-1"/>
              </w:rPr>
              <w:t>o</w:t>
            </w:r>
            <w:r w:rsidRPr="002F7E9E">
              <w:rPr>
                <w:rFonts w:ascii="Bookman Old Style" w:hAnsi="Bookman Old Style" w:cs="Arial"/>
                <w:i/>
                <w:iCs/>
                <w:spacing w:val="1"/>
              </w:rPr>
              <w:t>n</w:t>
            </w:r>
            <w:r w:rsidRPr="002F7E9E">
              <w:rPr>
                <w:rFonts w:ascii="Bookman Old Style" w:hAnsi="Bookman Old Style" w:cs="Arial"/>
                <w:i/>
                <w:iCs/>
              </w:rPr>
              <w:t>s</w:t>
            </w:r>
            <w:r w:rsidRPr="002F7E9E">
              <w:rPr>
                <w:rFonts w:ascii="Bookman Old Style" w:hAnsi="Bookman Old Style" w:cs="Arial"/>
                <w:i/>
                <w:iCs/>
                <w:spacing w:val="-1"/>
              </w:rPr>
              <w:t>u</w:t>
            </w:r>
            <w:r w:rsidRPr="002F7E9E">
              <w:rPr>
                <w:rFonts w:ascii="Bookman Old Style" w:hAnsi="Bookman Old Style" w:cs="Arial"/>
                <w:i/>
                <w:iCs/>
                <w:spacing w:val="-3"/>
              </w:rPr>
              <w:t>m</w:t>
            </w:r>
            <w:r w:rsidRPr="002F7E9E">
              <w:rPr>
                <w:rFonts w:ascii="Bookman Old Style" w:hAnsi="Bookman Old Style" w:cs="Arial"/>
                <w:i/>
                <w:iCs/>
                <w:spacing w:val="1"/>
              </w:rPr>
              <w:t>e</w:t>
            </w:r>
            <w:r w:rsidRPr="002F7E9E">
              <w:rPr>
                <w:rFonts w:ascii="Bookman Old Style" w:hAnsi="Bookman Old Style" w:cs="Arial"/>
                <w:i/>
                <w:iCs/>
              </w:rPr>
              <w:t xml:space="preserve">n </w:t>
            </w:r>
            <w:r w:rsidRPr="002F7E9E">
              <w:rPr>
                <w:rFonts w:ascii="Bookman Old Style" w:hAnsi="Bookman Old Style" w:cs="Arial"/>
                <w:spacing w:val="1"/>
              </w:rPr>
              <w:t>da</w:t>
            </w:r>
            <w:r w:rsidRPr="002F7E9E">
              <w:rPr>
                <w:rFonts w:ascii="Bookman Old Style" w:hAnsi="Bookman Old Style" w:cs="Arial"/>
              </w:rPr>
              <w:t xml:space="preserve">ri </w:t>
            </w:r>
            <w:r w:rsidRPr="002F7E9E">
              <w:rPr>
                <w:rFonts w:ascii="Bookman Old Style" w:hAnsi="Bookman Old Style" w:cs="Arial"/>
                <w:spacing w:val="1"/>
              </w:rPr>
              <w:t>pe</w:t>
            </w:r>
            <w:r w:rsidRPr="002F7E9E">
              <w:rPr>
                <w:rFonts w:ascii="Bookman Old Style" w:hAnsi="Bookman Old Style" w:cs="Arial"/>
              </w:rPr>
              <w:t>ra</w:t>
            </w:r>
            <w:r w:rsidRPr="002F7E9E">
              <w:rPr>
                <w:rFonts w:ascii="Bookman Old Style" w:hAnsi="Bookman Old Style" w:cs="Arial"/>
                <w:spacing w:val="-1"/>
              </w:rPr>
              <w:t>d</w:t>
            </w:r>
            <w:r w:rsidRPr="002F7E9E">
              <w:rPr>
                <w:rFonts w:ascii="Bookman Old Style" w:hAnsi="Bookman Old Style" w:cs="Arial"/>
                <w:spacing w:val="1"/>
              </w:rPr>
              <w:t>ab</w:t>
            </w:r>
            <w:r w:rsidRPr="002F7E9E">
              <w:rPr>
                <w:rFonts w:ascii="Bookman Old Style" w:hAnsi="Bookman Old Style" w:cs="Arial"/>
                <w:spacing w:val="-1"/>
              </w:rPr>
              <w:t>a</w:t>
            </w:r>
            <w:r w:rsidRPr="002F7E9E">
              <w:rPr>
                <w:rFonts w:ascii="Bookman Old Style" w:hAnsi="Bookman Old Style" w:cs="Arial"/>
              </w:rPr>
              <w:t xml:space="preserve">n </w:t>
            </w:r>
            <w:r w:rsidRPr="002F7E9E">
              <w:rPr>
                <w:rFonts w:ascii="Bookman Old Style" w:hAnsi="Bookman Old Style" w:cs="Arial"/>
                <w:spacing w:val="1"/>
              </w:rPr>
              <w:t>bu</w:t>
            </w:r>
            <w:r w:rsidRPr="002F7E9E">
              <w:rPr>
                <w:rFonts w:ascii="Bookman Old Style" w:hAnsi="Bookman Old Style" w:cs="Arial"/>
                <w:spacing w:val="-1"/>
              </w:rPr>
              <w:t>d</w:t>
            </w:r>
            <w:r w:rsidRPr="002F7E9E">
              <w:rPr>
                <w:rFonts w:ascii="Bookman Old Style" w:hAnsi="Bookman Old Style" w:cs="Arial"/>
                <w:spacing w:val="1"/>
              </w:rPr>
              <w:t>a</w:t>
            </w:r>
            <w:r w:rsidRPr="002F7E9E">
              <w:rPr>
                <w:rFonts w:ascii="Bookman Old Style" w:hAnsi="Bookman Old Style" w:cs="Arial"/>
                <w:spacing w:val="-2"/>
              </w:rPr>
              <w:t>y</w:t>
            </w:r>
            <w:r w:rsidRPr="002F7E9E">
              <w:rPr>
                <w:rFonts w:ascii="Bookman Old Style" w:hAnsi="Bookman Old Style" w:cs="Arial"/>
              </w:rPr>
              <w:t xml:space="preserve">a </w:t>
            </w:r>
            <w:r w:rsidRPr="002F7E9E">
              <w:rPr>
                <w:rFonts w:ascii="Bookman Old Style" w:hAnsi="Bookman Old Style" w:cs="Arial"/>
                <w:spacing w:val="1"/>
              </w:rPr>
              <w:t>da</w:t>
            </w:r>
            <w:r w:rsidRPr="002F7E9E">
              <w:rPr>
                <w:rFonts w:ascii="Bookman Old Style" w:hAnsi="Bookman Old Style" w:cs="Arial"/>
              </w:rPr>
              <w:t>n</w:t>
            </w:r>
            <w:r w:rsidR="00A42D4E">
              <w:rPr>
                <w:rFonts w:ascii="Bookman Old Style" w:hAnsi="Bookman Old Style" w:cs="Arial"/>
              </w:rPr>
              <w:t xml:space="preserve"> </w:t>
            </w:r>
            <w:r w:rsidRPr="002F7E9E">
              <w:rPr>
                <w:rFonts w:ascii="Bookman Old Style" w:hAnsi="Bookman Old Style" w:cs="Arial"/>
                <w:spacing w:val="1"/>
              </w:rPr>
              <w:t>e</w:t>
            </w:r>
            <w:r w:rsidRPr="002F7E9E">
              <w:rPr>
                <w:rFonts w:ascii="Bookman Old Style" w:hAnsi="Bookman Old Style" w:cs="Arial"/>
              </w:rPr>
              <w:t>k</w:t>
            </w:r>
            <w:r w:rsidRPr="002F7E9E">
              <w:rPr>
                <w:rFonts w:ascii="Bookman Old Style" w:hAnsi="Bookman Old Style" w:cs="Arial"/>
                <w:spacing w:val="1"/>
              </w:rPr>
              <w:t>o</w:t>
            </w:r>
            <w:r w:rsidRPr="002F7E9E">
              <w:rPr>
                <w:rFonts w:ascii="Bookman Old Style" w:hAnsi="Bookman Old Style" w:cs="Arial"/>
                <w:spacing w:val="-1"/>
              </w:rPr>
              <w:t>n</w:t>
            </w:r>
            <w:r w:rsidRPr="002F7E9E">
              <w:rPr>
                <w:rFonts w:ascii="Bookman Old Style" w:hAnsi="Bookman Old Style" w:cs="Arial"/>
                <w:spacing w:val="1"/>
              </w:rPr>
              <w:t>om</w:t>
            </w:r>
            <w:r w:rsidRPr="002F7E9E">
              <w:rPr>
                <w:rFonts w:ascii="Bookman Old Style" w:hAnsi="Bookman Old Style" w:cs="Arial"/>
              </w:rPr>
              <w:t xml:space="preserve">i </w:t>
            </w:r>
            <w:r w:rsidRPr="002F7E9E">
              <w:rPr>
                <w:rFonts w:ascii="Bookman Old Style" w:hAnsi="Bookman Old Style" w:cs="Arial"/>
                <w:spacing w:val="1"/>
              </w:rPr>
              <w:t>u</w:t>
            </w:r>
            <w:r w:rsidRPr="002F7E9E">
              <w:rPr>
                <w:rFonts w:ascii="Bookman Old Style" w:hAnsi="Bookman Old Style" w:cs="Arial"/>
                <w:spacing w:val="-1"/>
              </w:rPr>
              <w:t>n</w:t>
            </w:r>
            <w:r w:rsidRPr="002F7E9E">
              <w:rPr>
                <w:rFonts w:ascii="Bookman Old Style" w:hAnsi="Bookman Old Style" w:cs="Arial"/>
              </w:rPr>
              <w:t>t</w:t>
            </w:r>
            <w:r w:rsidRPr="002F7E9E">
              <w:rPr>
                <w:rFonts w:ascii="Bookman Old Style" w:hAnsi="Bookman Old Style" w:cs="Arial"/>
                <w:spacing w:val="1"/>
              </w:rPr>
              <w:t>u</w:t>
            </w:r>
            <w:r w:rsidRPr="002F7E9E">
              <w:rPr>
                <w:rFonts w:ascii="Bookman Old Style" w:hAnsi="Bookman Old Style" w:cs="Arial"/>
              </w:rPr>
              <w:t xml:space="preserve">k </w:t>
            </w:r>
            <w:r w:rsidRPr="002F7E9E">
              <w:rPr>
                <w:rFonts w:ascii="Bookman Old Style" w:hAnsi="Bookman Old Style" w:cs="Arial"/>
                <w:spacing w:val="-1"/>
              </w:rPr>
              <w:t>me</w:t>
            </w:r>
            <w:r w:rsidRPr="002F7E9E">
              <w:rPr>
                <w:rFonts w:ascii="Bookman Old Style" w:hAnsi="Bookman Old Style" w:cs="Arial"/>
                <w:spacing w:val="1"/>
              </w:rPr>
              <w:t>me</w:t>
            </w:r>
            <w:r w:rsidRPr="002F7E9E">
              <w:rPr>
                <w:rFonts w:ascii="Bookman Old Style" w:hAnsi="Bookman Old Style" w:cs="Arial"/>
                <w:spacing w:val="-1"/>
              </w:rPr>
              <w:t>n</w:t>
            </w:r>
            <w:r w:rsidRPr="002F7E9E">
              <w:rPr>
                <w:rFonts w:ascii="Bookman Old Style" w:hAnsi="Bookman Old Style" w:cs="Arial"/>
                <w:spacing w:val="1"/>
              </w:rPr>
              <w:t>uh</w:t>
            </w:r>
            <w:r w:rsidRPr="002F7E9E">
              <w:rPr>
                <w:rFonts w:ascii="Bookman Old Style" w:hAnsi="Bookman Old Style" w:cs="Arial"/>
              </w:rPr>
              <w:t>i k</w:t>
            </w:r>
            <w:r w:rsidRPr="002F7E9E">
              <w:rPr>
                <w:rFonts w:ascii="Bookman Old Style" w:hAnsi="Bookman Old Style" w:cs="Arial"/>
                <w:spacing w:val="1"/>
              </w:rPr>
              <w:t>e</w:t>
            </w:r>
            <w:r w:rsidRPr="002F7E9E">
              <w:rPr>
                <w:rFonts w:ascii="Bookman Old Style" w:hAnsi="Bookman Old Style" w:cs="Arial"/>
                <w:spacing w:val="-1"/>
              </w:rPr>
              <w:t>b</w:t>
            </w:r>
            <w:r w:rsidRPr="002F7E9E">
              <w:rPr>
                <w:rFonts w:ascii="Bookman Old Style" w:hAnsi="Bookman Old Style" w:cs="Arial"/>
                <w:spacing w:val="1"/>
              </w:rPr>
              <w:t>u</w:t>
            </w:r>
            <w:r w:rsidRPr="002F7E9E">
              <w:rPr>
                <w:rFonts w:ascii="Bookman Old Style" w:hAnsi="Bookman Old Style" w:cs="Arial"/>
              </w:rPr>
              <w:t>t</w:t>
            </w:r>
            <w:r w:rsidRPr="002F7E9E">
              <w:rPr>
                <w:rFonts w:ascii="Bookman Old Style" w:hAnsi="Bookman Old Style" w:cs="Arial"/>
                <w:spacing w:val="-1"/>
              </w:rPr>
              <w:t>u</w:t>
            </w:r>
            <w:r w:rsidRPr="002F7E9E">
              <w:rPr>
                <w:rFonts w:ascii="Bookman Old Style" w:hAnsi="Bookman Old Style" w:cs="Arial"/>
                <w:spacing w:val="1"/>
              </w:rPr>
              <w:t>h</w:t>
            </w:r>
            <w:r w:rsidRPr="002F7E9E">
              <w:rPr>
                <w:rFonts w:ascii="Bookman Old Style" w:hAnsi="Bookman Old Style" w:cs="Arial"/>
                <w:spacing w:val="-1"/>
              </w:rPr>
              <w:t>a</w:t>
            </w:r>
            <w:r w:rsidRPr="002F7E9E">
              <w:rPr>
                <w:rFonts w:ascii="Bookman Old Style" w:hAnsi="Bookman Old Style" w:cs="Arial"/>
              </w:rPr>
              <w:t xml:space="preserve">n </w:t>
            </w:r>
            <w:r w:rsidRPr="002F7E9E">
              <w:rPr>
                <w:rFonts w:ascii="Bookman Old Style" w:hAnsi="Bookman Old Style" w:cs="Arial"/>
                <w:spacing w:val="1"/>
              </w:rPr>
              <w:t>h</w:t>
            </w:r>
            <w:r w:rsidRPr="002F7E9E">
              <w:rPr>
                <w:rFonts w:ascii="Bookman Old Style" w:hAnsi="Bookman Old Style" w:cs="Arial"/>
              </w:rPr>
              <w:t>id</w:t>
            </w:r>
            <w:r w:rsidRPr="002F7E9E">
              <w:rPr>
                <w:rFonts w:ascii="Bookman Old Style" w:hAnsi="Bookman Old Style" w:cs="Arial"/>
                <w:spacing w:val="1"/>
              </w:rPr>
              <w:t>u</w:t>
            </w:r>
            <w:r w:rsidRPr="002F7E9E">
              <w:rPr>
                <w:rFonts w:ascii="Bookman Old Style" w:hAnsi="Bookman Old Style" w:cs="Arial"/>
              </w:rPr>
              <w:t xml:space="preserve">p </w:t>
            </w:r>
            <w:r w:rsidRPr="002F7E9E">
              <w:rPr>
                <w:rFonts w:ascii="Bookman Old Style" w:hAnsi="Bookman Old Style" w:cs="Arial"/>
                <w:spacing w:val="1"/>
              </w:rPr>
              <w:t>d</w:t>
            </w:r>
            <w:r w:rsidRPr="002F7E9E">
              <w:rPr>
                <w:rFonts w:ascii="Bookman Old Style" w:hAnsi="Bookman Old Style" w:cs="Arial"/>
                <w:spacing w:val="-1"/>
              </w:rPr>
              <w:t>a</w:t>
            </w:r>
            <w:r w:rsidRPr="002F7E9E">
              <w:rPr>
                <w:rFonts w:ascii="Bookman Old Style" w:hAnsi="Bookman Old Style" w:cs="Arial"/>
              </w:rPr>
              <w:t xml:space="preserve">n </w:t>
            </w:r>
            <w:r w:rsidRPr="002F7E9E">
              <w:rPr>
                <w:rFonts w:ascii="Bookman Old Style" w:hAnsi="Bookman Old Style" w:cs="Arial"/>
                <w:spacing w:val="1"/>
              </w:rPr>
              <w:t>bu</w:t>
            </w:r>
            <w:r w:rsidRPr="002F7E9E">
              <w:rPr>
                <w:rFonts w:ascii="Bookman Old Style" w:hAnsi="Bookman Old Style" w:cs="Arial"/>
                <w:spacing w:val="-1"/>
              </w:rPr>
              <w:t>d</w:t>
            </w:r>
            <w:r w:rsidRPr="002F7E9E">
              <w:rPr>
                <w:rFonts w:ascii="Bookman Old Style" w:hAnsi="Bookman Old Style" w:cs="Arial"/>
                <w:spacing w:val="1"/>
              </w:rPr>
              <w:t>a</w:t>
            </w:r>
            <w:r w:rsidRPr="002F7E9E">
              <w:rPr>
                <w:rFonts w:ascii="Bookman Old Style" w:hAnsi="Bookman Old Style" w:cs="Arial"/>
                <w:spacing w:val="-2"/>
              </w:rPr>
              <w:t>y</w:t>
            </w:r>
            <w:r w:rsidRPr="002F7E9E">
              <w:rPr>
                <w:rFonts w:ascii="Bookman Old Style" w:hAnsi="Bookman Old Style" w:cs="Arial"/>
                <w:spacing w:val="1"/>
              </w:rPr>
              <w:t>an</w:t>
            </w:r>
            <w:r w:rsidRPr="002F7E9E">
              <w:rPr>
                <w:rFonts w:ascii="Bookman Old Style" w:hAnsi="Bookman Old Style" w:cs="Arial"/>
                <w:spacing w:val="-2"/>
              </w:rPr>
              <w:t>y</w:t>
            </w:r>
            <w:r w:rsidRPr="002F7E9E">
              <w:rPr>
                <w:rFonts w:ascii="Bookman Old Style" w:hAnsi="Bookman Old Style" w:cs="Arial"/>
              </w:rPr>
              <w:t>a</w:t>
            </w:r>
            <w:r w:rsidRPr="002F7E9E">
              <w:rPr>
                <w:rFonts w:ascii="Bookman Old Style" w:hAnsi="Bookman Old Style" w:cs="Arial"/>
                <w:spacing w:val="3"/>
              </w:rPr>
              <w:t xml:space="preserve"> </w:t>
            </w:r>
            <w:r w:rsidRPr="002F7E9E">
              <w:rPr>
                <w:rFonts w:ascii="Bookman Old Style" w:hAnsi="Bookman Old Style" w:cs="Arial"/>
                <w:spacing w:val="1"/>
              </w:rPr>
              <w:t>a</w:t>
            </w:r>
            <w:r w:rsidRPr="002F7E9E">
              <w:rPr>
                <w:rFonts w:ascii="Bookman Old Style" w:hAnsi="Bookman Old Style" w:cs="Arial"/>
              </w:rPr>
              <w:t>t</w:t>
            </w:r>
            <w:r w:rsidRPr="002F7E9E">
              <w:rPr>
                <w:rFonts w:ascii="Bookman Old Style" w:hAnsi="Bookman Old Style" w:cs="Arial"/>
                <w:spacing w:val="1"/>
              </w:rPr>
              <w:t>a</w:t>
            </w:r>
            <w:r w:rsidRPr="002F7E9E">
              <w:rPr>
                <w:rFonts w:ascii="Bookman Old Style" w:hAnsi="Bookman Old Style" w:cs="Arial"/>
              </w:rPr>
              <w:t>u</w:t>
            </w:r>
            <w:r w:rsidRPr="002F7E9E">
              <w:rPr>
                <w:rFonts w:ascii="Bookman Old Style" w:hAnsi="Bookman Old Style" w:cs="Arial"/>
                <w:spacing w:val="1"/>
              </w:rPr>
              <w:t xml:space="preserve"> </w:t>
            </w:r>
            <w:r w:rsidRPr="002F7E9E">
              <w:rPr>
                <w:rFonts w:ascii="Bookman Old Style" w:hAnsi="Bookman Old Style" w:cs="Arial"/>
                <w:spacing w:val="-2"/>
              </w:rPr>
              <w:t>k</w:t>
            </w:r>
            <w:r w:rsidRPr="002F7E9E">
              <w:rPr>
                <w:rFonts w:ascii="Bookman Old Style" w:hAnsi="Bookman Old Style" w:cs="Arial"/>
                <w:spacing w:val="1"/>
              </w:rPr>
              <w:t>e</w:t>
            </w:r>
            <w:r w:rsidRPr="002F7E9E">
              <w:rPr>
                <w:rFonts w:ascii="Bookman Old Style" w:hAnsi="Bookman Old Style" w:cs="Arial"/>
              </w:rPr>
              <w:t>in</w:t>
            </w:r>
            <w:r w:rsidRPr="002F7E9E">
              <w:rPr>
                <w:rFonts w:ascii="Bookman Old Style" w:hAnsi="Bookman Old Style" w:cs="Arial"/>
                <w:spacing w:val="-1"/>
              </w:rPr>
              <w:t>g</w:t>
            </w:r>
            <w:r w:rsidRPr="002F7E9E">
              <w:rPr>
                <w:rFonts w:ascii="Bookman Old Style" w:hAnsi="Bookman Old Style" w:cs="Arial"/>
              </w:rPr>
              <w:t>in</w:t>
            </w:r>
            <w:r w:rsidRPr="002F7E9E">
              <w:rPr>
                <w:rFonts w:ascii="Bookman Old Style" w:hAnsi="Bookman Old Style" w:cs="Arial"/>
                <w:spacing w:val="1"/>
              </w:rPr>
              <w:t>a</w:t>
            </w:r>
            <w:r w:rsidRPr="002F7E9E">
              <w:rPr>
                <w:rFonts w:ascii="Bookman Old Style" w:hAnsi="Bookman Old Style" w:cs="Arial"/>
              </w:rPr>
              <w:t>n</w:t>
            </w:r>
            <w:r w:rsidRPr="002F7E9E">
              <w:rPr>
                <w:rFonts w:ascii="Bookman Old Style" w:hAnsi="Bookman Old Style" w:cs="Arial"/>
                <w:spacing w:val="1"/>
              </w:rPr>
              <w:t xml:space="preserve"> </w:t>
            </w:r>
            <w:r w:rsidRPr="002F7E9E">
              <w:rPr>
                <w:rFonts w:ascii="Bookman Old Style" w:hAnsi="Bookman Old Style" w:cs="Arial"/>
                <w:spacing w:val="-2"/>
              </w:rPr>
              <w:t>y</w:t>
            </w:r>
            <w:r w:rsidRPr="002F7E9E">
              <w:rPr>
                <w:rFonts w:ascii="Bookman Old Style" w:hAnsi="Bookman Old Style" w:cs="Arial"/>
                <w:spacing w:val="1"/>
              </w:rPr>
              <w:t>an</w:t>
            </w:r>
            <w:r w:rsidRPr="002F7E9E">
              <w:rPr>
                <w:rFonts w:ascii="Bookman Old Style" w:hAnsi="Bookman Old Style" w:cs="Arial"/>
              </w:rPr>
              <w:t>g</w:t>
            </w:r>
            <w:r w:rsidRPr="002F7E9E">
              <w:rPr>
                <w:rFonts w:ascii="Bookman Old Style" w:hAnsi="Bookman Old Style" w:cs="Arial"/>
                <w:spacing w:val="-1"/>
              </w:rPr>
              <w:t xml:space="preserve"> </w:t>
            </w:r>
            <w:r w:rsidRPr="002F7E9E">
              <w:rPr>
                <w:rFonts w:ascii="Bookman Old Style" w:hAnsi="Bookman Old Style" w:cs="Arial"/>
                <w:spacing w:val="1"/>
              </w:rPr>
              <w:t>be</w:t>
            </w:r>
            <w:r w:rsidRPr="002F7E9E">
              <w:rPr>
                <w:rFonts w:ascii="Bookman Old Style" w:hAnsi="Bookman Old Style" w:cs="Arial"/>
                <w:spacing w:val="-3"/>
              </w:rPr>
              <w:t>r</w:t>
            </w:r>
            <w:r w:rsidRPr="002F7E9E">
              <w:rPr>
                <w:rFonts w:ascii="Bookman Old Style" w:hAnsi="Bookman Old Style" w:cs="Arial"/>
                <w:spacing w:val="1"/>
              </w:rPr>
              <w:t>ane</w:t>
            </w:r>
            <w:r w:rsidRPr="002F7E9E">
              <w:rPr>
                <w:rFonts w:ascii="Bookman Old Style" w:hAnsi="Bookman Old Style" w:cs="Arial"/>
                <w:spacing w:val="-2"/>
              </w:rPr>
              <w:t>k</w:t>
            </w:r>
            <w:r w:rsidRPr="002F7E9E">
              <w:rPr>
                <w:rFonts w:ascii="Bookman Old Style" w:hAnsi="Bookman Old Style" w:cs="Arial"/>
              </w:rPr>
              <w:t>a</w:t>
            </w:r>
            <w:r w:rsidRPr="002F7E9E">
              <w:rPr>
                <w:rFonts w:ascii="Bookman Old Style" w:hAnsi="Bookman Old Style" w:cs="Arial"/>
                <w:spacing w:val="1"/>
              </w:rPr>
              <w:t xml:space="preserve"> </w:t>
            </w:r>
            <w:r w:rsidRPr="002F7E9E">
              <w:rPr>
                <w:rFonts w:ascii="Bookman Old Style" w:hAnsi="Bookman Old Style" w:cs="Arial"/>
              </w:rPr>
              <w:t>r</w:t>
            </w:r>
            <w:r w:rsidRPr="002F7E9E">
              <w:rPr>
                <w:rFonts w:ascii="Bookman Old Style" w:hAnsi="Bookman Old Style" w:cs="Arial"/>
                <w:spacing w:val="-2"/>
              </w:rPr>
              <w:t>a</w:t>
            </w:r>
            <w:r w:rsidRPr="002F7E9E">
              <w:rPr>
                <w:rFonts w:ascii="Bookman Old Style" w:hAnsi="Bookman Old Style" w:cs="Arial"/>
                <w:spacing w:val="-1"/>
              </w:rPr>
              <w:t>g</w:t>
            </w:r>
            <w:r w:rsidRPr="002F7E9E">
              <w:rPr>
                <w:rFonts w:ascii="Bookman Old Style" w:hAnsi="Bookman Old Style" w:cs="Arial"/>
                <w:spacing w:val="1"/>
              </w:rPr>
              <w:t>am</w:t>
            </w:r>
            <w:r w:rsidRPr="002F7E9E">
              <w:rPr>
                <w:rFonts w:ascii="Bookman Old Style" w:hAnsi="Bookman Old Style" w:cs="Arial"/>
              </w:rPr>
              <w:t>.</w:t>
            </w:r>
          </w:p>
        </w:tc>
      </w:tr>
      <w:tr w:rsidR="00DF0AA2" w:rsidRPr="00163D38" w:rsidTr="00A42D4E">
        <w:trPr>
          <w:trHeight w:hRule="exact" w:val="1126"/>
        </w:trPr>
        <w:tc>
          <w:tcPr>
            <w:tcW w:w="425" w:type="dxa"/>
            <w:tcBorders>
              <w:top w:val="single" w:sz="4" w:space="0" w:color="000000"/>
              <w:left w:val="single" w:sz="4" w:space="0" w:color="000000"/>
              <w:bottom w:val="single" w:sz="4" w:space="0" w:color="000000"/>
              <w:right w:val="single" w:sz="4" w:space="0" w:color="000000"/>
            </w:tcBorders>
          </w:tcPr>
          <w:p w:rsidR="00DF0AA2" w:rsidRPr="002F7E9E" w:rsidRDefault="00DF0AA2" w:rsidP="00A42D4E">
            <w:pPr>
              <w:widowControl w:val="0"/>
              <w:autoSpaceDE w:val="0"/>
              <w:autoSpaceDN w:val="0"/>
              <w:adjustRightInd w:val="0"/>
              <w:ind w:left="57" w:right="57"/>
              <w:jc w:val="left"/>
              <w:rPr>
                <w:rFonts w:ascii="Bookman Old Style" w:hAnsi="Bookman Old Style" w:cs="Times New Roman"/>
              </w:rPr>
            </w:pPr>
            <w:r w:rsidRPr="002F7E9E">
              <w:rPr>
                <w:rFonts w:ascii="Bookman Old Style" w:hAnsi="Bookman Old Style" w:cs="Arial"/>
              </w:rPr>
              <w:t>5</w:t>
            </w:r>
          </w:p>
        </w:tc>
        <w:tc>
          <w:tcPr>
            <w:tcW w:w="1585" w:type="dxa"/>
            <w:tcBorders>
              <w:top w:val="single" w:sz="4" w:space="0" w:color="000000"/>
              <w:left w:val="single" w:sz="4" w:space="0" w:color="000000"/>
              <w:bottom w:val="single" w:sz="4" w:space="0" w:color="000000"/>
              <w:right w:val="single" w:sz="4" w:space="0" w:color="000000"/>
            </w:tcBorders>
          </w:tcPr>
          <w:p w:rsidR="00DF0AA2" w:rsidRPr="002F7E9E" w:rsidRDefault="00DF0AA2" w:rsidP="00A42D4E">
            <w:pPr>
              <w:widowControl w:val="0"/>
              <w:autoSpaceDE w:val="0"/>
              <w:autoSpaceDN w:val="0"/>
              <w:adjustRightInd w:val="0"/>
              <w:ind w:left="57" w:right="57"/>
              <w:jc w:val="left"/>
              <w:rPr>
                <w:rFonts w:ascii="Bookman Old Style" w:hAnsi="Bookman Old Style" w:cs="Times New Roman"/>
              </w:rPr>
            </w:pPr>
            <w:r w:rsidRPr="002F7E9E">
              <w:rPr>
                <w:rFonts w:ascii="Bookman Old Style" w:hAnsi="Bookman Old Style" w:cs="Arial"/>
              </w:rPr>
              <w:t>D</w:t>
            </w:r>
            <w:r w:rsidRPr="002F7E9E">
              <w:rPr>
                <w:rFonts w:ascii="Bookman Old Style" w:hAnsi="Bookman Old Style" w:cs="Arial"/>
                <w:spacing w:val="-1"/>
              </w:rPr>
              <w:t>r</w:t>
            </w:r>
            <w:r w:rsidRPr="002F7E9E">
              <w:rPr>
                <w:rFonts w:ascii="Bookman Old Style" w:hAnsi="Bookman Old Style" w:cs="Arial"/>
              </w:rPr>
              <w:t>.</w:t>
            </w:r>
            <w:r w:rsidRPr="002F7E9E">
              <w:rPr>
                <w:rFonts w:ascii="Bookman Old Style" w:hAnsi="Bookman Old Style" w:cs="Arial"/>
                <w:spacing w:val="1"/>
              </w:rPr>
              <w:t xml:space="preserve"> </w:t>
            </w:r>
            <w:r w:rsidRPr="002F7E9E">
              <w:rPr>
                <w:rFonts w:ascii="Bookman Old Style" w:hAnsi="Bookman Old Style" w:cs="Arial"/>
              </w:rPr>
              <w:t>Hu</w:t>
            </w:r>
            <w:r w:rsidRPr="002F7E9E">
              <w:rPr>
                <w:rFonts w:ascii="Bookman Old Style" w:hAnsi="Bookman Old Style" w:cs="Arial"/>
                <w:spacing w:val="1"/>
              </w:rPr>
              <w:t>be</w:t>
            </w:r>
            <w:r w:rsidRPr="002F7E9E">
              <w:rPr>
                <w:rFonts w:ascii="Bookman Old Style" w:hAnsi="Bookman Old Style" w:cs="Arial"/>
              </w:rPr>
              <w:t xml:space="preserve">rt </w:t>
            </w:r>
            <w:r w:rsidRPr="002F7E9E">
              <w:rPr>
                <w:rFonts w:ascii="Bookman Old Style" w:hAnsi="Bookman Old Style" w:cs="Arial"/>
                <w:spacing w:val="-2"/>
              </w:rPr>
              <w:t>G</w:t>
            </w:r>
            <w:r w:rsidRPr="002F7E9E">
              <w:rPr>
                <w:rFonts w:ascii="Bookman Old Style" w:hAnsi="Bookman Old Style" w:cs="Arial"/>
                <w:spacing w:val="1"/>
              </w:rPr>
              <w:t>u</w:t>
            </w:r>
            <w:r w:rsidRPr="002F7E9E">
              <w:rPr>
                <w:rFonts w:ascii="Bookman Old Style" w:hAnsi="Bookman Old Style" w:cs="Arial"/>
              </w:rPr>
              <w:t>ld</w:t>
            </w:r>
            <w:r w:rsidRPr="002F7E9E">
              <w:rPr>
                <w:rFonts w:ascii="Bookman Old Style" w:hAnsi="Bookman Old Style" w:cs="Arial"/>
                <w:spacing w:val="1"/>
              </w:rPr>
              <w:t>e</w:t>
            </w:r>
            <w:r w:rsidRPr="002F7E9E">
              <w:rPr>
                <w:rFonts w:ascii="Bookman Old Style" w:hAnsi="Bookman Old Style" w:cs="Arial"/>
              </w:rPr>
              <w:t>n</w:t>
            </w:r>
          </w:p>
        </w:tc>
        <w:tc>
          <w:tcPr>
            <w:tcW w:w="6222" w:type="dxa"/>
            <w:tcBorders>
              <w:top w:val="single" w:sz="4" w:space="0" w:color="000000"/>
              <w:left w:val="single" w:sz="4" w:space="0" w:color="000000"/>
              <w:bottom w:val="single" w:sz="4" w:space="0" w:color="000000"/>
              <w:right w:val="single" w:sz="4" w:space="0" w:color="000000"/>
            </w:tcBorders>
          </w:tcPr>
          <w:p w:rsidR="00DF0AA2" w:rsidRPr="002F7E9E" w:rsidRDefault="00DF0AA2" w:rsidP="00A42D4E">
            <w:pPr>
              <w:widowControl w:val="0"/>
              <w:autoSpaceDE w:val="0"/>
              <w:autoSpaceDN w:val="0"/>
              <w:adjustRightInd w:val="0"/>
              <w:ind w:left="57" w:right="57"/>
              <w:jc w:val="left"/>
              <w:rPr>
                <w:rFonts w:ascii="Bookman Old Style" w:hAnsi="Bookman Old Style" w:cs="Times New Roman"/>
              </w:rPr>
            </w:pPr>
            <w:r w:rsidRPr="002F7E9E">
              <w:rPr>
                <w:rFonts w:ascii="Bookman Old Style" w:hAnsi="Bookman Old Style" w:cs="Arial"/>
              </w:rPr>
              <w:t>S</w:t>
            </w:r>
            <w:r w:rsidRPr="002F7E9E">
              <w:rPr>
                <w:rFonts w:ascii="Bookman Old Style" w:hAnsi="Bookman Old Style" w:cs="Arial"/>
                <w:spacing w:val="1"/>
              </w:rPr>
              <w:t>ua</w:t>
            </w:r>
            <w:r w:rsidRPr="002F7E9E">
              <w:rPr>
                <w:rFonts w:ascii="Bookman Old Style" w:hAnsi="Bookman Old Style" w:cs="Arial"/>
                <w:spacing w:val="-2"/>
              </w:rPr>
              <w:t>t</w:t>
            </w:r>
            <w:r w:rsidRPr="002F7E9E">
              <w:rPr>
                <w:rFonts w:ascii="Bookman Old Style" w:hAnsi="Bookman Old Style" w:cs="Arial"/>
              </w:rPr>
              <w:t>u</w:t>
            </w:r>
            <w:r w:rsidRPr="002F7E9E">
              <w:rPr>
                <w:rFonts w:ascii="Bookman Old Style" w:hAnsi="Bookman Old Style" w:cs="Arial"/>
                <w:spacing w:val="4"/>
              </w:rPr>
              <w:t xml:space="preserve"> </w:t>
            </w:r>
            <w:r w:rsidRPr="002F7E9E">
              <w:rPr>
                <w:rFonts w:ascii="Bookman Old Style" w:hAnsi="Bookman Old Style" w:cs="Arial"/>
              </w:rPr>
              <w:t>s</w:t>
            </w:r>
            <w:r w:rsidRPr="002F7E9E">
              <w:rPr>
                <w:rFonts w:ascii="Bookman Old Style" w:hAnsi="Bookman Old Style" w:cs="Arial"/>
                <w:spacing w:val="-1"/>
              </w:rPr>
              <w:t>e</w:t>
            </w:r>
            <w:r w:rsidRPr="002F7E9E">
              <w:rPr>
                <w:rFonts w:ascii="Bookman Old Style" w:hAnsi="Bookman Old Style" w:cs="Arial"/>
                <w:spacing w:val="1"/>
              </w:rPr>
              <w:t>n</w:t>
            </w:r>
            <w:r w:rsidRPr="002F7E9E">
              <w:rPr>
                <w:rFonts w:ascii="Bookman Old Style" w:hAnsi="Bookman Old Style" w:cs="Arial"/>
              </w:rPr>
              <w:t>i</w:t>
            </w:r>
            <w:r w:rsidRPr="002F7E9E">
              <w:rPr>
                <w:rFonts w:ascii="Bookman Old Style" w:hAnsi="Bookman Old Style" w:cs="Arial"/>
                <w:spacing w:val="3"/>
              </w:rPr>
              <w:t xml:space="preserve"> </w:t>
            </w:r>
            <w:r w:rsidRPr="002F7E9E">
              <w:rPr>
                <w:rFonts w:ascii="Bookman Old Style" w:hAnsi="Bookman Old Style" w:cs="Arial"/>
                <w:spacing w:val="1"/>
              </w:rPr>
              <w:t>da</w:t>
            </w:r>
            <w:r w:rsidRPr="002F7E9E">
              <w:rPr>
                <w:rFonts w:ascii="Bookman Old Style" w:hAnsi="Bookman Old Style" w:cs="Arial"/>
              </w:rPr>
              <w:t>ri</w:t>
            </w:r>
            <w:r w:rsidRPr="002F7E9E">
              <w:rPr>
                <w:rFonts w:ascii="Bookman Old Style" w:hAnsi="Bookman Old Style" w:cs="Arial"/>
                <w:spacing w:val="2"/>
              </w:rPr>
              <w:t xml:space="preserve"> </w:t>
            </w:r>
            <w:r w:rsidRPr="002F7E9E">
              <w:rPr>
                <w:rFonts w:ascii="Bookman Old Style" w:hAnsi="Bookman Old Style" w:cs="Arial"/>
              </w:rPr>
              <w:t>lalu</w:t>
            </w:r>
            <w:r w:rsidRPr="002F7E9E">
              <w:rPr>
                <w:rFonts w:ascii="Bookman Old Style" w:hAnsi="Bookman Old Style" w:cs="Arial"/>
                <w:spacing w:val="2"/>
              </w:rPr>
              <w:t xml:space="preserve"> </w:t>
            </w:r>
            <w:r w:rsidRPr="002F7E9E">
              <w:rPr>
                <w:rFonts w:ascii="Bookman Old Style" w:hAnsi="Bookman Old Style" w:cs="Arial"/>
              </w:rPr>
              <w:t>l</w:t>
            </w:r>
            <w:r w:rsidRPr="002F7E9E">
              <w:rPr>
                <w:rFonts w:ascii="Bookman Old Style" w:hAnsi="Bookman Old Style" w:cs="Arial"/>
                <w:spacing w:val="-1"/>
              </w:rPr>
              <w:t>i</w:t>
            </w:r>
            <w:r w:rsidRPr="002F7E9E">
              <w:rPr>
                <w:rFonts w:ascii="Bookman Old Style" w:hAnsi="Bookman Old Style" w:cs="Arial"/>
                <w:spacing w:val="1"/>
              </w:rPr>
              <w:t>n</w:t>
            </w:r>
            <w:r w:rsidRPr="002F7E9E">
              <w:rPr>
                <w:rFonts w:ascii="Bookman Old Style" w:hAnsi="Bookman Old Style" w:cs="Arial"/>
              </w:rPr>
              <w:t>t</w:t>
            </w:r>
            <w:r w:rsidRPr="002F7E9E">
              <w:rPr>
                <w:rFonts w:ascii="Bookman Old Style" w:hAnsi="Bookman Old Style" w:cs="Arial"/>
                <w:spacing w:val="1"/>
              </w:rPr>
              <w:t>a</w:t>
            </w:r>
            <w:r w:rsidRPr="002F7E9E">
              <w:rPr>
                <w:rFonts w:ascii="Bookman Old Style" w:hAnsi="Bookman Old Style" w:cs="Arial"/>
              </w:rPr>
              <w:t>s</w:t>
            </w:r>
            <w:r w:rsidRPr="002F7E9E">
              <w:rPr>
                <w:rFonts w:ascii="Bookman Old Style" w:hAnsi="Bookman Old Style" w:cs="Arial"/>
                <w:spacing w:val="1"/>
              </w:rPr>
              <w:t xml:space="preserve"> ma</w:t>
            </w:r>
            <w:r w:rsidRPr="002F7E9E">
              <w:rPr>
                <w:rFonts w:ascii="Bookman Old Style" w:hAnsi="Bookman Old Style" w:cs="Arial"/>
              </w:rPr>
              <w:t>s</w:t>
            </w:r>
            <w:r w:rsidRPr="002F7E9E">
              <w:rPr>
                <w:rFonts w:ascii="Bookman Old Style" w:hAnsi="Bookman Old Style" w:cs="Arial"/>
                <w:spacing w:val="-2"/>
              </w:rPr>
              <w:t>y</w:t>
            </w:r>
            <w:r w:rsidRPr="002F7E9E">
              <w:rPr>
                <w:rFonts w:ascii="Bookman Old Style" w:hAnsi="Bookman Old Style" w:cs="Arial"/>
                <w:spacing w:val="1"/>
              </w:rPr>
              <w:t>a</w:t>
            </w:r>
            <w:r w:rsidRPr="002F7E9E">
              <w:rPr>
                <w:rFonts w:ascii="Bookman Old Style" w:hAnsi="Bookman Old Style" w:cs="Arial"/>
              </w:rPr>
              <w:t>rak</w:t>
            </w:r>
            <w:r w:rsidRPr="002F7E9E">
              <w:rPr>
                <w:rFonts w:ascii="Bookman Old Style" w:hAnsi="Bookman Old Style" w:cs="Arial"/>
                <w:spacing w:val="1"/>
              </w:rPr>
              <w:t>a</w:t>
            </w:r>
            <w:r w:rsidRPr="002F7E9E">
              <w:rPr>
                <w:rFonts w:ascii="Bookman Old Style" w:hAnsi="Bookman Old Style" w:cs="Arial"/>
                <w:spacing w:val="-2"/>
              </w:rPr>
              <w:t>t</w:t>
            </w:r>
            <w:r w:rsidRPr="002F7E9E">
              <w:rPr>
                <w:rFonts w:ascii="Bookman Old Style" w:hAnsi="Bookman Old Style" w:cs="Arial"/>
              </w:rPr>
              <w:t>,</w:t>
            </w:r>
            <w:r w:rsidRPr="002F7E9E">
              <w:rPr>
                <w:rFonts w:ascii="Bookman Old Style" w:hAnsi="Bookman Old Style" w:cs="Arial"/>
                <w:spacing w:val="3"/>
              </w:rPr>
              <w:t xml:space="preserve"> </w:t>
            </w:r>
            <w:r w:rsidRPr="002F7E9E">
              <w:rPr>
                <w:rFonts w:ascii="Bookman Old Style" w:hAnsi="Bookman Old Style" w:cs="Arial"/>
                <w:spacing w:val="1"/>
              </w:rPr>
              <w:t>d</w:t>
            </w:r>
            <w:r w:rsidRPr="002F7E9E">
              <w:rPr>
                <w:rFonts w:ascii="Bookman Old Style" w:hAnsi="Bookman Old Style" w:cs="Arial"/>
              </w:rPr>
              <w:t xml:space="preserve">i </w:t>
            </w:r>
            <w:r w:rsidRPr="002F7E9E">
              <w:rPr>
                <w:rFonts w:ascii="Bookman Old Style" w:hAnsi="Bookman Old Style" w:cs="Arial"/>
                <w:spacing w:val="1"/>
              </w:rPr>
              <w:t>ma</w:t>
            </w:r>
            <w:r w:rsidRPr="002F7E9E">
              <w:rPr>
                <w:rFonts w:ascii="Bookman Old Style" w:hAnsi="Bookman Old Style" w:cs="Arial"/>
                <w:spacing w:val="-1"/>
              </w:rPr>
              <w:t>n</w:t>
            </w:r>
            <w:r w:rsidRPr="002F7E9E">
              <w:rPr>
                <w:rFonts w:ascii="Bookman Old Style" w:hAnsi="Bookman Old Style" w:cs="Arial"/>
              </w:rPr>
              <w:t>a</w:t>
            </w:r>
            <w:r w:rsidRPr="002F7E9E">
              <w:rPr>
                <w:rFonts w:ascii="Bookman Old Style" w:hAnsi="Bookman Old Style" w:cs="Arial"/>
                <w:spacing w:val="4"/>
              </w:rPr>
              <w:t xml:space="preserve"> </w:t>
            </w:r>
            <w:r w:rsidRPr="002F7E9E">
              <w:rPr>
                <w:rFonts w:ascii="Bookman Old Style" w:hAnsi="Bookman Old Style" w:cs="Arial"/>
                <w:spacing w:val="1"/>
              </w:rPr>
              <w:t>o</w:t>
            </w:r>
            <w:r w:rsidRPr="002F7E9E">
              <w:rPr>
                <w:rFonts w:ascii="Bookman Old Style" w:hAnsi="Bookman Old Style" w:cs="Arial"/>
                <w:spacing w:val="-3"/>
              </w:rPr>
              <w:t>r</w:t>
            </w:r>
            <w:r w:rsidRPr="002F7E9E">
              <w:rPr>
                <w:rFonts w:ascii="Bookman Old Style" w:hAnsi="Bookman Old Style" w:cs="Arial"/>
                <w:spacing w:val="1"/>
              </w:rPr>
              <w:t>an</w:t>
            </w:r>
            <w:r w:rsidRPr="002F7E9E">
              <w:rPr>
                <w:rFonts w:ascii="Bookman Old Style" w:hAnsi="Bookman Old Style" w:cs="Arial"/>
                <w:spacing w:val="7"/>
              </w:rPr>
              <w:t>g</w:t>
            </w:r>
            <w:r w:rsidRPr="002F7E9E">
              <w:rPr>
                <w:rFonts w:ascii="Bookman Old Style" w:hAnsi="Bookman Old Style" w:cs="Arial"/>
              </w:rPr>
              <w:t xml:space="preserve">- </w:t>
            </w:r>
            <w:r w:rsidRPr="002F7E9E">
              <w:rPr>
                <w:rFonts w:ascii="Bookman Old Style" w:hAnsi="Bookman Old Style" w:cs="Arial"/>
                <w:spacing w:val="1"/>
              </w:rPr>
              <w:t>o</w:t>
            </w:r>
            <w:r w:rsidRPr="002F7E9E">
              <w:rPr>
                <w:rFonts w:ascii="Bookman Old Style" w:hAnsi="Bookman Old Style" w:cs="Arial"/>
              </w:rPr>
              <w:t>ra</w:t>
            </w:r>
            <w:r w:rsidRPr="002F7E9E">
              <w:rPr>
                <w:rFonts w:ascii="Bookman Old Style" w:hAnsi="Bookman Old Style" w:cs="Arial"/>
                <w:spacing w:val="1"/>
              </w:rPr>
              <w:t>n</w:t>
            </w:r>
            <w:r w:rsidRPr="002F7E9E">
              <w:rPr>
                <w:rFonts w:ascii="Bookman Old Style" w:hAnsi="Bookman Old Style" w:cs="Arial"/>
              </w:rPr>
              <w:t>g</w:t>
            </w:r>
            <w:r w:rsidRPr="002F7E9E">
              <w:rPr>
                <w:rFonts w:ascii="Bookman Old Style" w:hAnsi="Bookman Old Style" w:cs="Arial"/>
                <w:spacing w:val="1"/>
              </w:rPr>
              <w:t xml:space="preserve"> be</w:t>
            </w:r>
            <w:r w:rsidRPr="002F7E9E">
              <w:rPr>
                <w:rFonts w:ascii="Bookman Old Style" w:hAnsi="Bookman Old Style" w:cs="Arial"/>
                <w:spacing w:val="-3"/>
              </w:rPr>
              <w:t>r</w:t>
            </w:r>
            <w:r w:rsidRPr="002F7E9E">
              <w:rPr>
                <w:rFonts w:ascii="Bookman Old Style" w:hAnsi="Bookman Old Style" w:cs="Arial"/>
                <w:spacing w:val="1"/>
              </w:rPr>
              <w:t>d</w:t>
            </w:r>
            <w:r w:rsidRPr="002F7E9E">
              <w:rPr>
                <w:rFonts w:ascii="Bookman Old Style" w:hAnsi="Bookman Old Style" w:cs="Arial"/>
              </w:rPr>
              <w:t>iam</w:t>
            </w:r>
            <w:r w:rsidRPr="002F7E9E">
              <w:rPr>
                <w:rFonts w:ascii="Bookman Old Style" w:hAnsi="Bookman Old Style" w:cs="Arial"/>
                <w:spacing w:val="2"/>
              </w:rPr>
              <w:t xml:space="preserve"> </w:t>
            </w:r>
            <w:r w:rsidRPr="002F7E9E">
              <w:rPr>
                <w:rFonts w:ascii="Bookman Old Style" w:hAnsi="Bookman Old Style" w:cs="Arial"/>
                <w:spacing w:val="1"/>
              </w:rPr>
              <w:t>d</w:t>
            </w:r>
            <w:r w:rsidRPr="002F7E9E">
              <w:rPr>
                <w:rFonts w:ascii="Bookman Old Style" w:hAnsi="Bookman Old Style" w:cs="Arial"/>
              </w:rPr>
              <w:t>i s</w:t>
            </w:r>
            <w:r w:rsidRPr="002F7E9E">
              <w:rPr>
                <w:rFonts w:ascii="Bookman Old Style" w:hAnsi="Bookman Old Style" w:cs="Arial"/>
                <w:spacing w:val="-1"/>
              </w:rPr>
              <w:t>u</w:t>
            </w:r>
            <w:r w:rsidRPr="002F7E9E">
              <w:rPr>
                <w:rFonts w:ascii="Bookman Old Style" w:hAnsi="Bookman Old Style" w:cs="Arial"/>
                <w:spacing w:val="1"/>
              </w:rPr>
              <w:t>a</w:t>
            </w:r>
            <w:r w:rsidRPr="002F7E9E">
              <w:rPr>
                <w:rFonts w:ascii="Bookman Old Style" w:hAnsi="Bookman Old Style" w:cs="Arial"/>
              </w:rPr>
              <w:t>tu</w:t>
            </w:r>
            <w:r w:rsidRPr="002F7E9E">
              <w:rPr>
                <w:rFonts w:ascii="Bookman Old Style" w:hAnsi="Bookman Old Style" w:cs="Arial"/>
                <w:spacing w:val="1"/>
              </w:rPr>
              <w:t xml:space="preserve"> </w:t>
            </w:r>
            <w:r w:rsidRPr="002F7E9E">
              <w:rPr>
                <w:rFonts w:ascii="Bookman Old Style" w:hAnsi="Bookman Old Style" w:cs="Arial"/>
              </w:rPr>
              <w:t>t</w:t>
            </w:r>
            <w:r w:rsidRPr="002F7E9E">
              <w:rPr>
                <w:rFonts w:ascii="Bookman Old Style" w:hAnsi="Bookman Old Style" w:cs="Arial"/>
                <w:spacing w:val="-1"/>
              </w:rPr>
              <w:t>e</w:t>
            </w:r>
            <w:r w:rsidRPr="002F7E9E">
              <w:rPr>
                <w:rFonts w:ascii="Bookman Old Style" w:hAnsi="Bookman Old Style" w:cs="Arial"/>
                <w:spacing w:val="1"/>
              </w:rPr>
              <w:t>m</w:t>
            </w:r>
            <w:r w:rsidRPr="002F7E9E">
              <w:rPr>
                <w:rFonts w:ascii="Bookman Old Style" w:hAnsi="Bookman Old Style" w:cs="Arial"/>
                <w:spacing w:val="-1"/>
              </w:rPr>
              <w:t>p</w:t>
            </w:r>
            <w:r w:rsidRPr="002F7E9E">
              <w:rPr>
                <w:rFonts w:ascii="Bookman Old Style" w:hAnsi="Bookman Old Style" w:cs="Arial"/>
                <w:spacing w:val="1"/>
              </w:rPr>
              <w:t>a</w:t>
            </w:r>
            <w:r w:rsidRPr="002F7E9E">
              <w:rPr>
                <w:rFonts w:ascii="Bookman Old Style" w:hAnsi="Bookman Old Style" w:cs="Arial"/>
              </w:rPr>
              <w:t>t</w:t>
            </w:r>
            <w:r w:rsidRPr="002F7E9E">
              <w:rPr>
                <w:rFonts w:ascii="Bookman Old Style" w:hAnsi="Bookman Old Style" w:cs="Arial"/>
                <w:spacing w:val="1"/>
              </w:rPr>
              <w:t xml:space="preserve"> a</w:t>
            </w:r>
            <w:r w:rsidRPr="002F7E9E">
              <w:rPr>
                <w:rFonts w:ascii="Bookman Old Style" w:hAnsi="Bookman Old Style" w:cs="Arial"/>
              </w:rPr>
              <w:t>sing</w:t>
            </w:r>
            <w:r w:rsidRPr="002F7E9E">
              <w:rPr>
                <w:rFonts w:ascii="Bookman Old Style" w:hAnsi="Bookman Old Style" w:cs="Arial"/>
                <w:spacing w:val="2"/>
              </w:rPr>
              <w:t xml:space="preserve"> </w:t>
            </w:r>
            <w:r w:rsidRPr="002F7E9E">
              <w:rPr>
                <w:rFonts w:ascii="Bookman Old Style" w:hAnsi="Bookman Old Style" w:cs="Arial"/>
                <w:spacing w:val="1"/>
              </w:rPr>
              <w:t>u</w:t>
            </w:r>
            <w:r w:rsidRPr="002F7E9E">
              <w:rPr>
                <w:rFonts w:ascii="Bookman Old Style" w:hAnsi="Bookman Old Style" w:cs="Arial"/>
                <w:spacing w:val="-1"/>
              </w:rPr>
              <w:t>n</w:t>
            </w:r>
            <w:r w:rsidRPr="002F7E9E">
              <w:rPr>
                <w:rFonts w:ascii="Bookman Old Style" w:hAnsi="Bookman Old Style" w:cs="Arial"/>
                <w:spacing w:val="-2"/>
              </w:rPr>
              <w:t>t</w:t>
            </w:r>
            <w:r w:rsidRPr="002F7E9E">
              <w:rPr>
                <w:rFonts w:ascii="Bookman Old Style" w:hAnsi="Bookman Old Style" w:cs="Arial"/>
                <w:spacing w:val="1"/>
              </w:rPr>
              <w:t>u</w:t>
            </w:r>
            <w:r w:rsidRPr="002F7E9E">
              <w:rPr>
                <w:rFonts w:ascii="Bookman Old Style" w:hAnsi="Bookman Old Style" w:cs="Arial"/>
              </w:rPr>
              <w:t xml:space="preserve">k </w:t>
            </w:r>
            <w:r w:rsidRPr="002F7E9E">
              <w:rPr>
                <w:rFonts w:ascii="Bookman Old Style" w:hAnsi="Bookman Old Style" w:cs="Arial"/>
                <w:spacing w:val="1"/>
              </w:rPr>
              <w:t>ma</w:t>
            </w:r>
            <w:r w:rsidRPr="002F7E9E">
              <w:rPr>
                <w:rFonts w:ascii="Bookman Old Style" w:hAnsi="Bookman Old Style" w:cs="Arial"/>
              </w:rPr>
              <w:t>ks</w:t>
            </w:r>
            <w:r w:rsidRPr="002F7E9E">
              <w:rPr>
                <w:rFonts w:ascii="Bookman Old Style" w:hAnsi="Bookman Old Style" w:cs="Arial"/>
                <w:spacing w:val="-1"/>
              </w:rPr>
              <w:t>u</w:t>
            </w:r>
            <w:r w:rsidRPr="002F7E9E">
              <w:rPr>
                <w:rFonts w:ascii="Bookman Old Style" w:hAnsi="Bookman Old Style" w:cs="Arial"/>
              </w:rPr>
              <w:t>d t</w:t>
            </w:r>
            <w:r w:rsidRPr="002F7E9E">
              <w:rPr>
                <w:rFonts w:ascii="Bookman Old Style" w:hAnsi="Bookman Old Style" w:cs="Arial"/>
                <w:spacing w:val="1"/>
              </w:rPr>
              <w:t>e</w:t>
            </w:r>
            <w:r w:rsidRPr="002F7E9E">
              <w:rPr>
                <w:rFonts w:ascii="Bookman Old Style" w:hAnsi="Bookman Old Style" w:cs="Arial"/>
              </w:rPr>
              <w:t>rte</w:t>
            </w:r>
            <w:r w:rsidRPr="002F7E9E">
              <w:rPr>
                <w:rFonts w:ascii="Bookman Old Style" w:hAnsi="Bookman Old Style" w:cs="Arial"/>
                <w:spacing w:val="1"/>
              </w:rPr>
              <w:t>n</w:t>
            </w:r>
            <w:r w:rsidRPr="002F7E9E">
              <w:rPr>
                <w:rFonts w:ascii="Bookman Old Style" w:hAnsi="Bookman Old Style" w:cs="Arial"/>
                <w:spacing w:val="-2"/>
              </w:rPr>
              <w:t>t</w:t>
            </w:r>
            <w:r w:rsidRPr="002F7E9E">
              <w:rPr>
                <w:rFonts w:ascii="Bookman Old Style" w:hAnsi="Bookman Old Style" w:cs="Arial"/>
                <w:spacing w:val="1"/>
              </w:rPr>
              <w:t>u</w:t>
            </w:r>
            <w:r w:rsidRPr="002F7E9E">
              <w:rPr>
                <w:rFonts w:ascii="Bookman Old Style" w:hAnsi="Bookman Old Style" w:cs="Arial"/>
              </w:rPr>
              <w:t>,</w:t>
            </w:r>
            <w:r w:rsidRPr="002F7E9E">
              <w:rPr>
                <w:rFonts w:ascii="Bookman Old Style" w:hAnsi="Bookman Old Style" w:cs="Arial"/>
                <w:spacing w:val="27"/>
              </w:rPr>
              <w:t xml:space="preserve"> </w:t>
            </w:r>
            <w:r w:rsidRPr="002F7E9E">
              <w:rPr>
                <w:rFonts w:ascii="Bookman Old Style" w:hAnsi="Bookman Old Style" w:cs="Arial"/>
              </w:rPr>
              <w:t>t</w:t>
            </w:r>
            <w:r w:rsidRPr="002F7E9E">
              <w:rPr>
                <w:rFonts w:ascii="Bookman Old Style" w:hAnsi="Bookman Old Style" w:cs="Arial"/>
                <w:spacing w:val="1"/>
              </w:rPr>
              <w:t>e</w:t>
            </w:r>
            <w:r w:rsidRPr="002F7E9E">
              <w:rPr>
                <w:rFonts w:ascii="Bookman Old Style" w:hAnsi="Bookman Old Style" w:cs="Arial"/>
                <w:spacing w:val="-2"/>
              </w:rPr>
              <w:t>t</w:t>
            </w:r>
            <w:r w:rsidRPr="002F7E9E">
              <w:rPr>
                <w:rFonts w:ascii="Bookman Old Style" w:hAnsi="Bookman Old Style" w:cs="Arial"/>
                <w:spacing w:val="1"/>
              </w:rPr>
              <w:t>ap</w:t>
            </w:r>
            <w:r w:rsidRPr="002F7E9E">
              <w:rPr>
                <w:rFonts w:ascii="Bookman Old Style" w:hAnsi="Bookman Old Style" w:cs="Arial"/>
              </w:rPr>
              <w:t>i</w:t>
            </w:r>
            <w:r w:rsidRPr="002F7E9E">
              <w:rPr>
                <w:rFonts w:ascii="Bookman Old Style" w:hAnsi="Bookman Old Style" w:cs="Arial"/>
                <w:spacing w:val="29"/>
              </w:rPr>
              <w:t xml:space="preserve"> </w:t>
            </w:r>
            <w:r w:rsidRPr="002F7E9E">
              <w:rPr>
                <w:rFonts w:ascii="Bookman Old Style" w:hAnsi="Bookman Old Style" w:cs="Arial"/>
              </w:rPr>
              <w:t>k</w:t>
            </w:r>
            <w:r w:rsidRPr="002F7E9E">
              <w:rPr>
                <w:rFonts w:ascii="Bookman Old Style" w:hAnsi="Bookman Old Style" w:cs="Arial"/>
                <w:spacing w:val="-1"/>
              </w:rPr>
              <w:t>e</w:t>
            </w:r>
            <w:r w:rsidRPr="002F7E9E">
              <w:rPr>
                <w:rFonts w:ascii="Bookman Old Style" w:hAnsi="Bookman Old Style" w:cs="Arial"/>
                <w:spacing w:val="1"/>
              </w:rPr>
              <w:t>be</w:t>
            </w:r>
            <w:r w:rsidRPr="002F7E9E">
              <w:rPr>
                <w:rFonts w:ascii="Bookman Old Style" w:hAnsi="Bookman Old Style" w:cs="Arial"/>
              </w:rPr>
              <w:t>r</w:t>
            </w:r>
            <w:r w:rsidRPr="002F7E9E">
              <w:rPr>
                <w:rFonts w:ascii="Bookman Old Style" w:hAnsi="Bookman Old Style" w:cs="Arial"/>
                <w:spacing w:val="-2"/>
              </w:rPr>
              <w:t>a</w:t>
            </w:r>
            <w:r w:rsidRPr="002F7E9E">
              <w:rPr>
                <w:rFonts w:ascii="Bookman Old Style" w:hAnsi="Bookman Old Style" w:cs="Arial"/>
                <w:spacing w:val="1"/>
              </w:rPr>
              <w:t>da</w:t>
            </w:r>
            <w:r w:rsidRPr="002F7E9E">
              <w:rPr>
                <w:rFonts w:ascii="Bookman Old Style" w:hAnsi="Bookman Old Style" w:cs="Arial"/>
                <w:spacing w:val="-1"/>
              </w:rPr>
              <w:t>a</w:t>
            </w:r>
            <w:r w:rsidRPr="002F7E9E">
              <w:rPr>
                <w:rFonts w:ascii="Bookman Old Style" w:hAnsi="Bookman Old Style" w:cs="Arial"/>
                <w:spacing w:val="1"/>
              </w:rPr>
              <w:t>nn</w:t>
            </w:r>
            <w:r w:rsidRPr="002F7E9E">
              <w:rPr>
                <w:rFonts w:ascii="Bookman Old Style" w:hAnsi="Bookman Old Style" w:cs="Arial"/>
                <w:spacing w:val="-2"/>
              </w:rPr>
              <w:t>y</w:t>
            </w:r>
            <w:r w:rsidRPr="002F7E9E">
              <w:rPr>
                <w:rFonts w:ascii="Bookman Old Style" w:hAnsi="Bookman Old Style" w:cs="Arial"/>
              </w:rPr>
              <w:t>a</w:t>
            </w:r>
            <w:r w:rsidRPr="002F7E9E">
              <w:rPr>
                <w:rFonts w:ascii="Bookman Old Style" w:hAnsi="Bookman Old Style" w:cs="Arial"/>
                <w:spacing w:val="30"/>
              </w:rPr>
              <w:t xml:space="preserve"> </w:t>
            </w:r>
            <w:r w:rsidRPr="002F7E9E">
              <w:rPr>
                <w:rFonts w:ascii="Bookman Old Style" w:hAnsi="Bookman Old Style" w:cs="Arial"/>
              </w:rPr>
              <w:t>ti</w:t>
            </w:r>
            <w:r w:rsidRPr="002F7E9E">
              <w:rPr>
                <w:rFonts w:ascii="Bookman Old Style" w:hAnsi="Bookman Old Style" w:cs="Arial"/>
                <w:spacing w:val="1"/>
              </w:rPr>
              <w:t>da</w:t>
            </w:r>
            <w:r w:rsidRPr="002F7E9E">
              <w:rPr>
                <w:rFonts w:ascii="Bookman Old Style" w:hAnsi="Bookman Old Style" w:cs="Arial"/>
              </w:rPr>
              <w:t>k</w:t>
            </w:r>
            <w:r w:rsidRPr="002F7E9E">
              <w:rPr>
                <w:rFonts w:ascii="Bookman Old Style" w:hAnsi="Bookman Old Style" w:cs="Arial"/>
                <w:spacing w:val="27"/>
              </w:rPr>
              <w:t xml:space="preserve"> </w:t>
            </w:r>
            <w:r w:rsidRPr="002F7E9E">
              <w:rPr>
                <w:rFonts w:ascii="Bookman Old Style" w:hAnsi="Bookman Old Style" w:cs="Arial"/>
                <w:spacing w:val="1"/>
              </w:rPr>
              <w:t>d</w:t>
            </w:r>
            <w:r w:rsidRPr="002F7E9E">
              <w:rPr>
                <w:rFonts w:ascii="Bookman Old Style" w:hAnsi="Bookman Old Style" w:cs="Arial"/>
              </w:rPr>
              <w:t>i</w:t>
            </w:r>
            <w:r w:rsidRPr="002F7E9E">
              <w:rPr>
                <w:rFonts w:ascii="Bookman Old Style" w:hAnsi="Bookman Old Style" w:cs="Arial"/>
                <w:spacing w:val="-1"/>
              </w:rPr>
              <w:t>m</w:t>
            </w:r>
            <w:r w:rsidRPr="002F7E9E">
              <w:rPr>
                <w:rFonts w:ascii="Bookman Old Style" w:hAnsi="Bookman Old Style" w:cs="Arial"/>
                <w:spacing w:val="1"/>
              </w:rPr>
              <w:t>a</w:t>
            </w:r>
            <w:r w:rsidRPr="002F7E9E">
              <w:rPr>
                <w:rFonts w:ascii="Bookman Old Style" w:hAnsi="Bookman Old Style" w:cs="Arial"/>
              </w:rPr>
              <w:t>k</w:t>
            </w:r>
            <w:r w:rsidRPr="002F7E9E">
              <w:rPr>
                <w:rFonts w:ascii="Bookman Old Style" w:hAnsi="Bookman Old Style" w:cs="Arial"/>
                <w:spacing w:val="-2"/>
              </w:rPr>
              <w:t>s</w:t>
            </w:r>
            <w:r w:rsidRPr="002F7E9E">
              <w:rPr>
                <w:rFonts w:ascii="Bookman Old Style" w:hAnsi="Bookman Old Style" w:cs="Arial"/>
                <w:spacing w:val="1"/>
              </w:rPr>
              <w:t>ud</w:t>
            </w:r>
            <w:r w:rsidRPr="002F7E9E">
              <w:rPr>
                <w:rFonts w:ascii="Bookman Old Style" w:hAnsi="Bookman Old Style" w:cs="Arial"/>
              </w:rPr>
              <w:t>k</w:t>
            </w:r>
            <w:r w:rsidRPr="002F7E9E">
              <w:rPr>
                <w:rFonts w:ascii="Bookman Old Style" w:hAnsi="Bookman Old Style" w:cs="Arial"/>
                <w:spacing w:val="-1"/>
              </w:rPr>
              <w:t>a</w:t>
            </w:r>
            <w:r w:rsidRPr="002F7E9E">
              <w:rPr>
                <w:rFonts w:ascii="Bookman Old Style" w:hAnsi="Bookman Old Style" w:cs="Arial"/>
              </w:rPr>
              <w:t>n</w:t>
            </w:r>
            <w:r w:rsidRPr="002F7E9E">
              <w:rPr>
                <w:rFonts w:ascii="Bookman Old Style" w:hAnsi="Bookman Old Style" w:cs="Arial"/>
                <w:spacing w:val="30"/>
              </w:rPr>
              <w:t xml:space="preserve"> </w:t>
            </w:r>
            <w:r w:rsidRPr="002F7E9E">
              <w:rPr>
                <w:rFonts w:ascii="Bookman Old Style" w:hAnsi="Bookman Old Style" w:cs="Arial"/>
                <w:spacing w:val="-1"/>
              </w:rPr>
              <w:t>u</w:t>
            </w:r>
            <w:r w:rsidRPr="002F7E9E">
              <w:rPr>
                <w:rFonts w:ascii="Bookman Old Style" w:hAnsi="Bookman Old Style" w:cs="Arial"/>
                <w:spacing w:val="1"/>
              </w:rPr>
              <w:t>n</w:t>
            </w:r>
            <w:r w:rsidRPr="002F7E9E">
              <w:rPr>
                <w:rFonts w:ascii="Bookman Old Style" w:hAnsi="Bookman Old Style" w:cs="Arial"/>
              </w:rPr>
              <w:t>t</w:t>
            </w:r>
            <w:r w:rsidRPr="002F7E9E">
              <w:rPr>
                <w:rFonts w:ascii="Bookman Old Style" w:hAnsi="Bookman Old Style" w:cs="Arial"/>
                <w:spacing w:val="1"/>
              </w:rPr>
              <w:t>u</w:t>
            </w:r>
            <w:r w:rsidRPr="002F7E9E">
              <w:rPr>
                <w:rFonts w:ascii="Bookman Old Style" w:hAnsi="Bookman Old Style" w:cs="Arial"/>
              </w:rPr>
              <w:t>k</w:t>
            </w:r>
            <w:r>
              <w:rPr>
                <w:rFonts w:ascii="Bookman Old Style" w:hAnsi="Bookman Old Style" w:cs="Arial"/>
              </w:rPr>
              <w:t xml:space="preserve"> </w:t>
            </w:r>
            <w:r w:rsidRPr="002F7E9E">
              <w:rPr>
                <w:rFonts w:ascii="Bookman Old Style" w:hAnsi="Bookman Old Style" w:cs="Arial"/>
              </w:rPr>
              <w:t>ti</w:t>
            </w:r>
            <w:r w:rsidRPr="002F7E9E">
              <w:rPr>
                <w:rFonts w:ascii="Bookman Old Style" w:hAnsi="Bookman Old Style" w:cs="Arial"/>
                <w:spacing w:val="1"/>
              </w:rPr>
              <w:t>n</w:t>
            </w:r>
            <w:r w:rsidRPr="002F7E9E">
              <w:rPr>
                <w:rFonts w:ascii="Bookman Old Style" w:hAnsi="Bookman Old Style" w:cs="Arial"/>
                <w:spacing w:val="-1"/>
              </w:rPr>
              <w:t>gg</w:t>
            </w:r>
            <w:r w:rsidRPr="002F7E9E">
              <w:rPr>
                <w:rFonts w:ascii="Bookman Old Style" w:hAnsi="Bookman Old Style" w:cs="Arial"/>
                <w:spacing w:val="1"/>
              </w:rPr>
              <w:t>a</w:t>
            </w:r>
            <w:r w:rsidRPr="002F7E9E">
              <w:rPr>
                <w:rFonts w:ascii="Bookman Old Style" w:hAnsi="Bookman Old Style" w:cs="Arial"/>
              </w:rPr>
              <w:t xml:space="preserve">l </w:t>
            </w:r>
            <w:r w:rsidRPr="002F7E9E">
              <w:rPr>
                <w:rFonts w:ascii="Bookman Old Style" w:hAnsi="Bookman Old Style" w:cs="Arial"/>
                <w:spacing w:val="1"/>
              </w:rPr>
              <w:t>men</w:t>
            </w:r>
            <w:r w:rsidRPr="002F7E9E">
              <w:rPr>
                <w:rFonts w:ascii="Bookman Old Style" w:hAnsi="Bookman Old Style" w:cs="Arial"/>
                <w:spacing w:val="-1"/>
              </w:rPr>
              <w:t>e</w:t>
            </w:r>
            <w:r w:rsidRPr="002F7E9E">
              <w:rPr>
                <w:rFonts w:ascii="Bookman Old Style" w:hAnsi="Bookman Old Style" w:cs="Arial"/>
              </w:rPr>
              <w:t>t</w:t>
            </w:r>
            <w:r w:rsidRPr="002F7E9E">
              <w:rPr>
                <w:rFonts w:ascii="Bookman Old Style" w:hAnsi="Bookman Old Style" w:cs="Arial"/>
                <w:spacing w:val="1"/>
              </w:rPr>
              <w:t>a</w:t>
            </w:r>
            <w:r w:rsidRPr="002F7E9E">
              <w:rPr>
                <w:rFonts w:ascii="Bookman Old Style" w:hAnsi="Bookman Old Style" w:cs="Arial"/>
                <w:spacing w:val="-1"/>
              </w:rPr>
              <w:t>p</w:t>
            </w:r>
            <w:r w:rsidRPr="002F7E9E">
              <w:rPr>
                <w:rFonts w:ascii="Bookman Old Style" w:hAnsi="Bookman Old Style" w:cs="Arial"/>
              </w:rPr>
              <w:t>.</w:t>
            </w:r>
          </w:p>
        </w:tc>
      </w:tr>
      <w:tr w:rsidR="00DF0AA2" w:rsidRPr="00163D38" w:rsidTr="00A42D4E">
        <w:trPr>
          <w:trHeight w:hRule="exact" w:val="1156"/>
        </w:trPr>
        <w:tc>
          <w:tcPr>
            <w:tcW w:w="425" w:type="dxa"/>
            <w:tcBorders>
              <w:top w:val="single" w:sz="4" w:space="0" w:color="000000"/>
              <w:left w:val="single" w:sz="4" w:space="0" w:color="000000"/>
              <w:bottom w:val="single" w:sz="4" w:space="0" w:color="000000"/>
              <w:right w:val="single" w:sz="4" w:space="0" w:color="000000"/>
            </w:tcBorders>
          </w:tcPr>
          <w:p w:rsidR="00DF0AA2" w:rsidRPr="002F7E9E" w:rsidRDefault="00DF0AA2" w:rsidP="00A42D4E">
            <w:pPr>
              <w:widowControl w:val="0"/>
              <w:autoSpaceDE w:val="0"/>
              <w:autoSpaceDN w:val="0"/>
              <w:adjustRightInd w:val="0"/>
              <w:ind w:left="57" w:right="57"/>
              <w:jc w:val="left"/>
              <w:rPr>
                <w:rFonts w:ascii="Bookman Old Style" w:hAnsi="Bookman Old Style" w:cs="Times New Roman"/>
              </w:rPr>
            </w:pPr>
            <w:r w:rsidRPr="002F7E9E">
              <w:rPr>
                <w:rFonts w:ascii="Bookman Old Style" w:hAnsi="Bookman Old Style" w:cs="Arial"/>
              </w:rPr>
              <w:t>6</w:t>
            </w:r>
          </w:p>
        </w:tc>
        <w:tc>
          <w:tcPr>
            <w:tcW w:w="1585" w:type="dxa"/>
            <w:tcBorders>
              <w:top w:val="single" w:sz="4" w:space="0" w:color="000000"/>
              <w:left w:val="single" w:sz="4" w:space="0" w:color="000000"/>
              <w:bottom w:val="single" w:sz="4" w:space="0" w:color="000000"/>
              <w:right w:val="single" w:sz="4" w:space="0" w:color="000000"/>
            </w:tcBorders>
          </w:tcPr>
          <w:p w:rsidR="00DF0AA2" w:rsidRPr="002F7E9E" w:rsidRDefault="00DF0AA2" w:rsidP="00A42D4E">
            <w:pPr>
              <w:widowControl w:val="0"/>
              <w:autoSpaceDE w:val="0"/>
              <w:autoSpaceDN w:val="0"/>
              <w:adjustRightInd w:val="0"/>
              <w:ind w:left="57" w:right="57"/>
              <w:jc w:val="left"/>
              <w:rPr>
                <w:rFonts w:ascii="Bookman Old Style" w:hAnsi="Bookman Old Style" w:cs="Times New Roman"/>
              </w:rPr>
            </w:pPr>
            <w:r w:rsidRPr="002F7E9E">
              <w:rPr>
                <w:rFonts w:ascii="Bookman Old Style" w:hAnsi="Bookman Old Style" w:cs="Arial"/>
              </w:rPr>
              <w:t>D</w:t>
            </w:r>
            <w:r w:rsidRPr="002F7E9E">
              <w:rPr>
                <w:rFonts w:ascii="Bookman Old Style" w:hAnsi="Bookman Old Style" w:cs="Arial"/>
                <w:spacing w:val="-1"/>
              </w:rPr>
              <w:t>r</w:t>
            </w:r>
            <w:r w:rsidRPr="002F7E9E">
              <w:rPr>
                <w:rFonts w:ascii="Bookman Old Style" w:hAnsi="Bookman Old Style" w:cs="Arial"/>
              </w:rPr>
              <w:t>.</w:t>
            </w:r>
            <w:r w:rsidRPr="002F7E9E">
              <w:rPr>
                <w:rFonts w:ascii="Bookman Old Style" w:hAnsi="Bookman Old Style" w:cs="Arial"/>
                <w:spacing w:val="1"/>
              </w:rPr>
              <w:t xml:space="preserve"> </w:t>
            </w:r>
            <w:r w:rsidRPr="002F7E9E">
              <w:rPr>
                <w:rFonts w:ascii="Bookman Old Style" w:hAnsi="Bookman Old Style" w:cs="Arial"/>
              </w:rPr>
              <w:t xml:space="preserve">R. </w:t>
            </w:r>
            <w:r w:rsidRPr="002F7E9E">
              <w:rPr>
                <w:rFonts w:ascii="Bookman Old Style" w:hAnsi="Bookman Old Style" w:cs="Arial"/>
                <w:spacing w:val="1"/>
              </w:rPr>
              <w:t>G</w:t>
            </w:r>
            <w:r w:rsidRPr="002F7E9E">
              <w:rPr>
                <w:rFonts w:ascii="Bookman Old Style" w:hAnsi="Bookman Old Style" w:cs="Arial"/>
              </w:rPr>
              <w:t>luckman</w:t>
            </w:r>
          </w:p>
        </w:tc>
        <w:tc>
          <w:tcPr>
            <w:tcW w:w="6222" w:type="dxa"/>
            <w:tcBorders>
              <w:top w:val="single" w:sz="4" w:space="0" w:color="000000"/>
              <w:left w:val="single" w:sz="4" w:space="0" w:color="000000"/>
              <w:bottom w:val="single" w:sz="4" w:space="0" w:color="000000"/>
              <w:right w:val="single" w:sz="4" w:space="0" w:color="000000"/>
            </w:tcBorders>
          </w:tcPr>
          <w:p w:rsidR="00DF0AA2" w:rsidRPr="002F7E9E" w:rsidRDefault="00DF0AA2" w:rsidP="00A42D4E">
            <w:pPr>
              <w:widowControl w:val="0"/>
              <w:autoSpaceDE w:val="0"/>
              <w:autoSpaceDN w:val="0"/>
              <w:adjustRightInd w:val="0"/>
              <w:ind w:left="57" w:right="57"/>
              <w:jc w:val="left"/>
              <w:rPr>
                <w:rFonts w:ascii="Bookman Old Style" w:hAnsi="Bookman Old Style" w:cs="Times New Roman"/>
              </w:rPr>
            </w:pPr>
            <w:r w:rsidRPr="002F7E9E">
              <w:rPr>
                <w:rFonts w:ascii="Bookman Old Style" w:hAnsi="Bookman Old Style" w:cs="Arial"/>
              </w:rPr>
              <w:t>K</w:t>
            </w:r>
            <w:r w:rsidRPr="002F7E9E">
              <w:rPr>
                <w:rFonts w:ascii="Bookman Old Style" w:hAnsi="Bookman Old Style" w:cs="Arial"/>
                <w:spacing w:val="1"/>
              </w:rPr>
              <w:t>e</w:t>
            </w:r>
            <w:r w:rsidRPr="002F7E9E">
              <w:rPr>
                <w:rFonts w:ascii="Bookman Old Style" w:hAnsi="Bookman Old Style" w:cs="Arial"/>
              </w:rPr>
              <w:t>s</w:t>
            </w:r>
            <w:r w:rsidRPr="002F7E9E">
              <w:rPr>
                <w:rFonts w:ascii="Bookman Old Style" w:hAnsi="Bookman Old Style" w:cs="Arial"/>
                <w:spacing w:val="1"/>
              </w:rPr>
              <w:t>e</w:t>
            </w:r>
            <w:r w:rsidRPr="002F7E9E">
              <w:rPr>
                <w:rFonts w:ascii="Bookman Old Style" w:hAnsi="Bookman Old Style" w:cs="Arial"/>
              </w:rPr>
              <w:t>lur</w:t>
            </w:r>
            <w:r w:rsidRPr="002F7E9E">
              <w:rPr>
                <w:rFonts w:ascii="Bookman Old Style" w:hAnsi="Bookman Old Style" w:cs="Arial"/>
                <w:spacing w:val="-2"/>
              </w:rPr>
              <w:t>u</w:t>
            </w:r>
            <w:r w:rsidRPr="002F7E9E">
              <w:rPr>
                <w:rFonts w:ascii="Bookman Old Style" w:hAnsi="Bookman Old Style" w:cs="Arial"/>
                <w:spacing w:val="1"/>
              </w:rPr>
              <w:t>ha</w:t>
            </w:r>
            <w:r w:rsidRPr="002F7E9E">
              <w:rPr>
                <w:rFonts w:ascii="Bookman Old Style" w:hAnsi="Bookman Old Style" w:cs="Arial"/>
              </w:rPr>
              <w:t>n</w:t>
            </w:r>
            <w:r>
              <w:rPr>
                <w:rFonts w:ascii="Bookman Old Style" w:hAnsi="Bookman Old Style" w:cs="Arial"/>
              </w:rPr>
              <w:t xml:space="preserve"> </w:t>
            </w:r>
            <w:r w:rsidRPr="002F7E9E">
              <w:rPr>
                <w:rFonts w:ascii="Bookman Old Style" w:hAnsi="Bookman Old Style" w:cs="Arial"/>
                <w:spacing w:val="-1"/>
              </w:rPr>
              <w:t>h</w:t>
            </w:r>
            <w:r w:rsidRPr="002F7E9E">
              <w:rPr>
                <w:rFonts w:ascii="Bookman Old Style" w:hAnsi="Bookman Old Style" w:cs="Arial"/>
                <w:spacing w:val="1"/>
              </w:rPr>
              <w:t>ub</w:t>
            </w:r>
            <w:r w:rsidRPr="002F7E9E">
              <w:rPr>
                <w:rFonts w:ascii="Bookman Old Style" w:hAnsi="Bookman Old Style" w:cs="Arial"/>
                <w:spacing w:val="-1"/>
              </w:rPr>
              <w:t>u</w:t>
            </w:r>
            <w:r w:rsidRPr="002F7E9E">
              <w:rPr>
                <w:rFonts w:ascii="Bookman Old Style" w:hAnsi="Bookman Old Style" w:cs="Arial"/>
                <w:spacing w:val="1"/>
              </w:rPr>
              <w:t>n</w:t>
            </w:r>
            <w:r w:rsidRPr="002F7E9E">
              <w:rPr>
                <w:rFonts w:ascii="Bookman Old Style" w:hAnsi="Bookman Old Style" w:cs="Arial"/>
                <w:spacing w:val="-1"/>
              </w:rPr>
              <w:t>g</w:t>
            </w:r>
            <w:r w:rsidRPr="002F7E9E">
              <w:rPr>
                <w:rFonts w:ascii="Bookman Old Style" w:hAnsi="Bookman Old Style" w:cs="Arial"/>
                <w:spacing w:val="1"/>
              </w:rPr>
              <w:t>a</w:t>
            </w:r>
            <w:r w:rsidRPr="002F7E9E">
              <w:rPr>
                <w:rFonts w:ascii="Bookman Old Style" w:hAnsi="Bookman Old Style" w:cs="Arial"/>
              </w:rPr>
              <w:t xml:space="preserve">n </w:t>
            </w:r>
            <w:r w:rsidRPr="002F7E9E">
              <w:rPr>
                <w:rFonts w:ascii="Bookman Old Style" w:hAnsi="Bookman Old Style" w:cs="Arial"/>
                <w:spacing w:val="1"/>
              </w:rPr>
              <w:t>an</w:t>
            </w:r>
            <w:r w:rsidRPr="002F7E9E">
              <w:rPr>
                <w:rFonts w:ascii="Bookman Old Style" w:hAnsi="Bookman Old Style" w:cs="Arial"/>
                <w:spacing w:val="-2"/>
              </w:rPr>
              <w:t>t</w:t>
            </w:r>
            <w:r w:rsidRPr="002F7E9E">
              <w:rPr>
                <w:rFonts w:ascii="Bookman Old Style" w:hAnsi="Bookman Old Style" w:cs="Arial"/>
                <w:spacing w:val="1"/>
              </w:rPr>
              <w:t>a</w:t>
            </w:r>
            <w:r w:rsidRPr="002F7E9E">
              <w:rPr>
                <w:rFonts w:ascii="Bookman Old Style" w:hAnsi="Bookman Old Style" w:cs="Arial"/>
              </w:rPr>
              <w:t xml:space="preserve">r </w:t>
            </w:r>
            <w:r w:rsidRPr="002F7E9E">
              <w:rPr>
                <w:rFonts w:ascii="Bookman Old Style" w:hAnsi="Bookman Old Style" w:cs="Arial"/>
                <w:spacing w:val="-1"/>
              </w:rPr>
              <w:t>m</w:t>
            </w:r>
            <w:r w:rsidRPr="002F7E9E">
              <w:rPr>
                <w:rFonts w:ascii="Bookman Old Style" w:hAnsi="Bookman Old Style" w:cs="Arial"/>
                <w:spacing w:val="1"/>
              </w:rPr>
              <w:t>anu</w:t>
            </w:r>
            <w:r w:rsidRPr="002F7E9E">
              <w:rPr>
                <w:rFonts w:ascii="Bookman Old Style" w:hAnsi="Bookman Old Style" w:cs="Arial"/>
              </w:rPr>
              <w:t>s</w:t>
            </w:r>
            <w:r w:rsidRPr="002F7E9E">
              <w:rPr>
                <w:rFonts w:ascii="Bookman Old Style" w:hAnsi="Bookman Old Style" w:cs="Arial"/>
                <w:spacing w:val="-3"/>
              </w:rPr>
              <w:t>i</w:t>
            </w:r>
            <w:r w:rsidRPr="002F7E9E">
              <w:rPr>
                <w:rFonts w:ascii="Bookman Old Style" w:hAnsi="Bookman Old Style" w:cs="Arial"/>
              </w:rPr>
              <w:t xml:space="preserve">a </w:t>
            </w:r>
            <w:r w:rsidRPr="002F7E9E">
              <w:rPr>
                <w:rFonts w:ascii="Bookman Old Style" w:hAnsi="Bookman Old Style" w:cs="Arial"/>
                <w:spacing w:val="-2"/>
              </w:rPr>
              <w:t>y</w:t>
            </w:r>
            <w:r w:rsidRPr="002F7E9E">
              <w:rPr>
                <w:rFonts w:ascii="Bookman Old Style" w:hAnsi="Bookman Old Style" w:cs="Arial"/>
                <w:spacing w:val="1"/>
              </w:rPr>
              <w:t>an</w:t>
            </w:r>
            <w:r w:rsidRPr="002F7E9E">
              <w:rPr>
                <w:rFonts w:ascii="Bookman Old Style" w:hAnsi="Bookman Old Style" w:cs="Arial"/>
              </w:rPr>
              <w:t xml:space="preserve">g </w:t>
            </w:r>
            <w:r w:rsidRPr="002F7E9E">
              <w:rPr>
                <w:rFonts w:ascii="Bookman Old Style" w:hAnsi="Bookman Old Style" w:cs="Arial"/>
                <w:spacing w:val="1"/>
              </w:rPr>
              <w:t>han</w:t>
            </w:r>
            <w:r w:rsidRPr="002F7E9E">
              <w:rPr>
                <w:rFonts w:ascii="Bookman Old Style" w:hAnsi="Bookman Old Style" w:cs="Arial"/>
                <w:spacing w:val="-2"/>
              </w:rPr>
              <w:t>y</w:t>
            </w:r>
            <w:r w:rsidRPr="002F7E9E">
              <w:rPr>
                <w:rFonts w:ascii="Bookman Old Style" w:hAnsi="Bookman Old Style" w:cs="Arial"/>
              </w:rPr>
              <w:t>a</w:t>
            </w:r>
            <w:r>
              <w:rPr>
                <w:rFonts w:ascii="Bookman Old Style" w:hAnsi="Bookman Old Style" w:cs="Arial"/>
              </w:rPr>
              <w:t xml:space="preserve"> </w:t>
            </w:r>
            <w:r w:rsidRPr="002F7E9E">
              <w:rPr>
                <w:rFonts w:ascii="Bookman Old Style" w:hAnsi="Bookman Old Style" w:cs="Arial"/>
                <w:spacing w:val="1"/>
              </w:rPr>
              <w:t>be</w:t>
            </w:r>
            <w:r w:rsidRPr="002F7E9E">
              <w:rPr>
                <w:rFonts w:ascii="Bookman Old Style" w:hAnsi="Bookman Old Style" w:cs="Arial"/>
              </w:rPr>
              <w:t>ra</w:t>
            </w:r>
            <w:r w:rsidRPr="002F7E9E">
              <w:rPr>
                <w:rFonts w:ascii="Bookman Old Style" w:hAnsi="Bookman Old Style" w:cs="Arial"/>
                <w:spacing w:val="-1"/>
              </w:rPr>
              <w:t>d</w:t>
            </w:r>
            <w:r w:rsidRPr="002F7E9E">
              <w:rPr>
                <w:rFonts w:ascii="Bookman Old Style" w:hAnsi="Bookman Old Style" w:cs="Arial"/>
              </w:rPr>
              <w:t>a s</w:t>
            </w:r>
            <w:r w:rsidRPr="002F7E9E">
              <w:rPr>
                <w:rFonts w:ascii="Bookman Old Style" w:hAnsi="Bookman Old Style" w:cs="Arial"/>
                <w:spacing w:val="-1"/>
              </w:rPr>
              <w:t>e</w:t>
            </w:r>
            <w:r w:rsidRPr="002F7E9E">
              <w:rPr>
                <w:rFonts w:ascii="Bookman Old Style" w:hAnsi="Bookman Old Style" w:cs="Arial"/>
                <w:spacing w:val="1"/>
              </w:rPr>
              <w:t>me</w:t>
            </w:r>
            <w:r w:rsidRPr="002F7E9E">
              <w:rPr>
                <w:rFonts w:ascii="Bookman Old Style" w:hAnsi="Bookman Old Style" w:cs="Arial"/>
                <w:spacing w:val="-1"/>
              </w:rPr>
              <w:t>n</w:t>
            </w:r>
            <w:r w:rsidRPr="002F7E9E">
              <w:rPr>
                <w:rFonts w:ascii="Bookman Old Style" w:hAnsi="Bookman Old Style" w:cs="Arial"/>
              </w:rPr>
              <w:t>t</w:t>
            </w:r>
            <w:r w:rsidRPr="002F7E9E">
              <w:rPr>
                <w:rFonts w:ascii="Bookman Old Style" w:hAnsi="Bookman Old Style" w:cs="Arial"/>
                <w:spacing w:val="1"/>
              </w:rPr>
              <w:t>a</w:t>
            </w:r>
            <w:r w:rsidRPr="002F7E9E">
              <w:rPr>
                <w:rFonts w:ascii="Bookman Old Style" w:hAnsi="Bookman Old Style" w:cs="Arial"/>
              </w:rPr>
              <w:t xml:space="preserve">ra </w:t>
            </w:r>
            <w:r w:rsidRPr="002F7E9E">
              <w:rPr>
                <w:rFonts w:ascii="Bookman Old Style" w:hAnsi="Bookman Old Style" w:cs="Arial"/>
                <w:spacing w:val="-3"/>
              </w:rPr>
              <w:t>w</w:t>
            </w:r>
            <w:r w:rsidRPr="002F7E9E">
              <w:rPr>
                <w:rFonts w:ascii="Bookman Old Style" w:hAnsi="Bookman Old Style" w:cs="Arial"/>
                <w:spacing w:val="1"/>
              </w:rPr>
              <w:t>a</w:t>
            </w:r>
            <w:r w:rsidRPr="002F7E9E">
              <w:rPr>
                <w:rFonts w:ascii="Bookman Old Style" w:hAnsi="Bookman Old Style" w:cs="Arial"/>
              </w:rPr>
              <w:t xml:space="preserve">ktu </w:t>
            </w:r>
            <w:r w:rsidRPr="002F7E9E">
              <w:rPr>
                <w:rFonts w:ascii="Bookman Old Style" w:hAnsi="Bookman Old Style" w:cs="Arial"/>
                <w:spacing w:val="1"/>
              </w:rPr>
              <w:t>da</w:t>
            </w:r>
            <w:r w:rsidRPr="002F7E9E">
              <w:rPr>
                <w:rFonts w:ascii="Bookman Old Style" w:hAnsi="Bookman Old Style" w:cs="Arial"/>
              </w:rPr>
              <w:t xml:space="preserve">lam </w:t>
            </w:r>
            <w:r w:rsidRPr="002F7E9E">
              <w:rPr>
                <w:rFonts w:ascii="Bookman Old Style" w:hAnsi="Bookman Old Style" w:cs="Arial"/>
                <w:spacing w:val="-2"/>
              </w:rPr>
              <w:t>s</w:t>
            </w:r>
            <w:r w:rsidRPr="002F7E9E">
              <w:rPr>
                <w:rFonts w:ascii="Bookman Old Style" w:hAnsi="Bookman Old Style" w:cs="Arial"/>
                <w:spacing w:val="1"/>
              </w:rPr>
              <w:t>ua</w:t>
            </w:r>
            <w:r w:rsidRPr="002F7E9E">
              <w:rPr>
                <w:rFonts w:ascii="Bookman Old Style" w:hAnsi="Bookman Old Style" w:cs="Arial"/>
                <w:spacing w:val="-2"/>
              </w:rPr>
              <w:t>t</w:t>
            </w:r>
            <w:r w:rsidRPr="002F7E9E">
              <w:rPr>
                <w:rFonts w:ascii="Bookman Old Style" w:hAnsi="Bookman Old Style" w:cs="Arial"/>
              </w:rPr>
              <w:t>u t</w:t>
            </w:r>
            <w:r w:rsidRPr="002F7E9E">
              <w:rPr>
                <w:rFonts w:ascii="Bookman Old Style" w:hAnsi="Bookman Old Style" w:cs="Arial"/>
                <w:spacing w:val="1"/>
              </w:rPr>
              <w:t>e</w:t>
            </w:r>
            <w:r w:rsidRPr="002F7E9E">
              <w:rPr>
                <w:rFonts w:ascii="Bookman Old Style" w:hAnsi="Bookman Old Style" w:cs="Arial"/>
                <w:spacing w:val="-1"/>
              </w:rPr>
              <w:t>m</w:t>
            </w:r>
            <w:r w:rsidRPr="002F7E9E">
              <w:rPr>
                <w:rFonts w:ascii="Bookman Old Style" w:hAnsi="Bookman Old Style" w:cs="Arial"/>
                <w:spacing w:val="1"/>
              </w:rPr>
              <w:t>pa</w:t>
            </w:r>
            <w:r w:rsidRPr="002F7E9E">
              <w:rPr>
                <w:rFonts w:ascii="Bookman Old Style" w:hAnsi="Bookman Old Style" w:cs="Arial"/>
              </w:rPr>
              <w:t xml:space="preserve">t </w:t>
            </w:r>
            <w:r w:rsidRPr="002F7E9E">
              <w:rPr>
                <w:rFonts w:ascii="Bookman Old Style" w:hAnsi="Bookman Old Style" w:cs="Arial"/>
                <w:spacing w:val="1"/>
              </w:rPr>
              <w:t>da</w:t>
            </w:r>
            <w:r w:rsidRPr="002F7E9E">
              <w:rPr>
                <w:rFonts w:ascii="Bookman Old Style" w:hAnsi="Bookman Old Style" w:cs="Arial"/>
              </w:rPr>
              <w:t xml:space="preserve">n </w:t>
            </w:r>
            <w:r w:rsidRPr="002F7E9E">
              <w:rPr>
                <w:rFonts w:ascii="Bookman Old Style" w:hAnsi="Bookman Old Style" w:cs="Arial"/>
                <w:spacing w:val="1"/>
              </w:rPr>
              <w:t>be</w:t>
            </w:r>
            <w:r w:rsidRPr="002F7E9E">
              <w:rPr>
                <w:rFonts w:ascii="Bookman Old Style" w:hAnsi="Bookman Old Style" w:cs="Arial"/>
              </w:rPr>
              <w:t>rh</w:t>
            </w:r>
            <w:r w:rsidRPr="002F7E9E">
              <w:rPr>
                <w:rFonts w:ascii="Bookman Old Style" w:hAnsi="Bookman Old Style" w:cs="Arial"/>
                <w:spacing w:val="-1"/>
              </w:rPr>
              <w:t>u</w:t>
            </w:r>
            <w:r w:rsidRPr="002F7E9E">
              <w:rPr>
                <w:rFonts w:ascii="Bookman Old Style" w:hAnsi="Bookman Old Style" w:cs="Arial"/>
                <w:spacing w:val="1"/>
              </w:rPr>
              <w:t>bun</w:t>
            </w:r>
            <w:r w:rsidRPr="002F7E9E">
              <w:rPr>
                <w:rFonts w:ascii="Bookman Old Style" w:hAnsi="Bookman Old Style" w:cs="Arial"/>
                <w:spacing w:val="-1"/>
              </w:rPr>
              <w:t>ga</w:t>
            </w:r>
            <w:r w:rsidRPr="002F7E9E">
              <w:rPr>
                <w:rFonts w:ascii="Bookman Old Style" w:hAnsi="Bookman Old Style" w:cs="Arial"/>
              </w:rPr>
              <w:t>n</w:t>
            </w:r>
            <w:r w:rsidRPr="002F7E9E">
              <w:rPr>
                <w:rFonts w:ascii="Bookman Old Style" w:hAnsi="Bookman Old Style" w:cs="Arial"/>
                <w:spacing w:val="2"/>
              </w:rPr>
              <w:t xml:space="preserve"> </w:t>
            </w:r>
            <w:r w:rsidRPr="002F7E9E">
              <w:rPr>
                <w:rFonts w:ascii="Bookman Old Style" w:hAnsi="Bookman Old Style" w:cs="Arial"/>
                <w:spacing w:val="1"/>
              </w:rPr>
              <w:t>den</w:t>
            </w:r>
            <w:r w:rsidRPr="002F7E9E">
              <w:rPr>
                <w:rFonts w:ascii="Bookman Old Style" w:hAnsi="Bookman Old Style" w:cs="Arial"/>
                <w:spacing w:val="-1"/>
              </w:rPr>
              <w:t>ga</w:t>
            </w:r>
            <w:r w:rsidRPr="002F7E9E">
              <w:rPr>
                <w:rFonts w:ascii="Bookman Old Style" w:hAnsi="Bookman Old Style" w:cs="Arial"/>
              </w:rPr>
              <w:t>n</w:t>
            </w:r>
            <w:r w:rsidRPr="002F7E9E">
              <w:rPr>
                <w:rFonts w:ascii="Bookman Old Style" w:hAnsi="Bookman Old Style" w:cs="Arial"/>
                <w:spacing w:val="2"/>
              </w:rPr>
              <w:t xml:space="preserve"> </w:t>
            </w:r>
            <w:r w:rsidRPr="002F7E9E">
              <w:rPr>
                <w:rFonts w:ascii="Bookman Old Style" w:hAnsi="Bookman Old Style" w:cs="Arial"/>
                <w:spacing w:val="1"/>
              </w:rPr>
              <w:t>o</w:t>
            </w:r>
            <w:r w:rsidRPr="002F7E9E">
              <w:rPr>
                <w:rFonts w:ascii="Bookman Old Style" w:hAnsi="Bookman Old Style" w:cs="Arial"/>
              </w:rPr>
              <w:t>ra</w:t>
            </w:r>
            <w:r w:rsidRPr="002F7E9E">
              <w:rPr>
                <w:rFonts w:ascii="Bookman Old Style" w:hAnsi="Bookman Old Style" w:cs="Arial"/>
                <w:spacing w:val="1"/>
              </w:rPr>
              <w:t>n</w:t>
            </w:r>
            <w:r w:rsidRPr="002F7E9E">
              <w:rPr>
                <w:rFonts w:ascii="Bookman Old Style" w:hAnsi="Bookman Old Style" w:cs="Arial"/>
                <w:spacing w:val="2"/>
              </w:rPr>
              <w:t>g</w:t>
            </w:r>
            <w:r w:rsidRPr="002F7E9E">
              <w:rPr>
                <w:rFonts w:ascii="Bookman Old Style" w:hAnsi="Bookman Old Style" w:cs="Arial"/>
                <w:spacing w:val="-1"/>
              </w:rPr>
              <w:t>-</w:t>
            </w:r>
            <w:r w:rsidRPr="002F7E9E">
              <w:rPr>
                <w:rFonts w:ascii="Bookman Old Style" w:hAnsi="Bookman Old Style" w:cs="Arial"/>
                <w:spacing w:val="1"/>
              </w:rPr>
              <w:t>o</w:t>
            </w:r>
            <w:r w:rsidRPr="002F7E9E">
              <w:rPr>
                <w:rFonts w:ascii="Bookman Old Style" w:hAnsi="Bookman Old Style" w:cs="Arial"/>
              </w:rPr>
              <w:t>ra</w:t>
            </w:r>
            <w:r w:rsidRPr="002F7E9E">
              <w:rPr>
                <w:rFonts w:ascii="Bookman Old Style" w:hAnsi="Bookman Old Style" w:cs="Arial"/>
                <w:spacing w:val="1"/>
              </w:rPr>
              <w:t>n</w:t>
            </w:r>
            <w:r w:rsidRPr="002F7E9E">
              <w:rPr>
                <w:rFonts w:ascii="Bookman Old Style" w:hAnsi="Bookman Old Style" w:cs="Arial"/>
              </w:rPr>
              <w:t xml:space="preserve">g </w:t>
            </w:r>
            <w:r w:rsidRPr="002F7E9E">
              <w:rPr>
                <w:rFonts w:ascii="Bookman Old Style" w:hAnsi="Bookman Old Style" w:cs="Arial"/>
                <w:spacing w:val="-2"/>
              </w:rPr>
              <w:t>y</w:t>
            </w:r>
            <w:r w:rsidRPr="002F7E9E">
              <w:rPr>
                <w:rFonts w:ascii="Bookman Old Style" w:hAnsi="Bookman Old Style" w:cs="Arial"/>
                <w:spacing w:val="1"/>
              </w:rPr>
              <w:t>an</w:t>
            </w:r>
            <w:r w:rsidRPr="002F7E9E">
              <w:rPr>
                <w:rFonts w:ascii="Bookman Old Style" w:hAnsi="Bookman Old Style" w:cs="Arial"/>
              </w:rPr>
              <w:t>g ti</w:t>
            </w:r>
            <w:r w:rsidRPr="002F7E9E">
              <w:rPr>
                <w:rFonts w:ascii="Bookman Old Style" w:hAnsi="Bookman Old Style" w:cs="Arial"/>
                <w:spacing w:val="1"/>
              </w:rPr>
              <w:t>ng</w:t>
            </w:r>
            <w:r w:rsidRPr="002F7E9E">
              <w:rPr>
                <w:rFonts w:ascii="Bookman Old Style" w:hAnsi="Bookman Old Style" w:cs="Arial"/>
                <w:spacing w:val="-1"/>
              </w:rPr>
              <w:t>g</w:t>
            </w:r>
            <w:r w:rsidRPr="002F7E9E">
              <w:rPr>
                <w:rFonts w:ascii="Bookman Old Style" w:hAnsi="Bookman Old Style" w:cs="Arial"/>
                <w:spacing w:val="1"/>
              </w:rPr>
              <w:t>a</w:t>
            </w:r>
            <w:r w:rsidRPr="002F7E9E">
              <w:rPr>
                <w:rFonts w:ascii="Bookman Old Style" w:hAnsi="Bookman Old Style" w:cs="Arial"/>
              </w:rPr>
              <w:t>l</w:t>
            </w:r>
            <w:r w:rsidRPr="002F7E9E">
              <w:rPr>
                <w:rFonts w:ascii="Bookman Old Style" w:hAnsi="Bookman Old Style" w:cs="Arial"/>
                <w:spacing w:val="1"/>
              </w:rPr>
              <w:t xml:space="preserve"> d</w:t>
            </w:r>
            <w:r w:rsidRPr="002F7E9E">
              <w:rPr>
                <w:rFonts w:ascii="Bookman Old Style" w:hAnsi="Bookman Old Style" w:cs="Arial"/>
              </w:rPr>
              <w:t>i</w:t>
            </w:r>
            <w:r w:rsidRPr="002F7E9E">
              <w:rPr>
                <w:rFonts w:ascii="Bookman Old Style" w:hAnsi="Bookman Old Style" w:cs="Arial"/>
                <w:spacing w:val="1"/>
              </w:rPr>
              <w:t xml:space="preserve"> </w:t>
            </w:r>
            <w:r w:rsidRPr="002F7E9E">
              <w:rPr>
                <w:rFonts w:ascii="Bookman Old Style" w:hAnsi="Bookman Old Style" w:cs="Arial"/>
              </w:rPr>
              <w:t>t</w:t>
            </w:r>
            <w:r w:rsidRPr="002F7E9E">
              <w:rPr>
                <w:rFonts w:ascii="Bookman Old Style" w:hAnsi="Bookman Old Style" w:cs="Arial"/>
                <w:spacing w:val="1"/>
              </w:rPr>
              <w:t>empa</w:t>
            </w:r>
            <w:r w:rsidRPr="002F7E9E">
              <w:rPr>
                <w:rFonts w:ascii="Bookman Old Style" w:hAnsi="Bookman Old Style" w:cs="Arial"/>
              </w:rPr>
              <w:t>t t</w:t>
            </w:r>
            <w:r w:rsidRPr="002F7E9E">
              <w:rPr>
                <w:rFonts w:ascii="Bookman Old Style" w:hAnsi="Bookman Old Style" w:cs="Arial"/>
                <w:spacing w:val="1"/>
              </w:rPr>
              <w:t>e</w:t>
            </w:r>
            <w:r w:rsidRPr="002F7E9E">
              <w:rPr>
                <w:rFonts w:ascii="Bookman Old Style" w:hAnsi="Bookman Old Style" w:cs="Arial"/>
              </w:rPr>
              <w:t>rse</w:t>
            </w:r>
            <w:r w:rsidRPr="002F7E9E">
              <w:rPr>
                <w:rFonts w:ascii="Bookman Old Style" w:hAnsi="Bookman Old Style" w:cs="Arial"/>
                <w:spacing w:val="1"/>
              </w:rPr>
              <w:t>b</w:t>
            </w:r>
            <w:r w:rsidRPr="002F7E9E">
              <w:rPr>
                <w:rFonts w:ascii="Bookman Old Style" w:hAnsi="Bookman Old Style" w:cs="Arial"/>
                <w:spacing w:val="-1"/>
              </w:rPr>
              <w:t>u</w:t>
            </w:r>
            <w:r w:rsidRPr="002F7E9E">
              <w:rPr>
                <w:rFonts w:ascii="Bookman Old Style" w:hAnsi="Bookman Old Style" w:cs="Arial"/>
              </w:rPr>
              <w:t>t.</w:t>
            </w:r>
          </w:p>
        </w:tc>
      </w:tr>
    </w:tbl>
    <w:p w:rsidR="00DF0AA2" w:rsidRPr="00163D38" w:rsidRDefault="00DF0AA2" w:rsidP="00DF0AA2">
      <w:pPr>
        <w:widowControl w:val="0"/>
        <w:autoSpaceDE w:val="0"/>
        <w:autoSpaceDN w:val="0"/>
        <w:adjustRightInd w:val="0"/>
        <w:spacing w:before="1" w:line="180" w:lineRule="exact"/>
        <w:rPr>
          <w:rFonts w:ascii="Bookman Old Style" w:hAnsi="Bookman Old Style" w:cs="Times New Roman"/>
          <w:sz w:val="18"/>
          <w:szCs w:val="18"/>
        </w:rPr>
      </w:pPr>
    </w:p>
    <w:p w:rsidR="00DF0AA2" w:rsidRPr="00163D38" w:rsidRDefault="00DF0AA2" w:rsidP="00DF0AA2">
      <w:pPr>
        <w:widowControl w:val="0"/>
        <w:autoSpaceDE w:val="0"/>
        <w:autoSpaceDN w:val="0"/>
        <w:adjustRightInd w:val="0"/>
        <w:spacing w:line="200" w:lineRule="exact"/>
        <w:rPr>
          <w:rFonts w:ascii="Bookman Old Style" w:hAnsi="Bookman Old Style" w:cs="Times New Roman"/>
          <w:sz w:val="20"/>
          <w:szCs w:val="20"/>
        </w:rPr>
      </w:pPr>
    </w:p>
    <w:p w:rsidR="00DF0AA2" w:rsidRPr="00163D38" w:rsidRDefault="00DF0AA2" w:rsidP="00DF0AA2">
      <w:pPr>
        <w:spacing w:line="360" w:lineRule="auto"/>
        <w:ind w:left="425" w:firstLine="567"/>
        <w:rPr>
          <w:rFonts w:ascii="Bookman Old Style" w:hAnsi="Bookman Old Style" w:cs="Arial"/>
          <w:sz w:val="24"/>
          <w:szCs w:val="24"/>
        </w:rPr>
      </w:pPr>
      <w:r w:rsidRPr="00163D38">
        <w:rPr>
          <w:rFonts w:ascii="Bookman Old Style" w:hAnsi="Bookman Old Style" w:cs="Arial"/>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rkan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p</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rtian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t</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lah </w:t>
      </w:r>
      <w:r w:rsidRPr="00163D38">
        <w:rPr>
          <w:rFonts w:ascii="Bookman Old Style" w:hAnsi="Bookman Old Style" w:cs="Arial"/>
          <w:spacing w:val="1"/>
          <w:sz w:val="24"/>
          <w:szCs w:val="24"/>
        </w:rPr>
        <w:t>d</w:t>
      </w:r>
      <w:r w:rsidRPr="00163D38">
        <w:rPr>
          <w:rFonts w:ascii="Bookman Old Style" w:hAnsi="Bookman Old Style" w:cs="Arial"/>
          <w:sz w:val="24"/>
          <w:szCs w:val="24"/>
        </w:rPr>
        <w:t>ise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z w:val="24"/>
          <w:szCs w:val="24"/>
        </w:rPr>
        <w:t>ih</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3"/>
          <w:sz w:val="24"/>
          <w:szCs w:val="24"/>
        </w:rPr>
        <w:t>w</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pa</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rn</w:t>
      </w:r>
      <w:r w:rsidRPr="00163D38">
        <w:rPr>
          <w:rFonts w:ascii="Bookman Old Style" w:hAnsi="Bookman Old Style" w:cs="Arial"/>
          <w:spacing w:val="-2"/>
          <w:sz w:val="24"/>
          <w:szCs w:val="24"/>
        </w:rPr>
        <w:t>y</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4"/>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men</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p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la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2"/>
          <w:sz w:val="24"/>
          <w:szCs w:val="24"/>
        </w:rPr>
        <w:t>/</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 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be</w:t>
      </w:r>
      <w:r w:rsidRPr="00163D38">
        <w:rPr>
          <w:rFonts w:ascii="Bookman Old Style" w:hAnsi="Bookman Old Style" w:cs="Arial"/>
          <w:sz w:val="24"/>
          <w:szCs w:val="24"/>
        </w:rPr>
        <w:t>rh</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bun</w:t>
      </w:r>
      <w:r w:rsidRPr="00163D38">
        <w:rPr>
          <w:rFonts w:ascii="Bookman Old Style" w:hAnsi="Bookman Old Style" w:cs="Arial"/>
          <w:spacing w:val="-1"/>
          <w:sz w:val="24"/>
          <w:szCs w:val="24"/>
        </w:rPr>
        <w:t>ga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 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ia</w:t>
      </w:r>
      <w:r w:rsidRPr="00163D38">
        <w:rPr>
          <w:rFonts w:ascii="Bookman Old Style" w:hAnsi="Bookman Old Style" w:cs="Arial"/>
          <w:spacing w:val="1"/>
          <w:sz w:val="24"/>
          <w:szCs w:val="24"/>
        </w:rPr>
        <w:t>ta</w:t>
      </w:r>
      <w:r w:rsidRPr="00163D38">
        <w:rPr>
          <w:rFonts w:ascii="Bookman Old Style" w:hAnsi="Bookman Old Style" w:cs="Arial"/>
          <w:sz w:val="24"/>
          <w:szCs w:val="24"/>
        </w:rPr>
        <w:t>n rekre</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3"/>
          <w:sz w:val="24"/>
          <w:szCs w:val="24"/>
        </w:rPr>
        <w:t>/</w:t>
      </w:r>
      <w:r w:rsidRPr="00163D38">
        <w:rPr>
          <w:rFonts w:ascii="Bookman Old Style" w:hAnsi="Bookman Old Style" w:cs="Arial"/>
          <w:i/>
          <w:iCs/>
          <w:spacing w:val="1"/>
          <w:sz w:val="24"/>
          <w:szCs w:val="24"/>
        </w:rPr>
        <w:t>p</w:t>
      </w:r>
      <w:r w:rsidRPr="00163D38">
        <w:rPr>
          <w:rFonts w:ascii="Bookman Old Style" w:hAnsi="Bookman Old Style" w:cs="Arial"/>
          <w:i/>
          <w:iCs/>
          <w:spacing w:val="-3"/>
          <w:sz w:val="24"/>
          <w:szCs w:val="24"/>
        </w:rPr>
        <w:t>l</w:t>
      </w:r>
      <w:r w:rsidRPr="00163D38">
        <w:rPr>
          <w:rFonts w:ascii="Bookman Old Style" w:hAnsi="Bookman Old Style" w:cs="Arial"/>
          <w:i/>
          <w:iCs/>
          <w:spacing w:val="1"/>
          <w:sz w:val="24"/>
          <w:szCs w:val="24"/>
        </w:rPr>
        <w:t>ea</w:t>
      </w:r>
      <w:r w:rsidRPr="00163D38">
        <w:rPr>
          <w:rFonts w:ascii="Bookman Old Style" w:hAnsi="Bookman Old Style" w:cs="Arial"/>
          <w:i/>
          <w:iCs/>
          <w:sz w:val="24"/>
          <w:szCs w:val="24"/>
        </w:rPr>
        <w:t>s</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e</w:t>
      </w:r>
      <w:r w:rsidRPr="00163D38">
        <w:rPr>
          <w:rFonts w:ascii="Bookman Old Style" w:hAnsi="Bookman Old Style" w:cs="Arial"/>
          <w:sz w:val="24"/>
          <w:szCs w:val="24"/>
        </w:rPr>
        <w:t>. P</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rti</w:t>
      </w:r>
      <w:r w:rsidRPr="00163D38">
        <w:rPr>
          <w:rFonts w:ascii="Bookman Old Style" w:hAnsi="Bookman Old Style" w:cs="Arial"/>
          <w:spacing w:val="-2"/>
          <w:sz w:val="24"/>
          <w:szCs w:val="24"/>
        </w:rPr>
        <w:t>a</w:t>
      </w:r>
      <w:r w:rsidRPr="00163D38">
        <w:rPr>
          <w:rFonts w:ascii="Bookman Old Style" w:hAnsi="Bookman Old Style" w:cs="Arial"/>
          <w:spacing w:val="3"/>
          <w:sz w:val="24"/>
          <w:szCs w:val="24"/>
        </w:rPr>
        <w:t>n</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rtian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rse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un</w:t>
      </w:r>
      <w:r w:rsidRPr="00163D38">
        <w:rPr>
          <w:rFonts w:ascii="Bookman Old Style" w:hAnsi="Bookman Old Style" w:cs="Arial"/>
          <w:sz w:val="24"/>
          <w:szCs w:val="24"/>
        </w:rPr>
        <w:t>ju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dan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ua</w:t>
      </w:r>
      <w:r w:rsidRPr="00163D38">
        <w:rPr>
          <w:rFonts w:ascii="Bookman Old Style" w:hAnsi="Bookman Old Style" w:cs="Arial"/>
          <w:sz w:val="24"/>
          <w:szCs w:val="24"/>
        </w:rPr>
        <w:t>tu</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kt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stik</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hu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 xml:space="preserve"> 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 f</w:t>
      </w:r>
      <w:r w:rsidRPr="00163D38">
        <w:rPr>
          <w:rFonts w:ascii="Bookman Old Style" w:hAnsi="Bookman Old Style" w:cs="Arial"/>
          <w:spacing w:val="1"/>
          <w:sz w:val="24"/>
          <w:szCs w:val="24"/>
        </w:rPr>
        <w:t>a</w:t>
      </w:r>
      <w:r w:rsidRPr="00163D38">
        <w:rPr>
          <w:rFonts w:ascii="Bookman Old Style" w:hAnsi="Bookman Old Style" w:cs="Arial"/>
          <w:sz w:val="24"/>
          <w:szCs w:val="24"/>
        </w:rPr>
        <w:t>kt</w:t>
      </w:r>
      <w:r w:rsidRPr="00163D38">
        <w:rPr>
          <w:rFonts w:ascii="Bookman Old Style" w:hAnsi="Bookman Old Style" w:cs="Arial"/>
          <w:spacing w:val="1"/>
          <w:sz w:val="24"/>
          <w:szCs w:val="24"/>
        </w:rPr>
        <w:t>o</w:t>
      </w:r>
      <w:r w:rsidRPr="00163D38">
        <w:rPr>
          <w:rFonts w:ascii="Bookman Old Style" w:hAnsi="Bookman Old Style" w:cs="Arial"/>
          <w:spacing w:val="7"/>
          <w:sz w:val="24"/>
          <w:szCs w:val="24"/>
        </w:rPr>
        <w:t>r</w:t>
      </w:r>
      <w:r w:rsidRPr="00163D38">
        <w:rPr>
          <w:rFonts w:ascii="Bookman Old Style" w:hAnsi="Bookman Old Style" w:cs="Arial"/>
          <w:spacing w:val="-3"/>
          <w:sz w:val="24"/>
          <w:szCs w:val="24"/>
        </w:rPr>
        <w:t>-</w:t>
      </w:r>
      <w:r w:rsidRPr="00163D38">
        <w:rPr>
          <w:rFonts w:ascii="Bookman Old Style" w:hAnsi="Bookman Old Style" w:cs="Arial"/>
          <w:spacing w:val="3"/>
          <w:sz w:val="24"/>
          <w:szCs w:val="24"/>
        </w:rPr>
        <w:t>f</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k</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 xml:space="preserve"> 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 s</w:t>
      </w:r>
      <w:r w:rsidRPr="00163D38">
        <w:rPr>
          <w:rFonts w:ascii="Bookman Old Style" w:hAnsi="Bookman Old Style" w:cs="Arial"/>
          <w:spacing w:val="1"/>
          <w:sz w:val="24"/>
          <w:szCs w:val="24"/>
        </w:rPr>
        <w:t>eba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w:t>
      </w:r>
    </w:p>
    <w:p w:rsidR="00DF0AA2" w:rsidRPr="002F7E9E" w:rsidRDefault="00DF0AA2" w:rsidP="00DF0AA2">
      <w:pPr>
        <w:spacing w:line="360" w:lineRule="auto"/>
        <w:ind w:left="709" w:hanging="283"/>
        <w:rPr>
          <w:rFonts w:ascii="Bookman Old Style" w:hAnsi="Bookman Old Style" w:cs="Arial"/>
          <w:color w:val="000000"/>
          <w:sz w:val="24"/>
          <w:szCs w:val="24"/>
        </w:rPr>
      </w:pPr>
      <w:r w:rsidRPr="002F7E9E">
        <w:rPr>
          <w:rFonts w:ascii="Bookman Old Style" w:hAnsi="Bookman Old Style" w:cs="Arial"/>
          <w:color w:val="000000"/>
          <w:sz w:val="24"/>
          <w:szCs w:val="24"/>
        </w:rPr>
        <w:t>a.</w:t>
      </w:r>
      <w:r>
        <w:rPr>
          <w:rFonts w:ascii="Bookman Old Style" w:hAnsi="Bookman Old Style" w:cs="Arial"/>
          <w:color w:val="000000"/>
          <w:sz w:val="24"/>
          <w:szCs w:val="24"/>
        </w:rPr>
        <w:tab/>
      </w:r>
      <w:r w:rsidRPr="002F7E9E">
        <w:rPr>
          <w:rFonts w:ascii="Bookman Old Style" w:hAnsi="Bookman Old Style" w:cs="Arial"/>
          <w:color w:val="000000"/>
          <w:sz w:val="24"/>
          <w:szCs w:val="24"/>
        </w:rPr>
        <w:t>Perjalanan dilakukan untuk sementara waktu</w:t>
      </w:r>
    </w:p>
    <w:p w:rsidR="00DF0AA2" w:rsidRPr="002F7E9E" w:rsidRDefault="00DF0AA2" w:rsidP="00DF0AA2">
      <w:pPr>
        <w:spacing w:line="360" w:lineRule="auto"/>
        <w:ind w:left="709" w:hanging="283"/>
        <w:rPr>
          <w:rFonts w:ascii="Bookman Old Style" w:hAnsi="Bookman Old Style" w:cs="Arial"/>
          <w:color w:val="000000"/>
          <w:sz w:val="24"/>
          <w:szCs w:val="24"/>
        </w:rPr>
      </w:pPr>
      <w:r w:rsidRPr="002F7E9E">
        <w:rPr>
          <w:rFonts w:ascii="Bookman Old Style" w:hAnsi="Bookman Old Style" w:cs="Arial"/>
          <w:color w:val="000000"/>
          <w:sz w:val="24"/>
          <w:szCs w:val="24"/>
        </w:rPr>
        <w:t>b.</w:t>
      </w:r>
      <w:r>
        <w:rPr>
          <w:rFonts w:ascii="Bookman Old Style" w:hAnsi="Bookman Old Style" w:cs="Arial"/>
          <w:color w:val="000000"/>
          <w:sz w:val="24"/>
          <w:szCs w:val="24"/>
        </w:rPr>
        <w:tab/>
      </w:r>
      <w:r w:rsidRPr="002F7E9E">
        <w:rPr>
          <w:rFonts w:ascii="Bookman Old Style" w:hAnsi="Bookman Old Style" w:cs="Arial"/>
          <w:color w:val="000000"/>
          <w:sz w:val="24"/>
          <w:szCs w:val="24"/>
        </w:rPr>
        <w:t>Perjalanan dilakukan dari suatu tempat ke tempat lainnya</w:t>
      </w:r>
    </w:p>
    <w:p w:rsidR="00DF0AA2" w:rsidRPr="002F7E9E" w:rsidRDefault="00DF0AA2" w:rsidP="00DF0AA2">
      <w:pPr>
        <w:spacing w:line="360" w:lineRule="auto"/>
        <w:ind w:left="709" w:hanging="283"/>
        <w:rPr>
          <w:rFonts w:ascii="Bookman Old Style" w:hAnsi="Bookman Old Style" w:cs="Arial"/>
          <w:color w:val="000000"/>
          <w:sz w:val="24"/>
          <w:szCs w:val="24"/>
        </w:rPr>
      </w:pPr>
      <w:r w:rsidRPr="002F7E9E">
        <w:rPr>
          <w:rFonts w:ascii="Bookman Old Style" w:hAnsi="Bookman Old Style" w:cs="Arial"/>
          <w:color w:val="000000"/>
          <w:sz w:val="24"/>
          <w:szCs w:val="24"/>
        </w:rPr>
        <w:t>c.</w:t>
      </w:r>
      <w:r>
        <w:rPr>
          <w:rFonts w:ascii="Bookman Old Style" w:hAnsi="Bookman Old Style" w:cs="Arial"/>
          <w:color w:val="000000"/>
          <w:sz w:val="24"/>
          <w:szCs w:val="24"/>
        </w:rPr>
        <w:tab/>
      </w:r>
      <w:r w:rsidRPr="002F7E9E">
        <w:rPr>
          <w:rFonts w:ascii="Bookman Old Style" w:hAnsi="Bookman Old Style" w:cs="Arial"/>
          <w:color w:val="000000"/>
          <w:sz w:val="24"/>
          <w:szCs w:val="24"/>
        </w:rPr>
        <w:t>Perjalanan (apapun bentuknya) harus selalu dikaitkan dengan rekreasi.</w:t>
      </w:r>
    </w:p>
    <w:p w:rsidR="00DF0AA2" w:rsidRPr="00163D38" w:rsidRDefault="00DF0AA2" w:rsidP="00DF0AA2">
      <w:pPr>
        <w:spacing w:line="360" w:lineRule="auto"/>
        <w:ind w:left="709" w:hanging="283"/>
        <w:rPr>
          <w:rFonts w:ascii="Bookman Old Style" w:hAnsi="Bookman Old Style" w:cs="Arial"/>
          <w:sz w:val="24"/>
          <w:szCs w:val="24"/>
        </w:rPr>
      </w:pPr>
      <w:r w:rsidRPr="002F7E9E">
        <w:rPr>
          <w:rFonts w:ascii="Bookman Old Style" w:hAnsi="Bookman Old Style" w:cs="Arial"/>
          <w:color w:val="000000"/>
          <w:sz w:val="24"/>
          <w:szCs w:val="24"/>
        </w:rPr>
        <w:lastRenderedPageBreak/>
        <w:t>d.</w:t>
      </w:r>
      <w:r>
        <w:rPr>
          <w:rFonts w:ascii="Bookman Old Style" w:hAnsi="Bookman Old Style" w:cs="Arial"/>
          <w:color w:val="000000"/>
          <w:sz w:val="24"/>
          <w:szCs w:val="24"/>
        </w:rPr>
        <w:tab/>
      </w:r>
      <w:r w:rsidRPr="002F7E9E">
        <w:rPr>
          <w:rFonts w:ascii="Bookman Old Style" w:hAnsi="Bookman Old Style" w:cs="Arial"/>
          <w:color w:val="000000"/>
          <w:sz w:val="24"/>
          <w:szCs w:val="24"/>
        </w:rPr>
        <w:t>Orang yan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me</w:t>
      </w:r>
      <w:r w:rsidRPr="00163D38">
        <w:rPr>
          <w:rFonts w:ascii="Bookman Old Style" w:hAnsi="Bookman Old Style" w:cs="Arial"/>
          <w:sz w:val="24"/>
          <w:szCs w:val="24"/>
        </w:rPr>
        <w:t>lak</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 ti</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ri </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fk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h </w:t>
      </w:r>
      <w:r w:rsidRPr="00163D38">
        <w:rPr>
          <w:rFonts w:ascii="Bookman Old Style" w:hAnsi="Bookman Old Style" w:cs="Arial"/>
          <w:spacing w:val="1"/>
          <w:sz w:val="24"/>
          <w:szCs w:val="24"/>
        </w:rPr>
        <w:t>d</w:t>
      </w:r>
      <w:r w:rsidRPr="00163D38">
        <w:rPr>
          <w:rFonts w:ascii="Bookman Old Style" w:hAnsi="Bookman Old Style" w:cs="Arial"/>
          <w:sz w:val="24"/>
          <w:szCs w:val="24"/>
        </w:rPr>
        <w:t>i 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mp</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iku</w:t>
      </w:r>
      <w:r w:rsidRPr="00163D38">
        <w:rPr>
          <w:rFonts w:ascii="Bookman Old Style" w:hAnsi="Bookman Old Style" w:cs="Arial"/>
          <w:spacing w:val="1"/>
          <w:sz w:val="24"/>
          <w:szCs w:val="24"/>
        </w:rPr>
        <w:t>n</w:t>
      </w:r>
      <w:r w:rsidRPr="00163D38">
        <w:rPr>
          <w:rFonts w:ascii="Bookman Old Style" w:hAnsi="Bookman Old Style" w:cs="Arial"/>
          <w:sz w:val="24"/>
          <w:szCs w:val="24"/>
        </w:rPr>
        <w:t>ju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in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i/>
          <w:iCs/>
          <w:sz w:val="24"/>
          <w:szCs w:val="24"/>
        </w:rPr>
        <w:t>k</w:t>
      </w:r>
      <w:r w:rsidRPr="00163D38">
        <w:rPr>
          <w:rFonts w:ascii="Bookman Old Style" w:hAnsi="Bookman Old Style" w:cs="Arial"/>
          <w:i/>
          <w:iCs/>
          <w:spacing w:val="1"/>
          <w:sz w:val="24"/>
          <w:szCs w:val="24"/>
        </w:rPr>
        <w:t>on</w:t>
      </w:r>
      <w:r w:rsidRPr="00163D38">
        <w:rPr>
          <w:rFonts w:ascii="Bookman Old Style" w:hAnsi="Bookman Old Style" w:cs="Arial"/>
          <w:i/>
          <w:iCs/>
          <w:spacing w:val="-2"/>
          <w:sz w:val="24"/>
          <w:szCs w:val="24"/>
        </w:rPr>
        <w:t>s</w:t>
      </w:r>
      <w:r w:rsidRPr="00163D38">
        <w:rPr>
          <w:rFonts w:ascii="Bookman Old Style" w:hAnsi="Bookman Old Style" w:cs="Arial"/>
          <w:i/>
          <w:iCs/>
          <w:spacing w:val="1"/>
          <w:sz w:val="24"/>
          <w:szCs w:val="24"/>
        </w:rPr>
        <w:t>u</w:t>
      </w:r>
      <w:r w:rsidRPr="00163D38">
        <w:rPr>
          <w:rFonts w:ascii="Bookman Old Style" w:hAnsi="Bookman Old Style" w:cs="Arial"/>
          <w:i/>
          <w:iCs/>
          <w:spacing w:val="-3"/>
          <w:sz w:val="24"/>
          <w:szCs w:val="24"/>
        </w:rPr>
        <w:t>m</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n</w:t>
      </w:r>
      <w:r w:rsidRPr="00163D38">
        <w:rPr>
          <w:rFonts w:ascii="Bookman Old Style" w:hAnsi="Bookman Old Style" w:cs="Arial"/>
          <w:i/>
          <w:iCs/>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 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3"/>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t.</w:t>
      </w:r>
    </w:p>
    <w:p w:rsidR="00DF0AA2" w:rsidRPr="00163D38" w:rsidRDefault="00DF0AA2" w:rsidP="00DF0AA2">
      <w:pPr>
        <w:spacing w:line="360" w:lineRule="auto"/>
        <w:ind w:left="425" w:firstLine="567"/>
        <w:rPr>
          <w:rFonts w:ascii="Bookman Old Style" w:hAnsi="Bookman Old Style" w:cs="Arial"/>
          <w:sz w:val="24"/>
          <w:szCs w:val="24"/>
        </w:rPr>
      </w:pPr>
      <w:r w:rsidRPr="00163D38">
        <w:rPr>
          <w:rFonts w:ascii="Bookman Old Style" w:hAnsi="Bookman Old Style" w:cs="Arial"/>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rk</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f</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w:t>
      </w:r>
      <w:r w:rsidRPr="00163D38">
        <w:rPr>
          <w:rFonts w:ascii="Bookman Old Style" w:hAnsi="Bookman Old Style" w:cs="Arial"/>
          <w:sz w:val="24"/>
          <w:szCs w:val="24"/>
        </w:rPr>
        <w:t>f</w:t>
      </w:r>
      <w:r w:rsidRPr="00163D38">
        <w:rPr>
          <w:rFonts w:ascii="Bookman Old Style" w:hAnsi="Bookman Old Style" w:cs="Arial"/>
          <w:spacing w:val="1"/>
          <w:sz w:val="24"/>
          <w:szCs w:val="24"/>
        </w:rPr>
        <w:t>a</w:t>
      </w:r>
      <w:r w:rsidRPr="00163D38">
        <w:rPr>
          <w:rFonts w:ascii="Bookman Old Style" w:hAnsi="Bookman Old Style" w:cs="Arial"/>
          <w:sz w:val="24"/>
          <w:szCs w:val="24"/>
        </w:rPr>
        <w:t>kt</w:t>
      </w:r>
      <w:r w:rsidRPr="00163D38">
        <w:rPr>
          <w:rFonts w:ascii="Bookman Old Style" w:hAnsi="Bookman Old Style" w:cs="Arial"/>
          <w:spacing w:val="1"/>
          <w:sz w:val="24"/>
          <w:szCs w:val="24"/>
        </w:rPr>
        <w:t>o</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iartikan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z w:val="24"/>
          <w:szCs w:val="24"/>
        </w:rPr>
        <w:t>u</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un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 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3"/>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ktu</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isel</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ri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t</w:t>
      </w:r>
      <w:r w:rsidRPr="00163D38">
        <w:rPr>
          <w:rFonts w:ascii="Bookman Old Style" w:hAnsi="Bookman Old Style" w:cs="Arial"/>
          <w:sz w:val="24"/>
          <w:szCs w:val="24"/>
        </w:rPr>
        <w:t>u</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ke 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lai</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ks</w:t>
      </w:r>
      <w:r w:rsidRPr="00163D38">
        <w:rPr>
          <w:rFonts w:ascii="Bookman Old Style" w:hAnsi="Bookman Old Style" w:cs="Arial"/>
          <w:spacing w:val="1"/>
          <w:sz w:val="24"/>
          <w:szCs w:val="24"/>
        </w:rPr>
        <w:t>u</w:t>
      </w:r>
      <w:r w:rsidRPr="00163D38">
        <w:rPr>
          <w:rFonts w:ascii="Bookman Old Style" w:hAnsi="Bookman Old Style" w:cs="Arial"/>
          <w:sz w:val="24"/>
          <w:szCs w:val="24"/>
        </w:rPr>
        <w:t>d</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rus</w:t>
      </w:r>
      <w:r w:rsidRPr="00163D38">
        <w:rPr>
          <w:rFonts w:ascii="Bookman Old Style" w:hAnsi="Bookman Old Style" w:cs="Arial"/>
          <w:spacing w:val="1"/>
          <w:sz w:val="24"/>
          <w:szCs w:val="24"/>
        </w:rPr>
        <w:t>a</w:t>
      </w:r>
      <w:r w:rsidRPr="00163D38">
        <w:rPr>
          <w:rFonts w:ascii="Bookman Old Style" w:hAnsi="Bookman Old Style" w:cs="Arial"/>
          <w:spacing w:val="8"/>
          <w:sz w:val="24"/>
          <w:szCs w:val="24"/>
        </w:rPr>
        <w:t>h</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i/>
          <w:iCs/>
          <w:sz w:val="24"/>
          <w:szCs w:val="24"/>
        </w:rPr>
        <w:t>(b</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s</w:t>
      </w:r>
      <w:r w:rsidRPr="00163D38">
        <w:rPr>
          <w:rFonts w:ascii="Bookman Old Style" w:hAnsi="Bookman Old Style" w:cs="Arial"/>
          <w:i/>
          <w:iCs/>
          <w:spacing w:val="-3"/>
          <w:sz w:val="24"/>
          <w:szCs w:val="24"/>
        </w:rPr>
        <w:t>i</w:t>
      </w:r>
      <w:r w:rsidRPr="00163D38">
        <w:rPr>
          <w:rFonts w:ascii="Bookman Old Style" w:hAnsi="Bookman Old Style" w:cs="Arial"/>
          <w:i/>
          <w:iCs/>
          <w:spacing w:val="1"/>
          <w:sz w:val="24"/>
          <w:szCs w:val="24"/>
        </w:rPr>
        <w:t>ne</w:t>
      </w:r>
      <w:r w:rsidRPr="00163D38">
        <w:rPr>
          <w:rFonts w:ascii="Bookman Old Style" w:hAnsi="Bookman Old Style" w:cs="Arial"/>
          <w:i/>
          <w:iCs/>
          <w:sz w:val="24"/>
          <w:szCs w:val="24"/>
        </w:rPr>
        <w:t>ss)</w:t>
      </w:r>
      <w:r w:rsidRPr="00163D38">
        <w:rPr>
          <w:rFonts w:ascii="Bookman Old Style" w:hAnsi="Bookman Old Style" w:cs="Arial"/>
          <w:i/>
          <w:iCs/>
          <w:spacing w:val="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ri</w:t>
      </w:r>
      <w:r w:rsidRPr="00163D38">
        <w:rPr>
          <w:rFonts w:ascii="Bookman Old Style" w:hAnsi="Bookman Old Style" w:cs="Arial"/>
          <w:spacing w:val="1"/>
          <w:sz w:val="24"/>
          <w:szCs w:val="24"/>
        </w:rPr>
        <w:t xml:space="preserve"> n</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f</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 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pa</w:t>
      </w:r>
      <w:r w:rsidRPr="00163D38">
        <w:rPr>
          <w:rFonts w:ascii="Bookman Old Style" w:hAnsi="Bookman Old Style" w:cs="Arial"/>
          <w:sz w:val="24"/>
          <w:szCs w:val="24"/>
        </w:rPr>
        <w:t xml:space="preserve">t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iku</w:t>
      </w:r>
      <w:r w:rsidRPr="00163D38">
        <w:rPr>
          <w:rFonts w:ascii="Bookman Old Style" w:hAnsi="Bookman Old Style" w:cs="Arial"/>
          <w:spacing w:val="1"/>
          <w:sz w:val="24"/>
          <w:szCs w:val="24"/>
        </w:rPr>
        <w:t>n</w:t>
      </w:r>
      <w:r w:rsidRPr="00163D38">
        <w:rPr>
          <w:rFonts w:ascii="Bookman Old Style" w:hAnsi="Bookman Old Style" w:cs="Arial"/>
          <w:sz w:val="24"/>
          <w:szCs w:val="24"/>
        </w:rPr>
        <w:t>j</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i, t</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y</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be</w:t>
      </w:r>
      <w:r w:rsidRPr="00163D38">
        <w:rPr>
          <w:rFonts w:ascii="Bookman Old Style" w:hAnsi="Bookman Old Style" w:cs="Arial"/>
          <w:sz w:val="24"/>
          <w:szCs w:val="24"/>
        </w:rPr>
        <w:t>rs</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nan</w:t>
      </w:r>
      <w:r w:rsidRPr="00163D38">
        <w:rPr>
          <w:rFonts w:ascii="Bookman Old Style" w:hAnsi="Bookman Old Style" w:cs="Arial"/>
          <w:spacing w:val="6"/>
          <w:sz w:val="24"/>
          <w:szCs w:val="24"/>
        </w:rPr>
        <w:t>g</w:t>
      </w:r>
      <w:r w:rsidRPr="00163D38">
        <w:rPr>
          <w:rFonts w:ascii="Bookman Old Style" w:hAnsi="Bookman Old Style" w:cs="Arial"/>
          <w:spacing w:val="-1"/>
          <w:sz w:val="24"/>
          <w:szCs w:val="24"/>
        </w:rPr>
        <w:t>-</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uh</w:t>
      </w:r>
      <w:r w:rsidRPr="00163D38">
        <w:rPr>
          <w:rFonts w:ascii="Bookman Old Style" w:hAnsi="Bookman Old Style" w:cs="Arial"/>
          <w:sz w:val="24"/>
          <w:szCs w:val="24"/>
        </w:rPr>
        <w:t>i k</w:t>
      </w:r>
      <w:r w:rsidRPr="00163D38">
        <w:rPr>
          <w:rFonts w:ascii="Bookman Old Style" w:hAnsi="Bookman Old Style" w:cs="Arial"/>
          <w:spacing w:val="1"/>
          <w:sz w:val="24"/>
          <w:szCs w:val="24"/>
        </w:rPr>
        <w:t>e</w:t>
      </w:r>
      <w:r w:rsidRPr="00163D38">
        <w:rPr>
          <w:rFonts w:ascii="Bookman Old Style" w:hAnsi="Bookman Old Style" w:cs="Arial"/>
          <w:sz w:val="24"/>
          <w:szCs w:val="24"/>
        </w:rPr>
        <w:t>in</w:t>
      </w:r>
      <w:r w:rsidRPr="00163D38">
        <w:rPr>
          <w:rFonts w:ascii="Bookman Old Style" w:hAnsi="Bookman Old Style" w:cs="Arial"/>
          <w:spacing w:val="-1"/>
          <w:sz w:val="24"/>
          <w:szCs w:val="24"/>
        </w:rPr>
        <w:t>g</w:t>
      </w:r>
      <w:r w:rsidRPr="00163D38">
        <w:rPr>
          <w:rFonts w:ascii="Bookman Old Style" w:hAnsi="Bookman Old Style" w:cs="Arial"/>
          <w:sz w:val="24"/>
          <w:szCs w:val="24"/>
        </w:rPr>
        <w:t>in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e</w:t>
      </w:r>
      <w:r w:rsidRPr="00163D38">
        <w:rPr>
          <w:rFonts w:ascii="Bookman Old Style" w:hAnsi="Bookman Old Style" w:cs="Arial"/>
          <w:sz w:val="24"/>
          <w:szCs w:val="24"/>
        </w:rPr>
        <w:t>ka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ra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am</w:t>
      </w:r>
      <w:r w:rsidRPr="00163D38">
        <w:rPr>
          <w:rFonts w:ascii="Bookman Old Style" w:hAnsi="Bookman Old Style" w:cs="Arial"/>
          <w:sz w:val="24"/>
          <w:szCs w:val="24"/>
        </w:rPr>
        <w:t>.</w:t>
      </w:r>
    </w:p>
    <w:p w:rsidR="00DF0AA2" w:rsidRPr="00163D38" w:rsidRDefault="00DF0AA2" w:rsidP="00DF0AA2">
      <w:pPr>
        <w:spacing w:line="360" w:lineRule="auto"/>
        <w:ind w:left="425" w:firstLine="567"/>
        <w:rPr>
          <w:rFonts w:ascii="Bookman Old Style" w:hAnsi="Bookman Old Style" w:cs="Arial"/>
          <w:sz w:val="24"/>
          <w:szCs w:val="24"/>
        </w:rPr>
      </w:pPr>
      <w:r w:rsidRPr="00163D38">
        <w:rPr>
          <w:rFonts w:ascii="Bookman Old Style" w:hAnsi="Bookman Old Style" w:cs="Arial"/>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rkan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ang</w:t>
      </w:r>
      <w:r w:rsidRPr="00163D38">
        <w:rPr>
          <w:rFonts w:ascii="Bookman Old Style" w:hAnsi="Bookman Old Style" w:cs="Arial"/>
          <w:spacing w:val="-1"/>
          <w:sz w:val="24"/>
          <w:szCs w:val="24"/>
        </w:rPr>
        <w:t>-</w:t>
      </w:r>
      <w:r w:rsidRPr="00163D38">
        <w:rPr>
          <w:rFonts w:ascii="Bookman Old Style" w:hAnsi="Bookman Old Style" w:cs="Arial"/>
          <w:sz w:val="24"/>
          <w:szCs w:val="24"/>
        </w:rPr>
        <w:t>Un</w:t>
      </w:r>
      <w:r w:rsidRPr="00163D38">
        <w:rPr>
          <w:rFonts w:ascii="Bookman Old Style" w:hAnsi="Bookman Old Style" w:cs="Arial"/>
          <w:spacing w:val="1"/>
          <w:sz w:val="24"/>
          <w:szCs w:val="24"/>
        </w:rPr>
        <w:t>dan</w:t>
      </w:r>
      <w:r w:rsidRPr="00163D38">
        <w:rPr>
          <w:rFonts w:ascii="Bookman Old Style" w:hAnsi="Bookman Old Style" w:cs="Arial"/>
          <w:sz w:val="24"/>
          <w:szCs w:val="24"/>
        </w:rPr>
        <w:t>g No.</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1</w:t>
      </w:r>
      <w:r w:rsidRPr="00163D38">
        <w:rPr>
          <w:rFonts w:ascii="Bookman Old Style" w:hAnsi="Bookman Old Style" w:cs="Arial"/>
          <w:sz w:val="24"/>
          <w:szCs w:val="24"/>
        </w:rPr>
        <w:t xml:space="preserve">0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hu</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20</w:t>
      </w:r>
      <w:r w:rsidRPr="00163D38">
        <w:rPr>
          <w:rFonts w:ascii="Bookman Old Style" w:hAnsi="Bookman Old Style" w:cs="Arial"/>
          <w:spacing w:val="-1"/>
          <w:sz w:val="24"/>
          <w:szCs w:val="24"/>
        </w:rPr>
        <w:t>0</w:t>
      </w:r>
      <w:r w:rsidRPr="00163D38">
        <w:rPr>
          <w:rFonts w:ascii="Bookman Old Style" w:hAnsi="Bookman Old Style" w:cs="Arial"/>
          <w:sz w:val="24"/>
          <w:szCs w:val="24"/>
        </w:rPr>
        <w:t>9</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 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taan</w:t>
      </w:r>
      <w:r w:rsidRPr="00163D38">
        <w:rPr>
          <w:rFonts w:ascii="Bookman Old Style" w:hAnsi="Bookman Old Style" w:cs="Arial"/>
          <w:sz w:val="24"/>
          <w:szCs w:val="24"/>
        </w:rPr>
        <w:t>, P</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l 2</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isel</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5"/>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w:t>
      </w:r>
    </w:p>
    <w:p w:rsidR="00DF0AA2" w:rsidRPr="00163D38" w:rsidRDefault="00DF0AA2" w:rsidP="00235394">
      <w:pPr>
        <w:widowControl w:val="0"/>
        <w:autoSpaceDE w:val="0"/>
        <w:autoSpaceDN w:val="0"/>
        <w:adjustRightInd w:val="0"/>
        <w:spacing w:before="6"/>
        <w:ind w:left="1275" w:hanging="283"/>
        <w:rPr>
          <w:rFonts w:ascii="Bookman Old Style" w:hAnsi="Bookman Old Style" w:cs="Arial"/>
          <w:sz w:val="24"/>
          <w:szCs w:val="24"/>
        </w:rPr>
      </w:pPr>
      <w:r w:rsidRPr="00163D38">
        <w:rPr>
          <w:rFonts w:ascii="Bookman Old Style" w:hAnsi="Bookman Old Style" w:cs="Arial"/>
          <w:spacing w:val="1"/>
          <w:sz w:val="24"/>
          <w:szCs w:val="24"/>
        </w:rPr>
        <w:t>a</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ma</w:t>
      </w:r>
      <w:r w:rsidRPr="00163D38">
        <w:rPr>
          <w:rFonts w:ascii="Bookman Old Style" w:hAnsi="Bookman Old Style" w:cs="Arial"/>
          <w:spacing w:val="-1"/>
          <w:sz w:val="24"/>
          <w:szCs w:val="24"/>
        </w:rPr>
        <w:t>n</w:t>
      </w:r>
      <w:r w:rsidRPr="00163D38">
        <w:rPr>
          <w:rFonts w:ascii="Bookman Old Style" w:hAnsi="Bookman Old Style" w:cs="Arial"/>
          <w:sz w:val="24"/>
          <w:szCs w:val="24"/>
        </w:rPr>
        <w:t>f</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t;</w:t>
      </w:r>
    </w:p>
    <w:p w:rsidR="00DF0AA2" w:rsidRPr="00163D38" w:rsidRDefault="00DF0AA2" w:rsidP="00235394">
      <w:pPr>
        <w:widowControl w:val="0"/>
        <w:autoSpaceDE w:val="0"/>
        <w:autoSpaceDN w:val="0"/>
        <w:adjustRightInd w:val="0"/>
        <w:ind w:left="1275" w:hanging="283"/>
        <w:rPr>
          <w:rFonts w:ascii="Bookman Old Style" w:hAnsi="Bookman Old Style" w:cs="Arial"/>
          <w:sz w:val="24"/>
          <w:szCs w:val="24"/>
        </w:rPr>
      </w:pPr>
      <w:r w:rsidRPr="00163D38">
        <w:rPr>
          <w:rFonts w:ascii="Bookman Old Style" w:hAnsi="Bookman Old Style" w:cs="Arial"/>
          <w:spacing w:val="1"/>
          <w:sz w:val="24"/>
          <w:szCs w:val="24"/>
        </w:rPr>
        <w:t>b</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lu</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p>
    <w:p w:rsidR="00DF0AA2" w:rsidRPr="00163D38" w:rsidRDefault="00DF0AA2" w:rsidP="00235394">
      <w:pPr>
        <w:widowControl w:val="0"/>
        <w:autoSpaceDE w:val="0"/>
        <w:autoSpaceDN w:val="0"/>
        <w:adjustRightInd w:val="0"/>
        <w:ind w:left="1275" w:right="-19" w:hanging="283"/>
        <w:rPr>
          <w:rFonts w:ascii="Bookman Old Style" w:hAnsi="Bookman Old Style" w:cs="Arial"/>
          <w:sz w:val="24"/>
          <w:szCs w:val="24"/>
        </w:rPr>
      </w:pPr>
      <w:r w:rsidRPr="00163D38">
        <w:rPr>
          <w:rFonts w:ascii="Bookman Old Style" w:hAnsi="Bookman Old Style" w:cs="Arial"/>
          <w:sz w:val="24"/>
          <w:szCs w:val="24"/>
        </w:rPr>
        <w:t>c.</w:t>
      </w:r>
      <w:r>
        <w:rPr>
          <w:rFonts w:ascii="Bookman Old Style" w:hAnsi="Bookman Old Style" w:cs="Arial"/>
          <w:sz w:val="24"/>
          <w:szCs w:val="24"/>
        </w:rPr>
        <w:tab/>
      </w:r>
      <w:r w:rsidRPr="00163D38">
        <w:rPr>
          <w:rFonts w:ascii="Bookman Old Style" w:hAnsi="Bookman Old Style" w:cs="Arial"/>
          <w:spacing w:val="1"/>
          <w:sz w:val="24"/>
          <w:szCs w:val="24"/>
        </w:rPr>
        <w:t>ad</w:t>
      </w:r>
      <w:r w:rsidRPr="00163D38">
        <w:rPr>
          <w:rFonts w:ascii="Bookman Old Style" w:hAnsi="Bookman Old Style" w:cs="Arial"/>
          <w:sz w:val="24"/>
          <w:szCs w:val="24"/>
        </w:rPr>
        <w:t>il</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m</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 </w:t>
      </w:r>
    </w:p>
    <w:p w:rsidR="00DF0AA2" w:rsidRPr="00163D38" w:rsidRDefault="00DF0AA2" w:rsidP="00235394">
      <w:pPr>
        <w:widowControl w:val="0"/>
        <w:autoSpaceDE w:val="0"/>
        <w:autoSpaceDN w:val="0"/>
        <w:adjustRightInd w:val="0"/>
        <w:ind w:left="1275" w:right="-19" w:hanging="283"/>
        <w:rPr>
          <w:rFonts w:ascii="Bookman Old Style" w:hAnsi="Bookman Old Style" w:cs="Arial"/>
          <w:sz w:val="24"/>
          <w:szCs w:val="24"/>
        </w:rPr>
      </w:pPr>
      <w:r w:rsidRPr="00163D38">
        <w:rPr>
          <w:rFonts w:ascii="Bookman Old Style" w:hAnsi="Bookman Old Style" w:cs="Arial"/>
          <w:spacing w:val="1"/>
          <w:sz w:val="24"/>
          <w:szCs w:val="24"/>
        </w:rPr>
        <w:t>d</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i</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ban</w:t>
      </w:r>
      <w:r w:rsidRPr="00163D38">
        <w:rPr>
          <w:rFonts w:ascii="Bookman Old Style" w:hAnsi="Bookman Old Style" w:cs="Arial"/>
          <w:spacing w:val="-1"/>
          <w:sz w:val="24"/>
          <w:szCs w:val="24"/>
        </w:rPr>
        <w:t>ga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 </w:t>
      </w:r>
    </w:p>
    <w:p w:rsidR="00DF0AA2" w:rsidRPr="00163D38" w:rsidRDefault="00DF0AA2" w:rsidP="00235394">
      <w:pPr>
        <w:widowControl w:val="0"/>
        <w:autoSpaceDE w:val="0"/>
        <w:autoSpaceDN w:val="0"/>
        <w:adjustRightInd w:val="0"/>
        <w:ind w:left="1275" w:right="-19" w:hanging="283"/>
        <w:rPr>
          <w:rFonts w:ascii="Bookman Old Style" w:hAnsi="Bookman Old Style" w:cs="Arial"/>
          <w:sz w:val="24"/>
          <w:szCs w:val="24"/>
        </w:rPr>
      </w:pPr>
      <w:r w:rsidRPr="00163D38">
        <w:rPr>
          <w:rFonts w:ascii="Bookman Old Style" w:hAnsi="Bookman Old Style" w:cs="Arial"/>
          <w:spacing w:val="1"/>
          <w:sz w:val="24"/>
          <w:szCs w:val="24"/>
        </w:rPr>
        <w:t>e</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nd</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z w:val="24"/>
          <w:szCs w:val="24"/>
        </w:rPr>
        <w:t>ia</w:t>
      </w:r>
      <w:r w:rsidRPr="00163D38">
        <w:rPr>
          <w:rFonts w:ascii="Bookman Old Style" w:hAnsi="Bookman Old Style" w:cs="Arial"/>
          <w:spacing w:val="1"/>
          <w:sz w:val="24"/>
          <w:szCs w:val="24"/>
        </w:rPr>
        <w:t>n</w:t>
      </w:r>
      <w:r w:rsidRPr="00163D38">
        <w:rPr>
          <w:rFonts w:ascii="Bookman Old Style" w:hAnsi="Bookman Old Style" w:cs="Arial"/>
          <w:sz w:val="24"/>
          <w:szCs w:val="24"/>
        </w:rPr>
        <w:t>;</w:t>
      </w:r>
    </w:p>
    <w:p w:rsidR="00DF0AA2" w:rsidRPr="00163D38" w:rsidRDefault="00DF0AA2" w:rsidP="00235394">
      <w:pPr>
        <w:widowControl w:val="0"/>
        <w:tabs>
          <w:tab w:val="left" w:pos="460"/>
        </w:tabs>
        <w:autoSpaceDE w:val="0"/>
        <w:autoSpaceDN w:val="0"/>
        <w:adjustRightInd w:val="0"/>
        <w:spacing w:before="2"/>
        <w:ind w:left="1275" w:hanging="283"/>
        <w:rPr>
          <w:rFonts w:ascii="Bookman Old Style" w:hAnsi="Bookman Old Style" w:cs="Arial"/>
          <w:sz w:val="24"/>
          <w:szCs w:val="24"/>
        </w:rPr>
      </w:pPr>
      <w:r w:rsidRPr="00163D38">
        <w:rPr>
          <w:rFonts w:ascii="Bookman Old Style" w:hAnsi="Bookman Old Style" w:cs="Arial"/>
          <w:spacing w:val="3"/>
          <w:sz w:val="24"/>
          <w:szCs w:val="24"/>
        </w:rPr>
        <w:t>f</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les</w:t>
      </w:r>
      <w:r w:rsidRPr="00163D38">
        <w:rPr>
          <w:rFonts w:ascii="Bookman Old Style" w:hAnsi="Bookman Old Style" w:cs="Arial"/>
          <w:spacing w:val="1"/>
          <w:sz w:val="24"/>
          <w:szCs w:val="24"/>
        </w:rPr>
        <w:t>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p>
    <w:p w:rsidR="00DF0AA2" w:rsidRPr="00163D38" w:rsidRDefault="00DF0AA2" w:rsidP="00235394">
      <w:pPr>
        <w:widowControl w:val="0"/>
        <w:autoSpaceDE w:val="0"/>
        <w:autoSpaceDN w:val="0"/>
        <w:adjustRightInd w:val="0"/>
        <w:ind w:left="1275" w:hanging="283"/>
        <w:rPr>
          <w:rFonts w:ascii="Bookman Old Style" w:hAnsi="Bookman Old Style" w:cs="Arial"/>
          <w:sz w:val="24"/>
          <w:szCs w:val="24"/>
        </w:rPr>
      </w:pPr>
      <w:r w:rsidRPr="00163D38">
        <w:rPr>
          <w:rFonts w:ascii="Bookman Old Style" w:hAnsi="Bookman Old Style" w:cs="Arial"/>
          <w:spacing w:val="-1"/>
          <w:sz w:val="24"/>
          <w:szCs w:val="24"/>
        </w:rPr>
        <w:t>g</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pa</w:t>
      </w:r>
      <w:r w:rsidRPr="00163D38">
        <w:rPr>
          <w:rFonts w:ascii="Bookman Old Style" w:hAnsi="Bookman Old Style" w:cs="Arial"/>
          <w:sz w:val="24"/>
          <w:szCs w:val="24"/>
        </w:rPr>
        <w:t>rtis</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pa</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pacing w:val="3"/>
          <w:sz w:val="24"/>
          <w:szCs w:val="24"/>
        </w:rPr>
        <w:t>f</w:t>
      </w:r>
      <w:r w:rsidRPr="00163D38">
        <w:rPr>
          <w:rFonts w:ascii="Bookman Old Style" w:hAnsi="Bookman Old Style" w:cs="Arial"/>
          <w:sz w:val="24"/>
          <w:szCs w:val="24"/>
        </w:rPr>
        <w:t>;</w:t>
      </w:r>
    </w:p>
    <w:p w:rsidR="00DF0AA2" w:rsidRPr="00163D38" w:rsidRDefault="00DF0AA2" w:rsidP="00235394">
      <w:pPr>
        <w:widowControl w:val="0"/>
        <w:autoSpaceDE w:val="0"/>
        <w:autoSpaceDN w:val="0"/>
        <w:adjustRightInd w:val="0"/>
        <w:ind w:left="1275" w:hanging="283"/>
        <w:rPr>
          <w:rFonts w:ascii="Bookman Old Style" w:hAnsi="Bookman Old Style" w:cs="Arial"/>
          <w:sz w:val="24"/>
          <w:szCs w:val="24"/>
        </w:rPr>
      </w:pPr>
      <w:r w:rsidRPr="00163D38">
        <w:rPr>
          <w:rFonts w:ascii="Bookman Old Style" w:hAnsi="Bookman Old Style" w:cs="Arial"/>
          <w:spacing w:val="1"/>
          <w:sz w:val="24"/>
          <w:szCs w:val="24"/>
        </w:rPr>
        <w:t>h</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be</w:t>
      </w:r>
      <w:r w:rsidRPr="00163D38">
        <w:rPr>
          <w:rFonts w:ascii="Bookman Old Style" w:hAnsi="Bookman Old Style" w:cs="Arial"/>
          <w:sz w:val="24"/>
          <w:szCs w:val="24"/>
        </w:rPr>
        <w:t>rkela</w:t>
      </w:r>
      <w:r w:rsidRPr="00163D38">
        <w:rPr>
          <w:rFonts w:ascii="Bookman Old Style" w:hAnsi="Bookman Old Style" w:cs="Arial"/>
          <w:spacing w:val="1"/>
          <w:sz w:val="24"/>
          <w:szCs w:val="24"/>
        </w:rPr>
        <w:t>n</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p>
    <w:p w:rsidR="00DF0AA2" w:rsidRPr="00163D38" w:rsidRDefault="00DF0AA2" w:rsidP="00235394">
      <w:pPr>
        <w:widowControl w:val="0"/>
        <w:tabs>
          <w:tab w:val="left" w:pos="460"/>
        </w:tabs>
        <w:autoSpaceDE w:val="0"/>
        <w:autoSpaceDN w:val="0"/>
        <w:adjustRightInd w:val="0"/>
        <w:ind w:left="1275" w:hanging="283"/>
        <w:rPr>
          <w:rFonts w:ascii="Bookman Old Style" w:hAnsi="Bookman Old Style" w:cs="Arial"/>
          <w:sz w:val="24"/>
          <w:szCs w:val="24"/>
        </w:rPr>
      </w:pPr>
      <w:r w:rsidRPr="00163D38">
        <w:rPr>
          <w:rFonts w:ascii="Bookman Old Style" w:hAnsi="Bookman Old Style" w:cs="Arial"/>
          <w:sz w:val="24"/>
          <w:szCs w:val="24"/>
        </w:rPr>
        <w:t>i.</w:t>
      </w:r>
      <w:r>
        <w:rPr>
          <w:rFonts w:ascii="Bookman Old Style" w:hAnsi="Bookman Old Style" w:cs="Arial"/>
          <w:sz w:val="24"/>
          <w:szCs w:val="24"/>
        </w:rPr>
        <w:tab/>
      </w:r>
      <w:r w:rsidRPr="00163D38">
        <w:rPr>
          <w:rFonts w:ascii="Bookman Old Style" w:hAnsi="Bookman Old Style" w:cs="Arial"/>
          <w:spacing w:val="1"/>
          <w:sz w:val="24"/>
          <w:szCs w:val="24"/>
        </w:rPr>
        <w:t>de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o</w:t>
      </w:r>
      <w:r w:rsidRPr="00163D38">
        <w:rPr>
          <w:rFonts w:ascii="Bookman Old Style" w:hAnsi="Bookman Old Style" w:cs="Arial"/>
          <w:sz w:val="24"/>
          <w:szCs w:val="24"/>
        </w:rPr>
        <w:t>k</w:t>
      </w:r>
      <w:r w:rsidRPr="00163D38">
        <w:rPr>
          <w:rFonts w:ascii="Bookman Old Style" w:hAnsi="Bookman Old Style" w:cs="Arial"/>
          <w:spacing w:val="-1"/>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tis;</w:t>
      </w:r>
    </w:p>
    <w:p w:rsidR="00DF0AA2" w:rsidRPr="00163D38" w:rsidRDefault="00DF0AA2" w:rsidP="00235394">
      <w:pPr>
        <w:widowControl w:val="0"/>
        <w:tabs>
          <w:tab w:val="left" w:pos="460"/>
        </w:tabs>
        <w:autoSpaceDE w:val="0"/>
        <w:autoSpaceDN w:val="0"/>
        <w:adjustRightInd w:val="0"/>
        <w:ind w:left="1275" w:right="-19" w:hanging="283"/>
        <w:rPr>
          <w:rFonts w:ascii="Bookman Old Style" w:hAnsi="Bookman Old Style" w:cs="Arial"/>
          <w:sz w:val="24"/>
          <w:szCs w:val="24"/>
        </w:rPr>
      </w:pPr>
      <w:r w:rsidRPr="00163D38">
        <w:rPr>
          <w:rFonts w:ascii="Bookman Old Style" w:hAnsi="Bookman Old Style" w:cs="Arial"/>
          <w:sz w:val="24"/>
          <w:szCs w:val="24"/>
        </w:rPr>
        <w:t>j.</w:t>
      </w:r>
      <w:r>
        <w:rPr>
          <w:rFonts w:ascii="Bookman Old Style" w:hAnsi="Bookman Old Style" w:cs="Arial"/>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p>
    <w:p w:rsidR="00DF0AA2" w:rsidRDefault="00DF0AA2" w:rsidP="00235394">
      <w:pPr>
        <w:widowControl w:val="0"/>
        <w:tabs>
          <w:tab w:val="left" w:pos="460"/>
        </w:tabs>
        <w:autoSpaceDE w:val="0"/>
        <w:autoSpaceDN w:val="0"/>
        <w:adjustRightInd w:val="0"/>
        <w:ind w:left="1275" w:right="-19" w:hanging="283"/>
        <w:rPr>
          <w:rFonts w:ascii="Bookman Old Style" w:hAnsi="Bookman Old Style" w:cs="Arial"/>
          <w:sz w:val="24"/>
          <w:szCs w:val="24"/>
        </w:rPr>
      </w:pPr>
      <w:r w:rsidRPr="00163D38">
        <w:rPr>
          <w:rFonts w:ascii="Bookman Old Style" w:hAnsi="Bookman Old Style" w:cs="Arial"/>
          <w:sz w:val="24"/>
          <w:szCs w:val="24"/>
        </w:rPr>
        <w:t>k.</w:t>
      </w:r>
      <w:r>
        <w:rPr>
          <w:rFonts w:ascii="Bookman Old Style" w:hAnsi="Bookman Old Style" w:cs="Arial"/>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an</w:t>
      </w:r>
      <w:r w:rsidRPr="00163D38">
        <w:rPr>
          <w:rFonts w:ascii="Bookman Old Style" w:hAnsi="Bookman Old Style" w:cs="Arial"/>
          <w:sz w:val="24"/>
          <w:szCs w:val="24"/>
        </w:rPr>
        <w:t>.</w:t>
      </w:r>
    </w:p>
    <w:p w:rsidR="005D2F5B" w:rsidRPr="00163D38" w:rsidRDefault="005D2F5B" w:rsidP="005D2F5B">
      <w:pPr>
        <w:widowControl w:val="0"/>
        <w:tabs>
          <w:tab w:val="left" w:pos="460"/>
        </w:tabs>
        <w:autoSpaceDE w:val="0"/>
        <w:autoSpaceDN w:val="0"/>
        <w:adjustRightInd w:val="0"/>
        <w:ind w:left="709" w:right="-19" w:hanging="283"/>
        <w:rPr>
          <w:rFonts w:ascii="Bookman Old Style" w:hAnsi="Bookman Old Style" w:cs="Arial"/>
          <w:sz w:val="24"/>
          <w:szCs w:val="24"/>
        </w:rPr>
      </w:pPr>
    </w:p>
    <w:p w:rsidR="00DF0AA2" w:rsidRPr="00163D38" w:rsidRDefault="00DF0AA2" w:rsidP="00DF0AA2">
      <w:pPr>
        <w:spacing w:line="360" w:lineRule="auto"/>
        <w:ind w:left="425" w:firstLine="567"/>
        <w:rPr>
          <w:rFonts w:ascii="Bookman Old Style" w:hAnsi="Bookman Old Style" w:cs="Arial"/>
          <w:sz w:val="24"/>
          <w:szCs w:val="24"/>
        </w:rPr>
      </w:pPr>
      <w:r w:rsidRPr="00163D38">
        <w:rPr>
          <w:rFonts w:ascii="Bookman Old Style" w:hAnsi="Bookman Old Style" w:cs="Arial"/>
          <w:spacing w:val="1"/>
          <w:sz w:val="24"/>
          <w:szCs w:val="24"/>
        </w:rPr>
        <w:t>Fun</w:t>
      </w:r>
      <w:r w:rsidRPr="00163D38">
        <w:rPr>
          <w:rFonts w:ascii="Bookman Old Style" w:hAnsi="Bookman Old Style" w:cs="Arial"/>
          <w:spacing w:val="-1"/>
          <w:sz w:val="24"/>
          <w:szCs w:val="24"/>
        </w:rPr>
        <w:t>g</w:t>
      </w:r>
      <w:r w:rsidRPr="00163D38">
        <w:rPr>
          <w:rFonts w:ascii="Bookman Old Style" w:hAnsi="Bookman Old Style" w:cs="Arial"/>
          <w:sz w:val="24"/>
          <w:szCs w:val="24"/>
        </w:rPr>
        <w:t>si</w:t>
      </w:r>
      <w:r w:rsidRPr="00163D38">
        <w:rPr>
          <w:rFonts w:ascii="Bookman Old Style" w:hAnsi="Bookman Old Style" w:cs="Arial"/>
          <w:spacing w:val="19"/>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taa</w:t>
      </w:r>
      <w:r w:rsidRPr="00163D38">
        <w:rPr>
          <w:rFonts w:ascii="Bookman Old Style" w:hAnsi="Bookman Old Style" w:cs="Arial"/>
          <w:sz w:val="24"/>
          <w:szCs w:val="24"/>
        </w:rPr>
        <w:t>n</w:t>
      </w:r>
      <w:r w:rsidRPr="00163D38">
        <w:rPr>
          <w:rFonts w:ascii="Bookman Old Style" w:hAnsi="Bookman Old Style" w:cs="Arial"/>
          <w:spacing w:val="20"/>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7"/>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21"/>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9"/>
          <w:sz w:val="24"/>
          <w:szCs w:val="24"/>
        </w:rPr>
        <w:t xml:space="preserve"> </w:t>
      </w:r>
      <w:r w:rsidRPr="00163D38">
        <w:rPr>
          <w:rFonts w:ascii="Bookman Old Style" w:hAnsi="Bookman Old Style" w:cs="Arial"/>
          <w:sz w:val="24"/>
          <w:szCs w:val="24"/>
        </w:rPr>
        <w:t>3</w:t>
      </w:r>
      <w:r w:rsidRPr="00163D38">
        <w:rPr>
          <w:rFonts w:ascii="Bookman Old Style" w:hAnsi="Bookman Old Style" w:cs="Arial"/>
          <w:spacing w:val="27"/>
          <w:sz w:val="24"/>
          <w:szCs w:val="24"/>
        </w:rPr>
        <w:t xml:space="preserve"> </w:t>
      </w:r>
      <w:r w:rsidRPr="00163D38">
        <w:rPr>
          <w:rFonts w:ascii="Bookman Old Style" w:hAnsi="Bookman Old Style" w:cs="Arial"/>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z w:val="24"/>
          <w:szCs w:val="24"/>
        </w:rPr>
        <w:t>Un</w:t>
      </w:r>
      <w:r w:rsidRPr="00163D38">
        <w:rPr>
          <w:rFonts w:ascii="Bookman Old Style" w:hAnsi="Bookman Old Style" w:cs="Arial"/>
          <w:spacing w:val="1"/>
          <w:sz w:val="24"/>
          <w:szCs w:val="24"/>
        </w:rPr>
        <w:t>dan</w:t>
      </w:r>
      <w:r w:rsidRPr="00163D38">
        <w:rPr>
          <w:rFonts w:ascii="Bookman Old Style" w:hAnsi="Bookman Old Style" w:cs="Arial"/>
          <w:sz w:val="24"/>
          <w:szCs w:val="24"/>
        </w:rPr>
        <w:t>g</w:t>
      </w:r>
      <w:r w:rsidRPr="00163D38">
        <w:rPr>
          <w:rFonts w:ascii="Bookman Old Style" w:hAnsi="Bookman Old Style" w:cs="Arial"/>
          <w:spacing w:val="18"/>
          <w:sz w:val="24"/>
          <w:szCs w:val="24"/>
        </w:rPr>
        <w:t xml:space="preserve"> </w:t>
      </w:r>
      <w:r w:rsidRPr="00163D38">
        <w:rPr>
          <w:rFonts w:ascii="Bookman Old Style" w:hAnsi="Bookman Old Style" w:cs="Arial"/>
          <w:sz w:val="24"/>
          <w:szCs w:val="24"/>
        </w:rPr>
        <w:t>N</w:t>
      </w:r>
      <w:r w:rsidRPr="00163D38">
        <w:rPr>
          <w:rFonts w:ascii="Bookman Old Style" w:hAnsi="Bookman Old Style" w:cs="Arial"/>
          <w:spacing w:val="-2"/>
          <w:sz w:val="24"/>
          <w:szCs w:val="24"/>
        </w:rPr>
        <w:t>o</w:t>
      </w:r>
      <w:r w:rsidRPr="00163D38">
        <w:rPr>
          <w:rFonts w:ascii="Bookman Old Style" w:hAnsi="Bookman Old Style" w:cs="Arial"/>
          <w:spacing w:val="1"/>
          <w:sz w:val="24"/>
          <w:szCs w:val="24"/>
        </w:rPr>
        <w:t>mo</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1</w:t>
      </w:r>
      <w:r w:rsidRPr="00163D38">
        <w:rPr>
          <w:rFonts w:ascii="Bookman Old Style" w:hAnsi="Bookman Old Style" w:cs="Arial"/>
          <w:sz w:val="24"/>
          <w:szCs w:val="24"/>
        </w:rPr>
        <w:t>0</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u</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20</w:t>
      </w:r>
      <w:r w:rsidRPr="00163D38">
        <w:rPr>
          <w:rFonts w:ascii="Bookman Old Style" w:hAnsi="Bookman Old Style" w:cs="Arial"/>
          <w:spacing w:val="-1"/>
          <w:sz w:val="24"/>
          <w:szCs w:val="24"/>
        </w:rPr>
        <w:t>0</w:t>
      </w:r>
      <w:r w:rsidRPr="00163D38">
        <w:rPr>
          <w:rFonts w:ascii="Bookman Old Style" w:hAnsi="Bookman Old Style" w:cs="Arial"/>
          <w:spacing w:val="1"/>
          <w:sz w:val="24"/>
          <w:szCs w:val="24"/>
        </w:rPr>
        <w:t>9</w:t>
      </w:r>
      <w:r w:rsidRPr="00163D38">
        <w:rPr>
          <w:rFonts w:ascii="Bookman Old Style" w:hAnsi="Bookman Old Style" w:cs="Arial"/>
          <w:sz w:val="24"/>
          <w:szCs w:val="24"/>
        </w:rPr>
        <w:t>,</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ebu</w:t>
      </w:r>
      <w:r w:rsidRPr="00163D38">
        <w:rPr>
          <w:rFonts w:ascii="Bookman Old Style" w:hAnsi="Bookman Old Style" w:cs="Arial"/>
          <w:sz w:val="24"/>
          <w:szCs w:val="24"/>
        </w:rPr>
        <w:t>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sidRPr="00163D38">
        <w:rPr>
          <w:rFonts w:ascii="Bookman Old Style" w:hAnsi="Bookman Old Style" w:cs="Arial"/>
          <w:spacing w:val="5"/>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be</w:t>
      </w:r>
      <w:r w:rsidRPr="00163D38">
        <w:rPr>
          <w:rFonts w:ascii="Bookman Old Style" w:hAnsi="Bookman Old Style" w:cs="Arial"/>
          <w:spacing w:val="-3"/>
          <w:sz w:val="24"/>
          <w:szCs w:val="24"/>
        </w:rPr>
        <w:t>r</w:t>
      </w:r>
      <w:r w:rsidRPr="00163D38">
        <w:rPr>
          <w:rFonts w:ascii="Bookman Old Style" w:hAnsi="Bookman Old Style" w:cs="Arial"/>
          <w:spacing w:val="3"/>
          <w:sz w:val="24"/>
          <w:szCs w:val="24"/>
        </w:rPr>
        <w:t>f</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z w:val="24"/>
          <w:szCs w:val="24"/>
        </w:rPr>
        <w:t>si</w:t>
      </w:r>
      <w:r w:rsidRPr="00163D38">
        <w:rPr>
          <w:rFonts w:ascii="Bookman Old Style" w:hAnsi="Bookman Old Style" w:cs="Arial"/>
          <w:spacing w:val="1"/>
          <w:sz w:val="24"/>
          <w:szCs w:val="24"/>
        </w:rPr>
        <w:t xml:space="preserve"> 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nuh</w:t>
      </w:r>
      <w:r w:rsidRPr="00163D38">
        <w:rPr>
          <w:rFonts w:ascii="Bookman Old Style" w:hAnsi="Bookman Old Style" w:cs="Arial"/>
          <w:sz w:val="24"/>
          <w:szCs w:val="24"/>
        </w:rPr>
        <w:t>i k</w:t>
      </w:r>
      <w:r w:rsidRPr="00163D38">
        <w:rPr>
          <w:rFonts w:ascii="Bookman Old Style" w:hAnsi="Bookman Old Style" w:cs="Arial"/>
          <w:spacing w:val="1"/>
          <w:sz w:val="24"/>
          <w:szCs w:val="24"/>
        </w:rPr>
        <w:t>ebu</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ja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i,</w:t>
      </w:r>
      <w:r w:rsidRPr="00163D38">
        <w:rPr>
          <w:rFonts w:ascii="Bookman Old Style" w:hAnsi="Bookman Old Style" w:cs="Arial"/>
          <w:spacing w:val="3"/>
          <w:sz w:val="24"/>
          <w:szCs w:val="24"/>
        </w:rPr>
        <w:t xml:space="preserve"> </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oh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i,</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lek</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ua</w:t>
      </w:r>
      <w:r w:rsidRPr="00163D38">
        <w:rPr>
          <w:rFonts w:ascii="Bookman Old Style" w:hAnsi="Bookman Old Style" w:cs="Arial"/>
          <w:sz w:val="24"/>
          <w:szCs w:val="24"/>
        </w:rPr>
        <w:t>l 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rekr</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rta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apa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 Ne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 xml:space="preserve"> me</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u</w:t>
      </w:r>
      <w:r w:rsidRPr="00163D38">
        <w:rPr>
          <w:rFonts w:ascii="Bookman Old Style" w:hAnsi="Bookman Old Style" w:cs="Arial"/>
          <w:sz w:val="24"/>
          <w:szCs w:val="24"/>
        </w:rPr>
        <w:t>j</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d</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ah</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 rak</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 xml:space="preserve">itu </w:t>
      </w:r>
      <w:r w:rsidRPr="00163D38">
        <w:rPr>
          <w:rFonts w:ascii="Bookman Old Style" w:hAnsi="Bookman Old Style" w:cs="Arial"/>
          <w:spacing w:val="1"/>
          <w:sz w:val="24"/>
          <w:szCs w:val="24"/>
        </w:rPr>
        <w:t>d</w:t>
      </w:r>
      <w:r w:rsidRPr="00163D38">
        <w:rPr>
          <w:rFonts w:ascii="Bookman Old Style" w:hAnsi="Bookman Old Style" w:cs="Arial"/>
          <w:sz w:val="24"/>
          <w:szCs w:val="24"/>
        </w:rPr>
        <w:t>id</w:t>
      </w:r>
      <w:r w:rsidRPr="00163D38">
        <w:rPr>
          <w:rFonts w:ascii="Bookman Old Style" w:hAnsi="Bookman Old Style" w:cs="Arial"/>
          <w:spacing w:val="1"/>
          <w:sz w:val="24"/>
          <w:szCs w:val="24"/>
        </w:rPr>
        <w:t>a</w:t>
      </w:r>
      <w:r w:rsidRPr="00163D38">
        <w:rPr>
          <w:rFonts w:ascii="Bookman Old Style" w:hAnsi="Bookman Old Style" w:cs="Arial"/>
          <w:sz w:val="24"/>
          <w:szCs w:val="24"/>
        </w:rPr>
        <w:t>lam</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 xml:space="preserve"> 4</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epa</w:t>
      </w:r>
      <w:r w:rsidRPr="00163D38">
        <w:rPr>
          <w:rFonts w:ascii="Bookman Old Style" w:hAnsi="Bookman Old Style" w:cs="Arial"/>
          <w:spacing w:val="-3"/>
          <w:sz w:val="24"/>
          <w:szCs w:val="24"/>
        </w:rPr>
        <w:t>r</w:t>
      </w:r>
      <w:r w:rsidRPr="00163D38">
        <w:rPr>
          <w:rFonts w:ascii="Bookman Old Style" w:hAnsi="Bookman Old Style" w:cs="Arial"/>
          <w:sz w:val="24"/>
          <w:szCs w:val="24"/>
        </w:rPr>
        <w:t>i</w:t>
      </w:r>
      <w:r w:rsidRPr="00163D38">
        <w:rPr>
          <w:rFonts w:ascii="Bookman Old Style" w:hAnsi="Bookman Old Style" w:cs="Arial"/>
          <w:spacing w:val="-1"/>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3"/>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ju</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un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k</w:t>
      </w:r>
      <w:r w:rsidRPr="00163D38">
        <w:rPr>
          <w:rFonts w:ascii="Bookman Old Style" w:hAnsi="Bookman Old Style" w:cs="Arial"/>
          <w:sz w:val="24"/>
          <w:szCs w:val="24"/>
        </w:rPr>
        <w:t>:</w:t>
      </w:r>
    </w:p>
    <w:p w:rsidR="00DF0AA2" w:rsidRPr="00163D38" w:rsidRDefault="00DF0AA2" w:rsidP="00235394">
      <w:pPr>
        <w:widowControl w:val="0"/>
        <w:autoSpaceDE w:val="0"/>
        <w:autoSpaceDN w:val="0"/>
        <w:adjustRightInd w:val="0"/>
        <w:ind w:left="1276" w:hanging="284"/>
        <w:rPr>
          <w:rFonts w:ascii="Bookman Old Style" w:hAnsi="Bookman Old Style" w:cs="Arial"/>
          <w:sz w:val="24"/>
          <w:szCs w:val="24"/>
        </w:rPr>
      </w:pPr>
      <w:r w:rsidRPr="00163D38">
        <w:rPr>
          <w:rFonts w:ascii="Bookman Old Style" w:hAnsi="Bookman Old Style" w:cs="Arial"/>
          <w:spacing w:val="1"/>
          <w:sz w:val="24"/>
          <w:szCs w:val="24"/>
        </w:rPr>
        <w:t>a</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men</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3"/>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uh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e</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z w:val="24"/>
          <w:szCs w:val="24"/>
        </w:rPr>
        <w:t>i;</w:t>
      </w:r>
    </w:p>
    <w:p w:rsidR="00DF0AA2" w:rsidRPr="00163D38" w:rsidRDefault="00DF0AA2" w:rsidP="00235394">
      <w:pPr>
        <w:widowControl w:val="0"/>
        <w:autoSpaceDE w:val="0"/>
        <w:autoSpaceDN w:val="0"/>
        <w:adjustRightInd w:val="0"/>
        <w:ind w:left="1276" w:hanging="284"/>
        <w:rPr>
          <w:rFonts w:ascii="Bookman Old Style" w:hAnsi="Bookman Old Style" w:cs="Arial"/>
          <w:sz w:val="24"/>
          <w:szCs w:val="24"/>
        </w:rPr>
      </w:pPr>
      <w:r w:rsidRPr="00163D38">
        <w:rPr>
          <w:rFonts w:ascii="Bookman Old Style" w:hAnsi="Bookman Old Style" w:cs="Arial"/>
          <w:spacing w:val="1"/>
          <w:sz w:val="24"/>
          <w:szCs w:val="24"/>
        </w:rPr>
        <w:t>b</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men</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j</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t;</w:t>
      </w:r>
    </w:p>
    <w:p w:rsidR="00DF0AA2" w:rsidRPr="00163D38" w:rsidRDefault="00DF0AA2" w:rsidP="00235394">
      <w:pPr>
        <w:widowControl w:val="0"/>
        <w:autoSpaceDE w:val="0"/>
        <w:autoSpaceDN w:val="0"/>
        <w:adjustRightInd w:val="0"/>
        <w:ind w:left="1276" w:hanging="284"/>
        <w:rPr>
          <w:rFonts w:ascii="Bookman Old Style" w:hAnsi="Bookman Old Style" w:cs="Arial"/>
          <w:sz w:val="24"/>
          <w:szCs w:val="24"/>
        </w:rPr>
      </w:pPr>
      <w:r w:rsidRPr="00163D38">
        <w:rPr>
          <w:rFonts w:ascii="Bookman Old Style" w:hAnsi="Bookman Old Style" w:cs="Arial"/>
          <w:sz w:val="24"/>
          <w:szCs w:val="24"/>
        </w:rPr>
        <w:t>c.</w:t>
      </w:r>
      <w:r>
        <w:rPr>
          <w:rFonts w:ascii="Bookman Old Style" w:hAnsi="Bookman Old Style" w:cs="Arial"/>
          <w:sz w:val="24"/>
          <w:szCs w:val="24"/>
        </w:rPr>
        <w:tab/>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gh</w:t>
      </w:r>
      <w:r w:rsidRPr="00163D38">
        <w:rPr>
          <w:rFonts w:ascii="Bookman Old Style" w:hAnsi="Bookman Old Style" w:cs="Arial"/>
          <w:spacing w:val="1"/>
          <w:sz w:val="24"/>
          <w:szCs w:val="24"/>
        </w:rPr>
        <w:t>apu</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z w:val="24"/>
          <w:szCs w:val="24"/>
        </w:rPr>
        <w:t>isk</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p>
    <w:p w:rsidR="00DF0AA2" w:rsidRPr="00163D38" w:rsidRDefault="00DF0AA2" w:rsidP="00235394">
      <w:pPr>
        <w:widowControl w:val="0"/>
        <w:autoSpaceDE w:val="0"/>
        <w:autoSpaceDN w:val="0"/>
        <w:adjustRightInd w:val="0"/>
        <w:ind w:left="1276" w:hanging="284"/>
        <w:rPr>
          <w:rFonts w:ascii="Bookman Old Style" w:hAnsi="Bookman Old Style" w:cs="Arial"/>
          <w:sz w:val="24"/>
          <w:szCs w:val="24"/>
        </w:rPr>
      </w:pPr>
      <w:r w:rsidRPr="00163D38">
        <w:rPr>
          <w:rFonts w:ascii="Bookman Old Style" w:hAnsi="Bookman Old Style" w:cs="Arial"/>
          <w:spacing w:val="1"/>
          <w:sz w:val="24"/>
          <w:szCs w:val="24"/>
        </w:rPr>
        <w:t>d</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u</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w:t>
      </w:r>
    </w:p>
    <w:p w:rsidR="00DF0AA2" w:rsidRPr="00163D38" w:rsidRDefault="00DF0AA2" w:rsidP="00235394">
      <w:pPr>
        <w:widowControl w:val="0"/>
        <w:autoSpaceDE w:val="0"/>
        <w:autoSpaceDN w:val="0"/>
        <w:adjustRightInd w:val="0"/>
        <w:ind w:left="1276" w:hanging="284"/>
        <w:rPr>
          <w:rFonts w:ascii="Bookman Old Style" w:hAnsi="Bookman Old Style" w:cs="Arial"/>
          <w:sz w:val="24"/>
          <w:szCs w:val="24"/>
        </w:rPr>
      </w:pPr>
      <w:r w:rsidRPr="00163D38">
        <w:rPr>
          <w:rFonts w:ascii="Bookman Old Style" w:hAnsi="Bookman Old Style" w:cs="Arial"/>
          <w:spacing w:val="1"/>
          <w:sz w:val="24"/>
          <w:szCs w:val="24"/>
        </w:rPr>
        <w:t>e</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me</w:t>
      </w:r>
      <w:r w:rsidRPr="00163D38">
        <w:rPr>
          <w:rFonts w:ascii="Bookman Old Style" w:hAnsi="Bookman Old Style" w:cs="Arial"/>
          <w:sz w:val="24"/>
          <w:szCs w:val="24"/>
        </w:rPr>
        <w:t>les</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m</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6"/>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r </w:t>
      </w:r>
      <w:r w:rsidRPr="00163D38">
        <w:rPr>
          <w:rFonts w:ascii="Bookman Old Style" w:hAnsi="Bookman Old Style" w:cs="Arial"/>
          <w:spacing w:val="-2"/>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Pr="00163D38" w:rsidRDefault="00DF0AA2" w:rsidP="00235394">
      <w:pPr>
        <w:widowControl w:val="0"/>
        <w:tabs>
          <w:tab w:val="left" w:pos="460"/>
        </w:tabs>
        <w:autoSpaceDE w:val="0"/>
        <w:autoSpaceDN w:val="0"/>
        <w:adjustRightInd w:val="0"/>
        <w:ind w:left="1276" w:hanging="284"/>
        <w:rPr>
          <w:rFonts w:ascii="Bookman Old Style" w:hAnsi="Bookman Old Style" w:cs="Arial"/>
          <w:sz w:val="24"/>
          <w:szCs w:val="24"/>
        </w:rPr>
      </w:pPr>
      <w:r w:rsidRPr="00163D38">
        <w:rPr>
          <w:rFonts w:ascii="Bookman Old Style" w:hAnsi="Bookman Old Style" w:cs="Arial"/>
          <w:spacing w:val="3"/>
          <w:sz w:val="24"/>
          <w:szCs w:val="24"/>
        </w:rPr>
        <w:t>f</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ma</w:t>
      </w:r>
      <w:r w:rsidRPr="00163D38">
        <w:rPr>
          <w:rFonts w:ascii="Bookman Old Style" w:hAnsi="Bookman Old Style" w:cs="Arial"/>
          <w:sz w:val="24"/>
          <w:szCs w:val="24"/>
        </w:rPr>
        <w:t>ju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da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an</w:t>
      </w:r>
      <w:r w:rsidRPr="00163D38">
        <w:rPr>
          <w:rFonts w:ascii="Bookman Old Style" w:hAnsi="Bookman Old Style" w:cs="Arial"/>
          <w:sz w:val="24"/>
          <w:szCs w:val="24"/>
        </w:rPr>
        <w:t>;</w:t>
      </w:r>
    </w:p>
    <w:p w:rsidR="00DF0AA2" w:rsidRPr="00163D38" w:rsidRDefault="00DF0AA2" w:rsidP="00235394">
      <w:pPr>
        <w:widowControl w:val="0"/>
        <w:autoSpaceDE w:val="0"/>
        <w:autoSpaceDN w:val="0"/>
        <w:adjustRightInd w:val="0"/>
        <w:ind w:left="1276" w:hanging="284"/>
        <w:rPr>
          <w:rFonts w:ascii="Bookman Old Style" w:hAnsi="Bookman Old Style" w:cs="Arial"/>
          <w:sz w:val="24"/>
          <w:szCs w:val="24"/>
        </w:rPr>
      </w:pPr>
      <w:r w:rsidRPr="00163D38">
        <w:rPr>
          <w:rFonts w:ascii="Bookman Old Style" w:hAnsi="Bookman Old Style" w:cs="Arial"/>
          <w:spacing w:val="-1"/>
          <w:sz w:val="24"/>
          <w:szCs w:val="24"/>
        </w:rPr>
        <w:t>g</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citra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an</w:t>
      </w:r>
      <w:r w:rsidRPr="00163D38">
        <w:rPr>
          <w:rFonts w:ascii="Bookman Old Style" w:hAnsi="Bookman Old Style" w:cs="Arial"/>
          <w:spacing w:val="-4"/>
          <w:sz w:val="24"/>
          <w:szCs w:val="24"/>
        </w:rPr>
        <w:t>g</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Pr="00163D38" w:rsidRDefault="00DF0AA2" w:rsidP="00235394">
      <w:pPr>
        <w:widowControl w:val="0"/>
        <w:autoSpaceDE w:val="0"/>
        <w:autoSpaceDN w:val="0"/>
        <w:adjustRightInd w:val="0"/>
        <w:ind w:left="1276" w:hanging="284"/>
        <w:rPr>
          <w:rFonts w:ascii="Bookman Old Style" w:hAnsi="Bookman Old Style" w:cs="Arial"/>
          <w:sz w:val="24"/>
          <w:szCs w:val="24"/>
        </w:rPr>
      </w:pPr>
      <w:r w:rsidRPr="00163D38">
        <w:rPr>
          <w:rFonts w:ascii="Bookman Old Style" w:hAnsi="Bookman Old Style" w:cs="Arial"/>
          <w:spacing w:val="1"/>
          <w:sz w:val="24"/>
          <w:szCs w:val="24"/>
        </w:rPr>
        <w:t>h</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pu</w:t>
      </w:r>
      <w:r w:rsidRPr="00163D38">
        <w:rPr>
          <w:rFonts w:ascii="Bookman Old Style" w:hAnsi="Bookman Old Style" w:cs="Arial"/>
          <w:sz w:val="24"/>
          <w:szCs w:val="24"/>
        </w:rPr>
        <w:t>k ra</w:t>
      </w:r>
      <w:r w:rsidRPr="00163D38">
        <w:rPr>
          <w:rFonts w:ascii="Bookman Old Style" w:hAnsi="Bookman Old Style" w:cs="Arial"/>
          <w:spacing w:val="-2"/>
          <w:sz w:val="24"/>
          <w:szCs w:val="24"/>
        </w:rPr>
        <w:t>s</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ci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z w:val="24"/>
          <w:szCs w:val="24"/>
        </w:rPr>
        <w:t>;</w:t>
      </w:r>
    </w:p>
    <w:p w:rsidR="00DF0AA2" w:rsidRPr="00163D38" w:rsidRDefault="00DF0AA2" w:rsidP="00235394">
      <w:pPr>
        <w:widowControl w:val="0"/>
        <w:autoSpaceDE w:val="0"/>
        <w:autoSpaceDN w:val="0"/>
        <w:adjustRightInd w:val="0"/>
        <w:ind w:left="1276" w:right="95" w:hanging="284"/>
        <w:rPr>
          <w:rFonts w:ascii="Bookman Old Style" w:hAnsi="Bookman Old Style" w:cs="Arial"/>
          <w:sz w:val="24"/>
          <w:szCs w:val="24"/>
        </w:rPr>
      </w:pPr>
      <w:r w:rsidRPr="00163D38">
        <w:rPr>
          <w:rFonts w:ascii="Bookman Old Style" w:hAnsi="Bookman Old Style" w:cs="Arial"/>
          <w:sz w:val="24"/>
          <w:szCs w:val="24"/>
        </w:rPr>
        <w:t>i.</w:t>
      </w:r>
      <w:r>
        <w:rPr>
          <w:rFonts w:ascii="Bookman Old Style" w:hAnsi="Bookman Old Style" w:cs="Arial"/>
          <w:sz w:val="24"/>
          <w:szCs w:val="24"/>
        </w:rPr>
        <w:tab/>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rkuk</w:t>
      </w:r>
      <w:r w:rsidRPr="00163D38">
        <w:rPr>
          <w:rFonts w:ascii="Bookman Old Style" w:hAnsi="Bookman Old Style" w:cs="Arial"/>
          <w:spacing w:val="1"/>
          <w:sz w:val="24"/>
          <w:szCs w:val="24"/>
        </w:rPr>
        <w:t>u</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ti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n </w:t>
      </w:r>
    </w:p>
    <w:p w:rsidR="00DF0AA2" w:rsidRPr="00163D38" w:rsidRDefault="00DF0AA2" w:rsidP="00235394">
      <w:pPr>
        <w:widowControl w:val="0"/>
        <w:autoSpaceDE w:val="0"/>
        <w:autoSpaceDN w:val="0"/>
        <w:adjustRightInd w:val="0"/>
        <w:ind w:left="1276" w:right="95" w:hanging="284"/>
        <w:rPr>
          <w:rFonts w:ascii="Bookman Old Style" w:hAnsi="Bookman Old Style" w:cs="Arial"/>
          <w:sz w:val="24"/>
          <w:szCs w:val="24"/>
        </w:rPr>
      </w:pPr>
      <w:r w:rsidRPr="00163D38">
        <w:rPr>
          <w:rFonts w:ascii="Bookman Old Style" w:hAnsi="Bookman Old Style" w:cs="Arial"/>
          <w:sz w:val="24"/>
          <w:szCs w:val="24"/>
        </w:rPr>
        <w:t>j.</w:t>
      </w:r>
      <w:r>
        <w:rPr>
          <w:rFonts w:ascii="Bookman Old Style" w:hAnsi="Bookman Old Style" w:cs="Arial"/>
          <w:sz w:val="24"/>
          <w:szCs w:val="24"/>
        </w:rPr>
        <w:tab/>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rerat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rsa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Pr="00163D38" w:rsidRDefault="00DF0AA2" w:rsidP="00DF0AA2">
      <w:pPr>
        <w:spacing w:line="360" w:lineRule="auto"/>
        <w:ind w:left="425" w:firstLine="567"/>
        <w:rPr>
          <w:rFonts w:ascii="Bookman Old Style" w:hAnsi="Bookman Old Style" w:cs="Arial"/>
          <w:sz w:val="24"/>
          <w:szCs w:val="24"/>
        </w:rPr>
      </w:pPr>
      <w:r w:rsidRPr="00163D38">
        <w:rPr>
          <w:rFonts w:ascii="Bookman Old Style" w:hAnsi="Bookman Old Style" w:cs="Arial"/>
          <w:spacing w:val="-1"/>
          <w:sz w:val="24"/>
          <w:szCs w:val="24"/>
        </w:rPr>
        <w:lastRenderedPageBreak/>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ena</w:t>
      </w:r>
      <w:r w:rsidRPr="00163D38">
        <w:rPr>
          <w:rFonts w:ascii="Bookman Old Style" w:hAnsi="Bookman Old Style" w:cs="Arial"/>
          <w:sz w:val="24"/>
          <w:szCs w:val="24"/>
        </w:rPr>
        <w:t>i</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Pr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sip</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itu</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end</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w:t>
      </w:r>
      <w:r w:rsidRPr="00163D38">
        <w:rPr>
          <w:rFonts w:ascii="Bookman Old Style" w:hAnsi="Bookman Old Style" w:cs="Arial"/>
          <w:sz w:val="24"/>
          <w:szCs w:val="24"/>
        </w:rPr>
        <w:t>ia</w:t>
      </w:r>
      <w:r w:rsidRPr="00163D38">
        <w:rPr>
          <w:rFonts w:ascii="Bookman Old Style" w:hAnsi="Bookman Old Style" w:cs="Arial"/>
          <w:spacing w:val="1"/>
          <w:sz w:val="24"/>
          <w:szCs w:val="24"/>
        </w:rPr>
        <w:t>t</w:t>
      </w:r>
      <w:r w:rsidRPr="00163D38">
        <w:rPr>
          <w:rFonts w:ascii="Bookman Old Style" w:hAnsi="Bookman Old Style" w:cs="Arial"/>
          <w:spacing w:val="10"/>
          <w:sz w:val="24"/>
          <w:szCs w:val="24"/>
        </w:rPr>
        <w:t>u</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 P</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l 5 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ang</w:t>
      </w:r>
      <w:r w:rsidRPr="00163D38">
        <w:rPr>
          <w:rFonts w:ascii="Bookman Old Style" w:hAnsi="Bookman Old Style" w:cs="Arial"/>
          <w:spacing w:val="-1"/>
          <w:sz w:val="24"/>
          <w:szCs w:val="24"/>
        </w:rPr>
        <w:t>-</w:t>
      </w:r>
      <w:r w:rsidRPr="00163D38">
        <w:rPr>
          <w:rFonts w:ascii="Bookman Old Style" w:hAnsi="Bookman Old Style" w:cs="Arial"/>
          <w:sz w:val="24"/>
          <w:szCs w:val="24"/>
        </w:rPr>
        <w:t>Un</w:t>
      </w:r>
      <w:r w:rsidRPr="00163D38">
        <w:rPr>
          <w:rFonts w:ascii="Bookman Old Style" w:hAnsi="Bookman Old Style" w:cs="Arial"/>
          <w:spacing w:val="1"/>
          <w:sz w:val="24"/>
          <w:szCs w:val="24"/>
        </w:rPr>
        <w:t>dan</w:t>
      </w:r>
      <w:r w:rsidRPr="00163D38">
        <w:rPr>
          <w:rFonts w:ascii="Bookman Old Style" w:hAnsi="Bookman Old Style" w:cs="Arial"/>
          <w:sz w:val="24"/>
          <w:szCs w:val="24"/>
        </w:rPr>
        <w:t xml:space="preserve">g Nomor </w:t>
      </w:r>
      <w:r w:rsidRPr="00163D38">
        <w:rPr>
          <w:rFonts w:ascii="Bookman Old Style" w:hAnsi="Bookman Old Style" w:cs="Arial"/>
          <w:spacing w:val="1"/>
          <w:sz w:val="24"/>
          <w:szCs w:val="24"/>
        </w:rPr>
        <w:t>1</w:t>
      </w:r>
      <w:r w:rsidRPr="00163D38">
        <w:rPr>
          <w:rFonts w:ascii="Bookman Old Style" w:hAnsi="Bookman Old Style" w:cs="Arial"/>
          <w:sz w:val="24"/>
          <w:szCs w:val="24"/>
        </w:rPr>
        <w:t>0 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2</w:t>
      </w:r>
      <w:r w:rsidRPr="00163D38">
        <w:rPr>
          <w:rFonts w:ascii="Bookman Old Style" w:hAnsi="Bookman Old Style" w:cs="Arial"/>
          <w:spacing w:val="-1"/>
          <w:sz w:val="24"/>
          <w:szCs w:val="24"/>
        </w:rPr>
        <w:t>0</w:t>
      </w:r>
      <w:r w:rsidRPr="00163D38">
        <w:rPr>
          <w:rFonts w:ascii="Bookman Old Style" w:hAnsi="Bookman Old Style" w:cs="Arial"/>
          <w:spacing w:val="1"/>
          <w:sz w:val="24"/>
          <w:szCs w:val="24"/>
        </w:rPr>
        <w:t>0</w:t>
      </w:r>
      <w:r w:rsidRPr="00163D38">
        <w:rPr>
          <w:rFonts w:ascii="Bookman Old Style" w:hAnsi="Bookman Old Style" w:cs="Arial"/>
          <w:sz w:val="24"/>
          <w:szCs w:val="24"/>
        </w:rPr>
        <w:t xml:space="preserve">9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3"/>
          <w:sz w:val="24"/>
          <w:szCs w:val="24"/>
        </w:rPr>
        <w:t>w</w:t>
      </w:r>
      <w:r w:rsidRPr="00163D38">
        <w:rPr>
          <w:rFonts w:ascii="Bookman Old Style" w:hAnsi="Bookman Old Style" w:cs="Arial"/>
          <w:sz w:val="24"/>
          <w:szCs w:val="24"/>
        </w:rPr>
        <w:t>a K</w:t>
      </w:r>
      <w:r w:rsidRPr="00163D38">
        <w:rPr>
          <w:rFonts w:ascii="Bookman Old Style" w:hAnsi="Bookman Old Style" w:cs="Arial"/>
          <w:spacing w:val="1"/>
          <w:sz w:val="24"/>
          <w:szCs w:val="24"/>
        </w:rPr>
        <w:t>epa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isel</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p</w:t>
      </w:r>
      <w:r w:rsidRPr="00163D38">
        <w:rPr>
          <w:rFonts w:ascii="Bookman Old Style" w:hAnsi="Bookman Old Style" w:cs="Arial"/>
          <w:sz w:val="24"/>
          <w:szCs w:val="24"/>
        </w:rPr>
        <w:t>r</w:t>
      </w:r>
      <w:r w:rsidRPr="00163D38">
        <w:rPr>
          <w:rFonts w:ascii="Bookman Old Style" w:hAnsi="Bookman Old Style" w:cs="Arial"/>
          <w:spacing w:val="-4"/>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sip:</w:t>
      </w:r>
    </w:p>
    <w:p w:rsidR="00DF0AA2" w:rsidRPr="00163D38" w:rsidRDefault="00DF0AA2" w:rsidP="00DF0AA2">
      <w:pPr>
        <w:widowControl w:val="0"/>
        <w:autoSpaceDE w:val="0"/>
        <w:autoSpaceDN w:val="0"/>
        <w:adjustRightInd w:val="0"/>
        <w:spacing w:line="360" w:lineRule="auto"/>
        <w:ind w:left="709" w:right="70" w:hanging="283"/>
        <w:rPr>
          <w:rFonts w:ascii="Bookman Old Style" w:hAnsi="Bookman Old Style" w:cs="Arial"/>
          <w:sz w:val="24"/>
          <w:szCs w:val="24"/>
        </w:rPr>
      </w:pPr>
      <w:r w:rsidRPr="00163D38">
        <w:rPr>
          <w:rFonts w:ascii="Bookman Old Style" w:hAnsi="Bookman Old Style" w:cs="Arial"/>
          <w:spacing w:val="1"/>
          <w:sz w:val="24"/>
          <w:szCs w:val="24"/>
        </w:rPr>
        <w:t>a</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men</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un</w:t>
      </w:r>
      <w:r w:rsidRPr="00163D38">
        <w:rPr>
          <w:rFonts w:ascii="Bookman Old Style" w:hAnsi="Bookman Old Style" w:cs="Arial"/>
          <w:sz w:val="24"/>
          <w:szCs w:val="24"/>
        </w:rPr>
        <w:t>j</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21"/>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z w:val="24"/>
          <w:szCs w:val="24"/>
        </w:rPr>
        <w:t>i</w:t>
      </w:r>
      <w:r w:rsidRPr="00163D38">
        <w:rPr>
          <w:rFonts w:ascii="Bookman Old Style" w:hAnsi="Bookman Old Style" w:cs="Arial"/>
          <w:spacing w:val="22"/>
          <w:sz w:val="24"/>
          <w:szCs w:val="24"/>
        </w:rPr>
        <w:t xml:space="preserve"> </w:t>
      </w:r>
      <w:r w:rsidRPr="00163D38">
        <w:rPr>
          <w:rFonts w:ascii="Bookman Old Style" w:hAnsi="Bookman Old Style" w:cs="Arial"/>
          <w:spacing w:val="1"/>
          <w:sz w:val="24"/>
          <w:szCs w:val="24"/>
        </w:rPr>
        <w:t>norm</w:t>
      </w:r>
      <w:r w:rsidRPr="00163D38">
        <w:rPr>
          <w:rFonts w:ascii="Bookman Old Style" w:hAnsi="Bookman Old Style" w:cs="Arial"/>
          <w:sz w:val="24"/>
          <w:szCs w:val="24"/>
        </w:rPr>
        <w:t>a</w:t>
      </w:r>
      <w:r w:rsidRPr="00163D38">
        <w:rPr>
          <w:rFonts w:ascii="Bookman Old Style" w:hAnsi="Bookman Old Style" w:cs="Arial"/>
          <w:spacing w:val="2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ga</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20"/>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20"/>
          <w:sz w:val="24"/>
          <w:szCs w:val="24"/>
        </w:rPr>
        <w:t xml:space="preserve"> </w:t>
      </w:r>
      <w:r w:rsidRPr="00163D38">
        <w:rPr>
          <w:rFonts w:ascii="Bookman Old Style" w:hAnsi="Bookman Old Style" w:cs="Arial"/>
          <w:spacing w:val="1"/>
          <w:sz w:val="24"/>
          <w:szCs w:val="24"/>
        </w:rPr>
        <w:t>n</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22"/>
          <w:sz w:val="24"/>
          <w:szCs w:val="24"/>
        </w:rPr>
        <w:t xml:space="preserve"> </w:t>
      </w:r>
      <w:r w:rsidRPr="00163D38">
        <w:rPr>
          <w:rFonts w:ascii="Bookman Old Style" w:hAnsi="Bookman Old Style" w:cs="Arial"/>
          <w:spacing w:val="1"/>
          <w:sz w:val="24"/>
          <w:szCs w:val="24"/>
        </w:rPr>
        <w:t>bu</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2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2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ja</w:t>
      </w:r>
      <w:r w:rsidRPr="00163D38">
        <w:rPr>
          <w:rFonts w:ascii="Bookman Old Style" w:hAnsi="Bookman Old Style" w:cs="Arial"/>
          <w:spacing w:val="-2"/>
          <w:sz w:val="24"/>
          <w:szCs w:val="24"/>
        </w:rPr>
        <w:t>w</w:t>
      </w:r>
      <w:r w:rsidRPr="00163D38">
        <w:rPr>
          <w:rFonts w:ascii="Bookman Old Style" w:hAnsi="Bookman Old Style" w:cs="Arial"/>
          <w:spacing w:val="1"/>
          <w:sz w:val="24"/>
          <w:szCs w:val="24"/>
        </w:rPr>
        <w:t>an</w:t>
      </w:r>
      <w:r w:rsidRPr="00163D38">
        <w:rPr>
          <w:rFonts w:ascii="Bookman Old Style" w:hAnsi="Bookman Old Style" w:cs="Arial"/>
          <w:sz w:val="24"/>
          <w:szCs w:val="24"/>
        </w:rPr>
        <w:t>t</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ri k</w:t>
      </w:r>
      <w:r w:rsidRPr="00163D38">
        <w:rPr>
          <w:rFonts w:ascii="Bookman Old Style" w:hAnsi="Bookman Old Style" w:cs="Arial"/>
          <w:spacing w:val="1"/>
          <w:sz w:val="24"/>
          <w:szCs w:val="24"/>
        </w:rPr>
        <w:t>on</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p</w:t>
      </w:r>
      <w:r w:rsidRPr="00163D38">
        <w:rPr>
          <w:rFonts w:ascii="Bookman Old Style" w:hAnsi="Bookman Old Style" w:cs="Arial"/>
          <w:spacing w:val="59"/>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z w:val="24"/>
          <w:szCs w:val="24"/>
        </w:rPr>
        <w:t>id</w:t>
      </w:r>
      <w:r w:rsidRPr="00163D38">
        <w:rPr>
          <w:rFonts w:ascii="Bookman Old Style" w:hAnsi="Bookman Old Style" w:cs="Arial"/>
          <w:spacing w:val="-1"/>
          <w:sz w:val="24"/>
          <w:szCs w:val="24"/>
        </w:rPr>
        <w:t>u</w:t>
      </w:r>
      <w:r w:rsidRPr="00163D38">
        <w:rPr>
          <w:rFonts w:ascii="Bookman Old Style" w:hAnsi="Bookman Old Style" w:cs="Arial"/>
          <w:sz w:val="24"/>
          <w:szCs w:val="24"/>
        </w:rPr>
        <w:t>p</w:t>
      </w:r>
      <w:r w:rsidRPr="00163D38">
        <w:rPr>
          <w:rFonts w:ascii="Bookman Old Style" w:hAnsi="Bookman Old Style" w:cs="Arial"/>
          <w:spacing w:val="59"/>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lam</w:t>
      </w:r>
      <w:r w:rsidRPr="00163D38">
        <w:rPr>
          <w:rFonts w:ascii="Bookman Old Style" w:hAnsi="Bookman Old Style" w:cs="Arial"/>
          <w:spacing w:val="58"/>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i</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ban</w:t>
      </w:r>
      <w:r w:rsidRPr="00163D38">
        <w:rPr>
          <w:rFonts w:ascii="Bookman Old Style" w:hAnsi="Bookman Old Style" w:cs="Arial"/>
          <w:spacing w:val="-1"/>
          <w:sz w:val="24"/>
          <w:szCs w:val="24"/>
        </w:rPr>
        <w:t>ga</w:t>
      </w:r>
      <w:r w:rsidRPr="00163D38">
        <w:rPr>
          <w:rFonts w:ascii="Bookman Old Style" w:hAnsi="Bookman Old Style" w:cs="Arial"/>
          <w:sz w:val="24"/>
          <w:szCs w:val="24"/>
        </w:rPr>
        <w:t>n</w:t>
      </w:r>
      <w:r w:rsidRPr="00163D38">
        <w:rPr>
          <w:rFonts w:ascii="Bookman Old Style" w:hAnsi="Bookman Old Style" w:cs="Arial"/>
          <w:spacing w:val="59"/>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bu</w:t>
      </w:r>
      <w:r w:rsidRPr="00163D38">
        <w:rPr>
          <w:rFonts w:ascii="Bookman Old Style" w:hAnsi="Bookman Old Style" w:cs="Arial"/>
          <w:spacing w:val="-1"/>
          <w:sz w:val="24"/>
          <w:szCs w:val="24"/>
        </w:rPr>
        <w:t>ng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59"/>
          <w:sz w:val="24"/>
          <w:szCs w:val="24"/>
        </w:rPr>
        <w:t xml:space="preserve"> </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58"/>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anu</w:t>
      </w:r>
      <w:r w:rsidRPr="00163D38">
        <w:rPr>
          <w:rFonts w:ascii="Bookman Old Style" w:hAnsi="Bookman Old Style" w:cs="Arial"/>
          <w:sz w:val="24"/>
          <w:szCs w:val="24"/>
        </w:rPr>
        <w:t>s</w:t>
      </w:r>
      <w:r w:rsidRPr="00163D38">
        <w:rPr>
          <w:rFonts w:ascii="Bookman Old Style" w:hAnsi="Bookman Old Style" w:cs="Arial"/>
          <w:spacing w:val="-3"/>
          <w:sz w:val="24"/>
          <w:szCs w:val="24"/>
        </w:rPr>
        <w:t>i</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56"/>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59"/>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ah</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Es</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hu</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an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ra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nu</w:t>
      </w:r>
      <w:r w:rsidRPr="00163D38">
        <w:rPr>
          <w:rFonts w:ascii="Bookman Old Style" w:hAnsi="Bookman Old Style" w:cs="Arial"/>
          <w:sz w:val="24"/>
          <w:szCs w:val="24"/>
        </w:rPr>
        <w:t>sia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anu</w:t>
      </w:r>
      <w:r w:rsidRPr="00163D38">
        <w:rPr>
          <w:rFonts w:ascii="Bookman Old Style" w:hAnsi="Bookman Old Style" w:cs="Arial"/>
          <w:sz w:val="24"/>
          <w:szCs w:val="24"/>
        </w:rPr>
        <w:t>s</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hu</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r</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ma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w:t>
      </w:r>
      <w:r w:rsidRPr="00163D38">
        <w:rPr>
          <w:rFonts w:ascii="Bookman Old Style" w:hAnsi="Bookman Old Style" w:cs="Arial"/>
          <w:sz w:val="24"/>
          <w:szCs w:val="24"/>
        </w:rPr>
        <w:t>sia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lin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709" w:hanging="283"/>
        <w:rPr>
          <w:rFonts w:ascii="Bookman Old Style" w:hAnsi="Bookman Old Style" w:cs="Arial"/>
          <w:sz w:val="24"/>
          <w:szCs w:val="24"/>
        </w:rPr>
      </w:pPr>
      <w:r w:rsidRPr="00163D38">
        <w:rPr>
          <w:rFonts w:ascii="Bookman Old Style" w:hAnsi="Bookman Old Style" w:cs="Arial"/>
          <w:spacing w:val="1"/>
          <w:sz w:val="24"/>
          <w:szCs w:val="24"/>
        </w:rPr>
        <w:t>b</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men</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un</w:t>
      </w:r>
      <w:r w:rsidRPr="00163D38">
        <w:rPr>
          <w:rFonts w:ascii="Bookman Old Style" w:hAnsi="Bookman Old Style" w:cs="Arial"/>
          <w:sz w:val="24"/>
          <w:szCs w:val="24"/>
        </w:rPr>
        <w:t>j</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t</w:t>
      </w:r>
      <w:r w:rsidRPr="00163D38">
        <w:rPr>
          <w:rFonts w:ascii="Bookman Old Style" w:hAnsi="Bookman Old Style" w:cs="Arial"/>
          <w:sz w:val="24"/>
          <w:szCs w:val="24"/>
        </w:rPr>
        <w:t>in</w:t>
      </w:r>
      <w:r w:rsidRPr="00163D38">
        <w:rPr>
          <w:rFonts w:ascii="Bookman Old Style" w:hAnsi="Bookman Old Style" w:cs="Arial"/>
          <w:spacing w:val="-1"/>
          <w:sz w:val="24"/>
          <w:szCs w:val="24"/>
        </w:rPr>
        <w:t>gg</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ha</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si ma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w:t>
      </w:r>
      <w:r w:rsidRPr="00163D38">
        <w:rPr>
          <w:rFonts w:ascii="Bookman Old Style" w:hAnsi="Bookman Old Style" w:cs="Arial"/>
          <w:sz w:val="24"/>
          <w:szCs w:val="24"/>
        </w:rPr>
        <w:t>sia,</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ama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da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ea</w:t>
      </w:r>
      <w:r w:rsidRPr="00163D38">
        <w:rPr>
          <w:rFonts w:ascii="Bookman Old Style" w:hAnsi="Bookman Old Style" w:cs="Arial"/>
          <w:sz w:val="24"/>
          <w:szCs w:val="24"/>
        </w:rPr>
        <w:t>r</w:t>
      </w:r>
      <w:r w:rsidRPr="00163D38">
        <w:rPr>
          <w:rFonts w:ascii="Bookman Old Style" w:hAnsi="Bookman Old Style" w:cs="Arial"/>
          <w:spacing w:val="-4"/>
          <w:sz w:val="24"/>
          <w:szCs w:val="24"/>
        </w:rPr>
        <w:t>i</w:t>
      </w:r>
      <w:r w:rsidRPr="00163D38">
        <w:rPr>
          <w:rFonts w:ascii="Bookman Old Style" w:hAnsi="Bookman Old Style" w:cs="Arial"/>
          <w:sz w:val="24"/>
          <w:szCs w:val="24"/>
        </w:rPr>
        <w:t>f</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1"/>
          <w:sz w:val="24"/>
          <w:szCs w:val="24"/>
        </w:rPr>
        <w:t>o</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l;</w:t>
      </w:r>
    </w:p>
    <w:p w:rsidR="00DF0AA2" w:rsidRPr="00163D38" w:rsidRDefault="00DF0AA2" w:rsidP="00DF0AA2">
      <w:pPr>
        <w:widowControl w:val="0"/>
        <w:autoSpaceDE w:val="0"/>
        <w:autoSpaceDN w:val="0"/>
        <w:adjustRightInd w:val="0"/>
        <w:spacing w:line="360" w:lineRule="auto"/>
        <w:ind w:left="709" w:right="71" w:hanging="283"/>
        <w:rPr>
          <w:rFonts w:ascii="Bookman Old Style" w:hAnsi="Bookman Old Style" w:cs="Arial"/>
          <w:sz w:val="24"/>
          <w:szCs w:val="24"/>
        </w:rPr>
      </w:pPr>
      <w:r w:rsidRPr="00163D38">
        <w:rPr>
          <w:rFonts w:ascii="Bookman Old Style" w:hAnsi="Bookman Old Style" w:cs="Arial"/>
          <w:sz w:val="24"/>
          <w:szCs w:val="24"/>
        </w:rPr>
        <w:t>c.</w:t>
      </w:r>
      <w:r>
        <w:rPr>
          <w:rFonts w:ascii="Bookman Old Style" w:hAnsi="Bookman Old Style" w:cs="Arial"/>
          <w:sz w:val="24"/>
          <w:szCs w:val="24"/>
        </w:rPr>
        <w:tab/>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ri </w:t>
      </w:r>
      <w:r w:rsidRPr="00163D38">
        <w:rPr>
          <w:rFonts w:ascii="Bookman Old Style" w:hAnsi="Bookman Old Style" w:cs="Arial"/>
          <w:spacing w:val="1"/>
          <w:sz w:val="24"/>
          <w:szCs w:val="24"/>
        </w:rPr>
        <w:t>ma</w:t>
      </w:r>
      <w:r w:rsidRPr="00163D38">
        <w:rPr>
          <w:rFonts w:ascii="Bookman Old Style" w:hAnsi="Bookman Old Style" w:cs="Arial"/>
          <w:spacing w:val="-1"/>
          <w:sz w:val="24"/>
          <w:szCs w:val="24"/>
        </w:rPr>
        <w:t>n</w:t>
      </w:r>
      <w:r w:rsidRPr="00163D38">
        <w:rPr>
          <w:rFonts w:ascii="Bookman Old Style" w:hAnsi="Bookman Old Style" w:cs="Arial"/>
          <w:sz w:val="24"/>
          <w:szCs w:val="24"/>
        </w:rPr>
        <w:t>f</w:t>
      </w:r>
      <w:r w:rsidRPr="00163D38">
        <w:rPr>
          <w:rFonts w:ascii="Bookman Old Style" w:hAnsi="Bookman Old Style" w:cs="Arial"/>
          <w:spacing w:val="1"/>
          <w:sz w:val="24"/>
          <w:szCs w:val="24"/>
        </w:rPr>
        <w:t>aa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 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ah</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 rak</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t, k</w:t>
      </w:r>
      <w:r w:rsidRPr="00163D38">
        <w:rPr>
          <w:rFonts w:ascii="Bookman Old Style" w:hAnsi="Bookman Old Style" w:cs="Arial"/>
          <w:spacing w:val="1"/>
          <w:sz w:val="24"/>
          <w:szCs w:val="24"/>
        </w:rPr>
        <w:t>ead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an</w:t>
      </w:r>
      <w:r w:rsidRPr="00163D38">
        <w:rPr>
          <w:rFonts w:ascii="Bookman Old Style" w:hAnsi="Bookman Old Style" w:cs="Arial"/>
          <w:sz w:val="24"/>
          <w:szCs w:val="24"/>
        </w:rPr>
        <w:t>, 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8"/>
          <w:sz w:val="24"/>
          <w:szCs w:val="24"/>
        </w:rPr>
        <w:t>r</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z w:val="24"/>
          <w:szCs w:val="24"/>
        </w:rPr>
        <w:t>ro</w:t>
      </w:r>
      <w:r w:rsidRPr="00163D38">
        <w:rPr>
          <w:rFonts w:ascii="Bookman Old Style" w:hAnsi="Bookman Old Style" w:cs="Arial"/>
          <w:spacing w:val="1"/>
          <w:sz w:val="24"/>
          <w:szCs w:val="24"/>
        </w:rPr>
        <w:t>po</w:t>
      </w:r>
      <w:r w:rsidRPr="00163D38">
        <w:rPr>
          <w:rFonts w:ascii="Bookman Old Style" w:hAnsi="Bookman Old Style" w:cs="Arial"/>
          <w:sz w:val="24"/>
          <w:szCs w:val="24"/>
        </w:rPr>
        <w:t>rs</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s;</w:t>
      </w:r>
    </w:p>
    <w:p w:rsidR="00DF0AA2" w:rsidRPr="00163D38" w:rsidRDefault="00DF0AA2" w:rsidP="00DF0AA2">
      <w:pPr>
        <w:widowControl w:val="0"/>
        <w:autoSpaceDE w:val="0"/>
        <w:autoSpaceDN w:val="0"/>
        <w:adjustRightInd w:val="0"/>
        <w:spacing w:line="360" w:lineRule="auto"/>
        <w:ind w:left="709" w:hanging="283"/>
        <w:rPr>
          <w:rFonts w:ascii="Bookman Old Style" w:hAnsi="Bookman Old Style" w:cs="Arial"/>
          <w:sz w:val="24"/>
          <w:szCs w:val="24"/>
        </w:rPr>
      </w:pPr>
      <w:r w:rsidRPr="00163D38">
        <w:rPr>
          <w:rFonts w:ascii="Bookman Old Style" w:hAnsi="Bookman Old Style" w:cs="Arial"/>
          <w:spacing w:val="1"/>
          <w:sz w:val="24"/>
          <w:szCs w:val="24"/>
        </w:rPr>
        <w:t>d</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ha</w:t>
      </w:r>
      <w:r w:rsidRPr="00163D38">
        <w:rPr>
          <w:rFonts w:ascii="Bookman Old Style" w:hAnsi="Bookman Old Style" w:cs="Arial"/>
          <w:spacing w:val="-3"/>
          <w:sz w:val="24"/>
          <w:szCs w:val="24"/>
        </w:rPr>
        <w:t>r</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2"/>
          <w:sz w:val="24"/>
          <w:szCs w:val="24"/>
        </w:rPr>
        <w:t>s</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lin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z w:val="24"/>
          <w:szCs w:val="24"/>
        </w:rPr>
        <w:t>id</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p</w:t>
      </w:r>
      <w:r w:rsidRPr="00163D38">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709" w:hanging="283"/>
        <w:rPr>
          <w:rFonts w:ascii="Bookman Old Style" w:hAnsi="Bookman Old Style" w:cs="Arial"/>
          <w:sz w:val="24"/>
          <w:szCs w:val="24"/>
        </w:rPr>
      </w:pPr>
      <w:r w:rsidRPr="00163D38">
        <w:rPr>
          <w:rFonts w:ascii="Bookman Old Style" w:hAnsi="Bookman Old Style" w:cs="Arial"/>
          <w:spacing w:val="1"/>
          <w:sz w:val="24"/>
          <w:szCs w:val="24"/>
        </w:rPr>
        <w:t>e</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p>
    <w:p w:rsidR="00DF0AA2" w:rsidRPr="00163D38" w:rsidRDefault="00DF0AA2" w:rsidP="00DF0AA2">
      <w:pPr>
        <w:widowControl w:val="0"/>
        <w:autoSpaceDE w:val="0"/>
        <w:autoSpaceDN w:val="0"/>
        <w:adjustRightInd w:val="0"/>
        <w:spacing w:line="360" w:lineRule="auto"/>
        <w:ind w:left="709" w:right="72" w:hanging="283"/>
        <w:rPr>
          <w:rFonts w:ascii="Bookman Old Style" w:hAnsi="Bookman Old Style" w:cs="Arial"/>
          <w:sz w:val="24"/>
          <w:szCs w:val="24"/>
        </w:rPr>
      </w:pPr>
      <w:r w:rsidRPr="00163D38">
        <w:rPr>
          <w:rFonts w:ascii="Bookman Old Style" w:hAnsi="Bookman Old Style" w:cs="Arial"/>
          <w:spacing w:val="3"/>
          <w:sz w:val="24"/>
          <w:szCs w:val="24"/>
        </w:rPr>
        <w:t>f</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men</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am</w:t>
      </w:r>
      <w:r w:rsidRPr="00163D38">
        <w:rPr>
          <w:rFonts w:ascii="Bookman Old Style" w:hAnsi="Bookman Old Style" w:cs="Arial"/>
          <w:sz w:val="24"/>
          <w:szCs w:val="24"/>
        </w:rPr>
        <w:t>in</w:t>
      </w:r>
      <w:r>
        <w:rPr>
          <w:rFonts w:ascii="Bookman Old Style" w:hAnsi="Bookman Old Style" w:cs="Arial"/>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rsekt</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d</w:t>
      </w:r>
      <w:r w:rsidRPr="00163D38">
        <w:rPr>
          <w:rFonts w:ascii="Bookman Old Style" w:hAnsi="Bookman Old Style" w:cs="Arial"/>
          <w:spacing w:val="1"/>
          <w:sz w:val="24"/>
          <w:szCs w:val="24"/>
        </w:rPr>
        <w:t>ae</w:t>
      </w:r>
      <w:r w:rsidRPr="00163D38">
        <w:rPr>
          <w:rFonts w:ascii="Bookman Old Style" w:hAnsi="Bookman Old Style" w:cs="Arial"/>
          <w:sz w:val="24"/>
          <w:szCs w:val="24"/>
        </w:rPr>
        <w:t>ra</w:t>
      </w:r>
      <w:r w:rsidRPr="00163D38">
        <w:rPr>
          <w:rFonts w:ascii="Bookman Old Style" w:hAnsi="Bookman Old Style" w:cs="Arial"/>
          <w:spacing w:val="1"/>
          <w:sz w:val="24"/>
          <w:szCs w:val="24"/>
        </w:rPr>
        <w:t>h</w:t>
      </w:r>
      <w:r w:rsidRPr="00163D38">
        <w:rPr>
          <w:rFonts w:ascii="Bookman Old Style" w:hAnsi="Bookman Old Style" w:cs="Arial"/>
          <w:sz w:val="24"/>
          <w:szCs w:val="24"/>
        </w:rPr>
        <w:t>,</w:t>
      </w:r>
      <w:r w:rsidRPr="00163D38">
        <w:rPr>
          <w:rFonts w:ascii="Bookman Old Style" w:hAnsi="Bookman Old Style" w:cs="Arial"/>
          <w:spacing w:val="65"/>
          <w:sz w:val="24"/>
          <w:szCs w:val="24"/>
        </w:rPr>
        <w:t xml:space="preserve"> </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Pr>
          <w:rFonts w:ascii="Bookman Old Style" w:hAnsi="Bookman Old Style" w:cs="Arial"/>
          <w:sz w:val="24"/>
          <w:szCs w:val="24"/>
        </w:rPr>
        <w:t xml:space="preserve"> </w:t>
      </w:r>
      <w:r w:rsidRPr="00163D38">
        <w:rPr>
          <w:rFonts w:ascii="Bookman Old Style" w:hAnsi="Bookman Old Style" w:cs="Arial"/>
          <w:spacing w:val="1"/>
          <w:sz w:val="24"/>
          <w:szCs w:val="24"/>
        </w:rPr>
        <w:t>pu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65"/>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pa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 s</w:t>
      </w:r>
      <w:r w:rsidRPr="00163D38">
        <w:rPr>
          <w:rFonts w:ascii="Bookman Old Style" w:hAnsi="Bookman Old Style" w:cs="Arial"/>
          <w:spacing w:val="1"/>
          <w:sz w:val="24"/>
          <w:szCs w:val="24"/>
        </w:rPr>
        <w:t>a</w:t>
      </w:r>
      <w:r w:rsidRPr="00163D38">
        <w:rPr>
          <w:rFonts w:ascii="Bookman Old Style" w:hAnsi="Bookman Old Style" w:cs="Arial"/>
          <w:sz w:val="24"/>
          <w:szCs w:val="24"/>
        </w:rPr>
        <w:t>tu k</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 sist</w:t>
      </w:r>
      <w:r w:rsidRPr="00163D38">
        <w:rPr>
          <w:rFonts w:ascii="Bookman Old Style" w:hAnsi="Bookman Old Style" w:cs="Arial"/>
          <w:spacing w:val="1"/>
          <w:sz w:val="24"/>
          <w:szCs w:val="24"/>
        </w:rPr>
        <w:t>em</w:t>
      </w:r>
      <w:r w:rsidRPr="00163D38">
        <w:rPr>
          <w:rFonts w:ascii="Bookman Old Style" w:hAnsi="Bookman Old Style" w:cs="Arial"/>
          <w:sz w:val="24"/>
          <w:szCs w:val="24"/>
        </w:rPr>
        <w:t xml:space="preserve">ik </w:t>
      </w:r>
      <w:r w:rsidRPr="00163D38">
        <w:rPr>
          <w:rFonts w:ascii="Bookman Old Style" w:hAnsi="Bookman Old Style" w:cs="Arial"/>
          <w:spacing w:val="1"/>
          <w:sz w:val="24"/>
          <w:szCs w:val="24"/>
        </w:rPr>
        <w:t>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m k</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 xml:space="preserve">ka </w:t>
      </w:r>
      <w:r w:rsidRPr="00163D38">
        <w:rPr>
          <w:rFonts w:ascii="Bookman Old Style" w:hAnsi="Bookman Old Style" w:cs="Arial"/>
          <w:spacing w:val="1"/>
          <w:sz w:val="24"/>
          <w:szCs w:val="24"/>
        </w:rPr>
        <w:t>o</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om</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dae</w:t>
      </w:r>
      <w:r w:rsidRPr="00163D38">
        <w:rPr>
          <w:rFonts w:ascii="Bookman Old Style" w:hAnsi="Bookman Old Style" w:cs="Arial"/>
          <w:sz w:val="24"/>
          <w:szCs w:val="24"/>
        </w:rPr>
        <w:t>ra</w:t>
      </w:r>
      <w:r w:rsidRPr="00163D38">
        <w:rPr>
          <w:rFonts w:ascii="Bookman Old Style" w:hAnsi="Bookman Old Style" w:cs="Arial"/>
          <w:spacing w:val="1"/>
          <w:sz w:val="24"/>
          <w:szCs w:val="24"/>
        </w:rPr>
        <w:t>h</w:t>
      </w:r>
      <w:r w:rsidRPr="00163D38">
        <w:rPr>
          <w:rFonts w:ascii="Bookman Old Style" w:hAnsi="Bookman Old Style" w:cs="Arial"/>
          <w:sz w:val="24"/>
          <w:szCs w:val="24"/>
        </w:rPr>
        <w:t>, s</w:t>
      </w:r>
      <w:r w:rsidRPr="00163D38">
        <w:rPr>
          <w:rFonts w:ascii="Bookman Old Style" w:hAnsi="Bookman Old Style" w:cs="Arial"/>
          <w:spacing w:val="1"/>
          <w:sz w:val="24"/>
          <w:szCs w:val="24"/>
        </w:rPr>
        <w:t>e</w:t>
      </w:r>
      <w:r w:rsidRPr="00163D38">
        <w:rPr>
          <w:rFonts w:ascii="Bookman Old Style" w:hAnsi="Bookman Old Style" w:cs="Arial"/>
          <w:sz w:val="24"/>
          <w:szCs w:val="24"/>
        </w:rPr>
        <w:t>rta 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 p</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z w:val="24"/>
          <w:szCs w:val="24"/>
        </w:rPr>
        <w:t>ku</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709" w:right="84" w:hanging="283"/>
        <w:rPr>
          <w:rFonts w:ascii="Bookman Old Style" w:hAnsi="Bookman Old Style" w:cs="Arial"/>
          <w:sz w:val="24"/>
          <w:szCs w:val="24"/>
        </w:rPr>
      </w:pPr>
      <w:r w:rsidRPr="00163D38">
        <w:rPr>
          <w:rFonts w:ascii="Bookman Old Style" w:hAnsi="Bookman Old Style" w:cs="Arial"/>
          <w:spacing w:val="-1"/>
          <w:sz w:val="24"/>
          <w:szCs w:val="24"/>
        </w:rPr>
        <w:t>g</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uh</w:t>
      </w:r>
      <w:r w:rsidRPr="00163D38">
        <w:rPr>
          <w:rFonts w:ascii="Bookman Old Style" w:hAnsi="Bookman Old Style" w:cs="Arial"/>
          <w:sz w:val="24"/>
          <w:szCs w:val="24"/>
        </w:rPr>
        <w:t>i</w:t>
      </w:r>
      <w:r w:rsidRPr="00163D38">
        <w:rPr>
          <w:rFonts w:ascii="Bookman Old Style" w:hAnsi="Bookman Old Style" w:cs="Arial"/>
          <w:spacing w:val="5"/>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od</w:t>
      </w:r>
      <w:r w:rsidRPr="00163D38">
        <w:rPr>
          <w:rFonts w:ascii="Bookman Old Style" w:hAnsi="Bookman Old Style" w:cs="Arial"/>
          <w:sz w:val="24"/>
          <w:szCs w:val="24"/>
        </w:rPr>
        <w:t>e</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e</w:t>
      </w:r>
      <w:r w:rsidRPr="00163D38">
        <w:rPr>
          <w:rFonts w:ascii="Bookman Old Style" w:hAnsi="Bookman Old Style" w:cs="Arial"/>
          <w:sz w:val="24"/>
          <w:szCs w:val="24"/>
        </w:rPr>
        <w:t>tik k</w:t>
      </w:r>
      <w:r w:rsidRPr="00163D38">
        <w:rPr>
          <w:rFonts w:ascii="Bookman Old Style" w:hAnsi="Bookman Old Style" w:cs="Arial"/>
          <w:spacing w:val="1"/>
          <w:sz w:val="24"/>
          <w:szCs w:val="24"/>
        </w:rPr>
        <w:t>epa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dun</w:t>
      </w:r>
      <w:r w:rsidRPr="00163D38">
        <w:rPr>
          <w:rFonts w:ascii="Bookman Old Style" w:hAnsi="Bookman Old Style" w:cs="Arial"/>
          <w:spacing w:val="-3"/>
          <w:sz w:val="24"/>
          <w:szCs w:val="24"/>
        </w:rPr>
        <w:t>i</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
          <w:sz w:val="24"/>
          <w:szCs w:val="24"/>
        </w:rPr>
        <w:t xml:space="preserve"> </w:t>
      </w:r>
      <w:r w:rsidRPr="00163D38">
        <w:rPr>
          <w:rFonts w:ascii="Bookman Old Style" w:hAnsi="Bookman Old Style" w:cs="Arial"/>
          <w:sz w:val="24"/>
          <w:szCs w:val="24"/>
        </w:rPr>
        <w:t>i</w:t>
      </w:r>
      <w:r w:rsidRPr="00163D38">
        <w:rPr>
          <w:rFonts w:ascii="Bookman Old Style" w:hAnsi="Bookman Old Style" w:cs="Arial"/>
          <w:spacing w:val="-2"/>
          <w:sz w:val="24"/>
          <w:szCs w:val="24"/>
        </w:rPr>
        <w:t>nt</w:t>
      </w:r>
      <w:r w:rsidRPr="00163D38">
        <w:rPr>
          <w:rFonts w:ascii="Bookman Old Style" w:hAnsi="Bookman Old Style" w:cs="Arial"/>
          <w:spacing w:val="1"/>
          <w:sz w:val="24"/>
          <w:szCs w:val="24"/>
        </w:rPr>
        <w:t>e</w:t>
      </w:r>
      <w:r w:rsidRPr="00163D38">
        <w:rPr>
          <w:rFonts w:ascii="Bookman Old Style" w:hAnsi="Bookman Old Style" w:cs="Arial"/>
          <w:sz w:val="24"/>
          <w:szCs w:val="24"/>
        </w:rPr>
        <w:t>rn</w:t>
      </w:r>
      <w:r w:rsidRPr="00163D38">
        <w:rPr>
          <w:rFonts w:ascii="Bookman Old Style" w:hAnsi="Bookman Old Style" w:cs="Arial"/>
          <w:spacing w:val="1"/>
          <w:sz w:val="24"/>
          <w:szCs w:val="24"/>
        </w:rPr>
        <w:t>a</w:t>
      </w:r>
      <w:r w:rsidRPr="00163D38">
        <w:rPr>
          <w:rFonts w:ascii="Bookman Old Style" w:hAnsi="Bookman Old Style" w:cs="Arial"/>
          <w:sz w:val="24"/>
          <w:szCs w:val="24"/>
        </w:rPr>
        <w:t>sio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b</w:t>
      </w:r>
      <w:r w:rsidRPr="00163D38">
        <w:rPr>
          <w:rFonts w:ascii="Bookman Old Style" w:hAnsi="Bookman Old Style" w:cs="Arial"/>
          <w:sz w:val="24"/>
          <w:szCs w:val="24"/>
        </w:rPr>
        <w:t>id</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n</w:t>
      </w:r>
    </w:p>
    <w:p w:rsidR="00DF0AA2" w:rsidRPr="00163D38" w:rsidRDefault="00DF0AA2" w:rsidP="00DF0AA2">
      <w:pPr>
        <w:widowControl w:val="0"/>
        <w:autoSpaceDE w:val="0"/>
        <w:autoSpaceDN w:val="0"/>
        <w:adjustRightInd w:val="0"/>
        <w:spacing w:line="360" w:lineRule="auto"/>
        <w:ind w:left="709" w:hanging="283"/>
        <w:rPr>
          <w:rFonts w:ascii="Bookman Old Style" w:hAnsi="Bookman Old Style" w:cs="Arial"/>
          <w:sz w:val="24"/>
          <w:szCs w:val="24"/>
        </w:rPr>
      </w:pPr>
      <w:r w:rsidRPr="00163D38">
        <w:rPr>
          <w:rFonts w:ascii="Bookman Old Style" w:hAnsi="Bookman Old Style" w:cs="Arial"/>
          <w:spacing w:val="1"/>
          <w:sz w:val="24"/>
          <w:szCs w:val="24"/>
        </w:rPr>
        <w:t>h</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rkuk</w:t>
      </w:r>
      <w:r w:rsidRPr="00163D38">
        <w:rPr>
          <w:rFonts w:ascii="Bookman Old Style" w:hAnsi="Bookman Old Style" w:cs="Arial"/>
          <w:spacing w:val="1"/>
          <w:sz w:val="24"/>
          <w:szCs w:val="24"/>
        </w:rPr>
        <w:t>u</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N</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ra </w:t>
      </w:r>
      <w:r w:rsidRPr="00163D38">
        <w:rPr>
          <w:rFonts w:ascii="Bookman Old Style" w:hAnsi="Bookman Old Style" w:cs="Arial"/>
          <w:spacing w:val="1"/>
          <w:sz w:val="24"/>
          <w:szCs w:val="24"/>
        </w:rPr>
        <w:t>Ke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R</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pub</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ne</w:t>
      </w:r>
      <w:r w:rsidRPr="00163D38">
        <w:rPr>
          <w:rFonts w:ascii="Bookman Old Style" w:hAnsi="Bookman Old Style" w:cs="Arial"/>
          <w:sz w:val="24"/>
          <w:szCs w:val="24"/>
        </w:rPr>
        <w:t>sia.</w:t>
      </w:r>
    </w:p>
    <w:p w:rsidR="00DF0AA2" w:rsidRPr="00163D38" w:rsidRDefault="00DF0AA2" w:rsidP="00DF0AA2">
      <w:pPr>
        <w:pStyle w:val="Heading3"/>
      </w:pPr>
      <w:bookmarkStart w:id="13" w:name="_Toc530715877"/>
      <w:r w:rsidRPr="00163D38">
        <w:t>2.</w:t>
      </w:r>
      <w:r>
        <w:tab/>
      </w:r>
      <w:r w:rsidRPr="00163D38">
        <w:t xml:space="preserve">Konsep Industri </w:t>
      </w:r>
      <w:r w:rsidRPr="00163D38">
        <w:rPr>
          <w:spacing w:val="1"/>
        </w:rPr>
        <w:t>Pa</w:t>
      </w:r>
      <w:r w:rsidRPr="00163D38">
        <w:rPr>
          <w:spacing w:val="-2"/>
        </w:rPr>
        <w:t>ri</w:t>
      </w:r>
      <w:r w:rsidRPr="00163D38">
        <w:rPr>
          <w:spacing w:val="3"/>
        </w:rPr>
        <w:t>w</w:t>
      </w:r>
      <w:r w:rsidRPr="00163D38">
        <w:t>i</w:t>
      </w:r>
      <w:r w:rsidRPr="00163D38">
        <w:rPr>
          <w:spacing w:val="-1"/>
        </w:rPr>
        <w:t>s</w:t>
      </w:r>
      <w:r w:rsidRPr="00163D38">
        <w:rPr>
          <w:spacing w:val="1"/>
        </w:rPr>
        <w:t>a</w:t>
      </w:r>
      <w:r w:rsidRPr="00163D38">
        <w:t>ta</w:t>
      </w:r>
      <w:bookmarkEnd w:id="13"/>
    </w:p>
    <w:p w:rsidR="00DF0AA2" w:rsidRPr="00163D38" w:rsidRDefault="00DF0AA2" w:rsidP="00DF0AA2">
      <w:pPr>
        <w:spacing w:line="360" w:lineRule="auto"/>
        <w:ind w:left="425" w:firstLine="567"/>
        <w:rPr>
          <w:rFonts w:ascii="Bookman Old Style" w:hAnsi="Bookman Old Style" w:cs="Arial"/>
          <w:sz w:val="24"/>
          <w:szCs w:val="24"/>
        </w:rPr>
      </w:pPr>
      <w:r w:rsidRPr="00163D38">
        <w:rPr>
          <w:rFonts w:ascii="Bookman Old Style" w:hAnsi="Bookman Old Style" w:cs="Arial"/>
          <w:sz w:val="24"/>
          <w:szCs w:val="24"/>
        </w:rPr>
        <w:t>Bi</w:t>
      </w:r>
      <w:r w:rsidRPr="00163D38">
        <w:rPr>
          <w:rFonts w:ascii="Bookman Old Style" w:hAnsi="Bookman Old Style" w:cs="Arial"/>
          <w:spacing w:val="-1"/>
          <w:sz w:val="24"/>
          <w:szCs w:val="24"/>
        </w:rPr>
        <w:t>l</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z w:val="24"/>
          <w:szCs w:val="24"/>
        </w:rPr>
        <w:t>inj</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pacing w:val="2"/>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ri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on</w:t>
      </w:r>
      <w:r w:rsidRPr="00163D38">
        <w:rPr>
          <w:rFonts w:ascii="Bookman Old Style" w:hAnsi="Bookman Old Style" w:cs="Arial"/>
          <w:spacing w:val="1"/>
          <w:sz w:val="24"/>
          <w:szCs w:val="24"/>
        </w:rPr>
        <w:t>om</w:t>
      </w:r>
      <w:r w:rsidRPr="00163D38">
        <w:rPr>
          <w:rFonts w:ascii="Bookman Old Style" w:hAnsi="Bookman Old Style" w:cs="Arial"/>
          <w:sz w:val="24"/>
          <w:szCs w:val="24"/>
        </w:rPr>
        <w:t>i,</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epe</w:t>
      </w:r>
      <w:r w:rsidRPr="00163D38">
        <w:rPr>
          <w:rFonts w:ascii="Bookman Old Style" w:hAnsi="Bookman Old Style" w:cs="Arial"/>
          <w:sz w:val="24"/>
          <w:szCs w:val="24"/>
        </w:rPr>
        <w:t xml:space="preserve">rti </w:t>
      </w:r>
      <w:r w:rsidRPr="00163D38">
        <w:rPr>
          <w:rFonts w:ascii="Bookman Old Style" w:hAnsi="Bookman Old Style" w:cs="Arial"/>
          <w:spacing w:val="1"/>
          <w:sz w:val="24"/>
          <w:szCs w:val="24"/>
        </w:rPr>
        <w:t>m</w:t>
      </w:r>
      <w:r w:rsidRPr="00163D38">
        <w:rPr>
          <w:rFonts w:ascii="Bookman Old Style" w:hAnsi="Bookman Old Style" w:cs="Arial"/>
          <w:sz w:val="24"/>
          <w:szCs w:val="24"/>
        </w:rPr>
        <w:t>isal</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ri</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i</w:t>
      </w:r>
      <w:r w:rsidRPr="00163D38">
        <w:rPr>
          <w:rFonts w:ascii="Bookman Old Style" w:hAnsi="Bookman Old Style" w:cs="Arial"/>
          <w:spacing w:val="-2"/>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i/>
          <w:iCs/>
          <w:sz w:val="24"/>
          <w:szCs w:val="24"/>
        </w:rPr>
        <w:t>(d</w:t>
      </w:r>
      <w:r w:rsidRPr="00163D38">
        <w:rPr>
          <w:rFonts w:ascii="Bookman Old Style" w:hAnsi="Bookman Old Style" w:cs="Arial"/>
          <w:i/>
          <w:iCs/>
          <w:spacing w:val="1"/>
          <w:sz w:val="24"/>
          <w:szCs w:val="24"/>
        </w:rPr>
        <w:t>e</w:t>
      </w:r>
      <w:r w:rsidRPr="00163D38">
        <w:rPr>
          <w:rFonts w:ascii="Bookman Old Style" w:hAnsi="Bookman Old Style" w:cs="Arial"/>
          <w:i/>
          <w:iCs/>
          <w:spacing w:val="-3"/>
          <w:sz w:val="24"/>
          <w:szCs w:val="24"/>
        </w:rPr>
        <w:t>m</w:t>
      </w:r>
      <w:r w:rsidRPr="00163D38">
        <w:rPr>
          <w:rFonts w:ascii="Bookman Old Style" w:hAnsi="Bookman Old Style" w:cs="Arial"/>
          <w:i/>
          <w:iCs/>
          <w:spacing w:val="1"/>
          <w:sz w:val="24"/>
          <w:szCs w:val="24"/>
        </w:rPr>
        <w:t>and</w:t>
      </w:r>
      <w:r w:rsidRPr="00163D38">
        <w:rPr>
          <w:rFonts w:ascii="Bookman Old Style" w:hAnsi="Bookman Old Style" w:cs="Arial"/>
          <w:i/>
          <w:iCs/>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ran</w:t>
      </w:r>
      <w:r w:rsidRPr="00163D38">
        <w:rPr>
          <w:rFonts w:ascii="Bookman Old Style" w:hAnsi="Bookman Old Style" w:cs="Arial"/>
          <w:spacing w:val="5"/>
          <w:sz w:val="24"/>
          <w:szCs w:val="24"/>
        </w:rPr>
        <w:t xml:space="preserve"> </w:t>
      </w:r>
      <w:r w:rsidRPr="00163D38">
        <w:rPr>
          <w:rFonts w:ascii="Bookman Old Style" w:hAnsi="Bookman Old Style" w:cs="Arial"/>
          <w:i/>
          <w:iCs/>
          <w:sz w:val="24"/>
          <w:szCs w:val="24"/>
        </w:rPr>
        <w:t>(su</w:t>
      </w:r>
      <w:r w:rsidRPr="00163D38">
        <w:rPr>
          <w:rFonts w:ascii="Bookman Old Style" w:hAnsi="Bookman Old Style" w:cs="Arial"/>
          <w:i/>
          <w:iCs/>
          <w:spacing w:val="-1"/>
          <w:sz w:val="24"/>
          <w:szCs w:val="24"/>
        </w:rPr>
        <w:t>p</w:t>
      </w:r>
      <w:r w:rsidRPr="00163D38">
        <w:rPr>
          <w:rFonts w:ascii="Bookman Old Style" w:hAnsi="Bookman Old Style" w:cs="Arial"/>
          <w:i/>
          <w:iCs/>
          <w:spacing w:val="1"/>
          <w:sz w:val="24"/>
          <w:szCs w:val="24"/>
        </w:rPr>
        <w:t>p</w:t>
      </w:r>
      <w:r w:rsidRPr="00163D38">
        <w:rPr>
          <w:rFonts w:ascii="Bookman Old Style" w:hAnsi="Bookman Old Style" w:cs="Arial"/>
          <w:i/>
          <w:iCs/>
          <w:sz w:val="24"/>
          <w:szCs w:val="24"/>
        </w:rPr>
        <w:t>ly</w:t>
      </w:r>
      <w:r w:rsidRPr="00163D38">
        <w:rPr>
          <w:rFonts w:ascii="Bookman Old Style" w:hAnsi="Bookman Old Style" w:cs="Arial"/>
          <w:i/>
          <w:iCs/>
          <w:spacing w:val="-1"/>
          <w:sz w:val="24"/>
          <w:szCs w:val="24"/>
        </w:rPr>
        <w:t>)</w:t>
      </w:r>
      <w:r w:rsidRPr="00163D38">
        <w:rPr>
          <w:rFonts w:ascii="Bookman Old Style" w:hAnsi="Bookman Old Style" w:cs="Arial"/>
          <w:i/>
          <w:iCs/>
          <w:sz w:val="24"/>
          <w:szCs w:val="24"/>
        </w:rPr>
        <w:t>,</w:t>
      </w:r>
      <w:r w:rsidRPr="00163D38">
        <w:rPr>
          <w:rFonts w:ascii="Bookman Old Style" w:hAnsi="Bookman Old Style" w:cs="Arial"/>
          <w:i/>
          <w:iCs/>
          <w:spacing w:val="3"/>
          <w:sz w:val="24"/>
          <w:szCs w:val="24"/>
        </w:rPr>
        <w:t xml:space="preserve"> </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k</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w:t>
      </w:r>
      <w:r w:rsidRPr="00163D38">
        <w:rPr>
          <w:rFonts w:ascii="Bookman Old Style" w:hAnsi="Bookman Old Style" w:cs="Arial"/>
          <w:sz w:val="24"/>
          <w:szCs w:val="24"/>
        </w:rPr>
        <w:t>rut G.</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J</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ta</w:t>
      </w:r>
      <w:r w:rsidRPr="00163D38">
        <w:rPr>
          <w:rFonts w:ascii="Bookman Old Style" w:hAnsi="Bookman Old Style" w:cs="Arial"/>
          <w:spacing w:val="1"/>
          <w:sz w:val="24"/>
          <w:szCs w:val="24"/>
        </w:rPr>
        <w:t xml:space="preserve"> 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ke</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du</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po</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itu</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w:t>
      </w:r>
      <w:r w:rsidRPr="00163D38">
        <w:rPr>
          <w:rFonts w:ascii="Bookman Old Style" w:hAnsi="Bookman Old Style" w:cs="Arial"/>
          <w:spacing w:val="6"/>
          <w:sz w:val="24"/>
          <w:szCs w:val="24"/>
        </w:rPr>
        <w:t xml:space="preserve"> </w:t>
      </w:r>
      <w:r w:rsidRPr="00163D38">
        <w:rPr>
          <w:rFonts w:ascii="Bookman Old Style" w:hAnsi="Bookman Old Style" w:cs="Arial"/>
          <w:i/>
          <w:iCs/>
          <w:spacing w:val="1"/>
          <w:sz w:val="24"/>
          <w:szCs w:val="24"/>
        </w:rPr>
        <w:t>d</w:t>
      </w:r>
      <w:r w:rsidRPr="00163D38">
        <w:rPr>
          <w:rFonts w:ascii="Bookman Old Style" w:hAnsi="Bookman Old Style" w:cs="Arial"/>
          <w:i/>
          <w:iCs/>
          <w:sz w:val="24"/>
          <w:szCs w:val="24"/>
        </w:rPr>
        <w:t>y</w:t>
      </w:r>
      <w:r w:rsidRPr="00163D38">
        <w:rPr>
          <w:rFonts w:ascii="Bookman Old Style" w:hAnsi="Bookman Old Style" w:cs="Arial"/>
          <w:i/>
          <w:iCs/>
          <w:spacing w:val="1"/>
          <w:sz w:val="24"/>
          <w:szCs w:val="24"/>
        </w:rPr>
        <w:t>na</w:t>
      </w:r>
      <w:r w:rsidRPr="00163D38">
        <w:rPr>
          <w:rFonts w:ascii="Bookman Old Style" w:hAnsi="Bookman Old Style" w:cs="Arial"/>
          <w:i/>
          <w:iCs/>
          <w:spacing w:val="-3"/>
          <w:sz w:val="24"/>
          <w:szCs w:val="24"/>
        </w:rPr>
        <w:t>m</w:t>
      </w:r>
      <w:r w:rsidRPr="00163D38">
        <w:rPr>
          <w:rFonts w:ascii="Bookman Old Style" w:hAnsi="Bookman Old Style" w:cs="Arial"/>
          <w:i/>
          <w:iCs/>
          <w:sz w:val="24"/>
          <w:szCs w:val="24"/>
        </w:rPr>
        <w:t>ic</w:t>
      </w:r>
      <w:r w:rsidRPr="00163D38">
        <w:rPr>
          <w:rFonts w:ascii="Bookman Old Style" w:hAnsi="Bookman Old Style" w:cs="Arial"/>
          <w:i/>
          <w:iCs/>
          <w:spacing w:val="1"/>
          <w:sz w:val="24"/>
          <w:szCs w:val="24"/>
        </w:rPr>
        <w:t xml:space="preserve"> </w:t>
      </w:r>
      <w:r w:rsidRPr="00163D38">
        <w:rPr>
          <w:rFonts w:ascii="Bookman Old Style" w:hAnsi="Bookman Old Style" w:cs="Arial"/>
          <w:i/>
          <w:iCs/>
          <w:sz w:val="24"/>
          <w:szCs w:val="24"/>
        </w:rPr>
        <w:t>s</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ct</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r</w:t>
      </w:r>
      <w:r w:rsidRPr="00163D38">
        <w:rPr>
          <w:rFonts w:ascii="Bookman Old Style" w:hAnsi="Bookman Old Style" w:cs="Arial"/>
          <w:i/>
          <w:iCs/>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i/>
          <w:iCs/>
          <w:spacing w:val="-2"/>
          <w:sz w:val="24"/>
          <w:szCs w:val="24"/>
        </w:rPr>
        <w:t>st</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tic</w:t>
      </w:r>
      <w:r w:rsidRPr="00163D38">
        <w:rPr>
          <w:rFonts w:ascii="Bookman Old Style" w:hAnsi="Bookman Old Style" w:cs="Arial"/>
          <w:i/>
          <w:iCs/>
          <w:spacing w:val="1"/>
          <w:sz w:val="24"/>
          <w:szCs w:val="24"/>
        </w:rPr>
        <w:t xml:space="preserve"> </w:t>
      </w:r>
      <w:r w:rsidRPr="00163D38">
        <w:rPr>
          <w:rFonts w:ascii="Bookman Old Style" w:hAnsi="Bookman Old Style" w:cs="Arial"/>
          <w:i/>
          <w:iCs/>
          <w:sz w:val="24"/>
          <w:szCs w:val="24"/>
        </w:rPr>
        <w:t>s</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ct</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 xml:space="preserve"> </w:t>
      </w:r>
      <w:r w:rsidRPr="00163D38">
        <w:rPr>
          <w:rFonts w:ascii="Bookman Old Style" w:hAnsi="Bookman Old Style" w:cs="Arial"/>
          <w:i/>
          <w:iCs/>
          <w:sz w:val="24"/>
          <w:szCs w:val="24"/>
        </w:rPr>
        <w:t>Dy</w:t>
      </w:r>
      <w:r w:rsidRPr="00163D38">
        <w:rPr>
          <w:rFonts w:ascii="Bookman Old Style" w:hAnsi="Bookman Old Style" w:cs="Arial"/>
          <w:i/>
          <w:iCs/>
          <w:spacing w:val="-2"/>
          <w:sz w:val="24"/>
          <w:szCs w:val="24"/>
        </w:rPr>
        <w:t>n</w:t>
      </w:r>
      <w:r w:rsidRPr="00163D38">
        <w:rPr>
          <w:rFonts w:ascii="Bookman Old Style" w:hAnsi="Bookman Old Style" w:cs="Arial"/>
          <w:i/>
          <w:iCs/>
          <w:spacing w:val="1"/>
          <w:sz w:val="24"/>
          <w:szCs w:val="24"/>
        </w:rPr>
        <w:t>a</w:t>
      </w:r>
      <w:r w:rsidRPr="00163D38">
        <w:rPr>
          <w:rFonts w:ascii="Bookman Old Style" w:hAnsi="Bookman Old Style" w:cs="Arial"/>
          <w:i/>
          <w:iCs/>
          <w:spacing w:val="-3"/>
          <w:sz w:val="24"/>
          <w:szCs w:val="24"/>
        </w:rPr>
        <w:t>m</w:t>
      </w:r>
      <w:r w:rsidRPr="00163D38">
        <w:rPr>
          <w:rFonts w:ascii="Bookman Old Style" w:hAnsi="Bookman Old Style" w:cs="Arial"/>
          <w:i/>
          <w:iCs/>
          <w:sz w:val="24"/>
          <w:szCs w:val="24"/>
        </w:rPr>
        <w:t>ic s</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ct</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r</w:t>
      </w:r>
      <w:r w:rsidRPr="00163D38">
        <w:rPr>
          <w:rFonts w:ascii="Bookman Old Style" w:hAnsi="Bookman Old Style" w:cs="Arial"/>
          <w:i/>
          <w:iCs/>
          <w:spacing w:val="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lah</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ia</w:t>
      </w:r>
      <w:r w:rsidRPr="00163D38">
        <w:rPr>
          <w:rFonts w:ascii="Bookman Old Style" w:hAnsi="Bookman Old Style" w:cs="Arial"/>
          <w:spacing w:val="1"/>
          <w:sz w:val="24"/>
          <w:szCs w:val="24"/>
        </w:rPr>
        <w:t>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be</w:t>
      </w:r>
      <w:r w:rsidRPr="00163D38">
        <w:rPr>
          <w:rFonts w:ascii="Bookman Old Style" w:hAnsi="Bookman Old Style" w:cs="Arial"/>
          <w:sz w:val="24"/>
          <w:szCs w:val="24"/>
        </w:rPr>
        <w:t>rh</w:t>
      </w:r>
      <w:r w:rsidRPr="00163D38">
        <w:rPr>
          <w:rFonts w:ascii="Bookman Old Style" w:hAnsi="Bookman Old Style" w:cs="Arial"/>
          <w:spacing w:val="1"/>
          <w:sz w:val="24"/>
          <w:szCs w:val="24"/>
        </w:rPr>
        <w:t>ub</w:t>
      </w:r>
      <w:r w:rsidRPr="00163D38">
        <w:rPr>
          <w:rFonts w:ascii="Bookman Old Style" w:hAnsi="Bookman Old Style" w:cs="Arial"/>
          <w:spacing w:val="3"/>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
          <w:sz w:val="24"/>
          <w:szCs w:val="24"/>
        </w:rPr>
        <w:t xml:space="preserve"> </w:t>
      </w:r>
      <w:r w:rsidRPr="00163D38">
        <w:rPr>
          <w:rFonts w:ascii="Bookman Old Style" w:hAnsi="Bookman Old Style" w:cs="Arial"/>
          <w:i/>
          <w:iCs/>
          <w:sz w:val="24"/>
          <w:szCs w:val="24"/>
        </w:rPr>
        <w:t>trav</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l</w:t>
      </w:r>
      <w:r w:rsidRPr="00163D38">
        <w:rPr>
          <w:rFonts w:ascii="Bookman Old Style" w:hAnsi="Bookman Old Style" w:cs="Arial"/>
          <w:i/>
          <w:iCs/>
          <w:spacing w:val="2"/>
          <w:sz w:val="24"/>
          <w:szCs w:val="24"/>
        </w:rPr>
        <w:t xml:space="preserve"> </w:t>
      </w:r>
      <w:r w:rsidRPr="00163D38">
        <w:rPr>
          <w:rFonts w:ascii="Bookman Old Style" w:hAnsi="Bookman Old Style" w:cs="Arial"/>
          <w:i/>
          <w:iCs/>
          <w:spacing w:val="-1"/>
          <w:sz w:val="24"/>
          <w:szCs w:val="24"/>
        </w:rPr>
        <w:t>a</w:t>
      </w:r>
      <w:r w:rsidRPr="00163D38">
        <w:rPr>
          <w:rFonts w:ascii="Bookman Old Style" w:hAnsi="Bookman Old Style" w:cs="Arial"/>
          <w:i/>
          <w:iCs/>
          <w:spacing w:val="1"/>
          <w:sz w:val="24"/>
          <w:szCs w:val="24"/>
        </w:rPr>
        <w:t>g</w:t>
      </w:r>
      <w:r w:rsidRPr="00163D38">
        <w:rPr>
          <w:rFonts w:ascii="Bookman Old Style" w:hAnsi="Bookman Old Style" w:cs="Arial"/>
          <w:i/>
          <w:iCs/>
          <w:spacing w:val="-1"/>
          <w:sz w:val="24"/>
          <w:szCs w:val="24"/>
        </w:rPr>
        <w:t>e</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t,</w:t>
      </w:r>
      <w:r w:rsidRPr="00163D38">
        <w:rPr>
          <w:rFonts w:ascii="Bookman Old Style" w:hAnsi="Bookman Old Style" w:cs="Arial"/>
          <w:i/>
          <w:iCs/>
          <w:spacing w:val="3"/>
          <w:sz w:val="24"/>
          <w:szCs w:val="24"/>
        </w:rPr>
        <w:t xml:space="preserve"> </w:t>
      </w:r>
      <w:r w:rsidRPr="00163D38">
        <w:rPr>
          <w:rFonts w:ascii="Bookman Old Style" w:hAnsi="Bookman Old Style" w:cs="Arial"/>
          <w:i/>
          <w:iCs/>
          <w:spacing w:val="-2"/>
          <w:sz w:val="24"/>
          <w:szCs w:val="24"/>
        </w:rPr>
        <w:t>t</w:t>
      </w:r>
      <w:r w:rsidRPr="00163D38">
        <w:rPr>
          <w:rFonts w:ascii="Bookman Old Style" w:hAnsi="Bookman Old Style" w:cs="Arial"/>
          <w:i/>
          <w:iCs/>
          <w:spacing w:val="1"/>
          <w:sz w:val="24"/>
          <w:szCs w:val="24"/>
        </w:rPr>
        <w:t>ou</w:t>
      </w:r>
      <w:r w:rsidRPr="00163D38">
        <w:rPr>
          <w:rFonts w:ascii="Bookman Old Style" w:hAnsi="Bookman Old Style" w:cs="Arial"/>
          <w:i/>
          <w:iCs/>
          <w:sz w:val="24"/>
          <w:szCs w:val="24"/>
        </w:rPr>
        <w:t xml:space="preserve">r </w:t>
      </w:r>
      <w:r w:rsidRPr="00163D38">
        <w:rPr>
          <w:rFonts w:ascii="Bookman Old Style" w:hAnsi="Bookman Old Style" w:cs="Arial"/>
          <w:i/>
          <w:iCs/>
          <w:spacing w:val="1"/>
          <w:sz w:val="24"/>
          <w:szCs w:val="24"/>
        </w:rPr>
        <w:t>ope</w:t>
      </w:r>
      <w:r w:rsidRPr="00163D38">
        <w:rPr>
          <w:rFonts w:ascii="Bookman Old Style" w:hAnsi="Bookman Old Style" w:cs="Arial"/>
          <w:i/>
          <w:iCs/>
          <w:sz w:val="24"/>
          <w:szCs w:val="24"/>
        </w:rPr>
        <w:t>ra</w:t>
      </w:r>
      <w:r w:rsidRPr="00163D38">
        <w:rPr>
          <w:rFonts w:ascii="Bookman Old Style" w:hAnsi="Bookman Old Style" w:cs="Arial"/>
          <w:i/>
          <w:iCs/>
          <w:spacing w:val="-2"/>
          <w:sz w:val="24"/>
          <w:szCs w:val="24"/>
        </w:rPr>
        <w:t>t</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r,</w:t>
      </w:r>
      <w:r w:rsidRPr="00163D38">
        <w:rPr>
          <w:rFonts w:ascii="Bookman Old Style" w:hAnsi="Bookman Old Style" w:cs="Arial"/>
          <w:i/>
          <w:iCs/>
          <w:spacing w:val="6"/>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tra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po</w:t>
      </w:r>
      <w:r w:rsidRPr="00163D38">
        <w:rPr>
          <w:rFonts w:ascii="Bookman Old Style" w:hAnsi="Bookman Old Style" w:cs="Arial"/>
          <w:sz w:val="24"/>
          <w:szCs w:val="24"/>
        </w:rPr>
        <w:t>r</w:t>
      </w:r>
      <w:r w:rsidRPr="00163D38">
        <w:rPr>
          <w:rFonts w:ascii="Bookman Old Style" w:hAnsi="Bookman Old Style" w:cs="Arial"/>
          <w:spacing w:val="-3"/>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2"/>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la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la</w:t>
      </w:r>
      <w:r w:rsidRPr="00163D38">
        <w:rPr>
          <w:rFonts w:ascii="Bookman Old Style" w:hAnsi="Bookman Old Style" w:cs="Arial"/>
          <w:spacing w:val="-2"/>
          <w:sz w:val="24"/>
          <w:szCs w:val="24"/>
        </w:rPr>
        <w:t>i</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be</w:t>
      </w:r>
      <w:r w:rsidRPr="00163D38">
        <w:rPr>
          <w:rFonts w:ascii="Bookman Old Style" w:hAnsi="Bookman Old Style" w:cs="Arial"/>
          <w:sz w:val="24"/>
          <w:szCs w:val="24"/>
        </w:rPr>
        <w:t>rkai</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an</w:t>
      </w:r>
      <w:r w:rsidRPr="00163D38">
        <w:rPr>
          <w:rFonts w:ascii="Bookman Old Style" w:hAnsi="Bookman Old Style" w:cs="Arial"/>
          <w:sz w:val="24"/>
          <w:szCs w:val="24"/>
        </w:rPr>
        <w:t>. 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d</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ma</w:t>
      </w:r>
      <w:r w:rsidRPr="00163D38">
        <w:rPr>
          <w:rFonts w:ascii="Bookman Old Style" w:hAnsi="Bookman Old Style" w:cs="Arial"/>
          <w:sz w:val="24"/>
          <w:szCs w:val="24"/>
        </w:rPr>
        <w:t>ks</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d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i/>
          <w:iCs/>
          <w:spacing w:val="-2"/>
          <w:sz w:val="24"/>
          <w:szCs w:val="24"/>
        </w:rPr>
        <w:t>s</w:t>
      </w:r>
      <w:r w:rsidRPr="00163D38">
        <w:rPr>
          <w:rFonts w:ascii="Bookman Old Style" w:hAnsi="Bookman Old Style" w:cs="Arial"/>
          <w:i/>
          <w:iCs/>
          <w:sz w:val="24"/>
          <w:szCs w:val="24"/>
        </w:rPr>
        <w:t>t</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tic</w:t>
      </w:r>
      <w:r>
        <w:rPr>
          <w:rFonts w:ascii="Bookman Old Style" w:hAnsi="Bookman Old Style" w:cs="Arial"/>
          <w:i/>
          <w:iCs/>
          <w:sz w:val="24"/>
          <w:szCs w:val="24"/>
        </w:rPr>
        <w:t xml:space="preserve"> </w:t>
      </w:r>
      <w:r w:rsidRPr="00163D38">
        <w:rPr>
          <w:rFonts w:ascii="Bookman Old Style" w:hAnsi="Bookman Old Style" w:cs="Arial"/>
          <w:i/>
          <w:iCs/>
          <w:sz w:val="24"/>
          <w:szCs w:val="24"/>
        </w:rPr>
        <w:t>s</w:t>
      </w:r>
      <w:r w:rsidRPr="00163D38">
        <w:rPr>
          <w:rFonts w:ascii="Bookman Old Style" w:hAnsi="Bookman Old Style" w:cs="Arial"/>
          <w:i/>
          <w:iCs/>
          <w:spacing w:val="1"/>
          <w:sz w:val="24"/>
          <w:szCs w:val="24"/>
        </w:rPr>
        <w:t>e</w:t>
      </w:r>
      <w:r w:rsidRPr="00163D38">
        <w:rPr>
          <w:rFonts w:ascii="Bookman Old Style" w:hAnsi="Bookman Old Style" w:cs="Arial"/>
          <w:i/>
          <w:iCs/>
          <w:spacing w:val="-2"/>
          <w:sz w:val="24"/>
          <w:szCs w:val="24"/>
        </w:rPr>
        <w:t>c</w:t>
      </w:r>
      <w:r w:rsidRPr="00163D38">
        <w:rPr>
          <w:rFonts w:ascii="Bookman Old Style" w:hAnsi="Bookman Old Style" w:cs="Arial"/>
          <w:i/>
          <w:iCs/>
          <w:sz w:val="24"/>
          <w:szCs w:val="24"/>
        </w:rPr>
        <w:t>t</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r</w:t>
      </w:r>
      <w:r>
        <w:rPr>
          <w:rFonts w:ascii="Bookman Old Style" w:hAnsi="Bookman Old Style" w:cs="Arial"/>
          <w:i/>
          <w:iCs/>
          <w:sz w:val="24"/>
          <w:szCs w:val="24"/>
        </w:rPr>
        <w:t xml:space="preserve"> </w:t>
      </w:r>
      <w:r w:rsidRPr="00163D38">
        <w:rPr>
          <w:rFonts w:ascii="Bookman Old Style" w:hAnsi="Bookman Old Style" w:cs="Arial"/>
          <w:spacing w:val="1"/>
          <w:sz w:val="24"/>
          <w:szCs w:val="24"/>
        </w:rPr>
        <w:t>ada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om</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da</w:t>
      </w:r>
      <w:r w:rsidRPr="00163D38">
        <w:rPr>
          <w:rFonts w:ascii="Bookman Old Style" w:hAnsi="Bookman Old Style" w:cs="Arial"/>
          <w:sz w:val="24"/>
          <w:szCs w:val="24"/>
        </w:rPr>
        <w:t>si,</w:t>
      </w:r>
      <w:r>
        <w:rPr>
          <w:rFonts w:ascii="Bookman Old Style" w:hAnsi="Bookman Old Style" w:cs="Arial"/>
          <w:sz w:val="24"/>
          <w:szCs w:val="24"/>
        </w:rPr>
        <w:t xml:space="preserve"> </w:t>
      </w:r>
      <w:r w:rsidRPr="00163D38">
        <w:rPr>
          <w:rFonts w:ascii="Bookman Old Style" w:hAnsi="Bookman Old Style" w:cs="Arial"/>
          <w:i/>
          <w:iCs/>
          <w:spacing w:val="-2"/>
          <w:sz w:val="24"/>
          <w:szCs w:val="24"/>
        </w:rPr>
        <w:t>c</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t</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in</w:t>
      </w:r>
      <w:r w:rsidRPr="00163D38">
        <w:rPr>
          <w:rFonts w:ascii="Bookman Old Style" w:hAnsi="Bookman Old Style" w:cs="Arial"/>
          <w:i/>
          <w:iCs/>
          <w:sz w:val="24"/>
          <w:szCs w:val="24"/>
        </w:rPr>
        <w:t>g</w:t>
      </w:r>
      <w:r>
        <w:rPr>
          <w:rFonts w:ascii="Bookman Old Style" w:hAnsi="Bookman Old Style" w:cs="Arial"/>
          <w:i/>
          <w:iCs/>
          <w:sz w:val="24"/>
          <w:szCs w:val="24"/>
        </w:rPr>
        <w:t xml:space="preserve"> </w:t>
      </w:r>
      <w:r w:rsidRPr="00163D38">
        <w:rPr>
          <w:rFonts w:ascii="Bookman Old Style" w:hAnsi="Bookman Old Style" w:cs="Arial"/>
          <w:i/>
          <w:iCs/>
          <w:spacing w:val="-2"/>
          <w:sz w:val="24"/>
          <w:szCs w:val="24"/>
        </w:rPr>
        <w:t>s</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rv</w:t>
      </w:r>
      <w:r w:rsidRPr="00163D38">
        <w:rPr>
          <w:rFonts w:ascii="Bookman Old Style" w:hAnsi="Bookman Old Style" w:cs="Arial"/>
          <w:i/>
          <w:iCs/>
          <w:spacing w:val="-1"/>
          <w:sz w:val="24"/>
          <w:szCs w:val="24"/>
        </w:rPr>
        <w:t>i</w:t>
      </w:r>
      <w:r w:rsidRPr="00163D38">
        <w:rPr>
          <w:rFonts w:ascii="Bookman Old Style" w:hAnsi="Bookman Old Style" w:cs="Arial"/>
          <w:i/>
          <w:iCs/>
          <w:sz w:val="24"/>
          <w:szCs w:val="24"/>
        </w:rPr>
        <w:t>c</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s,</w:t>
      </w:r>
      <w:r>
        <w:rPr>
          <w:rFonts w:ascii="Bookman Old Style" w:hAnsi="Bookman Old Style" w:cs="Arial"/>
          <w:i/>
          <w:iCs/>
          <w:sz w:val="24"/>
          <w:szCs w:val="24"/>
        </w:rPr>
        <w:t xml:space="preserve"> </w:t>
      </w:r>
      <w:r w:rsidRPr="00163D38">
        <w:rPr>
          <w:rFonts w:ascii="Bookman Old Style" w:hAnsi="Bookman Old Style" w:cs="Arial"/>
          <w:sz w:val="24"/>
          <w:szCs w:val="24"/>
        </w:rPr>
        <w:t>tra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po</w:t>
      </w:r>
      <w:r w:rsidRPr="00163D38">
        <w:rPr>
          <w:rFonts w:ascii="Bookman Old Style" w:hAnsi="Bookman Old Style" w:cs="Arial"/>
          <w:sz w:val="24"/>
          <w:szCs w:val="24"/>
        </w:rPr>
        <w:t>rtasi (sec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 xml:space="preserve"> u</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um</w:t>
      </w:r>
      <w:r w:rsidRPr="00163D38">
        <w:rPr>
          <w:rFonts w:ascii="Bookman Old Style" w:hAnsi="Bookman Old Style" w:cs="Arial"/>
          <w:sz w:val="24"/>
          <w:szCs w:val="24"/>
        </w:rPr>
        <w:t xml:space="preserve">), </w:t>
      </w:r>
      <w:r w:rsidRPr="00163D38">
        <w:rPr>
          <w:rFonts w:ascii="Bookman Old Style" w:hAnsi="Bookman Old Style" w:cs="Arial"/>
          <w:i/>
          <w:iCs/>
          <w:spacing w:val="1"/>
          <w:sz w:val="24"/>
          <w:szCs w:val="24"/>
        </w:rPr>
        <w:t>en</w:t>
      </w:r>
      <w:r w:rsidRPr="00163D38">
        <w:rPr>
          <w:rFonts w:ascii="Bookman Old Style" w:hAnsi="Bookman Old Style" w:cs="Arial"/>
          <w:i/>
          <w:iCs/>
          <w:spacing w:val="-2"/>
          <w:sz w:val="24"/>
          <w:szCs w:val="24"/>
        </w:rPr>
        <w:t>t</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rtai</w:t>
      </w:r>
      <w:r w:rsidRPr="00163D38">
        <w:rPr>
          <w:rFonts w:ascii="Bookman Old Style" w:hAnsi="Bookman Old Style" w:cs="Arial"/>
          <w:i/>
          <w:iCs/>
          <w:spacing w:val="-3"/>
          <w:sz w:val="24"/>
          <w:szCs w:val="24"/>
        </w:rPr>
        <w:t>m</w:t>
      </w:r>
      <w:r w:rsidRPr="00163D38">
        <w:rPr>
          <w:rFonts w:ascii="Bookman Old Style" w:hAnsi="Bookman Old Style" w:cs="Arial"/>
          <w:i/>
          <w:iCs/>
          <w:spacing w:val="1"/>
          <w:sz w:val="24"/>
          <w:szCs w:val="24"/>
        </w:rPr>
        <w:t>en</w:t>
      </w:r>
      <w:r w:rsidRPr="00163D38">
        <w:rPr>
          <w:rFonts w:ascii="Bookman Old Style" w:hAnsi="Bookman Old Style" w:cs="Arial"/>
          <w:i/>
          <w:iCs/>
          <w:sz w:val="24"/>
          <w:szCs w:val="24"/>
        </w:rPr>
        <w:t>t,</w:t>
      </w:r>
      <w:r w:rsidRPr="00163D38">
        <w:rPr>
          <w:rFonts w:ascii="Bookman Old Style" w:hAnsi="Bookman Old Style" w:cs="Arial"/>
          <w:i/>
          <w:iCs/>
          <w:spacing w:val="2"/>
          <w:sz w:val="24"/>
          <w:szCs w:val="24"/>
        </w:rPr>
        <w:t xml:space="preserve"> </w:t>
      </w:r>
      <w:r w:rsidRPr="00163D38">
        <w:rPr>
          <w:rFonts w:ascii="Bookman Old Style" w:hAnsi="Bookman Old Style" w:cs="Arial"/>
          <w:i/>
          <w:iCs/>
          <w:sz w:val="24"/>
          <w:szCs w:val="24"/>
        </w:rPr>
        <w:t>s</w:t>
      </w:r>
      <w:r w:rsidRPr="00163D38">
        <w:rPr>
          <w:rFonts w:ascii="Bookman Old Style" w:hAnsi="Bookman Old Style" w:cs="Arial"/>
          <w:i/>
          <w:iCs/>
          <w:spacing w:val="1"/>
          <w:sz w:val="24"/>
          <w:szCs w:val="24"/>
        </w:rPr>
        <w:t>ou</w:t>
      </w:r>
      <w:r w:rsidRPr="00163D38">
        <w:rPr>
          <w:rFonts w:ascii="Bookman Old Style" w:hAnsi="Bookman Old Style" w:cs="Arial"/>
          <w:i/>
          <w:iCs/>
          <w:sz w:val="24"/>
          <w:szCs w:val="24"/>
        </w:rPr>
        <w:t>v</w:t>
      </w:r>
      <w:r w:rsidRPr="00163D38">
        <w:rPr>
          <w:rFonts w:ascii="Bookman Old Style" w:hAnsi="Bookman Old Style" w:cs="Arial"/>
          <w:i/>
          <w:iCs/>
          <w:spacing w:val="1"/>
          <w:sz w:val="24"/>
          <w:szCs w:val="24"/>
        </w:rPr>
        <w:t>en</w:t>
      </w:r>
      <w:r w:rsidRPr="00163D38">
        <w:rPr>
          <w:rFonts w:ascii="Bookman Old Style" w:hAnsi="Bookman Old Style" w:cs="Arial"/>
          <w:i/>
          <w:iCs/>
          <w:sz w:val="24"/>
          <w:szCs w:val="24"/>
        </w:rPr>
        <w:t>i</w:t>
      </w:r>
      <w:r w:rsidRPr="00163D38">
        <w:rPr>
          <w:rFonts w:ascii="Bookman Old Style" w:hAnsi="Bookman Old Style" w:cs="Arial"/>
          <w:i/>
          <w:iCs/>
          <w:spacing w:val="2"/>
          <w:sz w:val="24"/>
          <w:szCs w:val="24"/>
        </w:rPr>
        <w:t>r</w:t>
      </w:r>
      <w:r w:rsidRPr="00163D38">
        <w:rPr>
          <w:rFonts w:ascii="Bookman Old Style" w:hAnsi="Bookman Old Style" w:cs="Arial"/>
          <w:i/>
          <w:iCs/>
          <w:spacing w:val="-1"/>
          <w:sz w:val="24"/>
          <w:szCs w:val="24"/>
        </w:rPr>
        <w:t>-</w:t>
      </w:r>
      <w:r w:rsidRPr="00163D38">
        <w:rPr>
          <w:rFonts w:ascii="Bookman Old Style" w:hAnsi="Bookman Old Style" w:cs="Arial"/>
          <w:i/>
          <w:iCs/>
          <w:sz w:val="24"/>
          <w:szCs w:val="24"/>
        </w:rPr>
        <w:t>s</w:t>
      </w:r>
      <w:r w:rsidRPr="00163D38">
        <w:rPr>
          <w:rFonts w:ascii="Bookman Old Style" w:hAnsi="Bookman Old Style" w:cs="Arial"/>
          <w:i/>
          <w:iCs/>
          <w:spacing w:val="1"/>
          <w:sz w:val="24"/>
          <w:szCs w:val="24"/>
        </w:rPr>
        <w:t>h</w:t>
      </w:r>
      <w:r w:rsidRPr="00163D38">
        <w:rPr>
          <w:rFonts w:ascii="Bookman Old Style" w:hAnsi="Bookman Old Style" w:cs="Arial"/>
          <w:i/>
          <w:iCs/>
          <w:spacing w:val="-1"/>
          <w:sz w:val="24"/>
          <w:szCs w:val="24"/>
        </w:rPr>
        <w:t>op</w:t>
      </w:r>
      <w:r w:rsidRPr="00163D38">
        <w:rPr>
          <w:rFonts w:ascii="Bookman Old Style" w:hAnsi="Bookman Old Style" w:cs="Arial"/>
          <w:i/>
          <w:iCs/>
          <w:sz w:val="24"/>
          <w:szCs w:val="24"/>
        </w:rPr>
        <w:t>,</w:t>
      </w:r>
      <w:r w:rsidRPr="00163D38">
        <w:rPr>
          <w:rFonts w:ascii="Bookman Old Style" w:hAnsi="Bookman Old Style" w:cs="Arial"/>
          <w:i/>
          <w:iCs/>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lai</w:t>
      </w:r>
      <w:r w:rsidRPr="00163D38">
        <w:rPr>
          <w:rFonts w:ascii="Bookman Old Style" w:hAnsi="Bookman Old Style" w:cs="Arial"/>
          <w:spacing w:val="2"/>
          <w:sz w:val="24"/>
          <w:szCs w:val="24"/>
        </w:rPr>
        <w:t>n</w:t>
      </w:r>
      <w:r w:rsidRPr="00163D38">
        <w:rPr>
          <w:rFonts w:ascii="Bookman Old Style" w:hAnsi="Bookman Old Style" w:cs="Arial"/>
          <w:spacing w:val="-1"/>
          <w:sz w:val="24"/>
          <w:szCs w:val="24"/>
        </w:rPr>
        <w:t>-</w:t>
      </w:r>
      <w:r w:rsidRPr="00163D38">
        <w:rPr>
          <w:rFonts w:ascii="Bookman Old Style" w:hAnsi="Bookman Old Style" w:cs="Arial"/>
          <w:sz w:val="24"/>
          <w:szCs w:val="24"/>
        </w:rPr>
        <w:t>lai</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B</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 xml:space="preserve"> a</w:t>
      </w:r>
      <w:r w:rsidRPr="00163D38">
        <w:rPr>
          <w:rFonts w:ascii="Bookman Old Style" w:hAnsi="Bookman Old Style" w:cs="Arial"/>
          <w:sz w:val="24"/>
          <w:szCs w:val="24"/>
        </w:rPr>
        <w:t>kti</w:t>
      </w:r>
      <w:r w:rsidRPr="00163D38">
        <w:rPr>
          <w:rFonts w:ascii="Bookman Old Style" w:hAnsi="Bookman Old Style" w:cs="Arial"/>
          <w:spacing w:val="-2"/>
          <w:sz w:val="24"/>
          <w:szCs w:val="24"/>
        </w:rPr>
        <w:t>v</w:t>
      </w:r>
      <w:r w:rsidRPr="00163D38">
        <w:rPr>
          <w:rFonts w:ascii="Bookman Old Style" w:hAnsi="Bookman Old Style" w:cs="Arial"/>
          <w:sz w:val="24"/>
          <w:szCs w:val="24"/>
        </w:rPr>
        <w:t>it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lain</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z w:val="24"/>
          <w:szCs w:val="24"/>
        </w:rPr>
        <w:t>cip</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in</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aa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l</w:t>
      </w:r>
      <w:r w:rsidRPr="00163D38">
        <w:rPr>
          <w:rFonts w:ascii="Bookman Old Style" w:hAnsi="Bookman Old Style" w:cs="Arial"/>
          <w:spacing w:val="-2"/>
          <w:sz w:val="24"/>
          <w:szCs w:val="24"/>
        </w:rPr>
        <w:t>ay</w:t>
      </w:r>
      <w:r w:rsidRPr="00163D38">
        <w:rPr>
          <w:rFonts w:ascii="Bookman Old Style" w:hAnsi="Bookman Old Style" w:cs="Arial"/>
          <w:spacing w:val="1"/>
          <w:sz w:val="24"/>
          <w:szCs w:val="24"/>
        </w:rPr>
        <w:t>ana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rus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pacing w:val="10"/>
          <w:sz w:val="24"/>
          <w:szCs w:val="24"/>
        </w:rPr>
        <w:t>n</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rus</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s. Fe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ini</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rkesi</w:t>
      </w:r>
      <w:r w:rsidRPr="00163D38">
        <w:rPr>
          <w:rFonts w:ascii="Bookman Old Style" w:hAnsi="Bookman Old Style" w:cs="Arial"/>
          <w:spacing w:val="-2"/>
          <w:sz w:val="24"/>
          <w:szCs w:val="24"/>
        </w:rPr>
        <w:t>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bun</w:t>
      </w:r>
      <w:r w:rsidRPr="00163D38">
        <w:rPr>
          <w:rFonts w:ascii="Bookman Old Style" w:hAnsi="Bookman Old Style" w:cs="Arial"/>
          <w:spacing w:val="-1"/>
          <w:sz w:val="24"/>
          <w:szCs w:val="24"/>
        </w:rPr>
        <w:t>ga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ad</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ra </w:t>
      </w:r>
      <w:r w:rsidRPr="00163D38">
        <w:rPr>
          <w:rFonts w:ascii="Bookman Old Style" w:hAnsi="Bookman Old Style" w:cs="Arial"/>
          <w:spacing w:val="1"/>
          <w:sz w:val="24"/>
          <w:szCs w:val="24"/>
        </w:rPr>
        <w:t>te</w:t>
      </w:r>
      <w:r w:rsidRPr="00163D38">
        <w:rPr>
          <w:rFonts w:ascii="Bookman Old Style" w:hAnsi="Bookman Old Style" w:cs="Arial"/>
          <w:sz w:val="24"/>
          <w:szCs w:val="24"/>
        </w:rPr>
        <w:t>rus</w:t>
      </w:r>
      <w:r w:rsidRPr="00163D38">
        <w:rPr>
          <w:rFonts w:ascii="Bookman Old Style" w:hAnsi="Bookman Old Style" w:cs="Arial"/>
          <w:spacing w:val="1"/>
          <w:sz w:val="24"/>
          <w:szCs w:val="24"/>
        </w:rPr>
        <w:t xml:space="preserve"> me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e</w:t>
      </w:r>
      <w:r w:rsidRPr="00163D38">
        <w:rPr>
          <w:rFonts w:ascii="Bookman Old Style" w:hAnsi="Bookman Old Style" w:cs="Arial"/>
          <w:sz w:val="24"/>
          <w:szCs w:val="24"/>
        </w:rPr>
        <w:t>rus.</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lastRenderedPageBreak/>
        <w:t>Se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ad</w:t>
      </w:r>
      <w:r w:rsidRPr="00163D38">
        <w:rPr>
          <w:rFonts w:ascii="Bookman Old Style" w:hAnsi="Bookman Old Style" w:cs="Arial"/>
          <w:sz w:val="24"/>
          <w:szCs w:val="24"/>
        </w:rPr>
        <w:t>a s</w:t>
      </w:r>
      <w:r w:rsidRPr="00163D38">
        <w:rPr>
          <w:rFonts w:ascii="Bookman Old Style" w:hAnsi="Bookman Old Style" w:cs="Arial"/>
          <w:spacing w:val="1"/>
          <w:sz w:val="24"/>
          <w:szCs w:val="24"/>
        </w:rPr>
        <w:t>a</w:t>
      </w:r>
      <w:r w:rsidRPr="00163D38">
        <w:rPr>
          <w:rFonts w:ascii="Bookman Old Style" w:hAnsi="Bookman Old Style" w:cs="Arial"/>
          <w:sz w:val="24"/>
          <w:szCs w:val="24"/>
        </w:rPr>
        <w:t>tu</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ia</w:t>
      </w:r>
      <w:r w:rsidRPr="00163D38">
        <w:rPr>
          <w:rFonts w:ascii="Bookman Old Style" w:hAnsi="Bookman Old Style" w:cs="Arial"/>
          <w:spacing w:val="1"/>
          <w:sz w:val="24"/>
          <w:szCs w:val="24"/>
        </w:rPr>
        <w:t>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o</w:t>
      </w:r>
      <w:r w:rsidRPr="00163D38">
        <w:rPr>
          <w:rFonts w:ascii="Bookman Old Style" w:hAnsi="Bookman Old Style" w:cs="Arial"/>
          <w:sz w:val="24"/>
          <w:szCs w:val="24"/>
        </w:rPr>
        <w:t>ro</w:t>
      </w:r>
      <w:r w:rsidRPr="00163D38">
        <w:rPr>
          <w:rFonts w:ascii="Bookman Old Style" w:hAnsi="Bookman Old Style" w:cs="Arial"/>
          <w:spacing w:val="1"/>
          <w:sz w:val="24"/>
          <w:szCs w:val="24"/>
        </w:rPr>
        <w:t>n</w:t>
      </w:r>
      <w:r w:rsidRPr="00163D38">
        <w:rPr>
          <w:rFonts w:ascii="Bookman Old Style" w:hAnsi="Bookman Old Style" w:cs="Arial"/>
          <w:sz w:val="24"/>
          <w:szCs w:val="24"/>
        </w:rPr>
        <w:t>g 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ad</w:t>
      </w:r>
      <w:r w:rsidRPr="00163D38">
        <w:rPr>
          <w:rFonts w:ascii="Bookman Old Style" w:hAnsi="Bookman Old Style" w:cs="Arial"/>
          <w:sz w:val="24"/>
          <w:szCs w:val="24"/>
        </w:rPr>
        <w:t>in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ia</w:t>
      </w:r>
      <w:r w:rsidRPr="00163D38">
        <w:rPr>
          <w:rFonts w:ascii="Bookman Old Style" w:hAnsi="Bookman Old Style" w:cs="Arial"/>
          <w:spacing w:val="1"/>
          <w:sz w:val="24"/>
          <w:szCs w:val="24"/>
        </w:rPr>
        <w:t>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9"/>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ka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lalu</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i</w:t>
      </w:r>
      <w:r w:rsidRPr="00163D38">
        <w:rPr>
          <w:rFonts w:ascii="Bookman Old Style" w:hAnsi="Bookman Old Style" w:cs="Arial"/>
          <w:spacing w:val="-2"/>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ja</w:t>
      </w:r>
      <w:r w:rsidRPr="00163D38">
        <w:rPr>
          <w:rFonts w:ascii="Bookman Old Style" w:hAnsi="Bookman Old Style" w:cs="Arial"/>
          <w:spacing w:val="-2"/>
          <w:sz w:val="24"/>
          <w:szCs w:val="24"/>
        </w:rPr>
        <w:t>s</w:t>
      </w:r>
      <w:r w:rsidRPr="00163D38">
        <w:rPr>
          <w:rFonts w:ascii="Bookman Old Style" w:hAnsi="Bookman Old Style" w:cs="Arial"/>
          <w:spacing w:val="4"/>
          <w:sz w:val="24"/>
          <w:szCs w:val="24"/>
        </w:rPr>
        <w:t>a</w:t>
      </w:r>
      <w:r w:rsidRPr="00163D38">
        <w:rPr>
          <w:rFonts w:ascii="Bookman Old Style" w:hAnsi="Bookman Old Style" w:cs="Arial"/>
          <w:spacing w:val="-1"/>
          <w:sz w:val="24"/>
          <w:szCs w:val="24"/>
        </w:rPr>
        <w:t>-</w:t>
      </w:r>
      <w:r w:rsidRPr="00163D38">
        <w:rPr>
          <w:rFonts w:ascii="Bookman Old Style" w:hAnsi="Bookman Old Style" w:cs="Arial"/>
          <w:sz w:val="24"/>
          <w:szCs w:val="24"/>
        </w:rPr>
        <w:t>jasa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la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si</w:t>
      </w:r>
      <w:r w:rsidRPr="00163D38">
        <w:rPr>
          <w:rFonts w:ascii="Bookman Old Style" w:hAnsi="Bookman Old Style" w:cs="Arial"/>
          <w:spacing w:val="2"/>
          <w:sz w:val="24"/>
          <w:szCs w:val="24"/>
        </w:rPr>
        <w:t>f</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abun</w:t>
      </w:r>
      <w:r w:rsidRPr="00163D38">
        <w:rPr>
          <w:rFonts w:ascii="Bookman Old Style" w:hAnsi="Bookman Old Style" w:cs="Arial"/>
          <w:sz w:val="24"/>
          <w:szCs w:val="24"/>
        </w:rPr>
        <w:t>g (</w:t>
      </w:r>
      <w:r w:rsidRPr="00163D38">
        <w:rPr>
          <w:rFonts w:ascii="Bookman Old Style" w:hAnsi="Bookman Old Style" w:cs="Arial"/>
          <w:spacing w:val="-4"/>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lu</w:t>
      </w:r>
      <w:r w:rsidRPr="00163D38">
        <w:rPr>
          <w:rFonts w:ascii="Bookman Old Style" w:hAnsi="Bookman Old Style" w:cs="Arial"/>
          <w:spacing w:val="1"/>
          <w:sz w:val="24"/>
          <w:szCs w:val="24"/>
        </w:rPr>
        <w:t>pu</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w:t>
      </w:r>
      <w:r w:rsidRPr="00163D38">
        <w:rPr>
          <w:rFonts w:ascii="Bookman Old Style" w:hAnsi="Bookman Old Style" w:cs="Arial"/>
          <w:sz w:val="24"/>
          <w:szCs w:val="24"/>
        </w:rPr>
        <w:t>ro</w:t>
      </w:r>
      <w:r w:rsidRPr="00163D38">
        <w:rPr>
          <w:rFonts w:ascii="Bookman Old Style" w:hAnsi="Bookman Old Style" w:cs="Arial"/>
          <w:spacing w:val="1"/>
          <w:sz w:val="24"/>
          <w:szCs w:val="24"/>
        </w:rPr>
        <w:t>du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w:t>
      </w:r>
      <w:r w:rsidRPr="00163D38">
        <w:rPr>
          <w:rFonts w:ascii="Bookman Old Style" w:hAnsi="Bookman Old Style" w:cs="Arial"/>
          <w:sz w:val="24"/>
          <w:szCs w:val="24"/>
        </w:rPr>
        <w:t>ih</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l</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o</w:t>
      </w:r>
      <w:r w:rsidRPr="00163D38">
        <w:rPr>
          <w:rFonts w:ascii="Bookman Old Style" w:hAnsi="Bookman Old Style" w:cs="Arial"/>
          <w:sz w:val="24"/>
          <w:szCs w:val="24"/>
        </w:rPr>
        <w:t xml:space="preserve">leh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pacing w:val="6"/>
          <w:sz w:val="24"/>
          <w:szCs w:val="24"/>
        </w:rPr>
        <w:t>n</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aa</w:t>
      </w:r>
      <w:r w:rsidRPr="00163D38">
        <w:rPr>
          <w:rFonts w:ascii="Bookman Old Style" w:hAnsi="Bookman Old Style" w:cs="Arial"/>
          <w:sz w:val="24"/>
          <w:szCs w:val="24"/>
        </w:rPr>
        <w:t xml:space="preserve">n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be</w:t>
      </w:r>
      <w:r w:rsidRPr="00163D38">
        <w:rPr>
          <w:rFonts w:ascii="Bookman Old Style" w:hAnsi="Bookman Old Style" w:cs="Arial"/>
          <w:sz w:val="24"/>
          <w:szCs w:val="24"/>
        </w:rPr>
        <w:t>rb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Pros</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da</w:t>
      </w:r>
      <w:r w:rsidRPr="00163D38">
        <w:rPr>
          <w:rFonts w:ascii="Bookman Old Style" w:hAnsi="Bookman Old Style" w:cs="Arial"/>
          <w:spacing w:val="-3"/>
          <w:sz w:val="24"/>
          <w:szCs w:val="24"/>
        </w:rPr>
        <w:t>r</w:t>
      </w:r>
      <w:r w:rsidRPr="00163D38">
        <w:rPr>
          <w:rFonts w:ascii="Bookman Old Style" w:hAnsi="Bookman Old Style" w:cs="Arial"/>
          <w:sz w:val="24"/>
          <w:szCs w:val="24"/>
        </w:rPr>
        <w:t>i f</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a s</w:t>
      </w:r>
      <w:r w:rsidRPr="00163D38">
        <w:rPr>
          <w:rFonts w:ascii="Bookman Old Style" w:hAnsi="Bookman Old Style" w:cs="Arial"/>
          <w:spacing w:val="1"/>
          <w:sz w:val="24"/>
          <w:szCs w:val="24"/>
        </w:rPr>
        <w:t>e</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r</w:t>
      </w:r>
      <w:r w:rsidRPr="00163D38">
        <w:rPr>
          <w:rFonts w:ascii="Bookman Old Style" w:hAnsi="Bookman Old Style" w:cs="Arial"/>
          <w:sz w:val="24"/>
          <w:szCs w:val="24"/>
        </w:rPr>
        <w:t>a 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luru</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an</w:t>
      </w:r>
      <w:r w:rsidRPr="00163D38">
        <w:rPr>
          <w:rFonts w:ascii="Bookman Old Style" w:hAnsi="Bookman Old Style" w:cs="Arial"/>
          <w:sz w:val="24"/>
          <w:szCs w:val="24"/>
        </w:rPr>
        <w:t>, 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a</w:t>
      </w:r>
      <w:r w:rsidRPr="00163D38">
        <w:rPr>
          <w:rFonts w:ascii="Bookman Old Style" w:hAnsi="Bookman Old Style" w:cs="Arial"/>
          <w:sz w:val="24"/>
          <w:szCs w:val="24"/>
        </w:rPr>
        <w:t>kib</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ri </w:t>
      </w:r>
      <w:r w:rsidRPr="00163D38">
        <w:rPr>
          <w:rFonts w:ascii="Bookman Old Style" w:hAnsi="Bookman Old Style" w:cs="Arial"/>
          <w:spacing w:val="1"/>
          <w:sz w:val="24"/>
          <w:szCs w:val="24"/>
        </w:rPr>
        <w:t>adan</w:t>
      </w:r>
      <w:r w:rsidRPr="00163D38">
        <w:rPr>
          <w:rFonts w:ascii="Bookman Old Style" w:hAnsi="Bookman Old Style" w:cs="Arial"/>
          <w:spacing w:val="-2"/>
          <w:sz w:val="24"/>
          <w:szCs w:val="24"/>
        </w:rPr>
        <w:t>y</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o</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pacing w:val="8"/>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o</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me</w:t>
      </w:r>
      <w:r w:rsidRPr="00163D38">
        <w:rPr>
          <w:rFonts w:ascii="Bookman Old Style" w:hAnsi="Bookman Old Style" w:cs="Arial"/>
          <w:sz w:val="24"/>
          <w:szCs w:val="24"/>
        </w:rPr>
        <w:t>la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ma</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pacing w:val="7"/>
          <w:sz w:val="24"/>
          <w:szCs w:val="24"/>
        </w:rPr>
        <w:t>m</w:t>
      </w:r>
      <w:r w:rsidRPr="00163D38">
        <w:rPr>
          <w:rFonts w:ascii="Bookman Old Style" w:hAnsi="Bookman Old Style" w:cs="Arial"/>
          <w:spacing w:val="-3"/>
          <w:sz w:val="24"/>
          <w:szCs w:val="24"/>
        </w:rPr>
        <w:t>-</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ju</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z w:val="24"/>
          <w:szCs w:val="24"/>
        </w:rPr>
        <w:t>cip</w:t>
      </w:r>
      <w:r w:rsidRPr="00163D38">
        <w:rPr>
          <w:rFonts w:ascii="Bookman Old Style" w:hAnsi="Bookman Old Style" w:cs="Arial"/>
          <w:spacing w:val="1"/>
          <w:sz w:val="24"/>
          <w:szCs w:val="24"/>
        </w:rPr>
        <w:t>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in</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i/>
          <w:iCs/>
          <w:sz w:val="24"/>
          <w:szCs w:val="24"/>
        </w:rPr>
        <w:t>(d</w:t>
      </w:r>
      <w:r w:rsidRPr="00163D38">
        <w:rPr>
          <w:rFonts w:ascii="Bookman Old Style" w:hAnsi="Bookman Old Style" w:cs="Arial"/>
          <w:i/>
          <w:iCs/>
          <w:spacing w:val="1"/>
          <w:sz w:val="24"/>
          <w:szCs w:val="24"/>
        </w:rPr>
        <w:t>e</w:t>
      </w:r>
      <w:r w:rsidRPr="00163D38">
        <w:rPr>
          <w:rFonts w:ascii="Bookman Old Style" w:hAnsi="Bookman Old Style" w:cs="Arial"/>
          <w:i/>
          <w:iCs/>
          <w:spacing w:val="-3"/>
          <w:sz w:val="24"/>
          <w:szCs w:val="24"/>
        </w:rPr>
        <w:t>m</w:t>
      </w:r>
      <w:r w:rsidRPr="00163D38">
        <w:rPr>
          <w:rFonts w:ascii="Bookman Old Style" w:hAnsi="Bookman Old Style" w:cs="Arial"/>
          <w:i/>
          <w:iCs/>
          <w:spacing w:val="1"/>
          <w:sz w:val="24"/>
          <w:szCs w:val="24"/>
        </w:rPr>
        <w:t>and</w:t>
      </w:r>
      <w:r w:rsidRPr="00163D38">
        <w:rPr>
          <w:rFonts w:ascii="Bookman Old Style" w:hAnsi="Bookman Old Style" w:cs="Arial"/>
          <w:i/>
          <w:iCs/>
          <w:sz w:val="24"/>
          <w:szCs w:val="24"/>
        </w:rPr>
        <w:t>)</w:t>
      </w:r>
      <w:r>
        <w:rPr>
          <w:rFonts w:ascii="Bookman Old Style" w:hAnsi="Bookman Old Style" w:cs="Arial"/>
          <w:i/>
          <w:iCs/>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Pr>
          <w:rFonts w:ascii="Bookman Old Style" w:hAnsi="Bookman Old Style" w:cs="Arial"/>
          <w:sz w:val="24"/>
          <w:szCs w:val="24"/>
        </w:rPr>
        <w:t xml:space="preserve"> </w:t>
      </w:r>
      <w:r w:rsidRPr="00163D38">
        <w:rPr>
          <w:rFonts w:ascii="Bookman Old Style" w:hAnsi="Bookman Old Style" w:cs="Arial"/>
          <w:sz w:val="24"/>
          <w:szCs w:val="24"/>
        </w:rPr>
        <w:t>jasa</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la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ri</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pacing w:val="7"/>
          <w:sz w:val="24"/>
          <w:szCs w:val="24"/>
        </w:rPr>
        <w:t>m</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rus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be</w:t>
      </w:r>
      <w:r w:rsidRPr="00163D38">
        <w:rPr>
          <w:rFonts w:ascii="Bookman Old Style" w:hAnsi="Bookman Old Style" w:cs="Arial"/>
          <w:sz w:val="24"/>
          <w:szCs w:val="24"/>
        </w:rPr>
        <w:t>rb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da</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l t</w:t>
      </w:r>
      <w:r w:rsidRPr="00163D38">
        <w:rPr>
          <w:rFonts w:ascii="Bookman Old Style" w:hAnsi="Bookman Old Style" w:cs="Arial"/>
          <w:spacing w:val="1"/>
          <w:sz w:val="24"/>
          <w:szCs w:val="24"/>
        </w:rPr>
        <w:t>e</w:t>
      </w:r>
      <w:r w:rsidRPr="00163D38">
        <w:rPr>
          <w:rFonts w:ascii="Bookman Old Style" w:hAnsi="Bookman Old Style" w:cs="Arial"/>
          <w:sz w:val="24"/>
          <w:szCs w:val="24"/>
        </w:rPr>
        <w:t>rs</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bu</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is</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bu</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i</w:t>
      </w:r>
      <w:r w:rsidRPr="00163D38">
        <w:rPr>
          <w:rFonts w:ascii="Bookman Old Style" w:hAnsi="Bookman Old Style" w:cs="Arial"/>
          <w:sz w:val="24"/>
          <w:szCs w:val="24"/>
        </w:rPr>
        <w:t>stilah</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“in</w:t>
      </w:r>
      <w:r w:rsidRPr="00163D38">
        <w:rPr>
          <w:rFonts w:ascii="Bookman Old Style" w:hAnsi="Bookman Old Style" w:cs="Arial"/>
          <w:spacing w:val="1"/>
          <w:sz w:val="24"/>
          <w:szCs w:val="24"/>
        </w:rPr>
        <w:t>du</w:t>
      </w:r>
      <w:r w:rsidRPr="00163D38">
        <w:rPr>
          <w:rFonts w:ascii="Bookman Old Style" w:hAnsi="Bookman Old Style" w:cs="Arial"/>
          <w:spacing w:val="-2"/>
          <w:sz w:val="24"/>
          <w:szCs w:val="24"/>
        </w:rPr>
        <w:t>s</w:t>
      </w:r>
      <w:r w:rsidRPr="00163D38">
        <w:rPr>
          <w:rFonts w:ascii="Bookman Old Style" w:hAnsi="Bookman Old Style" w:cs="Arial"/>
          <w:sz w:val="24"/>
          <w:szCs w:val="24"/>
        </w:rPr>
        <w:t>tri 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w:t>
      </w:r>
      <w:r w:rsidRPr="00163D38">
        <w:rPr>
          <w:rFonts w:ascii="Bookman Old Style" w:hAnsi="Bookman Old Style" w:cs="Arial"/>
          <w:spacing w:val="3"/>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Pr="00163D38" w:rsidRDefault="00DF0AA2" w:rsidP="00DF0AA2">
      <w:pPr>
        <w:spacing w:line="360" w:lineRule="auto"/>
        <w:ind w:left="425" w:firstLine="567"/>
        <w:rPr>
          <w:rFonts w:ascii="Bookman Old Style" w:hAnsi="Bookman Old Style" w:cs="Arial"/>
          <w:sz w:val="24"/>
          <w:szCs w:val="24"/>
        </w:rPr>
      </w:pPr>
      <w:r w:rsidRPr="00163D38">
        <w:rPr>
          <w:rFonts w:ascii="Bookman Old Style" w:hAnsi="Bookman Old Style" w:cs="Arial"/>
          <w:position w:val="-1"/>
          <w:sz w:val="24"/>
          <w:szCs w:val="24"/>
        </w:rPr>
        <w:t>P</w:t>
      </w:r>
      <w:r w:rsidRPr="00163D38">
        <w:rPr>
          <w:rFonts w:ascii="Bookman Old Style" w:hAnsi="Bookman Old Style" w:cs="Arial"/>
          <w:spacing w:val="1"/>
          <w:position w:val="-1"/>
          <w:sz w:val="24"/>
          <w:szCs w:val="24"/>
        </w:rPr>
        <w:t>a</w:t>
      </w:r>
      <w:r w:rsidRPr="00163D38">
        <w:rPr>
          <w:rFonts w:ascii="Bookman Old Style" w:hAnsi="Bookman Old Style" w:cs="Arial"/>
          <w:position w:val="-1"/>
          <w:sz w:val="24"/>
          <w:szCs w:val="24"/>
        </w:rPr>
        <w:t>ra</w:t>
      </w:r>
      <w:r w:rsidRPr="00163D38">
        <w:rPr>
          <w:rFonts w:ascii="Bookman Old Style" w:hAnsi="Bookman Old Style" w:cs="Arial"/>
          <w:spacing w:val="58"/>
          <w:position w:val="-1"/>
          <w:sz w:val="24"/>
          <w:szCs w:val="24"/>
        </w:rPr>
        <w:t xml:space="preserve"> </w:t>
      </w:r>
      <w:r w:rsidRPr="00163D38">
        <w:rPr>
          <w:rFonts w:ascii="Bookman Old Style" w:hAnsi="Bookman Old Style" w:cs="Arial"/>
          <w:spacing w:val="1"/>
          <w:position w:val="-1"/>
          <w:sz w:val="24"/>
          <w:szCs w:val="24"/>
        </w:rPr>
        <w:t>ah</w:t>
      </w:r>
      <w:r w:rsidRPr="00163D38">
        <w:rPr>
          <w:rFonts w:ascii="Bookman Old Style" w:hAnsi="Bookman Old Style" w:cs="Arial"/>
          <w:position w:val="-1"/>
          <w:sz w:val="24"/>
          <w:szCs w:val="24"/>
        </w:rPr>
        <w:t>li</w:t>
      </w:r>
      <w:r w:rsidRPr="00163D38">
        <w:rPr>
          <w:rFonts w:ascii="Bookman Old Style" w:hAnsi="Bookman Old Style" w:cs="Arial"/>
          <w:spacing w:val="57"/>
          <w:position w:val="-1"/>
          <w:sz w:val="24"/>
          <w:szCs w:val="24"/>
        </w:rPr>
        <w:t xml:space="preserve"> </w:t>
      </w:r>
      <w:r w:rsidRPr="00163D38">
        <w:rPr>
          <w:rFonts w:ascii="Bookman Old Style" w:hAnsi="Bookman Old Style" w:cs="Arial"/>
          <w:spacing w:val="1"/>
          <w:position w:val="-1"/>
          <w:sz w:val="24"/>
          <w:szCs w:val="24"/>
        </w:rPr>
        <w:t>u</w:t>
      </w:r>
      <w:r w:rsidRPr="00163D38">
        <w:rPr>
          <w:rFonts w:ascii="Bookman Old Style" w:hAnsi="Bookman Old Style" w:cs="Arial"/>
          <w:spacing w:val="-1"/>
          <w:position w:val="-1"/>
          <w:sz w:val="24"/>
          <w:szCs w:val="24"/>
        </w:rPr>
        <w:t>m</w:t>
      </w:r>
      <w:r w:rsidRPr="00163D38">
        <w:rPr>
          <w:rFonts w:ascii="Bookman Old Style" w:hAnsi="Bookman Old Style" w:cs="Arial"/>
          <w:spacing w:val="1"/>
          <w:position w:val="-1"/>
          <w:sz w:val="24"/>
          <w:szCs w:val="24"/>
        </w:rPr>
        <w:t>u</w:t>
      </w:r>
      <w:r w:rsidRPr="00163D38">
        <w:rPr>
          <w:rFonts w:ascii="Bookman Old Style" w:hAnsi="Bookman Old Style" w:cs="Arial"/>
          <w:spacing w:val="-1"/>
          <w:position w:val="-1"/>
          <w:sz w:val="24"/>
          <w:szCs w:val="24"/>
        </w:rPr>
        <w:t>m</w:t>
      </w:r>
      <w:r w:rsidRPr="00163D38">
        <w:rPr>
          <w:rFonts w:ascii="Bookman Old Style" w:hAnsi="Bookman Old Style" w:cs="Arial"/>
          <w:spacing w:val="1"/>
          <w:position w:val="-1"/>
          <w:sz w:val="24"/>
          <w:szCs w:val="24"/>
        </w:rPr>
        <w:t>n</w:t>
      </w:r>
      <w:r w:rsidRPr="00163D38">
        <w:rPr>
          <w:rFonts w:ascii="Bookman Old Style" w:hAnsi="Bookman Old Style" w:cs="Arial"/>
          <w:spacing w:val="-2"/>
          <w:position w:val="-1"/>
          <w:sz w:val="24"/>
          <w:szCs w:val="24"/>
        </w:rPr>
        <w:t>y</w:t>
      </w:r>
      <w:r w:rsidRPr="00163D38">
        <w:rPr>
          <w:rFonts w:ascii="Bookman Old Style" w:hAnsi="Bookman Old Style" w:cs="Arial"/>
          <w:position w:val="-1"/>
          <w:sz w:val="24"/>
          <w:szCs w:val="24"/>
        </w:rPr>
        <w:t>a</w:t>
      </w:r>
      <w:r w:rsidRPr="00163D38">
        <w:rPr>
          <w:rFonts w:ascii="Bookman Old Style" w:hAnsi="Bookman Old Style" w:cs="Arial"/>
          <w:spacing w:val="58"/>
          <w:position w:val="-1"/>
          <w:sz w:val="24"/>
          <w:szCs w:val="24"/>
        </w:rPr>
        <w:t xml:space="preserve"> </w:t>
      </w:r>
      <w:r w:rsidRPr="00163D38">
        <w:rPr>
          <w:rFonts w:ascii="Bookman Old Style" w:hAnsi="Bookman Old Style" w:cs="Arial"/>
          <w:spacing w:val="1"/>
          <w:position w:val="-1"/>
          <w:sz w:val="24"/>
          <w:szCs w:val="24"/>
        </w:rPr>
        <w:t>m</w:t>
      </w:r>
      <w:r w:rsidRPr="00163D38">
        <w:rPr>
          <w:rFonts w:ascii="Bookman Old Style" w:hAnsi="Bookman Old Style" w:cs="Arial"/>
          <w:spacing w:val="-1"/>
          <w:position w:val="-1"/>
          <w:sz w:val="24"/>
          <w:szCs w:val="24"/>
        </w:rPr>
        <w:t>e</w:t>
      </w:r>
      <w:r w:rsidRPr="00163D38">
        <w:rPr>
          <w:rFonts w:ascii="Bookman Old Style" w:hAnsi="Bookman Old Style" w:cs="Arial"/>
          <w:spacing w:val="1"/>
          <w:position w:val="-1"/>
          <w:sz w:val="24"/>
          <w:szCs w:val="24"/>
        </w:rPr>
        <w:t>m</w:t>
      </w:r>
      <w:r w:rsidRPr="00163D38">
        <w:rPr>
          <w:rFonts w:ascii="Bookman Old Style" w:hAnsi="Bookman Old Style" w:cs="Arial"/>
          <w:spacing w:val="-1"/>
          <w:position w:val="-1"/>
          <w:sz w:val="24"/>
          <w:szCs w:val="24"/>
        </w:rPr>
        <w:t>b</w:t>
      </w:r>
      <w:r w:rsidRPr="00163D38">
        <w:rPr>
          <w:rFonts w:ascii="Bookman Old Style" w:hAnsi="Bookman Old Style" w:cs="Arial"/>
          <w:spacing w:val="1"/>
          <w:position w:val="-1"/>
          <w:sz w:val="24"/>
          <w:szCs w:val="24"/>
        </w:rPr>
        <w:t>e</w:t>
      </w:r>
      <w:r w:rsidRPr="00163D38">
        <w:rPr>
          <w:rFonts w:ascii="Bookman Old Style" w:hAnsi="Bookman Old Style" w:cs="Arial"/>
          <w:position w:val="-1"/>
          <w:sz w:val="24"/>
          <w:szCs w:val="24"/>
        </w:rPr>
        <w:t>r</w:t>
      </w:r>
      <w:r w:rsidRPr="00163D38">
        <w:rPr>
          <w:rFonts w:ascii="Bookman Old Style" w:hAnsi="Bookman Old Style" w:cs="Arial"/>
          <w:spacing w:val="-1"/>
          <w:position w:val="-1"/>
          <w:sz w:val="24"/>
          <w:szCs w:val="24"/>
        </w:rPr>
        <w:t>i</w:t>
      </w:r>
      <w:r w:rsidRPr="00163D38">
        <w:rPr>
          <w:rFonts w:ascii="Bookman Old Style" w:hAnsi="Bookman Old Style" w:cs="Arial"/>
          <w:position w:val="-1"/>
          <w:sz w:val="24"/>
          <w:szCs w:val="24"/>
        </w:rPr>
        <w:t>k</w:t>
      </w:r>
      <w:r w:rsidRPr="00163D38">
        <w:rPr>
          <w:rFonts w:ascii="Bookman Old Style" w:hAnsi="Bookman Old Style" w:cs="Arial"/>
          <w:spacing w:val="1"/>
          <w:position w:val="-1"/>
          <w:sz w:val="24"/>
          <w:szCs w:val="24"/>
        </w:rPr>
        <w:t>a</w:t>
      </w:r>
      <w:r w:rsidRPr="00163D38">
        <w:rPr>
          <w:rFonts w:ascii="Bookman Old Style" w:hAnsi="Bookman Old Style" w:cs="Arial"/>
          <w:position w:val="-1"/>
          <w:sz w:val="24"/>
          <w:szCs w:val="24"/>
        </w:rPr>
        <w:t>n</w:t>
      </w:r>
      <w:r w:rsidRPr="00163D38">
        <w:rPr>
          <w:rFonts w:ascii="Bookman Old Style" w:hAnsi="Bookman Old Style" w:cs="Arial"/>
          <w:spacing w:val="58"/>
          <w:position w:val="-1"/>
          <w:sz w:val="24"/>
          <w:szCs w:val="24"/>
        </w:rPr>
        <w:t xml:space="preserve"> </w:t>
      </w:r>
      <w:r w:rsidRPr="00163D38">
        <w:rPr>
          <w:rFonts w:ascii="Bookman Old Style" w:hAnsi="Bookman Old Style" w:cs="Arial"/>
          <w:spacing w:val="1"/>
          <w:position w:val="-1"/>
          <w:sz w:val="24"/>
          <w:szCs w:val="24"/>
        </w:rPr>
        <w:t>ba</w:t>
      </w:r>
      <w:r w:rsidRPr="00163D38">
        <w:rPr>
          <w:rFonts w:ascii="Bookman Old Style" w:hAnsi="Bookman Old Style" w:cs="Arial"/>
          <w:spacing w:val="-2"/>
          <w:position w:val="-1"/>
          <w:sz w:val="24"/>
          <w:szCs w:val="24"/>
        </w:rPr>
        <w:t>t</w:t>
      </w:r>
      <w:r w:rsidRPr="00163D38">
        <w:rPr>
          <w:rFonts w:ascii="Bookman Old Style" w:hAnsi="Bookman Old Style" w:cs="Arial"/>
          <w:spacing w:val="7"/>
          <w:position w:val="-1"/>
          <w:sz w:val="24"/>
          <w:szCs w:val="24"/>
        </w:rPr>
        <w:t>a</w:t>
      </w:r>
      <w:r w:rsidRPr="00163D38">
        <w:rPr>
          <w:rFonts w:ascii="Bookman Old Style" w:hAnsi="Bookman Old Style" w:cs="Arial"/>
          <w:position w:val="-1"/>
          <w:sz w:val="24"/>
          <w:szCs w:val="24"/>
        </w:rPr>
        <w:t>s</w:t>
      </w:r>
      <w:r w:rsidRPr="00163D38">
        <w:rPr>
          <w:rFonts w:ascii="Bookman Old Style" w:hAnsi="Bookman Old Style" w:cs="Arial"/>
          <w:spacing w:val="1"/>
          <w:position w:val="-1"/>
          <w:sz w:val="24"/>
          <w:szCs w:val="24"/>
        </w:rPr>
        <w:t>a</w:t>
      </w:r>
      <w:r w:rsidRPr="00163D38">
        <w:rPr>
          <w:rFonts w:ascii="Bookman Old Style" w:hAnsi="Bookman Old Style" w:cs="Arial"/>
          <w:position w:val="-1"/>
          <w:sz w:val="24"/>
          <w:szCs w:val="24"/>
        </w:rPr>
        <w:t>n</w:t>
      </w:r>
      <w:r w:rsidRPr="00163D38">
        <w:rPr>
          <w:rFonts w:ascii="Bookman Old Style" w:hAnsi="Bookman Old Style" w:cs="Arial"/>
          <w:spacing w:val="56"/>
          <w:position w:val="-1"/>
          <w:sz w:val="24"/>
          <w:szCs w:val="24"/>
        </w:rPr>
        <w:t xml:space="preserve"> </w:t>
      </w:r>
      <w:r w:rsidRPr="00163D38">
        <w:rPr>
          <w:rFonts w:ascii="Bookman Old Style" w:hAnsi="Bookman Old Style" w:cs="Arial"/>
          <w:spacing w:val="1"/>
          <w:position w:val="-1"/>
          <w:sz w:val="24"/>
          <w:szCs w:val="24"/>
        </w:rPr>
        <w:t>pen</w:t>
      </w:r>
      <w:r w:rsidRPr="00163D38">
        <w:rPr>
          <w:rFonts w:ascii="Bookman Old Style" w:hAnsi="Bookman Old Style" w:cs="Arial"/>
          <w:spacing w:val="-1"/>
          <w:position w:val="-1"/>
          <w:sz w:val="24"/>
          <w:szCs w:val="24"/>
        </w:rPr>
        <w:t>g</w:t>
      </w:r>
      <w:r w:rsidRPr="00163D38">
        <w:rPr>
          <w:rFonts w:ascii="Bookman Old Style" w:hAnsi="Bookman Old Style" w:cs="Arial"/>
          <w:spacing w:val="1"/>
          <w:position w:val="-1"/>
          <w:sz w:val="24"/>
          <w:szCs w:val="24"/>
        </w:rPr>
        <w:t>e</w:t>
      </w:r>
      <w:r w:rsidRPr="00163D38">
        <w:rPr>
          <w:rFonts w:ascii="Bookman Old Style" w:hAnsi="Bookman Old Style" w:cs="Arial"/>
          <w:position w:val="-1"/>
          <w:sz w:val="24"/>
          <w:szCs w:val="24"/>
        </w:rPr>
        <w:t>rtian</w:t>
      </w:r>
      <w:r w:rsidRPr="00163D38">
        <w:rPr>
          <w:rFonts w:ascii="Bookman Old Style" w:hAnsi="Bookman Old Style" w:cs="Arial"/>
          <w:spacing w:val="59"/>
          <w:position w:val="-1"/>
          <w:sz w:val="24"/>
          <w:szCs w:val="24"/>
        </w:rPr>
        <w:t xml:space="preserve"> </w:t>
      </w:r>
      <w:r w:rsidRPr="00163D38">
        <w:rPr>
          <w:rFonts w:ascii="Bookman Old Style" w:hAnsi="Bookman Old Style" w:cs="Arial"/>
          <w:position w:val="-1"/>
          <w:sz w:val="24"/>
          <w:szCs w:val="24"/>
        </w:rPr>
        <w:t>k</w:t>
      </w:r>
      <w:r w:rsidRPr="00163D38">
        <w:rPr>
          <w:rFonts w:ascii="Bookman Old Style" w:hAnsi="Bookman Old Style" w:cs="Arial"/>
          <w:spacing w:val="-1"/>
          <w:position w:val="-1"/>
          <w:sz w:val="24"/>
          <w:szCs w:val="24"/>
        </w:rPr>
        <w:t>a</w:t>
      </w:r>
      <w:r w:rsidRPr="00163D38">
        <w:rPr>
          <w:rFonts w:ascii="Bookman Old Style" w:hAnsi="Bookman Old Style" w:cs="Arial"/>
          <w:position w:val="-1"/>
          <w:sz w:val="24"/>
          <w:szCs w:val="24"/>
        </w:rPr>
        <w:t>ta</w:t>
      </w:r>
      <w:r w:rsidRPr="00163D38">
        <w:rPr>
          <w:rFonts w:ascii="Bookman Old Style" w:hAnsi="Bookman Old Style" w:cs="Arial"/>
          <w:spacing w:val="59"/>
          <w:position w:val="-1"/>
          <w:sz w:val="24"/>
          <w:szCs w:val="24"/>
        </w:rPr>
        <w:t xml:space="preserve"> </w:t>
      </w:r>
      <w:r w:rsidRPr="00163D38">
        <w:rPr>
          <w:rFonts w:ascii="Bookman Old Style" w:hAnsi="Bookman Old Style" w:cs="Arial"/>
          <w:position w:val="-1"/>
          <w:sz w:val="24"/>
          <w:szCs w:val="24"/>
        </w:rPr>
        <w:t>“</w:t>
      </w:r>
      <w:r w:rsidRPr="00163D38">
        <w:rPr>
          <w:rFonts w:ascii="Bookman Old Style" w:hAnsi="Bookman Old Style" w:cs="Arial"/>
          <w:spacing w:val="-1"/>
          <w:position w:val="-1"/>
          <w:sz w:val="24"/>
          <w:szCs w:val="24"/>
        </w:rPr>
        <w:t>i</w:t>
      </w:r>
      <w:r w:rsidRPr="00163D38">
        <w:rPr>
          <w:rFonts w:ascii="Bookman Old Style" w:hAnsi="Bookman Old Style" w:cs="Arial"/>
          <w:spacing w:val="1"/>
          <w:position w:val="-1"/>
          <w:sz w:val="24"/>
          <w:szCs w:val="24"/>
        </w:rPr>
        <w:t>nd</w:t>
      </w:r>
      <w:r w:rsidRPr="00163D38">
        <w:rPr>
          <w:rFonts w:ascii="Bookman Old Style" w:hAnsi="Bookman Old Style" w:cs="Arial"/>
          <w:spacing w:val="-1"/>
          <w:position w:val="-1"/>
          <w:sz w:val="24"/>
          <w:szCs w:val="24"/>
        </w:rPr>
        <w:t>u</w:t>
      </w:r>
      <w:r w:rsidRPr="00163D38">
        <w:rPr>
          <w:rFonts w:ascii="Bookman Old Style" w:hAnsi="Bookman Old Style" w:cs="Arial"/>
          <w:position w:val="-1"/>
          <w:sz w:val="24"/>
          <w:szCs w:val="24"/>
        </w:rPr>
        <w:t>str</w:t>
      </w:r>
      <w:r w:rsidRPr="00163D38">
        <w:rPr>
          <w:rFonts w:ascii="Bookman Old Style" w:hAnsi="Bookman Old Style" w:cs="Arial"/>
          <w:spacing w:val="-1"/>
          <w:position w:val="-1"/>
          <w:sz w:val="24"/>
          <w:szCs w:val="24"/>
        </w:rPr>
        <w:t>i</w:t>
      </w:r>
      <w:r w:rsidRPr="00163D38">
        <w:rPr>
          <w:rFonts w:ascii="Bookman Old Style" w:hAnsi="Bookman Old Style" w:cs="Arial"/>
          <w:position w:val="-1"/>
          <w:sz w:val="24"/>
          <w:szCs w:val="24"/>
        </w:rPr>
        <w:t>”</w:t>
      </w:r>
      <w:r w:rsidRPr="00163D38">
        <w:rPr>
          <w:rFonts w:ascii="Bookman Old Style" w:hAnsi="Bookman Old Style" w:cs="Arial"/>
          <w:spacing w:val="57"/>
          <w:position w:val="-1"/>
          <w:sz w:val="24"/>
          <w:szCs w:val="24"/>
        </w:rPr>
        <w:t xml:space="preserve"> </w:t>
      </w:r>
      <w:r w:rsidRPr="00163D38">
        <w:rPr>
          <w:rFonts w:ascii="Bookman Old Style" w:hAnsi="Bookman Old Style" w:cs="Arial"/>
          <w:position w:val="-1"/>
          <w:sz w:val="24"/>
          <w:szCs w:val="24"/>
        </w:rPr>
        <w:t>s</w:t>
      </w:r>
      <w:r w:rsidRPr="00163D38">
        <w:rPr>
          <w:rFonts w:ascii="Bookman Old Style" w:hAnsi="Bookman Old Style" w:cs="Arial"/>
          <w:spacing w:val="1"/>
          <w:position w:val="-1"/>
          <w:sz w:val="24"/>
          <w:szCs w:val="24"/>
        </w:rPr>
        <w:t>eba</w:t>
      </w:r>
      <w:r w:rsidRPr="00163D38">
        <w:rPr>
          <w:rFonts w:ascii="Bookman Old Style" w:hAnsi="Bookman Old Style" w:cs="Arial"/>
          <w:spacing w:val="-1"/>
          <w:position w:val="-1"/>
          <w:sz w:val="24"/>
          <w:szCs w:val="24"/>
        </w:rPr>
        <w:t>g</w:t>
      </w:r>
      <w:r w:rsidRPr="00163D38">
        <w:rPr>
          <w:rFonts w:ascii="Bookman Old Style" w:hAnsi="Bookman Old Style" w:cs="Arial"/>
          <w:spacing w:val="1"/>
          <w:position w:val="-1"/>
          <w:sz w:val="24"/>
          <w:szCs w:val="24"/>
        </w:rPr>
        <w:t>a</w:t>
      </w:r>
      <w:r w:rsidRPr="00163D38">
        <w:rPr>
          <w:rFonts w:ascii="Bookman Old Style" w:hAnsi="Bookman Old Style" w:cs="Arial"/>
          <w:position w:val="-1"/>
          <w:sz w:val="24"/>
          <w:szCs w:val="24"/>
        </w:rPr>
        <w:t>i</w:t>
      </w:r>
      <w:r>
        <w:rPr>
          <w:rFonts w:ascii="Bookman Old Style" w:hAnsi="Bookman Old Style" w:cs="Arial"/>
          <w:position w:val="-1"/>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w:t>
      </w:r>
    </w:p>
    <w:p w:rsidR="00DF0AA2" w:rsidRPr="002232AB" w:rsidRDefault="00DF0AA2" w:rsidP="00DF0AA2">
      <w:pPr>
        <w:pStyle w:val="ListParagraph"/>
        <w:widowControl w:val="0"/>
        <w:numPr>
          <w:ilvl w:val="0"/>
          <w:numId w:val="96"/>
        </w:numPr>
        <w:autoSpaceDE w:val="0"/>
        <w:autoSpaceDN w:val="0"/>
        <w:adjustRightInd w:val="0"/>
        <w:spacing w:line="360" w:lineRule="auto"/>
        <w:ind w:left="785" w:right="69"/>
        <w:rPr>
          <w:rFonts w:ascii="Bookman Old Style" w:hAnsi="Bookman Old Style" w:cs="Arial"/>
          <w:sz w:val="24"/>
          <w:szCs w:val="24"/>
        </w:rPr>
      </w:pPr>
      <w:r w:rsidRPr="002232AB">
        <w:rPr>
          <w:rFonts w:ascii="Bookman Old Style" w:hAnsi="Bookman Old Style" w:cs="Arial"/>
          <w:sz w:val="24"/>
          <w:szCs w:val="24"/>
        </w:rPr>
        <w:t>I</w:t>
      </w:r>
      <w:r w:rsidRPr="002232AB">
        <w:rPr>
          <w:rFonts w:ascii="Bookman Old Style" w:hAnsi="Bookman Old Style" w:cs="Arial"/>
          <w:spacing w:val="1"/>
          <w:sz w:val="24"/>
          <w:szCs w:val="24"/>
        </w:rPr>
        <w:t>ndu</w:t>
      </w:r>
      <w:r w:rsidRPr="002232AB">
        <w:rPr>
          <w:rFonts w:ascii="Bookman Old Style" w:hAnsi="Bookman Old Style" w:cs="Arial"/>
          <w:spacing w:val="-2"/>
          <w:sz w:val="24"/>
          <w:szCs w:val="24"/>
        </w:rPr>
        <w:t>s</w:t>
      </w:r>
      <w:r w:rsidRPr="002232AB">
        <w:rPr>
          <w:rFonts w:ascii="Bookman Old Style" w:hAnsi="Bookman Old Style" w:cs="Arial"/>
          <w:sz w:val="24"/>
          <w:szCs w:val="24"/>
        </w:rPr>
        <w:t>tri,</w:t>
      </w:r>
      <w:r w:rsidRPr="002232AB">
        <w:rPr>
          <w:rFonts w:ascii="Bookman Old Style" w:hAnsi="Bookman Old Style" w:cs="Arial"/>
          <w:spacing w:val="48"/>
          <w:sz w:val="24"/>
          <w:szCs w:val="24"/>
        </w:rPr>
        <w:t xml:space="preserve"> </w:t>
      </w:r>
      <w:r w:rsidRPr="002232AB">
        <w:rPr>
          <w:rFonts w:ascii="Bookman Old Style" w:hAnsi="Bookman Old Style" w:cs="Arial"/>
          <w:spacing w:val="1"/>
          <w:sz w:val="24"/>
          <w:szCs w:val="24"/>
        </w:rPr>
        <w:t>a</w:t>
      </w:r>
      <w:r w:rsidRPr="002232AB">
        <w:rPr>
          <w:rFonts w:ascii="Bookman Old Style" w:hAnsi="Bookman Old Style" w:cs="Arial"/>
          <w:spacing w:val="-1"/>
          <w:sz w:val="24"/>
          <w:szCs w:val="24"/>
        </w:rPr>
        <w:t>d</w:t>
      </w:r>
      <w:r w:rsidRPr="002232AB">
        <w:rPr>
          <w:rFonts w:ascii="Bookman Old Style" w:hAnsi="Bookman Old Style" w:cs="Arial"/>
          <w:spacing w:val="1"/>
          <w:sz w:val="24"/>
          <w:szCs w:val="24"/>
        </w:rPr>
        <w:t>a</w:t>
      </w:r>
      <w:r w:rsidRPr="002232AB">
        <w:rPr>
          <w:rFonts w:ascii="Bookman Old Style" w:hAnsi="Bookman Old Style" w:cs="Arial"/>
          <w:sz w:val="24"/>
          <w:szCs w:val="24"/>
        </w:rPr>
        <w:t>lah</w:t>
      </w:r>
      <w:r w:rsidRPr="002232AB">
        <w:rPr>
          <w:rFonts w:ascii="Bookman Old Style" w:hAnsi="Bookman Old Style" w:cs="Arial"/>
          <w:spacing w:val="49"/>
          <w:sz w:val="24"/>
          <w:szCs w:val="24"/>
        </w:rPr>
        <w:t xml:space="preserve"> </w:t>
      </w:r>
      <w:r w:rsidRPr="002232AB">
        <w:rPr>
          <w:rFonts w:ascii="Bookman Old Style" w:hAnsi="Bookman Old Style" w:cs="Arial"/>
          <w:spacing w:val="-2"/>
          <w:sz w:val="24"/>
          <w:szCs w:val="24"/>
        </w:rPr>
        <w:t>s</w:t>
      </w:r>
      <w:r w:rsidRPr="002232AB">
        <w:rPr>
          <w:rFonts w:ascii="Bookman Old Style" w:hAnsi="Bookman Old Style" w:cs="Arial"/>
          <w:spacing w:val="1"/>
          <w:sz w:val="24"/>
          <w:szCs w:val="24"/>
        </w:rPr>
        <w:t>e</w:t>
      </w:r>
      <w:r w:rsidRPr="002232AB">
        <w:rPr>
          <w:rFonts w:ascii="Bookman Old Style" w:hAnsi="Bookman Old Style" w:cs="Arial"/>
          <w:spacing w:val="-1"/>
          <w:sz w:val="24"/>
          <w:szCs w:val="24"/>
        </w:rPr>
        <w:t>g</w:t>
      </w:r>
      <w:r w:rsidRPr="002232AB">
        <w:rPr>
          <w:rFonts w:ascii="Bookman Old Style" w:hAnsi="Bookman Old Style" w:cs="Arial"/>
          <w:spacing w:val="1"/>
          <w:sz w:val="24"/>
          <w:szCs w:val="24"/>
        </w:rPr>
        <w:t>a</w:t>
      </w:r>
      <w:r w:rsidRPr="002232AB">
        <w:rPr>
          <w:rFonts w:ascii="Bookman Old Style" w:hAnsi="Bookman Old Style" w:cs="Arial"/>
          <w:sz w:val="24"/>
          <w:szCs w:val="24"/>
        </w:rPr>
        <w:t>la</w:t>
      </w:r>
      <w:r w:rsidRPr="002232AB">
        <w:rPr>
          <w:rFonts w:ascii="Bookman Old Style" w:hAnsi="Bookman Old Style" w:cs="Arial"/>
          <w:spacing w:val="48"/>
          <w:sz w:val="24"/>
          <w:szCs w:val="24"/>
        </w:rPr>
        <w:t xml:space="preserve"> </w:t>
      </w:r>
      <w:r w:rsidRPr="002232AB">
        <w:rPr>
          <w:rFonts w:ascii="Bookman Old Style" w:hAnsi="Bookman Old Style" w:cs="Arial"/>
          <w:spacing w:val="1"/>
          <w:sz w:val="24"/>
          <w:szCs w:val="24"/>
        </w:rPr>
        <w:t>u</w:t>
      </w:r>
      <w:r w:rsidRPr="002232AB">
        <w:rPr>
          <w:rFonts w:ascii="Bookman Old Style" w:hAnsi="Bookman Old Style" w:cs="Arial"/>
          <w:sz w:val="24"/>
          <w:szCs w:val="24"/>
        </w:rPr>
        <w:t>s</w:t>
      </w:r>
      <w:r w:rsidRPr="002232AB">
        <w:rPr>
          <w:rFonts w:ascii="Bookman Old Style" w:hAnsi="Bookman Old Style" w:cs="Arial"/>
          <w:spacing w:val="-1"/>
          <w:sz w:val="24"/>
          <w:szCs w:val="24"/>
        </w:rPr>
        <w:t>a</w:t>
      </w:r>
      <w:r w:rsidRPr="002232AB">
        <w:rPr>
          <w:rFonts w:ascii="Bookman Old Style" w:hAnsi="Bookman Old Style" w:cs="Arial"/>
          <w:spacing w:val="1"/>
          <w:sz w:val="24"/>
          <w:szCs w:val="24"/>
        </w:rPr>
        <w:t>h</w:t>
      </w:r>
      <w:r w:rsidRPr="002232AB">
        <w:rPr>
          <w:rFonts w:ascii="Bookman Old Style" w:hAnsi="Bookman Old Style" w:cs="Arial"/>
          <w:sz w:val="24"/>
          <w:szCs w:val="24"/>
        </w:rPr>
        <w:t>a</w:t>
      </w:r>
      <w:r w:rsidRPr="002232AB">
        <w:rPr>
          <w:rFonts w:ascii="Bookman Old Style" w:hAnsi="Bookman Old Style" w:cs="Arial"/>
          <w:spacing w:val="49"/>
          <w:sz w:val="24"/>
          <w:szCs w:val="24"/>
        </w:rPr>
        <w:t xml:space="preserve"> </w:t>
      </w:r>
      <w:r w:rsidRPr="002232AB">
        <w:rPr>
          <w:rFonts w:ascii="Bookman Old Style" w:hAnsi="Bookman Old Style" w:cs="Arial"/>
          <w:spacing w:val="-2"/>
          <w:sz w:val="24"/>
          <w:szCs w:val="24"/>
        </w:rPr>
        <w:t>y</w:t>
      </w:r>
      <w:r w:rsidRPr="002232AB">
        <w:rPr>
          <w:rFonts w:ascii="Bookman Old Style" w:hAnsi="Bookman Old Style" w:cs="Arial"/>
          <w:spacing w:val="1"/>
          <w:sz w:val="24"/>
          <w:szCs w:val="24"/>
        </w:rPr>
        <w:t>an</w:t>
      </w:r>
      <w:r w:rsidRPr="002232AB">
        <w:rPr>
          <w:rFonts w:ascii="Bookman Old Style" w:hAnsi="Bookman Old Style" w:cs="Arial"/>
          <w:sz w:val="24"/>
          <w:szCs w:val="24"/>
        </w:rPr>
        <w:t>g</w:t>
      </w:r>
      <w:r w:rsidRPr="002232AB">
        <w:rPr>
          <w:rFonts w:ascii="Bookman Old Style" w:hAnsi="Bookman Old Style" w:cs="Arial"/>
          <w:spacing w:val="47"/>
          <w:sz w:val="24"/>
          <w:szCs w:val="24"/>
        </w:rPr>
        <w:t xml:space="preserve"> </w:t>
      </w:r>
      <w:r w:rsidRPr="002232AB">
        <w:rPr>
          <w:rFonts w:ascii="Bookman Old Style" w:hAnsi="Bookman Old Style" w:cs="Arial"/>
          <w:spacing w:val="1"/>
          <w:sz w:val="24"/>
          <w:szCs w:val="24"/>
        </w:rPr>
        <w:t>be</w:t>
      </w:r>
      <w:r w:rsidRPr="002232AB">
        <w:rPr>
          <w:rFonts w:ascii="Bookman Old Style" w:hAnsi="Bookman Old Style" w:cs="Arial"/>
          <w:sz w:val="24"/>
          <w:szCs w:val="24"/>
        </w:rPr>
        <w:t>r</w:t>
      </w:r>
      <w:r w:rsidRPr="002232AB">
        <w:rPr>
          <w:rFonts w:ascii="Bookman Old Style" w:hAnsi="Bookman Old Style" w:cs="Arial"/>
          <w:spacing w:val="-3"/>
          <w:sz w:val="24"/>
          <w:szCs w:val="24"/>
        </w:rPr>
        <w:t>t</w:t>
      </w:r>
      <w:r w:rsidRPr="002232AB">
        <w:rPr>
          <w:rFonts w:ascii="Bookman Old Style" w:hAnsi="Bookman Old Style" w:cs="Arial"/>
          <w:spacing w:val="1"/>
          <w:sz w:val="24"/>
          <w:szCs w:val="24"/>
        </w:rPr>
        <w:t>u</w:t>
      </w:r>
      <w:r w:rsidRPr="002232AB">
        <w:rPr>
          <w:rFonts w:ascii="Bookman Old Style" w:hAnsi="Bookman Old Style" w:cs="Arial"/>
          <w:sz w:val="24"/>
          <w:szCs w:val="24"/>
        </w:rPr>
        <w:t>j</w:t>
      </w:r>
      <w:r w:rsidRPr="002232AB">
        <w:rPr>
          <w:rFonts w:ascii="Bookman Old Style" w:hAnsi="Bookman Old Style" w:cs="Arial"/>
          <w:spacing w:val="-2"/>
          <w:sz w:val="24"/>
          <w:szCs w:val="24"/>
        </w:rPr>
        <w:t>u</w:t>
      </w:r>
      <w:r w:rsidRPr="002232AB">
        <w:rPr>
          <w:rFonts w:ascii="Bookman Old Style" w:hAnsi="Bookman Old Style" w:cs="Arial"/>
          <w:spacing w:val="1"/>
          <w:sz w:val="24"/>
          <w:szCs w:val="24"/>
        </w:rPr>
        <w:t>a</w:t>
      </w:r>
      <w:r w:rsidRPr="002232AB">
        <w:rPr>
          <w:rFonts w:ascii="Bookman Old Style" w:hAnsi="Bookman Old Style" w:cs="Arial"/>
          <w:sz w:val="24"/>
          <w:szCs w:val="24"/>
        </w:rPr>
        <w:t>n</w:t>
      </w:r>
      <w:r w:rsidRPr="002232AB">
        <w:rPr>
          <w:rFonts w:ascii="Bookman Old Style" w:hAnsi="Bookman Old Style" w:cs="Arial"/>
          <w:spacing w:val="49"/>
          <w:sz w:val="24"/>
          <w:szCs w:val="24"/>
        </w:rPr>
        <w:t xml:space="preserve"> </w:t>
      </w:r>
      <w:r w:rsidRPr="002232AB">
        <w:rPr>
          <w:rFonts w:ascii="Bookman Old Style" w:hAnsi="Bookman Old Style" w:cs="Arial"/>
          <w:spacing w:val="-1"/>
          <w:sz w:val="24"/>
          <w:szCs w:val="24"/>
        </w:rPr>
        <w:t>u</w:t>
      </w:r>
      <w:r w:rsidRPr="002232AB">
        <w:rPr>
          <w:rFonts w:ascii="Bookman Old Style" w:hAnsi="Bookman Old Style" w:cs="Arial"/>
          <w:spacing w:val="1"/>
          <w:sz w:val="24"/>
          <w:szCs w:val="24"/>
        </w:rPr>
        <w:t>n</w:t>
      </w:r>
      <w:r w:rsidRPr="002232AB">
        <w:rPr>
          <w:rFonts w:ascii="Bookman Old Style" w:hAnsi="Bookman Old Style" w:cs="Arial"/>
          <w:sz w:val="24"/>
          <w:szCs w:val="24"/>
        </w:rPr>
        <w:t>t</w:t>
      </w:r>
      <w:r w:rsidRPr="002232AB">
        <w:rPr>
          <w:rFonts w:ascii="Bookman Old Style" w:hAnsi="Bookman Old Style" w:cs="Arial"/>
          <w:spacing w:val="1"/>
          <w:sz w:val="24"/>
          <w:szCs w:val="24"/>
        </w:rPr>
        <w:t>u</w:t>
      </w:r>
      <w:r w:rsidRPr="002232AB">
        <w:rPr>
          <w:rFonts w:ascii="Bookman Old Style" w:hAnsi="Bookman Old Style" w:cs="Arial"/>
          <w:sz w:val="24"/>
          <w:szCs w:val="24"/>
        </w:rPr>
        <w:t>k</w:t>
      </w:r>
      <w:r w:rsidRPr="002232AB">
        <w:rPr>
          <w:rFonts w:ascii="Bookman Old Style" w:hAnsi="Bookman Old Style" w:cs="Arial"/>
          <w:spacing w:val="46"/>
          <w:sz w:val="24"/>
          <w:szCs w:val="24"/>
        </w:rPr>
        <w:t xml:space="preserve"> </w:t>
      </w:r>
      <w:r w:rsidRPr="002232AB">
        <w:rPr>
          <w:rFonts w:ascii="Bookman Old Style" w:hAnsi="Bookman Old Style" w:cs="Arial"/>
          <w:spacing w:val="-1"/>
          <w:sz w:val="24"/>
          <w:szCs w:val="24"/>
        </w:rPr>
        <w:t>m</w:t>
      </w:r>
      <w:r w:rsidRPr="002232AB">
        <w:rPr>
          <w:rFonts w:ascii="Bookman Old Style" w:hAnsi="Bookman Old Style" w:cs="Arial"/>
          <w:spacing w:val="1"/>
          <w:sz w:val="24"/>
          <w:szCs w:val="24"/>
        </w:rPr>
        <w:t>en</w:t>
      </w:r>
      <w:r w:rsidRPr="002232AB">
        <w:rPr>
          <w:rFonts w:ascii="Bookman Old Style" w:hAnsi="Bookman Old Style" w:cs="Arial"/>
          <w:spacing w:val="-1"/>
          <w:sz w:val="24"/>
          <w:szCs w:val="24"/>
        </w:rPr>
        <w:t>g</w:t>
      </w:r>
      <w:r w:rsidRPr="002232AB">
        <w:rPr>
          <w:rFonts w:ascii="Bookman Old Style" w:hAnsi="Bookman Old Style" w:cs="Arial"/>
          <w:spacing w:val="1"/>
          <w:sz w:val="24"/>
          <w:szCs w:val="24"/>
        </w:rPr>
        <w:t>ha</w:t>
      </w:r>
      <w:r w:rsidRPr="002232AB">
        <w:rPr>
          <w:rFonts w:ascii="Bookman Old Style" w:hAnsi="Bookman Old Style" w:cs="Arial"/>
          <w:sz w:val="24"/>
          <w:szCs w:val="24"/>
        </w:rPr>
        <w:t>si</w:t>
      </w:r>
      <w:r w:rsidRPr="002232AB">
        <w:rPr>
          <w:rFonts w:ascii="Bookman Old Style" w:hAnsi="Bookman Old Style" w:cs="Arial"/>
          <w:spacing w:val="-1"/>
          <w:sz w:val="24"/>
          <w:szCs w:val="24"/>
        </w:rPr>
        <w:t>l</w:t>
      </w:r>
      <w:r w:rsidRPr="002232AB">
        <w:rPr>
          <w:rFonts w:ascii="Bookman Old Style" w:hAnsi="Bookman Old Style" w:cs="Arial"/>
          <w:sz w:val="24"/>
          <w:szCs w:val="24"/>
        </w:rPr>
        <w:t>k</w:t>
      </w:r>
      <w:r w:rsidRPr="002232AB">
        <w:rPr>
          <w:rFonts w:ascii="Bookman Old Style" w:hAnsi="Bookman Old Style" w:cs="Arial"/>
          <w:spacing w:val="-1"/>
          <w:sz w:val="24"/>
          <w:szCs w:val="24"/>
        </w:rPr>
        <w:t>a</w:t>
      </w:r>
      <w:r w:rsidRPr="002232AB">
        <w:rPr>
          <w:rFonts w:ascii="Bookman Old Style" w:hAnsi="Bookman Old Style" w:cs="Arial"/>
          <w:sz w:val="24"/>
          <w:szCs w:val="24"/>
        </w:rPr>
        <w:t>n</w:t>
      </w:r>
      <w:r w:rsidRPr="002232AB">
        <w:rPr>
          <w:rFonts w:ascii="Bookman Old Style" w:hAnsi="Bookman Old Style" w:cs="Arial"/>
          <w:spacing w:val="49"/>
          <w:sz w:val="24"/>
          <w:szCs w:val="24"/>
        </w:rPr>
        <w:t xml:space="preserve"> </w:t>
      </w:r>
      <w:r w:rsidRPr="002232AB">
        <w:rPr>
          <w:rFonts w:ascii="Bookman Old Style" w:hAnsi="Bookman Old Style" w:cs="Arial"/>
          <w:spacing w:val="1"/>
          <w:sz w:val="24"/>
          <w:szCs w:val="24"/>
        </w:rPr>
        <w:t>ba</w:t>
      </w:r>
      <w:r w:rsidRPr="002232AB">
        <w:rPr>
          <w:rFonts w:ascii="Bookman Old Style" w:hAnsi="Bookman Old Style" w:cs="Arial"/>
          <w:sz w:val="24"/>
          <w:szCs w:val="24"/>
        </w:rPr>
        <w:t>r</w:t>
      </w:r>
      <w:r w:rsidRPr="002232AB">
        <w:rPr>
          <w:rFonts w:ascii="Bookman Old Style" w:hAnsi="Bookman Old Style" w:cs="Arial"/>
          <w:spacing w:val="-2"/>
          <w:sz w:val="24"/>
          <w:szCs w:val="24"/>
        </w:rPr>
        <w:t>a</w:t>
      </w:r>
      <w:r w:rsidRPr="002232AB">
        <w:rPr>
          <w:rFonts w:ascii="Bookman Old Style" w:hAnsi="Bookman Old Style" w:cs="Arial"/>
          <w:spacing w:val="1"/>
          <w:sz w:val="24"/>
          <w:szCs w:val="24"/>
        </w:rPr>
        <w:t>n</w:t>
      </w:r>
      <w:r w:rsidRPr="002232AB">
        <w:rPr>
          <w:rFonts w:ascii="Bookman Old Style" w:hAnsi="Bookman Old Style" w:cs="Arial"/>
          <w:spacing w:val="9"/>
          <w:sz w:val="24"/>
          <w:szCs w:val="24"/>
        </w:rPr>
        <w:t>g</w:t>
      </w:r>
      <w:r w:rsidRPr="002232AB">
        <w:rPr>
          <w:rFonts w:ascii="Bookman Old Style" w:hAnsi="Bookman Old Style" w:cs="Arial"/>
          <w:spacing w:val="-1"/>
          <w:sz w:val="24"/>
          <w:szCs w:val="24"/>
        </w:rPr>
        <w:t>-</w:t>
      </w:r>
      <w:r w:rsidRPr="002232AB">
        <w:rPr>
          <w:rFonts w:ascii="Bookman Old Style" w:hAnsi="Bookman Old Style" w:cs="Arial"/>
          <w:spacing w:val="1"/>
          <w:sz w:val="24"/>
          <w:szCs w:val="24"/>
        </w:rPr>
        <w:t>ba</w:t>
      </w:r>
      <w:r w:rsidRPr="002232AB">
        <w:rPr>
          <w:rFonts w:ascii="Bookman Old Style" w:hAnsi="Bookman Old Style" w:cs="Arial"/>
          <w:sz w:val="24"/>
          <w:szCs w:val="24"/>
        </w:rPr>
        <w:t>ra</w:t>
      </w:r>
      <w:r w:rsidRPr="002232AB">
        <w:rPr>
          <w:rFonts w:ascii="Bookman Old Style" w:hAnsi="Bookman Old Style" w:cs="Arial"/>
          <w:spacing w:val="1"/>
          <w:sz w:val="24"/>
          <w:szCs w:val="24"/>
        </w:rPr>
        <w:t>n</w:t>
      </w:r>
      <w:r w:rsidRPr="002232AB">
        <w:rPr>
          <w:rFonts w:ascii="Bookman Old Style" w:hAnsi="Bookman Old Style" w:cs="Arial"/>
          <w:sz w:val="24"/>
          <w:szCs w:val="24"/>
        </w:rPr>
        <w:t xml:space="preserve">g </w:t>
      </w:r>
      <w:r w:rsidRPr="002232AB">
        <w:rPr>
          <w:rFonts w:ascii="Bookman Old Style" w:hAnsi="Bookman Old Style" w:cs="Arial"/>
          <w:spacing w:val="1"/>
          <w:sz w:val="24"/>
          <w:szCs w:val="24"/>
        </w:rPr>
        <w:t>a</w:t>
      </w:r>
      <w:r w:rsidRPr="002232AB">
        <w:rPr>
          <w:rFonts w:ascii="Bookman Old Style" w:hAnsi="Bookman Old Style" w:cs="Arial"/>
          <w:sz w:val="24"/>
          <w:szCs w:val="24"/>
        </w:rPr>
        <w:t>t</w:t>
      </w:r>
      <w:r w:rsidRPr="002232AB">
        <w:rPr>
          <w:rFonts w:ascii="Bookman Old Style" w:hAnsi="Bookman Old Style" w:cs="Arial"/>
          <w:spacing w:val="1"/>
          <w:sz w:val="24"/>
          <w:szCs w:val="24"/>
        </w:rPr>
        <w:t>a</w:t>
      </w:r>
      <w:r w:rsidRPr="002232AB">
        <w:rPr>
          <w:rFonts w:ascii="Bookman Old Style" w:hAnsi="Bookman Old Style" w:cs="Arial"/>
          <w:sz w:val="24"/>
          <w:szCs w:val="24"/>
        </w:rPr>
        <w:t>u</w:t>
      </w:r>
      <w:r w:rsidRPr="002232AB">
        <w:rPr>
          <w:rFonts w:ascii="Bookman Old Style" w:hAnsi="Bookman Old Style" w:cs="Arial"/>
          <w:spacing w:val="2"/>
          <w:sz w:val="24"/>
          <w:szCs w:val="24"/>
        </w:rPr>
        <w:t xml:space="preserve"> </w:t>
      </w:r>
      <w:r w:rsidRPr="002232AB">
        <w:rPr>
          <w:rFonts w:ascii="Bookman Old Style" w:hAnsi="Bookman Old Style" w:cs="Arial"/>
          <w:sz w:val="24"/>
          <w:szCs w:val="24"/>
        </w:rPr>
        <w:t>jas</w:t>
      </w:r>
      <w:r w:rsidRPr="002232AB">
        <w:rPr>
          <w:rFonts w:ascii="Bookman Old Style" w:hAnsi="Bookman Old Style" w:cs="Arial"/>
          <w:spacing w:val="2"/>
          <w:sz w:val="24"/>
          <w:szCs w:val="24"/>
        </w:rPr>
        <w:t>a</w:t>
      </w:r>
      <w:r w:rsidRPr="002232AB">
        <w:rPr>
          <w:rFonts w:ascii="Bookman Old Style" w:hAnsi="Bookman Old Style" w:cs="Arial"/>
          <w:spacing w:val="-1"/>
          <w:sz w:val="24"/>
          <w:szCs w:val="24"/>
        </w:rPr>
        <w:t>-</w:t>
      </w:r>
      <w:r w:rsidRPr="002232AB">
        <w:rPr>
          <w:rFonts w:ascii="Bookman Old Style" w:hAnsi="Bookman Old Style" w:cs="Arial"/>
          <w:sz w:val="24"/>
          <w:szCs w:val="24"/>
        </w:rPr>
        <w:t>jas</w:t>
      </w:r>
      <w:r w:rsidRPr="002232AB">
        <w:rPr>
          <w:rFonts w:ascii="Bookman Old Style" w:hAnsi="Bookman Old Style" w:cs="Arial"/>
          <w:spacing w:val="-1"/>
          <w:sz w:val="24"/>
          <w:szCs w:val="24"/>
        </w:rPr>
        <w:t>a</w:t>
      </w:r>
      <w:r w:rsidRPr="002232AB">
        <w:rPr>
          <w:rFonts w:ascii="Bookman Old Style" w:hAnsi="Bookman Old Style" w:cs="Arial"/>
          <w:sz w:val="24"/>
          <w:szCs w:val="24"/>
        </w:rPr>
        <w:t>.</w:t>
      </w:r>
      <w:r w:rsidRPr="002232AB">
        <w:rPr>
          <w:rFonts w:ascii="Bookman Old Style" w:hAnsi="Bookman Old Style" w:cs="Arial"/>
          <w:spacing w:val="4"/>
          <w:sz w:val="24"/>
          <w:szCs w:val="24"/>
        </w:rPr>
        <w:t xml:space="preserve"> </w:t>
      </w:r>
      <w:r w:rsidRPr="002232AB">
        <w:rPr>
          <w:rFonts w:ascii="Bookman Old Style" w:hAnsi="Bookman Old Style" w:cs="Arial"/>
          <w:spacing w:val="-2"/>
          <w:sz w:val="24"/>
          <w:szCs w:val="24"/>
        </w:rPr>
        <w:t>I</w:t>
      </w:r>
      <w:r w:rsidRPr="002232AB">
        <w:rPr>
          <w:rFonts w:ascii="Bookman Old Style" w:hAnsi="Bookman Old Style" w:cs="Arial"/>
          <w:spacing w:val="1"/>
          <w:sz w:val="24"/>
          <w:szCs w:val="24"/>
        </w:rPr>
        <w:t>nd</w:t>
      </w:r>
      <w:r w:rsidRPr="002232AB">
        <w:rPr>
          <w:rFonts w:ascii="Bookman Old Style" w:hAnsi="Bookman Old Style" w:cs="Arial"/>
          <w:spacing w:val="-1"/>
          <w:sz w:val="24"/>
          <w:szCs w:val="24"/>
        </w:rPr>
        <w:t>u</w:t>
      </w:r>
      <w:r w:rsidRPr="002232AB">
        <w:rPr>
          <w:rFonts w:ascii="Bookman Old Style" w:hAnsi="Bookman Old Style" w:cs="Arial"/>
          <w:sz w:val="24"/>
          <w:szCs w:val="24"/>
        </w:rPr>
        <w:t>str</w:t>
      </w:r>
      <w:r w:rsidRPr="002232AB">
        <w:rPr>
          <w:rFonts w:ascii="Bookman Old Style" w:hAnsi="Bookman Old Style" w:cs="Arial"/>
          <w:spacing w:val="-1"/>
          <w:sz w:val="24"/>
          <w:szCs w:val="24"/>
        </w:rPr>
        <w:t>i</w:t>
      </w:r>
      <w:r w:rsidRPr="002232AB">
        <w:rPr>
          <w:rFonts w:ascii="Bookman Old Style" w:hAnsi="Bookman Old Style" w:cs="Arial"/>
          <w:sz w:val="24"/>
          <w:szCs w:val="24"/>
        </w:rPr>
        <w:t>,</w:t>
      </w:r>
      <w:r w:rsidRPr="002232AB">
        <w:rPr>
          <w:rFonts w:ascii="Bookman Old Style" w:hAnsi="Bookman Old Style" w:cs="Arial"/>
          <w:spacing w:val="4"/>
          <w:sz w:val="24"/>
          <w:szCs w:val="24"/>
        </w:rPr>
        <w:t xml:space="preserve"> </w:t>
      </w:r>
      <w:r w:rsidRPr="002232AB">
        <w:rPr>
          <w:rFonts w:ascii="Bookman Old Style" w:hAnsi="Bookman Old Style" w:cs="Arial"/>
          <w:spacing w:val="1"/>
          <w:sz w:val="24"/>
          <w:szCs w:val="24"/>
        </w:rPr>
        <w:t>ada</w:t>
      </w:r>
      <w:r w:rsidRPr="002232AB">
        <w:rPr>
          <w:rFonts w:ascii="Bookman Old Style" w:hAnsi="Bookman Old Style" w:cs="Arial"/>
          <w:spacing w:val="-3"/>
          <w:sz w:val="24"/>
          <w:szCs w:val="24"/>
        </w:rPr>
        <w:t>l</w:t>
      </w:r>
      <w:r w:rsidRPr="002232AB">
        <w:rPr>
          <w:rFonts w:ascii="Bookman Old Style" w:hAnsi="Bookman Old Style" w:cs="Arial"/>
          <w:spacing w:val="1"/>
          <w:sz w:val="24"/>
          <w:szCs w:val="24"/>
        </w:rPr>
        <w:t>a</w:t>
      </w:r>
      <w:r w:rsidRPr="002232AB">
        <w:rPr>
          <w:rFonts w:ascii="Bookman Old Style" w:hAnsi="Bookman Old Style" w:cs="Arial"/>
          <w:sz w:val="24"/>
          <w:szCs w:val="24"/>
        </w:rPr>
        <w:t>h</w:t>
      </w:r>
      <w:r w:rsidRPr="002232AB">
        <w:rPr>
          <w:rFonts w:ascii="Bookman Old Style" w:hAnsi="Bookman Old Style" w:cs="Arial"/>
          <w:spacing w:val="4"/>
          <w:sz w:val="24"/>
          <w:szCs w:val="24"/>
        </w:rPr>
        <w:t xml:space="preserve"> </w:t>
      </w:r>
      <w:r w:rsidRPr="002232AB">
        <w:rPr>
          <w:rFonts w:ascii="Bookman Old Style" w:hAnsi="Bookman Old Style" w:cs="Arial"/>
          <w:spacing w:val="-2"/>
          <w:sz w:val="24"/>
          <w:szCs w:val="24"/>
        </w:rPr>
        <w:t>k</w:t>
      </w:r>
      <w:r w:rsidRPr="002232AB">
        <w:rPr>
          <w:rFonts w:ascii="Bookman Old Style" w:hAnsi="Bookman Old Style" w:cs="Arial"/>
          <w:spacing w:val="1"/>
          <w:sz w:val="24"/>
          <w:szCs w:val="24"/>
        </w:rPr>
        <w:t>u</w:t>
      </w:r>
      <w:r w:rsidRPr="002232AB">
        <w:rPr>
          <w:rFonts w:ascii="Bookman Old Style" w:hAnsi="Bookman Old Style" w:cs="Arial"/>
          <w:spacing w:val="-1"/>
          <w:sz w:val="24"/>
          <w:szCs w:val="24"/>
        </w:rPr>
        <w:t>m</w:t>
      </w:r>
      <w:r w:rsidRPr="002232AB">
        <w:rPr>
          <w:rFonts w:ascii="Bookman Old Style" w:hAnsi="Bookman Old Style" w:cs="Arial"/>
          <w:spacing w:val="1"/>
          <w:sz w:val="24"/>
          <w:szCs w:val="24"/>
        </w:rPr>
        <w:t>pu</w:t>
      </w:r>
      <w:r w:rsidRPr="002232AB">
        <w:rPr>
          <w:rFonts w:ascii="Bookman Old Style" w:hAnsi="Bookman Old Style" w:cs="Arial"/>
          <w:sz w:val="24"/>
          <w:szCs w:val="24"/>
        </w:rPr>
        <w:t>l</w:t>
      </w:r>
      <w:r w:rsidRPr="002232AB">
        <w:rPr>
          <w:rFonts w:ascii="Bookman Old Style" w:hAnsi="Bookman Old Style" w:cs="Arial"/>
          <w:spacing w:val="-2"/>
          <w:sz w:val="24"/>
          <w:szCs w:val="24"/>
        </w:rPr>
        <w:t>a</w:t>
      </w:r>
      <w:r w:rsidRPr="002232AB">
        <w:rPr>
          <w:rFonts w:ascii="Bookman Old Style" w:hAnsi="Bookman Old Style" w:cs="Arial"/>
          <w:sz w:val="24"/>
          <w:szCs w:val="24"/>
        </w:rPr>
        <w:t>n</w:t>
      </w:r>
      <w:r w:rsidRPr="002232AB">
        <w:rPr>
          <w:rFonts w:ascii="Bookman Old Style" w:hAnsi="Bookman Old Style" w:cs="Arial"/>
          <w:spacing w:val="4"/>
          <w:sz w:val="24"/>
          <w:szCs w:val="24"/>
        </w:rPr>
        <w:t xml:space="preserve"> </w:t>
      </w:r>
      <w:r w:rsidRPr="002232AB">
        <w:rPr>
          <w:rFonts w:ascii="Bookman Old Style" w:hAnsi="Bookman Old Style" w:cs="Arial"/>
          <w:spacing w:val="1"/>
          <w:sz w:val="24"/>
          <w:szCs w:val="24"/>
        </w:rPr>
        <w:t>da</w:t>
      </w:r>
      <w:r w:rsidRPr="002232AB">
        <w:rPr>
          <w:rFonts w:ascii="Bookman Old Style" w:hAnsi="Bookman Old Style" w:cs="Arial"/>
          <w:sz w:val="24"/>
          <w:szCs w:val="24"/>
        </w:rPr>
        <w:t xml:space="preserve">ri </w:t>
      </w:r>
      <w:r w:rsidRPr="002232AB">
        <w:rPr>
          <w:rFonts w:ascii="Bookman Old Style" w:hAnsi="Bookman Old Style" w:cs="Arial"/>
          <w:spacing w:val="1"/>
          <w:sz w:val="24"/>
          <w:szCs w:val="24"/>
        </w:rPr>
        <w:t>pe</w:t>
      </w:r>
      <w:r w:rsidRPr="002232AB">
        <w:rPr>
          <w:rFonts w:ascii="Bookman Old Style" w:hAnsi="Bookman Old Style" w:cs="Arial"/>
          <w:sz w:val="24"/>
          <w:szCs w:val="24"/>
        </w:rPr>
        <w:t>ru</w:t>
      </w:r>
      <w:r w:rsidRPr="002232AB">
        <w:rPr>
          <w:rFonts w:ascii="Bookman Old Style" w:hAnsi="Bookman Old Style" w:cs="Arial"/>
          <w:spacing w:val="-2"/>
          <w:sz w:val="24"/>
          <w:szCs w:val="24"/>
        </w:rPr>
        <w:t>s</w:t>
      </w:r>
      <w:r w:rsidRPr="002232AB">
        <w:rPr>
          <w:rFonts w:ascii="Bookman Old Style" w:hAnsi="Bookman Old Style" w:cs="Arial"/>
          <w:spacing w:val="1"/>
          <w:sz w:val="24"/>
          <w:szCs w:val="24"/>
        </w:rPr>
        <w:t>ah</w:t>
      </w:r>
      <w:r w:rsidRPr="002232AB">
        <w:rPr>
          <w:rFonts w:ascii="Bookman Old Style" w:hAnsi="Bookman Old Style" w:cs="Arial"/>
          <w:spacing w:val="-1"/>
          <w:sz w:val="24"/>
          <w:szCs w:val="24"/>
        </w:rPr>
        <w:t>a</w:t>
      </w:r>
      <w:r w:rsidRPr="002232AB">
        <w:rPr>
          <w:rFonts w:ascii="Bookman Old Style" w:hAnsi="Bookman Old Style" w:cs="Arial"/>
          <w:spacing w:val="1"/>
          <w:sz w:val="24"/>
          <w:szCs w:val="24"/>
        </w:rPr>
        <w:t>a</w:t>
      </w:r>
      <w:r w:rsidRPr="002232AB">
        <w:rPr>
          <w:rFonts w:ascii="Bookman Old Style" w:hAnsi="Bookman Old Style" w:cs="Arial"/>
          <w:spacing w:val="8"/>
          <w:sz w:val="24"/>
          <w:szCs w:val="24"/>
        </w:rPr>
        <w:t>n</w:t>
      </w:r>
      <w:r w:rsidRPr="002232AB">
        <w:rPr>
          <w:rFonts w:ascii="Bookman Old Style" w:hAnsi="Bookman Old Style" w:cs="Arial"/>
          <w:spacing w:val="-1"/>
          <w:sz w:val="24"/>
          <w:szCs w:val="24"/>
        </w:rPr>
        <w:t>-p</w:t>
      </w:r>
      <w:r w:rsidRPr="002232AB">
        <w:rPr>
          <w:rFonts w:ascii="Bookman Old Style" w:hAnsi="Bookman Old Style" w:cs="Arial"/>
          <w:spacing w:val="1"/>
          <w:sz w:val="24"/>
          <w:szCs w:val="24"/>
        </w:rPr>
        <w:t>e</w:t>
      </w:r>
      <w:r w:rsidRPr="002232AB">
        <w:rPr>
          <w:rFonts w:ascii="Bookman Old Style" w:hAnsi="Bookman Old Style" w:cs="Arial"/>
          <w:sz w:val="24"/>
          <w:szCs w:val="24"/>
        </w:rPr>
        <w:t>rus</w:t>
      </w:r>
      <w:r w:rsidRPr="002232AB">
        <w:rPr>
          <w:rFonts w:ascii="Bookman Old Style" w:hAnsi="Bookman Old Style" w:cs="Arial"/>
          <w:spacing w:val="1"/>
          <w:sz w:val="24"/>
          <w:szCs w:val="24"/>
        </w:rPr>
        <w:t>a</w:t>
      </w:r>
      <w:r w:rsidRPr="002232AB">
        <w:rPr>
          <w:rFonts w:ascii="Bookman Old Style" w:hAnsi="Bookman Old Style" w:cs="Arial"/>
          <w:spacing w:val="-1"/>
          <w:sz w:val="24"/>
          <w:szCs w:val="24"/>
        </w:rPr>
        <w:t>h</w:t>
      </w:r>
      <w:r w:rsidRPr="002232AB">
        <w:rPr>
          <w:rFonts w:ascii="Bookman Old Style" w:hAnsi="Bookman Old Style" w:cs="Arial"/>
          <w:spacing w:val="1"/>
          <w:sz w:val="24"/>
          <w:szCs w:val="24"/>
        </w:rPr>
        <w:t>aa</w:t>
      </w:r>
      <w:r w:rsidRPr="002232AB">
        <w:rPr>
          <w:rFonts w:ascii="Bookman Old Style" w:hAnsi="Bookman Old Style" w:cs="Arial"/>
          <w:sz w:val="24"/>
          <w:szCs w:val="24"/>
        </w:rPr>
        <w:t>n</w:t>
      </w:r>
      <w:r w:rsidRPr="002232AB">
        <w:rPr>
          <w:rFonts w:ascii="Bookman Old Style" w:hAnsi="Bookman Old Style" w:cs="Arial"/>
          <w:spacing w:val="2"/>
          <w:sz w:val="24"/>
          <w:szCs w:val="24"/>
        </w:rPr>
        <w:t xml:space="preserve"> </w:t>
      </w:r>
      <w:r w:rsidRPr="002232AB">
        <w:rPr>
          <w:rFonts w:ascii="Bookman Old Style" w:hAnsi="Bookman Old Style" w:cs="Arial"/>
          <w:spacing w:val="-2"/>
          <w:sz w:val="24"/>
          <w:szCs w:val="24"/>
        </w:rPr>
        <w:t>y</w:t>
      </w:r>
      <w:r w:rsidRPr="002232AB">
        <w:rPr>
          <w:rFonts w:ascii="Bookman Old Style" w:hAnsi="Bookman Old Style" w:cs="Arial"/>
          <w:spacing w:val="1"/>
          <w:sz w:val="24"/>
          <w:szCs w:val="24"/>
        </w:rPr>
        <w:t>an</w:t>
      </w:r>
      <w:r w:rsidRPr="002232AB">
        <w:rPr>
          <w:rFonts w:ascii="Bookman Old Style" w:hAnsi="Bookman Old Style" w:cs="Arial"/>
          <w:sz w:val="24"/>
          <w:szCs w:val="24"/>
        </w:rPr>
        <w:t xml:space="preserve">g </w:t>
      </w:r>
      <w:r w:rsidRPr="002232AB">
        <w:rPr>
          <w:rFonts w:ascii="Bookman Old Style" w:hAnsi="Bookman Old Style" w:cs="Arial"/>
          <w:spacing w:val="1"/>
          <w:sz w:val="24"/>
          <w:szCs w:val="24"/>
        </w:rPr>
        <w:t>men</w:t>
      </w:r>
      <w:r w:rsidRPr="002232AB">
        <w:rPr>
          <w:rFonts w:ascii="Bookman Old Style" w:hAnsi="Bookman Old Style" w:cs="Arial"/>
          <w:spacing w:val="-1"/>
          <w:sz w:val="24"/>
          <w:szCs w:val="24"/>
        </w:rPr>
        <w:t>gh</w:t>
      </w:r>
      <w:r w:rsidRPr="002232AB">
        <w:rPr>
          <w:rFonts w:ascii="Bookman Old Style" w:hAnsi="Bookman Old Style" w:cs="Arial"/>
          <w:spacing w:val="1"/>
          <w:sz w:val="24"/>
          <w:szCs w:val="24"/>
        </w:rPr>
        <w:t>a</w:t>
      </w:r>
      <w:r w:rsidRPr="002232AB">
        <w:rPr>
          <w:rFonts w:ascii="Bookman Old Style" w:hAnsi="Bookman Old Style" w:cs="Arial"/>
          <w:sz w:val="24"/>
          <w:szCs w:val="24"/>
        </w:rPr>
        <w:t>si</w:t>
      </w:r>
      <w:r w:rsidRPr="002232AB">
        <w:rPr>
          <w:rFonts w:ascii="Bookman Old Style" w:hAnsi="Bookman Old Style" w:cs="Arial"/>
          <w:spacing w:val="-1"/>
          <w:sz w:val="24"/>
          <w:szCs w:val="24"/>
        </w:rPr>
        <w:t>l</w:t>
      </w:r>
      <w:r w:rsidRPr="002232AB">
        <w:rPr>
          <w:rFonts w:ascii="Bookman Old Style" w:hAnsi="Bookman Old Style" w:cs="Arial"/>
          <w:sz w:val="24"/>
          <w:szCs w:val="24"/>
        </w:rPr>
        <w:t>k</w:t>
      </w:r>
      <w:r w:rsidRPr="002232AB">
        <w:rPr>
          <w:rFonts w:ascii="Bookman Old Style" w:hAnsi="Bookman Old Style" w:cs="Arial"/>
          <w:spacing w:val="1"/>
          <w:sz w:val="24"/>
          <w:szCs w:val="24"/>
        </w:rPr>
        <w:t>a</w:t>
      </w:r>
      <w:r w:rsidRPr="002232AB">
        <w:rPr>
          <w:rFonts w:ascii="Bookman Old Style" w:hAnsi="Bookman Old Style" w:cs="Arial"/>
          <w:sz w:val="24"/>
          <w:szCs w:val="24"/>
        </w:rPr>
        <w:t>n</w:t>
      </w:r>
      <w:r w:rsidRPr="002232AB">
        <w:rPr>
          <w:rFonts w:ascii="Bookman Old Style" w:hAnsi="Bookman Old Style" w:cs="Arial"/>
          <w:spacing w:val="-1"/>
          <w:sz w:val="24"/>
          <w:szCs w:val="24"/>
        </w:rPr>
        <w:t xml:space="preserve"> </w:t>
      </w:r>
      <w:r w:rsidRPr="002232AB">
        <w:rPr>
          <w:rFonts w:ascii="Bookman Old Style" w:hAnsi="Bookman Old Style" w:cs="Arial"/>
          <w:spacing w:val="1"/>
          <w:sz w:val="24"/>
          <w:szCs w:val="24"/>
        </w:rPr>
        <w:t>ba</w:t>
      </w:r>
      <w:r w:rsidRPr="002232AB">
        <w:rPr>
          <w:rFonts w:ascii="Bookman Old Style" w:hAnsi="Bookman Old Style" w:cs="Arial"/>
          <w:sz w:val="24"/>
          <w:szCs w:val="24"/>
        </w:rPr>
        <w:t>ra</w:t>
      </w:r>
      <w:r w:rsidRPr="002232AB">
        <w:rPr>
          <w:rFonts w:ascii="Bookman Old Style" w:hAnsi="Bookman Old Style" w:cs="Arial"/>
          <w:spacing w:val="1"/>
          <w:sz w:val="24"/>
          <w:szCs w:val="24"/>
        </w:rPr>
        <w:t>ng</w:t>
      </w:r>
      <w:r w:rsidRPr="002232AB">
        <w:rPr>
          <w:rFonts w:ascii="Bookman Old Style" w:hAnsi="Bookman Old Style" w:cs="Arial"/>
          <w:spacing w:val="-1"/>
          <w:sz w:val="24"/>
          <w:szCs w:val="24"/>
        </w:rPr>
        <w:t>-</w:t>
      </w:r>
      <w:r w:rsidRPr="002232AB">
        <w:rPr>
          <w:rFonts w:ascii="Bookman Old Style" w:hAnsi="Bookman Old Style" w:cs="Arial"/>
          <w:spacing w:val="1"/>
          <w:sz w:val="24"/>
          <w:szCs w:val="24"/>
        </w:rPr>
        <w:t>ba</w:t>
      </w:r>
      <w:r w:rsidRPr="002232AB">
        <w:rPr>
          <w:rFonts w:ascii="Bookman Old Style" w:hAnsi="Bookman Old Style" w:cs="Arial"/>
          <w:sz w:val="24"/>
          <w:szCs w:val="24"/>
        </w:rPr>
        <w:t>ra</w:t>
      </w:r>
      <w:r w:rsidRPr="002232AB">
        <w:rPr>
          <w:rFonts w:ascii="Bookman Old Style" w:hAnsi="Bookman Old Style" w:cs="Arial"/>
          <w:spacing w:val="1"/>
          <w:sz w:val="24"/>
          <w:szCs w:val="24"/>
        </w:rPr>
        <w:t>n</w:t>
      </w:r>
      <w:r w:rsidRPr="002232AB">
        <w:rPr>
          <w:rFonts w:ascii="Bookman Old Style" w:hAnsi="Bookman Old Style" w:cs="Arial"/>
          <w:sz w:val="24"/>
          <w:szCs w:val="24"/>
        </w:rPr>
        <w:t>g</w:t>
      </w:r>
      <w:r w:rsidRPr="002232AB">
        <w:rPr>
          <w:rFonts w:ascii="Bookman Old Style" w:hAnsi="Bookman Old Style" w:cs="Arial"/>
          <w:spacing w:val="-1"/>
          <w:sz w:val="24"/>
          <w:szCs w:val="24"/>
        </w:rPr>
        <w:t xml:space="preserve"> </w:t>
      </w:r>
      <w:r w:rsidRPr="002232AB">
        <w:rPr>
          <w:rFonts w:ascii="Bookman Old Style" w:hAnsi="Bookman Old Style" w:cs="Arial"/>
          <w:spacing w:val="-2"/>
          <w:sz w:val="24"/>
          <w:szCs w:val="24"/>
        </w:rPr>
        <w:t>y</w:t>
      </w:r>
      <w:r w:rsidRPr="002232AB">
        <w:rPr>
          <w:rFonts w:ascii="Bookman Old Style" w:hAnsi="Bookman Old Style" w:cs="Arial"/>
          <w:spacing w:val="1"/>
          <w:sz w:val="24"/>
          <w:szCs w:val="24"/>
        </w:rPr>
        <w:t>an</w:t>
      </w:r>
      <w:r w:rsidRPr="002232AB">
        <w:rPr>
          <w:rFonts w:ascii="Bookman Old Style" w:hAnsi="Bookman Old Style" w:cs="Arial"/>
          <w:sz w:val="24"/>
          <w:szCs w:val="24"/>
        </w:rPr>
        <w:t>g</w:t>
      </w:r>
      <w:r w:rsidRPr="002232AB">
        <w:rPr>
          <w:rFonts w:ascii="Bookman Old Style" w:hAnsi="Bookman Old Style" w:cs="Arial"/>
          <w:spacing w:val="-1"/>
          <w:sz w:val="24"/>
          <w:szCs w:val="24"/>
        </w:rPr>
        <w:t xml:space="preserve"> </w:t>
      </w:r>
      <w:r w:rsidRPr="002232AB">
        <w:rPr>
          <w:rFonts w:ascii="Bookman Old Style" w:hAnsi="Bookman Old Style" w:cs="Arial"/>
          <w:sz w:val="24"/>
          <w:szCs w:val="24"/>
        </w:rPr>
        <w:t>s</w:t>
      </w:r>
      <w:r w:rsidRPr="002232AB">
        <w:rPr>
          <w:rFonts w:ascii="Bookman Old Style" w:hAnsi="Bookman Old Style" w:cs="Arial"/>
          <w:spacing w:val="1"/>
          <w:sz w:val="24"/>
          <w:szCs w:val="24"/>
        </w:rPr>
        <w:t>e</w:t>
      </w:r>
      <w:r w:rsidRPr="002232AB">
        <w:rPr>
          <w:rFonts w:ascii="Bookman Old Style" w:hAnsi="Bookman Old Style" w:cs="Arial"/>
          <w:sz w:val="24"/>
          <w:szCs w:val="24"/>
        </w:rPr>
        <w:t>je</w:t>
      </w:r>
      <w:r w:rsidRPr="002232AB">
        <w:rPr>
          <w:rFonts w:ascii="Bookman Old Style" w:hAnsi="Bookman Old Style" w:cs="Arial"/>
          <w:spacing w:val="1"/>
          <w:sz w:val="24"/>
          <w:szCs w:val="24"/>
        </w:rPr>
        <w:t>n</w:t>
      </w:r>
      <w:r w:rsidRPr="002232AB">
        <w:rPr>
          <w:rFonts w:ascii="Bookman Old Style" w:hAnsi="Bookman Old Style" w:cs="Arial"/>
          <w:sz w:val="24"/>
          <w:szCs w:val="24"/>
        </w:rPr>
        <w:t xml:space="preserve">is </w:t>
      </w:r>
      <w:r w:rsidRPr="002232AB">
        <w:rPr>
          <w:rFonts w:ascii="Bookman Old Style" w:hAnsi="Bookman Old Style" w:cs="Arial"/>
          <w:spacing w:val="-1"/>
          <w:sz w:val="24"/>
          <w:szCs w:val="24"/>
        </w:rPr>
        <w:t>a</w:t>
      </w:r>
      <w:r w:rsidRPr="002232AB">
        <w:rPr>
          <w:rFonts w:ascii="Bookman Old Style" w:hAnsi="Bookman Old Style" w:cs="Arial"/>
          <w:spacing w:val="-2"/>
          <w:sz w:val="24"/>
          <w:szCs w:val="24"/>
        </w:rPr>
        <w:t>t</w:t>
      </w:r>
      <w:r w:rsidRPr="002232AB">
        <w:rPr>
          <w:rFonts w:ascii="Bookman Old Style" w:hAnsi="Bookman Old Style" w:cs="Arial"/>
          <w:spacing w:val="1"/>
          <w:sz w:val="24"/>
          <w:szCs w:val="24"/>
        </w:rPr>
        <w:t>a</w:t>
      </w:r>
      <w:r w:rsidRPr="002232AB">
        <w:rPr>
          <w:rFonts w:ascii="Bookman Old Style" w:hAnsi="Bookman Old Style" w:cs="Arial"/>
          <w:sz w:val="24"/>
          <w:szCs w:val="24"/>
        </w:rPr>
        <w:t>u</w:t>
      </w:r>
      <w:r w:rsidRPr="002232AB">
        <w:rPr>
          <w:rFonts w:ascii="Bookman Old Style" w:hAnsi="Bookman Old Style" w:cs="Arial"/>
          <w:spacing w:val="1"/>
          <w:sz w:val="24"/>
          <w:szCs w:val="24"/>
        </w:rPr>
        <w:t xml:space="preserve"> </w:t>
      </w:r>
      <w:r w:rsidRPr="002232AB">
        <w:rPr>
          <w:rFonts w:ascii="Bookman Old Style" w:hAnsi="Bookman Old Style" w:cs="Arial"/>
          <w:sz w:val="24"/>
          <w:szCs w:val="24"/>
        </w:rPr>
        <w:t>s</w:t>
      </w:r>
      <w:r w:rsidRPr="002232AB">
        <w:rPr>
          <w:rFonts w:ascii="Bookman Old Style" w:hAnsi="Bookman Old Style" w:cs="Arial"/>
          <w:spacing w:val="1"/>
          <w:sz w:val="24"/>
          <w:szCs w:val="24"/>
        </w:rPr>
        <w:t>e</w:t>
      </w:r>
      <w:r w:rsidRPr="002232AB">
        <w:rPr>
          <w:rFonts w:ascii="Bookman Old Style" w:hAnsi="Bookman Old Style" w:cs="Arial"/>
          <w:sz w:val="24"/>
          <w:szCs w:val="24"/>
        </w:rPr>
        <w:t>r</w:t>
      </w:r>
      <w:r w:rsidRPr="002232AB">
        <w:rPr>
          <w:rFonts w:ascii="Bookman Old Style" w:hAnsi="Bookman Old Style" w:cs="Arial"/>
          <w:spacing w:val="-2"/>
          <w:sz w:val="24"/>
          <w:szCs w:val="24"/>
        </w:rPr>
        <w:t>u</w:t>
      </w:r>
      <w:r w:rsidRPr="002232AB">
        <w:rPr>
          <w:rFonts w:ascii="Bookman Old Style" w:hAnsi="Bookman Old Style" w:cs="Arial"/>
          <w:spacing w:val="1"/>
          <w:sz w:val="24"/>
          <w:szCs w:val="24"/>
        </w:rPr>
        <w:t>p</w:t>
      </w:r>
      <w:r w:rsidRPr="002232AB">
        <w:rPr>
          <w:rFonts w:ascii="Bookman Old Style" w:hAnsi="Bookman Old Style" w:cs="Arial"/>
          <w:sz w:val="24"/>
          <w:szCs w:val="24"/>
        </w:rPr>
        <w:t>a</w:t>
      </w:r>
    </w:p>
    <w:p w:rsidR="00DF0AA2" w:rsidRPr="002232AB" w:rsidRDefault="00DF0AA2" w:rsidP="00DF0AA2">
      <w:pPr>
        <w:pStyle w:val="ListParagraph"/>
        <w:widowControl w:val="0"/>
        <w:numPr>
          <w:ilvl w:val="0"/>
          <w:numId w:val="96"/>
        </w:numPr>
        <w:tabs>
          <w:tab w:val="left" w:pos="1540"/>
          <w:tab w:val="left" w:pos="2480"/>
          <w:tab w:val="left" w:pos="3740"/>
          <w:tab w:val="left" w:pos="4340"/>
          <w:tab w:val="left" w:pos="6580"/>
          <w:tab w:val="left" w:pos="8060"/>
          <w:tab w:val="left" w:pos="8960"/>
        </w:tabs>
        <w:autoSpaceDE w:val="0"/>
        <w:autoSpaceDN w:val="0"/>
        <w:adjustRightInd w:val="0"/>
        <w:spacing w:line="360" w:lineRule="auto"/>
        <w:ind w:left="785" w:right="73"/>
        <w:rPr>
          <w:rFonts w:ascii="Bookman Old Style" w:hAnsi="Bookman Old Style" w:cs="Arial"/>
          <w:sz w:val="24"/>
          <w:szCs w:val="24"/>
        </w:rPr>
      </w:pPr>
      <w:r w:rsidRPr="002232AB">
        <w:rPr>
          <w:rFonts w:ascii="Bookman Old Style" w:hAnsi="Bookman Old Style" w:cs="Arial"/>
          <w:sz w:val="24"/>
          <w:szCs w:val="24"/>
        </w:rPr>
        <w:t>I</w:t>
      </w:r>
      <w:r w:rsidRPr="002232AB">
        <w:rPr>
          <w:rFonts w:ascii="Bookman Old Style" w:hAnsi="Bookman Old Style" w:cs="Arial"/>
          <w:spacing w:val="1"/>
          <w:sz w:val="24"/>
          <w:szCs w:val="24"/>
        </w:rPr>
        <w:t>ndu</w:t>
      </w:r>
      <w:r w:rsidRPr="002232AB">
        <w:rPr>
          <w:rFonts w:ascii="Bookman Old Style" w:hAnsi="Bookman Old Style" w:cs="Arial"/>
          <w:spacing w:val="-2"/>
          <w:sz w:val="24"/>
          <w:szCs w:val="24"/>
        </w:rPr>
        <w:t>s</w:t>
      </w:r>
      <w:r w:rsidRPr="002232AB">
        <w:rPr>
          <w:rFonts w:ascii="Bookman Old Style" w:hAnsi="Bookman Old Style" w:cs="Arial"/>
          <w:sz w:val="24"/>
          <w:szCs w:val="24"/>
        </w:rPr>
        <w:t xml:space="preserve">tri, </w:t>
      </w:r>
      <w:r w:rsidRPr="002232AB">
        <w:rPr>
          <w:rFonts w:ascii="Bookman Old Style" w:hAnsi="Bookman Old Style" w:cs="Arial"/>
          <w:spacing w:val="1"/>
          <w:sz w:val="24"/>
          <w:szCs w:val="24"/>
        </w:rPr>
        <w:t>ada</w:t>
      </w:r>
      <w:r w:rsidRPr="002232AB">
        <w:rPr>
          <w:rFonts w:ascii="Bookman Old Style" w:hAnsi="Bookman Old Style" w:cs="Arial"/>
          <w:sz w:val="24"/>
          <w:szCs w:val="24"/>
        </w:rPr>
        <w:t>l</w:t>
      </w:r>
      <w:r w:rsidRPr="002232AB">
        <w:rPr>
          <w:rFonts w:ascii="Bookman Old Style" w:hAnsi="Bookman Old Style" w:cs="Arial"/>
          <w:spacing w:val="-2"/>
          <w:sz w:val="24"/>
          <w:szCs w:val="24"/>
        </w:rPr>
        <w:t>a</w:t>
      </w:r>
      <w:r w:rsidRPr="002232AB">
        <w:rPr>
          <w:rFonts w:ascii="Bookman Old Style" w:hAnsi="Bookman Old Style" w:cs="Arial"/>
          <w:sz w:val="24"/>
          <w:szCs w:val="24"/>
        </w:rPr>
        <w:t>h k</w:t>
      </w:r>
      <w:r w:rsidRPr="002232AB">
        <w:rPr>
          <w:rFonts w:ascii="Bookman Old Style" w:hAnsi="Bookman Old Style" w:cs="Arial"/>
          <w:spacing w:val="-1"/>
          <w:sz w:val="24"/>
          <w:szCs w:val="24"/>
        </w:rPr>
        <w:t>u</w:t>
      </w:r>
      <w:r w:rsidRPr="002232AB">
        <w:rPr>
          <w:rFonts w:ascii="Bookman Old Style" w:hAnsi="Bookman Old Style" w:cs="Arial"/>
          <w:spacing w:val="1"/>
          <w:sz w:val="24"/>
          <w:szCs w:val="24"/>
        </w:rPr>
        <w:t>mpu</w:t>
      </w:r>
      <w:r w:rsidRPr="002232AB">
        <w:rPr>
          <w:rFonts w:ascii="Bookman Old Style" w:hAnsi="Bookman Old Style" w:cs="Arial"/>
          <w:spacing w:val="-3"/>
          <w:sz w:val="24"/>
          <w:szCs w:val="24"/>
        </w:rPr>
        <w:t>l</w:t>
      </w:r>
      <w:r w:rsidRPr="002232AB">
        <w:rPr>
          <w:rFonts w:ascii="Bookman Old Style" w:hAnsi="Bookman Old Style" w:cs="Arial"/>
          <w:spacing w:val="1"/>
          <w:sz w:val="24"/>
          <w:szCs w:val="24"/>
        </w:rPr>
        <w:t>a</w:t>
      </w:r>
      <w:r w:rsidRPr="002232AB">
        <w:rPr>
          <w:rFonts w:ascii="Bookman Old Style" w:hAnsi="Bookman Old Style" w:cs="Arial"/>
          <w:sz w:val="24"/>
          <w:szCs w:val="24"/>
        </w:rPr>
        <w:t xml:space="preserve">n </w:t>
      </w:r>
      <w:r w:rsidRPr="002232AB">
        <w:rPr>
          <w:rFonts w:ascii="Bookman Old Style" w:hAnsi="Bookman Old Style" w:cs="Arial"/>
          <w:spacing w:val="1"/>
          <w:sz w:val="24"/>
          <w:szCs w:val="24"/>
        </w:rPr>
        <w:t>da</w:t>
      </w:r>
      <w:r w:rsidRPr="002232AB">
        <w:rPr>
          <w:rFonts w:ascii="Bookman Old Style" w:hAnsi="Bookman Old Style" w:cs="Arial"/>
          <w:sz w:val="24"/>
          <w:szCs w:val="24"/>
        </w:rPr>
        <w:t xml:space="preserve">ri </w:t>
      </w:r>
      <w:r w:rsidRPr="002232AB">
        <w:rPr>
          <w:rFonts w:ascii="Bookman Old Style" w:hAnsi="Bookman Old Style" w:cs="Arial"/>
          <w:spacing w:val="1"/>
          <w:sz w:val="24"/>
          <w:szCs w:val="24"/>
        </w:rPr>
        <w:t>be</w:t>
      </w:r>
      <w:r w:rsidRPr="002232AB">
        <w:rPr>
          <w:rFonts w:ascii="Bookman Old Style" w:hAnsi="Bookman Old Style" w:cs="Arial"/>
          <w:spacing w:val="-3"/>
          <w:sz w:val="24"/>
          <w:szCs w:val="24"/>
        </w:rPr>
        <w:t>r</w:t>
      </w:r>
      <w:r w:rsidRPr="002232AB">
        <w:rPr>
          <w:rFonts w:ascii="Bookman Old Style" w:hAnsi="Bookman Old Style" w:cs="Arial"/>
          <w:spacing w:val="1"/>
          <w:sz w:val="24"/>
          <w:szCs w:val="24"/>
        </w:rPr>
        <w:t>ma</w:t>
      </w:r>
      <w:r w:rsidRPr="002232AB">
        <w:rPr>
          <w:rFonts w:ascii="Bookman Old Style" w:hAnsi="Bookman Old Style" w:cs="Arial"/>
          <w:spacing w:val="-2"/>
          <w:sz w:val="24"/>
          <w:szCs w:val="24"/>
        </w:rPr>
        <w:t>c</w:t>
      </w:r>
      <w:r w:rsidRPr="002232AB">
        <w:rPr>
          <w:rFonts w:ascii="Bookman Old Style" w:hAnsi="Bookman Old Style" w:cs="Arial"/>
          <w:spacing w:val="1"/>
          <w:sz w:val="24"/>
          <w:szCs w:val="24"/>
        </w:rPr>
        <w:t>a</w:t>
      </w:r>
      <w:r w:rsidRPr="002232AB">
        <w:rPr>
          <w:rFonts w:ascii="Bookman Old Style" w:hAnsi="Bookman Old Style" w:cs="Arial"/>
          <w:spacing w:val="8"/>
          <w:sz w:val="24"/>
          <w:szCs w:val="24"/>
        </w:rPr>
        <w:t>m</w:t>
      </w:r>
      <w:r w:rsidRPr="002232AB">
        <w:rPr>
          <w:rFonts w:ascii="Bookman Old Style" w:hAnsi="Bookman Old Style" w:cs="Arial"/>
          <w:spacing w:val="-1"/>
          <w:sz w:val="24"/>
          <w:szCs w:val="24"/>
        </w:rPr>
        <w:t>-m</w:t>
      </w:r>
      <w:r w:rsidRPr="002232AB">
        <w:rPr>
          <w:rFonts w:ascii="Bookman Old Style" w:hAnsi="Bookman Old Style" w:cs="Arial"/>
          <w:spacing w:val="1"/>
          <w:sz w:val="24"/>
          <w:szCs w:val="24"/>
        </w:rPr>
        <w:t>a</w:t>
      </w:r>
      <w:r w:rsidRPr="002232AB">
        <w:rPr>
          <w:rFonts w:ascii="Bookman Old Style" w:hAnsi="Bookman Old Style" w:cs="Arial"/>
          <w:sz w:val="24"/>
          <w:szCs w:val="24"/>
        </w:rPr>
        <w:t>c</w:t>
      </w:r>
      <w:r w:rsidRPr="002232AB">
        <w:rPr>
          <w:rFonts w:ascii="Bookman Old Style" w:hAnsi="Bookman Old Style" w:cs="Arial"/>
          <w:spacing w:val="-1"/>
          <w:sz w:val="24"/>
          <w:szCs w:val="24"/>
        </w:rPr>
        <w:t>a</w:t>
      </w:r>
      <w:r w:rsidRPr="002232AB">
        <w:rPr>
          <w:rFonts w:ascii="Bookman Old Style" w:hAnsi="Bookman Old Style" w:cs="Arial"/>
          <w:sz w:val="24"/>
          <w:szCs w:val="24"/>
        </w:rPr>
        <w:t xml:space="preserve">m </w:t>
      </w:r>
      <w:r w:rsidRPr="002232AB">
        <w:rPr>
          <w:rFonts w:ascii="Bookman Old Style" w:hAnsi="Bookman Old Style" w:cs="Arial"/>
          <w:spacing w:val="1"/>
          <w:sz w:val="24"/>
          <w:szCs w:val="24"/>
        </w:rPr>
        <w:t>pe</w:t>
      </w:r>
      <w:r w:rsidRPr="002232AB">
        <w:rPr>
          <w:rFonts w:ascii="Bookman Old Style" w:hAnsi="Bookman Old Style" w:cs="Arial"/>
          <w:sz w:val="24"/>
          <w:szCs w:val="24"/>
        </w:rPr>
        <w:t>ru</w:t>
      </w:r>
      <w:r w:rsidRPr="002232AB">
        <w:rPr>
          <w:rFonts w:ascii="Bookman Old Style" w:hAnsi="Bookman Old Style" w:cs="Arial"/>
          <w:spacing w:val="-2"/>
          <w:sz w:val="24"/>
          <w:szCs w:val="24"/>
        </w:rPr>
        <w:t>s</w:t>
      </w:r>
      <w:r w:rsidRPr="002232AB">
        <w:rPr>
          <w:rFonts w:ascii="Bookman Old Style" w:hAnsi="Bookman Old Style" w:cs="Arial"/>
          <w:spacing w:val="1"/>
          <w:sz w:val="24"/>
          <w:szCs w:val="24"/>
        </w:rPr>
        <w:t>a</w:t>
      </w:r>
      <w:r w:rsidRPr="002232AB">
        <w:rPr>
          <w:rFonts w:ascii="Bookman Old Style" w:hAnsi="Bookman Old Style" w:cs="Arial"/>
          <w:spacing w:val="-1"/>
          <w:sz w:val="24"/>
          <w:szCs w:val="24"/>
        </w:rPr>
        <w:t>ha</w:t>
      </w:r>
      <w:r w:rsidRPr="002232AB">
        <w:rPr>
          <w:rFonts w:ascii="Bookman Old Style" w:hAnsi="Bookman Old Style" w:cs="Arial"/>
          <w:spacing w:val="1"/>
          <w:sz w:val="24"/>
          <w:szCs w:val="24"/>
        </w:rPr>
        <w:t>a</w:t>
      </w:r>
      <w:r w:rsidRPr="002232AB">
        <w:rPr>
          <w:rFonts w:ascii="Bookman Old Style" w:hAnsi="Bookman Old Style" w:cs="Arial"/>
          <w:sz w:val="24"/>
          <w:szCs w:val="24"/>
        </w:rPr>
        <w:t xml:space="preserve">n </w:t>
      </w:r>
      <w:r w:rsidRPr="002232AB">
        <w:rPr>
          <w:rFonts w:ascii="Bookman Old Style" w:hAnsi="Bookman Old Style" w:cs="Arial"/>
          <w:i/>
          <w:iCs/>
          <w:sz w:val="24"/>
          <w:szCs w:val="24"/>
        </w:rPr>
        <w:t>(fi</w:t>
      </w:r>
      <w:r w:rsidRPr="002232AB">
        <w:rPr>
          <w:rFonts w:ascii="Bookman Old Style" w:hAnsi="Bookman Old Style" w:cs="Arial"/>
          <w:i/>
          <w:iCs/>
          <w:spacing w:val="-1"/>
          <w:sz w:val="24"/>
          <w:szCs w:val="24"/>
        </w:rPr>
        <w:t>r</w:t>
      </w:r>
      <w:r w:rsidRPr="002232AB">
        <w:rPr>
          <w:rFonts w:ascii="Bookman Old Style" w:hAnsi="Bookman Old Style" w:cs="Arial"/>
          <w:i/>
          <w:iCs/>
          <w:spacing w:val="-3"/>
          <w:sz w:val="24"/>
          <w:szCs w:val="24"/>
        </w:rPr>
        <w:t>m</w:t>
      </w:r>
      <w:r w:rsidRPr="002232AB">
        <w:rPr>
          <w:rFonts w:ascii="Bookman Old Style" w:hAnsi="Bookman Old Style" w:cs="Arial"/>
          <w:i/>
          <w:iCs/>
          <w:spacing w:val="2"/>
          <w:sz w:val="24"/>
          <w:szCs w:val="24"/>
        </w:rPr>
        <w:t>s</w:t>
      </w:r>
      <w:r w:rsidRPr="002232AB">
        <w:rPr>
          <w:rFonts w:ascii="Bookman Old Style" w:hAnsi="Bookman Old Style" w:cs="Arial"/>
          <w:i/>
          <w:iCs/>
          <w:sz w:val="24"/>
          <w:szCs w:val="24"/>
        </w:rPr>
        <w:t xml:space="preserve">) </w:t>
      </w:r>
      <w:r w:rsidRPr="002232AB">
        <w:rPr>
          <w:rFonts w:ascii="Bookman Old Style" w:hAnsi="Bookman Old Style" w:cs="Arial"/>
          <w:spacing w:val="-2"/>
          <w:sz w:val="24"/>
          <w:szCs w:val="24"/>
        </w:rPr>
        <w:t>y</w:t>
      </w:r>
      <w:r w:rsidRPr="002232AB">
        <w:rPr>
          <w:rFonts w:ascii="Bookman Old Style" w:hAnsi="Bookman Old Style" w:cs="Arial"/>
          <w:spacing w:val="1"/>
          <w:sz w:val="24"/>
          <w:szCs w:val="24"/>
        </w:rPr>
        <w:t>an</w:t>
      </w:r>
      <w:r w:rsidRPr="002232AB">
        <w:rPr>
          <w:rFonts w:ascii="Bookman Old Style" w:hAnsi="Bookman Old Style" w:cs="Arial"/>
          <w:sz w:val="24"/>
          <w:szCs w:val="24"/>
        </w:rPr>
        <w:t xml:space="preserve">g </w:t>
      </w:r>
      <w:r w:rsidRPr="002232AB">
        <w:rPr>
          <w:rFonts w:ascii="Bookman Old Style" w:hAnsi="Bookman Old Style" w:cs="Arial"/>
          <w:spacing w:val="1"/>
          <w:sz w:val="24"/>
          <w:szCs w:val="24"/>
        </w:rPr>
        <w:t>men</w:t>
      </w:r>
      <w:r w:rsidRPr="002232AB">
        <w:rPr>
          <w:rFonts w:ascii="Bookman Old Style" w:hAnsi="Bookman Old Style" w:cs="Arial"/>
          <w:spacing w:val="-1"/>
          <w:sz w:val="24"/>
          <w:szCs w:val="24"/>
        </w:rPr>
        <w:t>gg</w:t>
      </w:r>
      <w:r w:rsidRPr="002232AB">
        <w:rPr>
          <w:rFonts w:ascii="Bookman Old Style" w:hAnsi="Bookman Old Style" w:cs="Arial"/>
          <w:spacing w:val="1"/>
          <w:sz w:val="24"/>
          <w:szCs w:val="24"/>
        </w:rPr>
        <w:t>una</w:t>
      </w:r>
      <w:r w:rsidRPr="002232AB">
        <w:rPr>
          <w:rFonts w:ascii="Bookman Old Style" w:hAnsi="Bookman Old Style" w:cs="Arial"/>
          <w:spacing w:val="-2"/>
          <w:sz w:val="24"/>
          <w:szCs w:val="24"/>
        </w:rPr>
        <w:t>k</w:t>
      </w:r>
      <w:r w:rsidRPr="002232AB">
        <w:rPr>
          <w:rFonts w:ascii="Bookman Old Style" w:hAnsi="Bookman Old Style" w:cs="Arial"/>
          <w:spacing w:val="1"/>
          <w:sz w:val="24"/>
          <w:szCs w:val="24"/>
        </w:rPr>
        <w:t>a</w:t>
      </w:r>
      <w:r w:rsidRPr="002232AB">
        <w:rPr>
          <w:rFonts w:ascii="Bookman Old Style" w:hAnsi="Bookman Old Style" w:cs="Arial"/>
          <w:sz w:val="24"/>
          <w:szCs w:val="24"/>
        </w:rPr>
        <w:t>n</w:t>
      </w:r>
      <w:r w:rsidRPr="002232AB">
        <w:rPr>
          <w:rFonts w:ascii="Bookman Old Style" w:hAnsi="Bookman Old Style" w:cs="Arial"/>
          <w:spacing w:val="-1"/>
          <w:sz w:val="24"/>
          <w:szCs w:val="24"/>
        </w:rPr>
        <w:t xml:space="preserve"> </w:t>
      </w:r>
      <w:r w:rsidRPr="002232AB">
        <w:rPr>
          <w:rFonts w:ascii="Bookman Old Style" w:hAnsi="Bookman Old Style" w:cs="Arial"/>
          <w:spacing w:val="1"/>
          <w:sz w:val="24"/>
          <w:szCs w:val="24"/>
        </w:rPr>
        <w:t>ba</w:t>
      </w:r>
      <w:r w:rsidRPr="002232AB">
        <w:rPr>
          <w:rFonts w:ascii="Bookman Old Style" w:hAnsi="Bookman Old Style" w:cs="Arial"/>
          <w:spacing w:val="-1"/>
          <w:sz w:val="24"/>
          <w:szCs w:val="24"/>
        </w:rPr>
        <w:t>h</w:t>
      </w:r>
      <w:r w:rsidRPr="002232AB">
        <w:rPr>
          <w:rFonts w:ascii="Bookman Old Style" w:hAnsi="Bookman Old Style" w:cs="Arial"/>
          <w:spacing w:val="1"/>
          <w:sz w:val="24"/>
          <w:szCs w:val="24"/>
        </w:rPr>
        <w:t>a</w:t>
      </w:r>
      <w:r w:rsidRPr="002232AB">
        <w:rPr>
          <w:rFonts w:ascii="Bookman Old Style" w:hAnsi="Bookman Old Style" w:cs="Arial"/>
          <w:sz w:val="24"/>
          <w:szCs w:val="24"/>
        </w:rPr>
        <w:t>n</w:t>
      </w:r>
      <w:r w:rsidRPr="002232AB">
        <w:rPr>
          <w:rFonts w:ascii="Bookman Old Style" w:hAnsi="Bookman Old Style" w:cs="Arial"/>
          <w:spacing w:val="-1"/>
          <w:sz w:val="24"/>
          <w:szCs w:val="24"/>
        </w:rPr>
        <w:t xml:space="preserve"> </w:t>
      </w:r>
      <w:r w:rsidRPr="002232AB">
        <w:rPr>
          <w:rFonts w:ascii="Bookman Old Style" w:hAnsi="Bookman Old Style" w:cs="Arial"/>
          <w:spacing w:val="1"/>
          <w:sz w:val="24"/>
          <w:szCs w:val="24"/>
        </w:rPr>
        <w:t>me</w:t>
      </w:r>
      <w:r w:rsidRPr="002232AB">
        <w:rPr>
          <w:rFonts w:ascii="Bookman Old Style" w:hAnsi="Bookman Old Style" w:cs="Arial"/>
          <w:spacing w:val="-1"/>
          <w:sz w:val="24"/>
          <w:szCs w:val="24"/>
        </w:rPr>
        <w:t>n</w:t>
      </w:r>
      <w:r w:rsidRPr="002232AB">
        <w:rPr>
          <w:rFonts w:ascii="Bookman Old Style" w:hAnsi="Bookman Old Style" w:cs="Arial"/>
          <w:sz w:val="24"/>
          <w:szCs w:val="24"/>
        </w:rPr>
        <w:t>t</w:t>
      </w:r>
      <w:r w:rsidRPr="002232AB">
        <w:rPr>
          <w:rFonts w:ascii="Bookman Old Style" w:hAnsi="Bookman Old Style" w:cs="Arial"/>
          <w:spacing w:val="1"/>
          <w:sz w:val="24"/>
          <w:szCs w:val="24"/>
        </w:rPr>
        <w:t>a</w:t>
      </w:r>
      <w:r w:rsidRPr="002232AB">
        <w:rPr>
          <w:rFonts w:ascii="Bookman Old Style" w:hAnsi="Bookman Old Style" w:cs="Arial"/>
          <w:sz w:val="24"/>
          <w:szCs w:val="24"/>
        </w:rPr>
        <w:t>h</w:t>
      </w:r>
      <w:r w:rsidRPr="002232AB">
        <w:rPr>
          <w:rFonts w:ascii="Bookman Old Style" w:hAnsi="Bookman Old Style" w:cs="Arial"/>
          <w:spacing w:val="-1"/>
          <w:sz w:val="24"/>
          <w:szCs w:val="24"/>
        </w:rPr>
        <w:t xml:space="preserve"> </w:t>
      </w:r>
      <w:r w:rsidRPr="002232AB">
        <w:rPr>
          <w:rFonts w:ascii="Bookman Old Style" w:hAnsi="Bookman Old Style" w:cs="Arial"/>
          <w:spacing w:val="-2"/>
          <w:sz w:val="24"/>
          <w:szCs w:val="24"/>
        </w:rPr>
        <w:t>y</w:t>
      </w:r>
      <w:r w:rsidRPr="002232AB">
        <w:rPr>
          <w:rFonts w:ascii="Bookman Old Style" w:hAnsi="Bookman Old Style" w:cs="Arial"/>
          <w:spacing w:val="1"/>
          <w:sz w:val="24"/>
          <w:szCs w:val="24"/>
        </w:rPr>
        <w:t>an</w:t>
      </w:r>
      <w:r w:rsidRPr="002232AB">
        <w:rPr>
          <w:rFonts w:ascii="Bookman Old Style" w:hAnsi="Bookman Old Style" w:cs="Arial"/>
          <w:sz w:val="24"/>
          <w:szCs w:val="24"/>
        </w:rPr>
        <w:t>g</w:t>
      </w:r>
      <w:r w:rsidRPr="002232AB">
        <w:rPr>
          <w:rFonts w:ascii="Bookman Old Style" w:hAnsi="Bookman Old Style" w:cs="Arial"/>
          <w:spacing w:val="-1"/>
          <w:sz w:val="24"/>
          <w:szCs w:val="24"/>
        </w:rPr>
        <w:t xml:space="preserve"> </w:t>
      </w:r>
      <w:r w:rsidRPr="002232AB">
        <w:rPr>
          <w:rFonts w:ascii="Bookman Old Style" w:hAnsi="Bookman Old Style" w:cs="Arial"/>
          <w:sz w:val="24"/>
          <w:szCs w:val="24"/>
        </w:rPr>
        <w:t>s</w:t>
      </w:r>
      <w:r w:rsidRPr="002232AB">
        <w:rPr>
          <w:rFonts w:ascii="Bookman Old Style" w:hAnsi="Bookman Old Style" w:cs="Arial"/>
          <w:spacing w:val="1"/>
          <w:sz w:val="24"/>
          <w:szCs w:val="24"/>
        </w:rPr>
        <w:t>am</w:t>
      </w:r>
      <w:r w:rsidRPr="002232AB">
        <w:rPr>
          <w:rFonts w:ascii="Bookman Old Style" w:hAnsi="Bookman Old Style" w:cs="Arial"/>
          <w:spacing w:val="-1"/>
          <w:sz w:val="24"/>
          <w:szCs w:val="24"/>
        </w:rPr>
        <w:t>a</w:t>
      </w:r>
      <w:r w:rsidRPr="002232AB">
        <w:rPr>
          <w:rFonts w:ascii="Bookman Old Style" w:hAnsi="Bookman Old Style" w:cs="Arial"/>
          <w:sz w:val="24"/>
          <w:szCs w:val="24"/>
        </w:rPr>
        <w:t>.</w:t>
      </w:r>
    </w:p>
    <w:p w:rsidR="00DF0AA2" w:rsidRPr="002232AB" w:rsidRDefault="00DF0AA2" w:rsidP="00DF0AA2">
      <w:pPr>
        <w:pStyle w:val="ListParagraph"/>
        <w:widowControl w:val="0"/>
        <w:numPr>
          <w:ilvl w:val="0"/>
          <w:numId w:val="96"/>
        </w:numPr>
        <w:autoSpaceDE w:val="0"/>
        <w:autoSpaceDN w:val="0"/>
        <w:adjustRightInd w:val="0"/>
        <w:spacing w:line="360" w:lineRule="auto"/>
        <w:ind w:left="785" w:right="73"/>
        <w:rPr>
          <w:rFonts w:ascii="Bookman Old Style" w:hAnsi="Bookman Old Style" w:cs="Arial"/>
          <w:sz w:val="24"/>
          <w:szCs w:val="24"/>
        </w:rPr>
      </w:pPr>
      <w:r w:rsidRPr="002232AB">
        <w:rPr>
          <w:rFonts w:ascii="Bookman Old Style" w:hAnsi="Bookman Old Style" w:cs="Arial"/>
          <w:sz w:val="24"/>
          <w:szCs w:val="24"/>
        </w:rPr>
        <w:t>I</w:t>
      </w:r>
      <w:r w:rsidRPr="002232AB">
        <w:rPr>
          <w:rFonts w:ascii="Bookman Old Style" w:hAnsi="Bookman Old Style" w:cs="Arial"/>
          <w:spacing w:val="1"/>
          <w:sz w:val="24"/>
          <w:szCs w:val="24"/>
        </w:rPr>
        <w:t>ndu</w:t>
      </w:r>
      <w:r w:rsidRPr="002232AB">
        <w:rPr>
          <w:rFonts w:ascii="Bookman Old Style" w:hAnsi="Bookman Old Style" w:cs="Arial"/>
          <w:spacing w:val="-2"/>
          <w:sz w:val="24"/>
          <w:szCs w:val="24"/>
        </w:rPr>
        <w:t>s</w:t>
      </w:r>
      <w:r w:rsidRPr="002232AB">
        <w:rPr>
          <w:rFonts w:ascii="Bookman Old Style" w:hAnsi="Bookman Old Style" w:cs="Arial"/>
          <w:sz w:val="24"/>
          <w:szCs w:val="24"/>
        </w:rPr>
        <w:t>tri,</w:t>
      </w:r>
      <w:r w:rsidRPr="002232AB">
        <w:rPr>
          <w:rFonts w:ascii="Bookman Old Style" w:hAnsi="Bookman Old Style" w:cs="Arial"/>
          <w:spacing w:val="1"/>
          <w:sz w:val="24"/>
          <w:szCs w:val="24"/>
        </w:rPr>
        <w:t xml:space="preserve"> ada</w:t>
      </w:r>
      <w:r w:rsidRPr="002232AB">
        <w:rPr>
          <w:rFonts w:ascii="Bookman Old Style" w:hAnsi="Bookman Old Style" w:cs="Arial"/>
          <w:sz w:val="24"/>
          <w:szCs w:val="24"/>
        </w:rPr>
        <w:t>l</w:t>
      </w:r>
      <w:r w:rsidRPr="002232AB">
        <w:rPr>
          <w:rFonts w:ascii="Bookman Old Style" w:hAnsi="Bookman Old Style" w:cs="Arial"/>
          <w:spacing w:val="-2"/>
          <w:sz w:val="24"/>
          <w:szCs w:val="24"/>
        </w:rPr>
        <w:t>a</w:t>
      </w:r>
      <w:r w:rsidRPr="002232AB">
        <w:rPr>
          <w:rFonts w:ascii="Bookman Old Style" w:hAnsi="Bookman Old Style" w:cs="Arial"/>
          <w:sz w:val="24"/>
          <w:szCs w:val="24"/>
        </w:rPr>
        <w:t>h</w:t>
      </w:r>
      <w:r w:rsidRPr="002232AB">
        <w:rPr>
          <w:rFonts w:ascii="Bookman Old Style" w:hAnsi="Bookman Old Style" w:cs="Arial"/>
          <w:spacing w:val="2"/>
          <w:sz w:val="24"/>
          <w:szCs w:val="24"/>
        </w:rPr>
        <w:t xml:space="preserve"> </w:t>
      </w:r>
      <w:r w:rsidRPr="002232AB">
        <w:rPr>
          <w:rFonts w:ascii="Bookman Old Style" w:hAnsi="Bookman Old Style" w:cs="Arial"/>
          <w:sz w:val="24"/>
          <w:szCs w:val="24"/>
        </w:rPr>
        <w:t>k</w:t>
      </w:r>
      <w:r w:rsidRPr="002232AB">
        <w:rPr>
          <w:rFonts w:ascii="Bookman Old Style" w:hAnsi="Bookman Old Style" w:cs="Arial"/>
          <w:spacing w:val="1"/>
          <w:sz w:val="24"/>
          <w:szCs w:val="24"/>
        </w:rPr>
        <w:t>u</w:t>
      </w:r>
      <w:r w:rsidRPr="002232AB">
        <w:rPr>
          <w:rFonts w:ascii="Bookman Old Style" w:hAnsi="Bookman Old Style" w:cs="Arial"/>
          <w:spacing w:val="-1"/>
          <w:sz w:val="24"/>
          <w:szCs w:val="24"/>
        </w:rPr>
        <w:t>mp</w:t>
      </w:r>
      <w:r w:rsidRPr="002232AB">
        <w:rPr>
          <w:rFonts w:ascii="Bookman Old Style" w:hAnsi="Bookman Old Style" w:cs="Arial"/>
          <w:spacing w:val="1"/>
          <w:sz w:val="24"/>
          <w:szCs w:val="24"/>
        </w:rPr>
        <w:t>u</w:t>
      </w:r>
      <w:r w:rsidRPr="002232AB">
        <w:rPr>
          <w:rFonts w:ascii="Bookman Old Style" w:hAnsi="Bookman Old Style" w:cs="Arial"/>
          <w:sz w:val="24"/>
          <w:szCs w:val="24"/>
        </w:rPr>
        <w:t>lan</w:t>
      </w:r>
      <w:r w:rsidRPr="002232AB">
        <w:rPr>
          <w:rFonts w:ascii="Bookman Old Style" w:hAnsi="Bookman Old Style" w:cs="Arial"/>
          <w:spacing w:val="2"/>
          <w:sz w:val="24"/>
          <w:szCs w:val="24"/>
        </w:rPr>
        <w:t xml:space="preserve"> </w:t>
      </w:r>
      <w:r w:rsidRPr="002232AB">
        <w:rPr>
          <w:rFonts w:ascii="Bookman Old Style" w:hAnsi="Bookman Old Style" w:cs="Arial"/>
          <w:spacing w:val="1"/>
          <w:sz w:val="24"/>
          <w:szCs w:val="24"/>
        </w:rPr>
        <w:t>da</w:t>
      </w:r>
      <w:r w:rsidRPr="002232AB">
        <w:rPr>
          <w:rFonts w:ascii="Bookman Old Style" w:hAnsi="Bookman Old Style" w:cs="Arial"/>
          <w:sz w:val="24"/>
          <w:szCs w:val="24"/>
        </w:rPr>
        <w:t xml:space="preserve">ri </w:t>
      </w:r>
      <w:r w:rsidRPr="002232AB">
        <w:rPr>
          <w:rFonts w:ascii="Bookman Old Style" w:hAnsi="Bookman Old Style" w:cs="Arial"/>
          <w:spacing w:val="1"/>
          <w:sz w:val="24"/>
          <w:szCs w:val="24"/>
        </w:rPr>
        <w:t>pe</w:t>
      </w:r>
      <w:r w:rsidRPr="002232AB">
        <w:rPr>
          <w:rFonts w:ascii="Bookman Old Style" w:hAnsi="Bookman Old Style" w:cs="Arial"/>
          <w:sz w:val="24"/>
          <w:szCs w:val="24"/>
        </w:rPr>
        <w:t>ru</w:t>
      </w:r>
      <w:r w:rsidRPr="002232AB">
        <w:rPr>
          <w:rFonts w:ascii="Bookman Old Style" w:hAnsi="Bookman Old Style" w:cs="Arial"/>
          <w:spacing w:val="-2"/>
          <w:sz w:val="24"/>
          <w:szCs w:val="24"/>
        </w:rPr>
        <w:t>s</w:t>
      </w:r>
      <w:r w:rsidRPr="002232AB">
        <w:rPr>
          <w:rFonts w:ascii="Bookman Old Style" w:hAnsi="Bookman Old Style" w:cs="Arial"/>
          <w:spacing w:val="1"/>
          <w:sz w:val="24"/>
          <w:szCs w:val="24"/>
        </w:rPr>
        <w:t>a</w:t>
      </w:r>
      <w:r w:rsidRPr="002232AB">
        <w:rPr>
          <w:rFonts w:ascii="Bookman Old Style" w:hAnsi="Bookman Old Style" w:cs="Arial"/>
          <w:spacing w:val="-1"/>
          <w:sz w:val="24"/>
          <w:szCs w:val="24"/>
        </w:rPr>
        <w:t>h</w:t>
      </w:r>
      <w:r w:rsidRPr="002232AB">
        <w:rPr>
          <w:rFonts w:ascii="Bookman Old Style" w:hAnsi="Bookman Old Style" w:cs="Arial"/>
          <w:spacing w:val="1"/>
          <w:sz w:val="24"/>
          <w:szCs w:val="24"/>
        </w:rPr>
        <w:t>aa</w:t>
      </w:r>
      <w:r w:rsidRPr="002232AB">
        <w:rPr>
          <w:rFonts w:ascii="Bookman Old Style" w:hAnsi="Bookman Old Style" w:cs="Arial"/>
          <w:spacing w:val="5"/>
          <w:sz w:val="24"/>
          <w:szCs w:val="24"/>
        </w:rPr>
        <w:t>n</w:t>
      </w:r>
      <w:r w:rsidRPr="002232AB">
        <w:rPr>
          <w:rFonts w:ascii="Bookman Old Style" w:hAnsi="Bookman Old Style" w:cs="Arial"/>
          <w:spacing w:val="-1"/>
          <w:sz w:val="24"/>
          <w:szCs w:val="24"/>
        </w:rPr>
        <w:t>-</w:t>
      </w:r>
      <w:r w:rsidRPr="002232AB">
        <w:rPr>
          <w:rFonts w:ascii="Bookman Old Style" w:hAnsi="Bookman Old Style" w:cs="Arial"/>
          <w:spacing w:val="1"/>
          <w:sz w:val="24"/>
          <w:szCs w:val="24"/>
        </w:rPr>
        <w:t>pe</w:t>
      </w:r>
      <w:r w:rsidRPr="002232AB">
        <w:rPr>
          <w:rFonts w:ascii="Bookman Old Style" w:hAnsi="Bookman Old Style" w:cs="Arial"/>
          <w:sz w:val="24"/>
          <w:szCs w:val="24"/>
        </w:rPr>
        <w:t>rus</w:t>
      </w:r>
      <w:r w:rsidRPr="002232AB">
        <w:rPr>
          <w:rFonts w:ascii="Bookman Old Style" w:hAnsi="Bookman Old Style" w:cs="Arial"/>
          <w:spacing w:val="1"/>
          <w:sz w:val="24"/>
          <w:szCs w:val="24"/>
        </w:rPr>
        <w:t>a</w:t>
      </w:r>
      <w:r w:rsidRPr="002232AB">
        <w:rPr>
          <w:rFonts w:ascii="Bookman Old Style" w:hAnsi="Bookman Old Style" w:cs="Arial"/>
          <w:spacing w:val="-1"/>
          <w:sz w:val="24"/>
          <w:szCs w:val="24"/>
        </w:rPr>
        <w:t>h</w:t>
      </w:r>
      <w:r w:rsidRPr="002232AB">
        <w:rPr>
          <w:rFonts w:ascii="Bookman Old Style" w:hAnsi="Bookman Old Style" w:cs="Arial"/>
          <w:spacing w:val="1"/>
          <w:sz w:val="24"/>
          <w:szCs w:val="24"/>
        </w:rPr>
        <w:t>aa</w:t>
      </w:r>
      <w:r w:rsidRPr="002232AB">
        <w:rPr>
          <w:rFonts w:ascii="Bookman Old Style" w:hAnsi="Bookman Old Style" w:cs="Arial"/>
          <w:sz w:val="24"/>
          <w:szCs w:val="24"/>
        </w:rPr>
        <w:t>n</w:t>
      </w:r>
      <w:r w:rsidRPr="002232AB">
        <w:rPr>
          <w:rFonts w:ascii="Bookman Old Style" w:hAnsi="Bookman Old Style" w:cs="Arial"/>
          <w:spacing w:val="4"/>
          <w:sz w:val="24"/>
          <w:szCs w:val="24"/>
        </w:rPr>
        <w:t xml:space="preserve"> </w:t>
      </w:r>
      <w:r w:rsidRPr="002232AB">
        <w:rPr>
          <w:rFonts w:ascii="Bookman Old Style" w:hAnsi="Bookman Old Style" w:cs="Arial"/>
          <w:i/>
          <w:iCs/>
          <w:sz w:val="24"/>
          <w:szCs w:val="24"/>
        </w:rPr>
        <w:t>(fi</w:t>
      </w:r>
      <w:r w:rsidRPr="002232AB">
        <w:rPr>
          <w:rFonts w:ascii="Bookman Old Style" w:hAnsi="Bookman Old Style" w:cs="Arial"/>
          <w:i/>
          <w:iCs/>
          <w:spacing w:val="-1"/>
          <w:sz w:val="24"/>
          <w:szCs w:val="24"/>
        </w:rPr>
        <w:t>r</w:t>
      </w:r>
      <w:r w:rsidRPr="002232AB">
        <w:rPr>
          <w:rFonts w:ascii="Bookman Old Style" w:hAnsi="Bookman Old Style" w:cs="Arial"/>
          <w:i/>
          <w:iCs/>
          <w:spacing w:val="-3"/>
          <w:sz w:val="24"/>
          <w:szCs w:val="24"/>
        </w:rPr>
        <w:t>m</w:t>
      </w:r>
      <w:r w:rsidRPr="002232AB">
        <w:rPr>
          <w:rFonts w:ascii="Bookman Old Style" w:hAnsi="Bookman Old Style" w:cs="Arial"/>
          <w:i/>
          <w:iCs/>
          <w:sz w:val="24"/>
          <w:szCs w:val="24"/>
        </w:rPr>
        <w:t>s)</w:t>
      </w:r>
      <w:r w:rsidRPr="002232AB">
        <w:rPr>
          <w:rFonts w:ascii="Bookman Old Style" w:hAnsi="Bookman Old Style" w:cs="Arial"/>
          <w:i/>
          <w:iCs/>
          <w:spacing w:val="4"/>
          <w:sz w:val="24"/>
          <w:szCs w:val="24"/>
        </w:rPr>
        <w:t xml:space="preserve"> </w:t>
      </w:r>
      <w:r w:rsidRPr="002232AB">
        <w:rPr>
          <w:rFonts w:ascii="Bookman Old Style" w:hAnsi="Bookman Old Style" w:cs="Arial"/>
          <w:sz w:val="24"/>
          <w:szCs w:val="24"/>
        </w:rPr>
        <w:t>y</w:t>
      </w:r>
      <w:r w:rsidRPr="002232AB">
        <w:rPr>
          <w:rFonts w:ascii="Bookman Old Style" w:hAnsi="Bookman Old Style" w:cs="Arial"/>
          <w:spacing w:val="1"/>
          <w:sz w:val="24"/>
          <w:szCs w:val="24"/>
        </w:rPr>
        <w:t>an</w:t>
      </w:r>
      <w:r w:rsidRPr="002232AB">
        <w:rPr>
          <w:rFonts w:ascii="Bookman Old Style" w:hAnsi="Bookman Old Style" w:cs="Arial"/>
          <w:sz w:val="24"/>
          <w:szCs w:val="24"/>
        </w:rPr>
        <w:t xml:space="preserve">g </w:t>
      </w:r>
      <w:r w:rsidRPr="002232AB">
        <w:rPr>
          <w:rFonts w:ascii="Bookman Old Style" w:hAnsi="Bookman Old Style" w:cs="Arial"/>
          <w:spacing w:val="1"/>
          <w:sz w:val="24"/>
          <w:szCs w:val="24"/>
        </w:rPr>
        <w:t>m</w:t>
      </w:r>
      <w:r w:rsidRPr="002232AB">
        <w:rPr>
          <w:rFonts w:ascii="Bookman Old Style" w:hAnsi="Bookman Old Style" w:cs="Arial"/>
          <w:spacing w:val="-1"/>
          <w:sz w:val="24"/>
          <w:szCs w:val="24"/>
        </w:rPr>
        <w:t>e</w:t>
      </w:r>
      <w:r w:rsidRPr="002232AB">
        <w:rPr>
          <w:rFonts w:ascii="Bookman Old Style" w:hAnsi="Bookman Old Style" w:cs="Arial"/>
          <w:spacing w:val="1"/>
          <w:sz w:val="24"/>
          <w:szCs w:val="24"/>
        </w:rPr>
        <w:t>mp</w:t>
      </w:r>
      <w:r w:rsidRPr="002232AB">
        <w:rPr>
          <w:rFonts w:ascii="Bookman Old Style" w:hAnsi="Bookman Old Style" w:cs="Arial"/>
          <w:spacing w:val="-1"/>
          <w:sz w:val="24"/>
          <w:szCs w:val="24"/>
        </w:rPr>
        <w:t>u</w:t>
      </w:r>
      <w:r w:rsidRPr="002232AB">
        <w:rPr>
          <w:rFonts w:ascii="Bookman Old Style" w:hAnsi="Bookman Old Style" w:cs="Arial"/>
          <w:spacing w:val="1"/>
          <w:sz w:val="24"/>
          <w:szCs w:val="24"/>
        </w:rPr>
        <w:t>n</w:t>
      </w:r>
      <w:r w:rsidRPr="002232AB">
        <w:rPr>
          <w:rFonts w:ascii="Bookman Old Style" w:hAnsi="Bookman Old Style" w:cs="Arial"/>
          <w:spacing w:val="-2"/>
          <w:sz w:val="24"/>
          <w:szCs w:val="24"/>
        </w:rPr>
        <w:t>y</w:t>
      </w:r>
      <w:r w:rsidRPr="002232AB">
        <w:rPr>
          <w:rFonts w:ascii="Bookman Old Style" w:hAnsi="Bookman Old Style" w:cs="Arial"/>
          <w:spacing w:val="1"/>
          <w:sz w:val="24"/>
          <w:szCs w:val="24"/>
        </w:rPr>
        <w:t>a</w:t>
      </w:r>
      <w:r w:rsidRPr="002232AB">
        <w:rPr>
          <w:rFonts w:ascii="Bookman Old Style" w:hAnsi="Bookman Old Style" w:cs="Arial"/>
          <w:sz w:val="24"/>
          <w:szCs w:val="24"/>
        </w:rPr>
        <w:t xml:space="preserve">i </w:t>
      </w:r>
      <w:r w:rsidRPr="002232AB">
        <w:rPr>
          <w:rFonts w:ascii="Bookman Old Style" w:hAnsi="Bookman Old Style" w:cs="Arial"/>
          <w:spacing w:val="1"/>
          <w:sz w:val="24"/>
          <w:szCs w:val="24"/>
        </w:rPr>
        <w:t>p</w:t>
      </w:r>
      <w:r w:rsidRPr="002232AB">
        <w:rPr>
          <w:rFonts w:ascii="Bookman Old Style" w:hAnsi="Bookman Old Style" w:cs="Arial"/>
          <w:sz w:val="24"/>
          <w:szCs w:val="24"/>
        </w:rPr>
        <w:t>ros</w:t>
      </w:r>
      <w:r w:rsidRPr="002232AB">
        <w:rPr>
          <w:rFonts w:ascii="Bookman Old Style" w:hAnsi="Bookman Old Style" w:cs="Arial"/>
          <w:spacing w:val="1"/>
          <w:sz w:val="24"/>
          <w:szCs w:val="24"/>
        </w:rPr>
        <w:t>e</w:t>
      </w:r>
      <w:r w:rsidRPr="002232AB">
        <w:rPr>
          <w:rFonts w:ascii="Bookman Old Style" w:hAnsi="Bookman Old Style" w:cs="Arial"/>
          <w:sz w:val="24"/>
          <w:szCs w:val="24"/>
        </w:rPr>
        <w:t xml:space="preserve">s </w:t>
      </w:r>
      <w:r w:rsidRPr="002232AB">
        <w:rPr>
          <w:rFonts w:ascii="Bookman Old Style" w:hAnsi="Bookman Old Style" w:cs="Arial"/>
          <w:spacing w:val="-2"/>
          <w:sz w:val="24"/>
          <w:szCs w:val="24"/>
        </w:rPr>
        <w:t>y</w:t>
      </w:r>
      <w:r w:rsidRPr="002232AB">
        <w:rPr>
          <w:rFonts w:ascii="Bookman Old Style" w:hAnsi="Bookman Old Style" w:cs="Arial"/>
          <w:spacing w:val="1"/>
          <w:sz w:val="24"/>
          <w:szCs w:val="24"/>
        </w:rPr>
        <w:t>an</w:t>
      </w:r>
      <w:r w:rsidRPr="002232AB">
        <w:rPr>
          <w:rFonts w:ascii="Bookman Old Style" w:hAnsi="Bookman Old Style" w:cs="Arial"/>
          <w:sz w:val="24"/>
          <w:szCs w:val="24"/>
        </w:rPr>
        <w:t>g</w:t>
      </w:r>
      <w:r w:rsidRPr="002232AB">
        <w:rPr>
          <w:rFonts w:ascii="Bookman Old Style" w:hAnsi="Bookman Old Style" w:cs="Arial"/>
          <w:spacing w:val="-1"/>
          <w:sz w:val="24"/>
          <w:szCs w:val="24"/>
        </w:rPr>
        <w:t xml:space="preserve"> </w:t>
      </w:r>
      <w:r w:rsidRPr="002232AB">
        <w:rPr>
          <w:rFonts w:ascii="Bookman Old Style" w:hAnsi="Bookman Old Style" w:cs="Arial"/>
          <w:sz w:val="24"/>
          <w:szCs w:val="24"/>
        </w:rPr>
        <w:t>s</w:t>
      </w:r>
      <w:r w:rsidRPr="002232AB">
        <w:rPr>
          <w:rFonts w:ascii="Bookman Old Style" w:hAnsi="Bookman Old Style" w:cs="Arial"/>
          <w:spacing w:val="1"/>
          <w:sz w:val="24"/>
          <w:szCs w:val="24"/>
        </w:rPr>
        <w:t>a</w:t>
      </w:r>
      <w:r w:rsidRPr="002232AB">
        <w:rPr>
          <w:rFonts w:ascii="Bookman Old Style" w:hAnsi="Bookman Old Style" w:cs="Arial"/>
          <w:spacing w:val="-1"/>
          <w:sz w:val="24"/>
          <w:szCs w:val="24"/>
        </w:rPr>
        <w:t>m</w:t>
      </w:r>
      <w:r w:rsidRPr="002232AB">
        <w:rPr>
          <w:rFonts w:ascii="Bookman Old Style" w:hAnsi="Bookman Old Style" w:cs="Arial"/>
          <w:spacing w:val="1"/>
          <w:sz w:val="24"/>
          <w:szCs w:val="24"/>
        </w:rPr>
        <w:t>a</w:t>
      </w:r>
      <w:r w:rsidRPr="002232AB">
        <w:rPr>
          <w:rFonts w:ascii="Bookman Old Style" w:hAnsi="Bookman Old Style" w:cs="Arial"/>
          <w:sz w:val="24"/>
          <w:szCs w:val="24"/>
        </w:rPr>
        <w:t>.</w:t>
      </w:r>
    </w:p>
    <w:p w:rsidR="00DF0AA2" w:rsidRPr="00163D38" w:rsidRDefault="00DF0AA2" w:rsidP="00DF0AA2">
      <w:pPr>
        <w:spacing w:line="360" w:lineRule="auto"/>
        <w:ind w:left="425" w:firstLine="567"/>
        <w:rPr>
          <w:rFonts w:ascii="Bookman Old Style" w:hAnsi="Bookman Old Style" w:cs="Arial"/>
          <w:sz w:val="24"/>
          <w:szCs w:val="24"/>
        </w:rPr>
      </w:pPr>
      <w:r w:rsidRPr="00163D38">
        <w:rPr>
          <w:rFonts w:ascii="Bookman Old Style" w:hAnsi="Bookman Old Style" w:cs="Arial"/>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rkan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rtia</w:t>
      </w:r>
      <w:r w:rsidRPr="00163D38">
        <w:rPr>
          <w:rFonts w:ascii="Bookman Old Style" w:hAnsi="Bookman Old Style" w:cs="Arial"/>
          <w:spacing w:val="4"/>
          <w:sz w:val="24"/>
          <w:szCs w:val="24"/>
        </w:rPr>
        <w:t>n</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rtian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dapa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is</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m</w:t>
      </w:r>
      <w:r w:rsidRPr="00163D38">
        <w:rPr>
          <w:rFonts w:ascii="Bookman Old Style" w:hAnsi="Bookman Old Style" w:cs="Arial"/>
          <w:spacing w:val="6"/>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l</w:t>
      </w:r>
      <w:r w:rsidRPr="00163D38">
        <w:rPr>
          <w:rFonts w:ascii="Bookman Old Style" w:hAnsi="Bookman Old Style" w:cs="Arial"/>
          <w:spacing w:val="-3"/>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bah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ma</w:t>
      </w:r>
      <w:r w:rsidRPr="00163D38">
        <w:rPr>
          <w:rFonts w:ascii="Bookman Old Style" w:hAnsi="Bookman Old Style" w:cs="Arial"/>
          <w:sz w:val="24"/>
          <w:szCs w:val="24"/>
        </w:rPr>
        <w:t>k</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d</w:t>
      </w:r>
      <w:r w:rsidRPr="00163D38">
        <w:rPr>
          <w:rFonts w:ascii="Bookman Old Style" w:hAnsi="Bookman Old Style" w:cs="Arial"/>
          <w:spacing w:val="5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51"/>
          <w:sz w:val="24"/>
          <w:szCs w:val="24"/>
        </w:rPr>
        <w:t xml:space="preserve"> </w:t>
      </w:r>
      <w:r w:rsidRPr="00163D38">
        <w:rPr>
          <w:rFonts w:ascii="Bookman Old Style" w:hAnsi="Bookman Old Style" w:cs="Arial"/>
          <w:sz w:val="24"/>
          <w:szCs w:val="24"/>
        </w:rPr>
        <w:t>“</w:t>
      </w:r>
      <w:r w:rsidRPr="00163D38">
        <w:rPr>
          <w:rFonts w:ascii="Bookman Old Style" w:hAnsi="Bookman Old Style" w:cs="Arial"/>
          <w:spacing w:val="-1"/>
          <w:sz w:val="24"/>
          <w:szCs w:val="24"/>
        </w:rPr>
        <w:t>in</w:t>
      </w:r>
      <w:r w:rsidRPr="00163D38">
        <w:rPr>
          <w:rFonts w:ascii="Bookman Old Style" w:hAnsi="Bookman Old Style" w:cs="Arial"/>
          <w:spacing w:val="1"/>
          <w:sz w:val="24"/>
          <w:szCs w:val="24"/>
        </w:rPr>
        <w:t>du</w:t>
      </w:r>
      <w:r w:rsidRPr="00163D38">
        <w:rPr>
          <w:rFonts w:ascii="Bookman Old Style" w:hAnsi="Bookman Old Style" w:cs="Arial"/>
          <w:sz w:val="24"/>
          <w:szCs w:val="24"/>
        </w:rPr>
        <w:t>str</w:t>
      </w:r>
      <w:r w:rsidRPr="00163D38">
        <w:rPr>
          <w:rFonts w:ascii="Bookman Old Style" w:hAnsi="Bookman Old Style" w:cs="Arial"/>
          <w:spacing w:val="-1"/>
          <w:sz w:val="24"/>
          <w:szCs w:val="24"/>
        </w:rPr>
        <w:t>i</w:t>
      </w:r>
      <w:r w:rsidRPr="00163D38">
        <w:rPr>
          <w:rFonts w:ascii="Bookman Old Style" w:hAnsi="Bookman Old Style" w:cs="Arial"/>
          <w:sz w:val="24"/>
          <w:szCs w:val="24"/>
        </w:rPr>
        <w:t>”</w:t>
      </w:r>
      <w:r w:rsidRPr="00163D38">
        <w:rPr>
          <w:rFonts w:ascii="Bookman Old Style" w:hAnsi="Bookman Old Style" w:cs="Arial"/>
          <w:spacing w:val="50"/>
          <w:sz w:val="24"/>
          <w:szCs w:val="24"/>
        </w:rPr>
        <w:t xml:space="preserve"> </w:t>
      </w:r>
      <w:r w:rsidRPr="00163D38">
        <w:rPr>
          <w:rFonts w:ascii="Bookman Old Style" w:hAnsi="Bookman Old Style" w:cs="Arial"/>
          <w:spacing w:val="1"/>
          <w:sz w:val="24"/>
          <w:szCs w:val="24"/>
        </w:rPr>
        <w:t>ada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5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51"/>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a</w:t>
      </w:r>
      <w:r w:rsidRPr="00163D38">
        <w:rPr>
          <w:rFonts w:ascii="Bookman Old Style" w:hAnsi="Bookman Old Style" w:cs="Arial"/>
          <w:spacing w:val="5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49"/>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rtuj</w:t>
      </w:r>
      <w:r w:rsidRPr="00163D38">
        <w:rPr>
          <w:rFonts w:ascii="Bookman Old Style" w:hAnsi="Bookman Old Style" w:cs="Arial"/>
          <w:spacing w:val="1"/>
          <w:sz w:val="24"/>
          <w:szCs w:val="24"/>
        </w:rPr>
        <w:t>ua</w:t>
      </w:r>
      <w:r w:rsidRPr="00163D38">
        <w:rPr>
          <w:rFonts w:ascii="Bookman Old Style" w:hAnsi="Bookman Old Style" w:cs="Arial"/>
          <w:sz w:val="24"/>
          <w:szCs w:val="24"/>
        </w:rPr>
        <w:t>n</w:t>
      </w:r>
      <w:r w:rsidRPr="00163D38">
        <w:rPr>
          <w:rFonts w:ascii="Bookman Old Style" w:hAnsi="Bookman Old Style" w:cs="Arial"/>
          <w:spacing w:val="49"/>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50"/>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z w:val="24"/>
          <w:szCs w:val="24"/>
        </w:rPr>
        <w:t>ci</w:t>
      </w:r>
      <w:r w:rsidRPr="00163D38">
        <w:rPr>
          <w:rFonts w:ascii="Bookman Old Style" w:hAnsi="Bookman Old Style" w:cs="Arial"/>
          <w:spacing w:val="-2"/>
          <w:sz w:val="24"/>
          <w:szCs w:val="24"/>
        </w:rPr>
        <w:t>p</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ha</w:t>
      </w:r>
      <w:r w:rsidRPr="00163D38">
        <w:rPr>
          <w:rFonts w:ascii="Bookman Old Style" w:hAnsi="Bookman Old Style" w:cs="Arial"/>
          <w:sz w:val="24"/>
          <w:szCs w:val="24"/>
        </w:rPr>
        <w:t>sik</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ba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jas</w:t>
      </w:r>
      <w:r w:rsidRPr="00163D38">
        <w:rPr>
          <w:rFonts w:ascii="Bookman Old Style" w:hAnsi="Bookman Old Style" w:cs="Arial"/>
          <w:spacing w:val="4"/>
          <w:sz w:val="24"/>
          <w:szCs w:val="24"/>
        </w:rPr>
        <w:t>a</w:t>
      </w:r>
      <w:r w:rsidRPr="00163D38">
        <w:rPr>
          <w:rFonts w:ascii="Bookman Old Style" w:hAnsi="Bookman Old Style" w:cs="Arial"/>
          <w:spacing w:val="-1"/>
          <w:sz w:val="24"/>
          <w:szCs w:val="24"/>
        </w:rPr>
        <w:t>-</w:t>
      </w:r>
      <w:r w:rsidRPr="00163D38">
        <w:rPr>
          <w:rFonts w:ascii="Bookman Old Style" w:hAnsi="Bookman Old Style" w:cs="Arial"/>
          <w:sz w:val="24"/>
          <w:szCs w:val="24"/>
        </w:rPr>
        <w:t>jasa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me</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lui</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ua</w:t>
      </w:r>
      <w:r w:rsidRPr="00163D38">
        <w:rPr>
          <w:rFonts w:ascii="Bookman Old Style" w:hAnsi="Bookman Old Style" w:cs="Arial"/>
          <w:sz w:val="24"/>
          <w:szCs w:val="24"/>
        </w:rPr>
        <w:t>tu</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z w:val="24"/>
          <w:szCs w:val="24"/>
        </w:rPr>
        <w:t>ro</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w:t>
      </w:r>
      <w:r w:rsidRPr="00163D38">
        <w:rPr>
          <w:rFonts w:ascii="Bookman Old Style" w:hAnsi="Bookman Old Style" w:cs="Arial"/>
          <w:sz w:val="24"/>
          <w:szCs w:val="24"/>
        </w:rPr>
        <w:t>ros</w:t>
      </w:r>
      <w:r w:rsidRPr="00163D38">
        <w:rPr>
          <w:rFonts w:ascii="Bookman Old Style" w:hAnsi="Bookman Old Style" w:cs="Arial"/>
          <w:spacing w:val="1"/>
          <w:sz w:val="24"/>
          <w:szCs w:val="24"/>
        </w:rPr>
        <w:t>u</w:t>
      </w:r>
      <w:r w:rsidRPr="00163D38">
        <w:rPr>
          <w:rFonts w:ascii="Bookman Old Style" w:hAnsi="Bookman Old Style" w:cs="Arial"/>
          <w:sz w:val="24"/>
          <w:szCs w:val="24"/>
        </w:rPr>
        <w:t>ksi. S</w:t>
      </w:r>
      <w:r w:rsidRPr="00163D38">
        <w:rPr>
          <w:rFonts w:ascii="Bookman Old Style" w:hAnsi="Bookman Old Style" w:cs="Arial"/>
          <w:spacing w:val="1"/>
          <w:sz w:val="24"/>
          <w:szCs w:val="24"/>
        </w:rPr>
        <w:t>eba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ma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rtu</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10"/>
          <w:sz w:val="24"/>
          <w:szCs w:val="24"/>
        </w:rPr>
        <w:t xml:space="preserve"> </w:t>
      </w:r>
      <w:r w:rsidRPr="00163D38">
        <w:rPr>
          <w:rFonts w:ascii="Bookman Old Style" w:hAnsi="Bookman Old Style" w:cs="Arial"/>
          <w:iCs/>
          <w:sz w:val="24"/>
          <w:szCs w:val="24"/>
        </w:rPr>
        <w:t>UU</w:t>
      </w:r>
      <w:r w:rsidRPr="00163D38">
        <w:rPr>
          <w:rFonts w:ascii="Bookman Old Style" w:hAnsi="Bookman Old Style" w:cs="Arial"/>
          <w:iCs/>
          <w:spacing w:val="3"/>
          <w:sz w:val="24"/>
          <w:szCs w:val="24"/>
        </w:rPr>
        <w:t xml:space="preserve"> </w:t>
      </w:r>
      <w:r w:rsidRPr="00163D38">
        <w:rPr>
          <w:rFonts w:ascii="Bookman Old Style" w:hAnsi="Bookman Old Style" w:cs="Arial"/>
          <w:iCs/>
          <w:sz w:val="24"/>
          <w:szCs w:val="24"/>
        </w:rPr>
        <w:t xml:space="preserve">No. </w:t>
      </w:r>
      <w:r w:rsidRPr="00163D38">
        <w:rPr>
          <w:rFonts w:ascii="Bookman Old Style" w:hAnsi="Bookman Old Style" w:cs="Arial"/>
          <w:iCs/>
          <w:spacing w:val="1"/>
          <w:sz w:val="24"/>
          <w:szCs w:val="24"/>
        </w:rPr>
        <w:t>1</w:t>
      </w:r>
      <w:r w:rsidRPr="00163D38">
        <w:rPr>
          <w:rFonts w:ascii="Bookman Old Style" w:hAnsi="Bookman Old Style" w:cs="Arial"/>
          <w:iCs/>
          <w:sz w:val="24"/>
          <w:szCs w:val="24"/>
        </w:rPr>
        <w:t>0</w:t>
      </w:r>
      <w:r w:rsidRPr="00163D38">
        <w:rPr>
          <w:rFonts w:ascii="Bookman Old Style" w:hAnsi="Bookman Old Style" w:cs="Arial"/>
          <w:iCs/>
          <w:spacing w:val="4"/>
          <w:sz w:val="24"/>
          <w:szCs w:val="24"/>
        </w:rPr>
        <w:t xml:space="preserve"> </w:t>
      </w:r>
      <w:r w:rsidRPr="00163D38">
        <w:rPr>
          <w:rFonts w:ascii="Bookman Old Style" w:hAnsi="Bookman Old Style" w:cs="Arial"/>
          <w:iCs/>
          <w:sz w:val="24"/>
          <w:szCs w:val="24"/>
        </w:rPr>
        <w:t>T</w:t>
      </w:r>
      <w:r w:rsidRPr="00163D38">
        <w:rPr>
          <w:rFonts w:ascii="Bookman Old Style" w:hAnsi="Bookman Old Style" w:cs="Arial"/>
          <w:iCs/>
          <w:spacing w:val="-2"/>
          <w:sz w:val="24"/>
          <w:szCs w:val="24"/>
        </w:rPr>
        <w:t>a</w:t>
      </w:r>
      <w:r w:rsidRPr="00163D38">
        <w:rPr>
          <w:rFonts w:ascii="Bookman Old Style" w:hAnsi="Bookman Old Style" w:cs="Arial"/>
          <w:iCs/>
          <w:spacing w:val="1"/>
          <w:sz w:val="24"/>
          <w:szCs w:val="24"/>
        </w:rPr>
        <w:t>hu</w:t>
      </w:r>
      <w:r w:rsidRPr="00163D38">
        <w:rPr>
          <w:rFonts w:ascii="Bookman Old Style" w:hAnsi="Bookman Old Style" w:cs="Arial"/>
          <w:iCs/>
          <w:sz w:val="24"/>
          <w:szCs w:val="24"/>
        </w:rPr>
        <w:t>n</w:t>
      </w:r>
      <w:r w:rsidRPr="00163D38">
        <w:rPr>
          <w:rFonts w:ascii="Bookman Old Style" w:hAnsi="Bookman Old Style" w:cs="Arial"/>
          <w:iCs/>
          <w:spacing w:val="2"/>
          <w:sz w:val="24"/>
          <w:szCs w:val="24"/>
        </w:rPr>
        <w:t xml:space="preserve"> </w:t>
      </w:r>
      <w:r w:rsidRPr="00163D38">
        <w:rPr>
          <w:rFonts w:ascii="Bookman Old Style" w:hAnsi="Bookman Old Style" w:cs="Arial"/>
          <w:iCs/>
          <w:spacing w:val="1"/>
          <w:sz w:val="24"/>
          <w:szCs w:val="24"/>
        </w:rPr>
        <w:t>2</w:t>
      </w:r>
      <w:r w:rsidRPr="00163D38">
        <w:rPr>
          <w:rFonts w:ascii="Bookman Old Style" w:hAnsi="Bookman Old Style" w:cs="Arial"/>
          <w:iCs/>
          <w:spacing w:val="-1"/>
          <w:sz w:val="24"/>
          <w:szCs w:val="24"/>
        </w:rPr>
        <w:t>0</w:t>
      </w:r>
      <w:r w:rsidRPr="00163D38">
        <w:rPr>
          <w:rFonts w:ascii="Bookman Old Style" w:hAnsi="Bookman Old Style" w:cs="Arial"/>
          <w:iCs/>
          <w:spacing w:val="1"/>
          <w:sz w:val="24"/>
          <w:szCs w:val="24"/>
        </w:rPr>
        <w:t>0</w:t>
      </w:r>
      <w:r w:rsidRPr="00163D38">
        <w:rPr>
          <w:rFonts w:ascii="Bookman Old Style" w:hAnsi="Bookman Old Style" w:cs="Arial"/>
          <w:iCs/>
          <w:sz w:val="24"/>
          <w:szCs w:val="24"/>
        </w:rPr>
        <w:t>9</w:t>
      </w:r>
      <w:r w:rsidRPr="00163D38">
        <w:rPr>
          <w:rFonts w:ascii="Bookman Old Style" w:hAnsi="Bookman Old Style" w:cs="Arial"/>
          <w:i/>
          <w:iCs/>
          <w:spacing w:val="5"/>
          <w:sz w:val="24"/>
          <w:szCs w:val="24"/>
        </w:rPr>
        <w:t xml:space="preserve"> </w:t>
      </w:r>
      <w:r w:rsidRPr="00163D38">
        <w:rPr>
          <w:rFonts w:ascii="Bookman Old Style" w:hAnsi="Bookman Old Style" w:cs="Arial"/>
          <w:spacing w:val="1"/>
          <w:sz w:val="24"/>
          <w:szCs w:val="24"/>
        </w:rPr>
        <w:t>bah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in</w:t>
      </w:r>
      <w:r w:rsidRPr="00163D38">
        <w:rPr>
          <w:rFonts w:ascii="Bookman Old Style" w:hAnsi="Bookman Old Style" w:cs="Arial"/>
          <w:spacing w:val="1"/>
          <w:sz w:val="24"/>
          <w:szCs w:val="24"/>
        </w:rPr>
        <w:t>du</w:t>
      </w:r>
      <w:r w:rsidRPr="00163D38">
        <w:rPr>
          <w:rFonts w:ascii="Bookman Old Style" w:hAnsi="Bookman Old Style" w:cs="Arial"/>
          <w:spacing w:val="-2"/>
          <w:sz w:val="24"/>
          <w:szCs w:val="24"/>
        </w:rPr>
        <w:t>s</w:t>
      </w:r>
      <w:r w:rsidRPr="00163D38">
        <w:rPr>
          <w:rFonts w:ascii="Bookman Old Style" w:hAnsi="Bookman Old Style" w:cs="Arial"/>
          <w:sz w:val="24"/>
          <w:szCs w:val="24"/>
        </w:rPr>
        <w:t>tri</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pa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5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pu</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49"/>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ah</w:t>
      </w:r>
      <w:r w:rsidRPr="00163D38">
        <w:rPr>
          <w:rFonts w:ascii="Bookman Old Style" w:hAnsi="Bookman Old Style" w:cs="Arial"/>
          <w:sz w:val="24"/>
          <w:szCs w:val="24"/>
        </w:rPr>
        <w:t>a</w:t>
      </w:r>
      <w:r w:rsidRPr="00163D38">
        <w:rPr>
          <w:rFonts w:ascii="Bookman Old Style" w:hAnsi="Bookman Old Style" w:cs="Arial"/>
          <w:spacing w:val="5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49"/>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49"/>
          <w:sz w:val="24"/>
          <w:szCs w:val="24"/>
        </w:rPr>
        <w:t xml:space="preserve"> </w:t>
      </w:r>
      <w:r w:rsidRPr="00163D38">
        <w:rPr>
          <w:rFonts w:ascii="Bookman Old Style" w:hAnsi="Bookman Old Style" w:cs="Arial"/>
          <w:spacing w:val="3"/>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rkait</w:t>
      </w:r>
      <w:r w:rsidRPr="00163D38">
        <w:rPr>
          <w:rFonts w:ascii="Bookman Old Style" w:hAnsi="Bookman Old Style" w:cs="Arial"/>
          <w:spacing w:val="5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52"/>
          <w:sz w:val="24"/>
          <w:szCs w:val="24"/>
        </w:rPr>
        <w:t xml:space="preserve"> </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ka</w:t>
      </w:r>
      <w:r w:rsidRPr="00163D38">
        <w:rPr>
          <w:rFonts w:ascii="Bookman Old Style" w:hAnsi="Bookman Old Style" w:cs="Arial"/>
          <w:spacing w:val="51"/>
          <w:sz w:val="24"/>
          <w:szCs w:val="24"/>
        </w:rPr>
        <w:t xml:space="preserve"> </w:t>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gh</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l</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51"/>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dan</w:t>
      </w:r>
      <w:r w:rsidRPr="00163D38">
        <w:rPr>
          <w:rFonts w:ascii="Bookman Old Style" w:hAnsi="Bookman Old Style" w:cs="Arial"/>
          <w:sz w:val="24"/>
          <w:szCs w:val="24"/>
        </w:rPr>
        <w:t>/</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ja</w:t>
      </w:r>
      <w:r w:rsidRPr="00163D38">
        <w:rPr>
          <w:rFonts w:ascii="Bookman Old Style" w:hAnsi="Bookman Old Style" w:cs="Arial"/>
          <w:spacing w:val="-2"/>
          <w:sz w:val="24"/>
          <w:szCs w:val="24"/>
        </w:rPr>
        <w:t>s</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eb</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w:t>
      </w:r>
      <w:r w:rsidRPr="00163D38">
        <w:rPr>
          <w:rFonts w:ascii="Bookman Old Style" w:hAnsi="Bookman Old Style" w:cs="Arial"/>
          <w:spacing w:val="4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42"/>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a</w:t>
      </w:r>
      <w:r w:rsidRPr="00163D38">
        <w:rPr>
          <w:rFonts w:ascii="Bookman Old Style" w:hAnsi="Bookman Old Style" w:cs="Arial"/>
          <w:spacing w:val="39"/>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w</w:t>
      </w:r>
      <w:r w:rsidRPr="00163D38">
        <w:rPr>
          <w:rFonts w:ascii="Bookman Old Style" w:hAnsi="Bookman Old Style" w:cs="Arial"/>
          <w:spacing w:val="-1"/>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ta</w:t>
      </w:r>
      <w:r w:rsidRPr="00163D38">
        <w:rPr>
          <w:rFonts w:ascii="Bookman Old Style" w:hAnsi="Bookman Old Style" w:cs="Arial"/>
          <w:spacing w:val="42"/>
          <w:sz w:val="24"/>
          <w:szCs w:val="24"/>
        </w:rPr>
        <w:t xml:space="preserve"> </w:t>
      </w:r>
      <w:r w:rsidRPr="00163D38">
        <w:rPr>
          <w:rFonts w:ascii="Bookman Old Style" w:hAnsi="Bookman Old Style" w:cs="Arial"/>
          <w:spacing w:val="1"/>
          <w:sz w:val="24"/>
          <w:szCs w:val="24"/>
        </w:rPr>
        <w:t>ada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42"/>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ah</w:t>
      </w:r>
      <w:r w:rsidRPr="00163D38">
        <w:rPr>
          <w:rFonts w:ascii="Bookman Old Style" w:hAnsi="Bookman Old Style" w:cs="Arial"/>
          <w:sz w:val="24"/>
          <w:szCs w:val="24"/>
        </w:rPr>
        <w:t>a</w:t>
      </w:r>
      <w:r w:rsidRPr="00163D38">
        <w:rPr>
          <w:rFonts w:ascii="Bookman Old Style" w:hAnsi="Bookman Old Style" w:cs="Arial"/>
          <w:spacing w:val="4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39"/>
          <w:sz w:val="24"/>
          <w:szCs w:val="24"/>
        </w:rPr>
        <w:t xml:space="preserve"> </w:t>
      </w:r>
      <w:r w:rsidRPr="00163D38">
        <w:rPr>
          <w:rFonts w:ascii="Bookman Old Style" w:hAnsi="Bookman Old Style" w:cs="Arial"/>
          <w:spacing w:val="1"/>
          <w:sz w:val="24"/>
          <w:szCs w:val="24"/>
        </w:rPr>
        <w:t>men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ed</w:t>
      </w:r>
      <w:r w:rsidRPr="00163D38">
        <w:rPr>
          <w:rFonts w:ascii="Bookman Old Style" w:hAnsi="Bookman Old Style" w:cs="Arial"/>
          <w:sz w:val="24"/>
          <w:szCs w:val="24"/>
        </w:rPr>
        <w:t>iak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2"/>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39"/>
          <w:sz w:val="24"/>
          <w:szCs w:val="24"/>
        </w:rPr>
        <w:t xml:space="preserve"> </w:t>
      </w:r>
      <w:r w:rsidRPr="00163D38">
        <w:rPr>
          <w:rFonts w:ascii="Bookman Old Style" w:hAnsi="Bookman Old Style" w:cs="Arial"/>
          <w:spacing w:val="1"/>
          <w:sz w:val="24"/>
          <w:szCs w:val="24"/>
        </w:rPr>
        <w:t>dan</w:t>
      </w:r>
      <w:r w:rsidRPr="00163D38">
        <w:rPr>
          <w:rFonts w:ascii="Bookman Old Style" w:hAnsi="Bookman Old Style" w:cs="Arial"/>
          <w:sz w:val="24"/>
          <w:szCs w:val="24"/>
        </w:rPr>
        <w:t>/</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 jasa</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64"/>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eb</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65"/>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w:t>
      </w:r>
      <w:r w:rsidRPr="00163D38">
        <w:rPr>
          <w:rFonts w:ascii="Bookman Old Style" w:hAnsi="Bookman Old Style" w:cs="Arial"/>
          <w:spacing w:val="65"/>
          <w:sz w:val="24"/>
          <w:szCs w:val="24"/>
        </w:rPr>
        <w:t xml:space="preserve"> </w:t>
      </w:r>
      <w:r w:rsidRPr="00163D38">
        <w:rPr>
          <w:rFonts w:ascii="Bookman Old Style" w:hAnsi="Bookman Old Style" w:cs="Arial"/>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stri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me</w:t>
      </w:r>
      <w:r w:rsidRPr="00163D38">
        <w:rPr>
          <w:rFonts w:ascii="Bookman Old Style" w:hAnsi="Bookman Old Style" w:cs="Arial"/>
          <w:sz w:val="24"/>
          <w:szCs w:val="24"/>
        </w:rPr>
        <w:t>ru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 s</w:t>
      </w:r>
      <w:r w:rsidRPr="00163D38">
        <w:rPr>
          <w:rFonts w:ascii="Bookman Old Style" w:hAnsi="Bookman Old Style" w:cs="Arial"/>
          <w:spacing w:val="1"/>
          <w:sz w:val="24"/>
          <w:szCs w:val="24"/>
        </w:rPr>
        <w:t>a</w:t>
      </w:r>
      <w:r w:rsidRPr="00163D38">
        <w:rPr>
          <w:rFonts w:ascii="Bookman Old Style" w:hAnsi="Bookman Old Style" w:cs="Arial"/>
          <w:sz w:val="24"/>
          <w:szCs w:val="24"/>
        </w:rPr>
        <w:t>lah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tu</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i</w:t>
      </w:r>
      <w:r w:rsidRPr="00163D38">
        <w:rPr>
          <w:rFonts w:ascii="Bookman Old Style" w:hAnsi="Bookman Old Style" w:cs="Arial"/>
          <w:spacing w:val="-2"/>
          <w:sz w:val="24"/>
          <w:szCs w:val="24"/>
        </w:rPr>
        <w:t>n</w:t>
      </w:r>
      <w:r w:rsidRPr="00163D38">
        <w:rPr>
          <w:rFonts w:ascii="Bookman Old Style" w:hAnsi="Bookman Old Style" w:cs="Arial"/>
          <w:spacing w:val="1"/>
          <w:sz w:val="24"/>
          <w:szCs w:val="24"/>
        </w:rPr>
        <w:t>du</w:t>
      </w:r>
      <w:r w:rsidRPr="00163D38">
        <w:rPr>
          <w:rFonts w:ascii="Bookman Old Style" w:hAnsi="Bookman Old Style" w:cs="Arial"/>
          <w:sz w:val="24"/>
          <w:szCs w:val="24"/>
        </w:rPr>
        <w:t>stri</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z w:val="24"/>
          <w:szCs w:val="24"/>
        </w:rPr>
        <w:t>iki 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rkait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k</w:t>
      </w:r>
      <w:r w:rsidRPr="00163D38">
        <w:rPr>
          <w:rFonts w:ascii="Bookman Old Style" w:hAnsi="Bookman Old Style" w:cs="Arial"/>
          <w:spacing w:val="1"/>
          <w:sz w:val="24"/>
          <w:szCs w:val="24"/>
        </w:rPr>
        <w:t>ua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ga</w:t>
      </w:r>
      <w:r w:rsidRPr="00163D38">
        <w:rPr>
          <w:rFonts w:ascii="Bookman Old Style" w:hAnsi="Bookman Old Style" w:cs="Arial"/>
          <w:sz w:val="24"/>
          <w:szCs w:val="24"/>
        </w:rPr>
        <w:t>n s</w:t>
      </w:r>
      <w:r w:rsidRPr="00163D38">
        <w:rPr>
          <w:rFonts w:ascii="Bookman Old Style" w:hAnsi="Bookman Old Style" w:cs="Arial"/>
          <w:spacing w:val="1"/>
          <w:sz w:val="24"/>
          <w:szCs w:val="24"/>
        </w:rPr>
        <w:t>e</w:t>
      </w:r>
      <w:r w:rsidRPr="00163D38">
        <w:rPr>
          <w:rFonts w:ascii="Bookman Old Style" w:hAnsi="Bookman Old Style" w:cs="Arial"/>
          <w:sz w:val="24"/>
          <w:szCs w:val="24"/>
        </w:rPr>
        <w:t>kt</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Pr>
          <w:rFonts w:ascii="Bookman Old Style" w:hAnsi="Bookman Old Style" w:cs="Arial"/>
          <w:sz w:val="24"/>
          <w:szCs w:val="24"/>
        </w:rPr>
        <w:t xml:space="preserve"> </w:t>
      </w:r>
      <w:r w:rsidRPr="00163D38">
        <w:rPr>
          <w:rFonts w:ascii="Bookman Old Style" w:hAnsi="Bookman Old Style" w:cs="Arial"/>
          <w:sz w:val="24"/>
          <w:szCs w:val="24"/>
        </w:rPr>
        <w:t>lai</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z w:val="24"/>
          <w:szCs w:val="24"/>
        </w:rPr>
        <w:t>isa</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ika</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Pr>
          <w:rFonts w:ascii="Bookman Old Style" w:hAnsi="Bookman Old Style" w:cs="Arial"/>
          <w:sz w:val="24"/>
          <w:szCs w:val="24"/>
        </w:rPr>
        <w:t xml:space="preserve"> </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abu</w:t>
      </w:r>
      <w:r w:rsidRPr="00163D38">
        <w:rPr>
          <w:rFonts w:ascii="Bookman Old Style" w:hAnsi="Bookman Old Style" w:cs="Arial"/>
          <w:spacing w:val="-1"/>
          <w:sz w:val="24"/>
          <w:szCs w:val="24"/>
        </w:rPr>
        <w:t>ng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f</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lastRenderedPageBreak/>
        <w:t>hu</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timb</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Pr>
          <w:rFonts w:ascii="Bookman Old Style" w:hAnsi="Bookman Old Style" w:cs="Arial"/>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z w:val="24"/>
          <w:szCs w:val="24"/>
        </w:rPr>
        <w:t>l</w:t>
      </w:r>
      <w:r w:rsidRPr="00163D38">
        <w:rPr>
          <w:rFonts w:ascii="Bookman Old Style" w:hAnsi="Bookman Old Style" w:cs="Arial"/>
          <w:spacing w:val="-3"/>
          <w:sz w:val="24"/>
          <w:szCs w:val="24"/>
        </w:rPr>
        <w:t>i</w:t>
      </w:r>
      <w:r w:rsidRPr="00163D38">
        <w:rPr>
          <w:rFonts w:ascii="Bookman Old Style" w:hAnsi="Bookman Old Style" w:cs="Arial"/>
          <w:sz w:val="24"/>
          <w:szCs w:val="24"/>
        </w:rPr>
        <w:t>k</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kib</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z w:val="24"/>
          <w:szCs w:val="24"/>
        </w:rPr>
        <w:t>in</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raksi</w:t>
      </w:r>
      <w:r>
        <w:rPr>
          <w:rFonts w:ascii="Bookman Old Style" w:hAnsi="Bookman Old Style" w:cs="Arial"/>
          <w:sz w:val="24"/>
          <w:szCs w:val="24"/>
        </w:rPr>
        <w:t xml:space="preserve">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upp</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z w:val="24"/>
          <w:szCs w:val="24"/>
        </w:rPr>
        <w:t xml:space="preserve">isnis,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tu</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ua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w</w:t>
      </w:r>
      <w:r w:rsidRPr="00163D38">
        <w:rPr>
          <w:rFonts w:ascii="Bookman Old Style" w:hAnsi="Bookman Old Style" w:cs="Arial"/>
          <w:sz w:val="24"/>
          <w:szCs w:val="24"/>
        </w:rPr>
        <w:t>i</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ta</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rta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ae</w:t>
      </w:r>
      <w:r w:rsidRPr="00163D38">
        <w:rPr>
          <w:rFonts w:ascii="Bookman Old Style" w:hAnsi="Bookman Old Style" w:cs="Arial"/>
          <w:sz w:val="24"/>
          <w:szCs w:val="24"/>
        </w:rPr>
        <w:t>rah</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j</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w:t>
      </w:r>
    </w:p>
    <w:p w:rsidR="00DF0AA2" w:rsidRPr="00163D38" w:rsidRDefault="00DF0AA2" w:rsidP="00DF0AA2">
      <w:pPr>
        <w:spacing w:line="360" w:lineRule="auto"/>
        <w:ind w:left="425" w:firstLine="567"/>
        <w:rPr>
          <w:rFonts w:ascii="Bookman Old Style" w:hAnsi="Bookman Old Style" w:cs="Arial"/>
          <w:sz w:val="24"/>
          <w:szCs w:val="24"/>
        </w:rPr>
      </w:pP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enu</w:t>
      </w:r>
      <w:r w:rsidRPr="00163D38">
        <w:rPr>
          <w:rFonts w:ascii="Bookman Old Style" w:hAnsi="Bookman Old Style" w:cs="Arial"/>
          <w:sz w:val="24"/>
          <w:szCs w:val="24"/>
        </w:rPr>
        <w:t>rut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z w:val="24"/>
          <w:szCs w:val="24"/>
        </w:rPr>
        <w:t>cI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z w:val="24"/>
          <w:szCs w:val="24"/>
        </w:rPr>
        <w:t>s (1</w:t>
      </w:r>
      <w:r w:rsidRPr="00163D38">
        <w:rPr>
          <w:rFonts w:ascii="Bookman Old Style" w:hAnsi="Bookman Old Style" w:cs="Arial"/>
          <w:spacing w:val="-1"/>
          <w:sz w:val="24"/>
          <w:szCs w:val="24"/>
        </w:rPr>
        <w:t>98</w:t>
      </w:r>
      <w:r w:rsidRPr="00163D38">
        <w:rPr>
          <w:rFonts w:ascii="Bookman Old Style" w:hAnsi="Bookman Old Style" w:cs="Arial"/>
          <w:spacing w:val="1"/>
          <w:sz w:val="24"/>
          <w:szCs w:val="24"/>
        </w:rPr>
        <w:t>0</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ia</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pe</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anan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a</w:t>
      </w:r>
      <w:r w:rsidRPr="00163D38">
        <w:rPr>
          <w:rFonts w:ascii="Bookman Old Style" w:hAnsi="Bookman Old Style" w:cs="Arial"/>
          <w:sz w:val="24"/>
          <w:szCs w:val="24"/>
        </w:rPr>
        <w:t>n in</w:t>
      </w:r>
      <w:r w:rsidRPr="00163D38">
        <w:rPr>
          <w:rFonts w:ascii="Bookman Old Style" w:hAnsi="Bookman Old Style" w:cs="Arial"/>
          <w:spacing w:val="1"/>
          <w:sz w:val="24"/>
          <w:szCs w:val="24"/>
        </w:rPr>
        <w:t>du</w:t>
      </w:r>
      <w:r w:rsidRPr="00163D38">
        <w:rPr>
          <w:rFonts w:ascii="Bookman Old Style" w:hAnsi="Bookman Old Style" w:cs="Arial"/>
          <w:sz w:val="24"/>
          <w:szCs w:val="24"/>
        </w:rPr>
        <w:t>stri</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be</w:t>
      </w:r>
      <w:r w:rsidRPr="00163D38">
        <w:rPr>
          <w:rFonts w:ascii="Bookman Old Style" w:hAnsi="Bookman Old Style" w:cs="Arial"/>
          <w:spacing w:val="-3"/>
          <w:sz w:val="24"/>
          <w:szCs w:val="24"/>
        </w:rPr>
        <w:t>r</w:t>
      </w:r>
      <w:r w:rsidRPr="00163D38">
        <w:rPr>
          <w:rFonts w:ascii="Bookman Old Style" w:hAnsi="Bookman Old Style" w:cs="Arial"/>
          <w:sz w:val="24"/>
          <w:szCs w:val="24"/>
        </w:rPr>
        <w:t>ikan</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ma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4"/>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epe</w:t>
      </w:r>
      <w:r w:rsidRPr="00163D38">
        <w:rPr>
          <w:rFonts w:ascii="Bookman Old Style" w:hAnsi="Bookman Old Style" w:cs="Arial"/>
          <w:sz w:val="24"/>
          <w:szCs w:val="24"/>
        </w:rPr>
        <w:t>rti tra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po</w:t>
      </w:r>
      <w:r w:rsidRPr="00163D38">
        <w:rPr>
          <w:rFonts w:ascii="Bookman Old Style" w:hAnsi="Bookman Old Style" w:cs="Arial"/>
          <w:sz w:val="24"/>
          <w:szCs w:val="24"/>
        </w:rPr>
        <w:t>rtasi,</w:t>
      </w:r>
      <w:r w:rsidRPr="00163D38">
        <w:rPr>
          <w:rFonts w:ascii="Bookman Old Style" w:hAnsi="Bookman Old Style" w:cs="Arial"/>
          <w:spacing w:val="1"/>
          <w:sz w:val="24"/>
          <w:szCs w:val="24"/>
        </w:rPr>
        <w:t xml:space="preserve"> a</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ma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m</w:t>
      </w:r>
      <w:r w:rsidRPr="00163D38">
        <w:rPr>
          <w:rFonts w:ascii="Bookman Old Style" w:hAnsi="Bookman Old Style" w:cs="Arial"/>
          <w:sz w:val="24"/>
          <w:szCs w:val="24"/>
        </w:rPr>
        <w:t>in</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rto</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oa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 </w:t>
      </w:r>
      <w:r w:rsidRPr="00163D38">
        <w:rPr>
          <w:rFonts w:ascii="Bookman Old Style" w:hAnsi="Bookman Old Style" w:cs="Arial"/>
          <w:spacing w:val="3"/>
          <w:sz w:val="24"/>
          <w:szCs w:val="24"/>
        </w:rPr>
        <w:t>f</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l</w:t>
      </w:r>
      <w:r w:rsidRPr="00163D38">
        <w:rPr>
          <w:rFonts w:ascii="Bookman Old Style" w:hAnsi="Bookman Old Style" w:cs="Arial"/>
          <w:sz w:val="24"/>
          <w:szCs w:val="24"/>
        </w:rPr>
        <w:t>it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ia</w:t>
      </w:r>
      <w:r w:rsidRPr="00163D38">
        <w:rPr>
          <w:rFonts w:ascii="Bookman Old Style" w:hAnsi="Bookman Old Style" w:cs="Arial"/>
          <w:spacing w:val="1"/>
          <w:sz w:val="24"/>
          <w:szCs w:val="24"/>
        </w:rPr>
        <w:t>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z w:val="24"/>
          <w:szCs w:val="24"/>
        </w:rPr>
        <w:t>ib</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pe</w:t>
      </w:r>
      <w:r w:rsidRPr="00163D38">
        <w:rPr>
          <w:rFonts w:ascii="Bookman Old Style" w:hAnsi="Bookman Old Style" w:cs="Arial"/>
          <w:sz w:val="24"/>
          <w:szCs w:val="24"/>
        </w:rPr>
        <w:t>la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lai</w:t>
      </w:r>
      <w:r w:rsidRPr="00163D38">
        <w:rPr>
          <w:rFonts w:ascii="Bookman Old Style" w:hAnsi="Bookman Old Style" w:cs="Arial"/>
          <w:spacing w:val="1"/>
          <w:sz w:val="24"/>
          <w:szCs w:val="24"/>
        </w:rPr>
        <w:t>nn</w:t>
      </w:r>
      <w:r w:rsidRPr="00163D38">
        <w:rPr>
          <w:rFonts w:ascii="Bookman Old Style" w:hAnsi="Bookman Old Style" w:cs="Arial"/>
          <w:spacing w:val="-5"/>
          <w:sz w:val="24"/>
          <w:szCs w:val="24"/>
        </w:rPr>
        <w:t>y</w:t>
      </w:r>
      <w:r w:rsidRPr="00163D38">
        <w:rPr>
          <w:rFonts w:ascii="Bookman Old Style" w:hAnsi="Bookman Old Style" w:cs="Arial"/>
          <w:sz w:val="24"/>
          <w:szCs w:val="24"/>
        </w:rPr>
        <w:t xml:space="preserve">a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te</w:t>
      </w:r>
      <w:r w:rsidRPr="00163D38">
        <w:rPr>
          <w:rFonts w:ascii="Bookman Old Style" w:hAnsi="Bookman Old Style" w:cs="Arial"/>
          <w:sz w:val="24"/>
          <w:szCs w:val="24"/>
        </w:rPr>
        <w:t>rse</w:t>
      </w:r>
      <w:r w:rsidRPr="00163D38">
        <w:rPr>
          <w:rFonts w:ascii="Bookman Old Style" w:hAnsi="Bookman Old Style" w:cs="Arial"/>
          <w:spacing w:val="1"/>
          <w:sz w:val="24"/>
          <w:szCs w:val="24"/>
        </w:rPr>
        <w:t>d</w:t>
      </w:r>
      <w:r w:rsidRPr="00163D38">
        <w:rPr>
          <w:rFonts w:ascii="Bookman Old Style" w:hAnsi="Bookman Old Style" w:cs="Arial"/>
          <w:sz w:val="24"/>
          <w:szCs w:val="24"/>
        </w:rPr>
        <w:t>ia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i in</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3"/>
          <w:sz w:val="24"/>
          <w:szCs w:val="24"/>
        </w:rPr>
        <w:t>v</w:t>
      </w:r>
      <w:r w:rsidRPr="00163D38">
        <w:rPr>
          <w:rFonts w:ascii="Bookman Old Style" w:hAnsi="Bookman Old Style" w:cs="Arial"/>
          <w:sz w:val="24"/>
          <w:szCs w:val="24"/>
        </w:rPr>
        <w:t>idu</w:t>
      </w:r>
      <w:r w:rsidRPr="00163D38">
        <w:rPr>
          <w:rFonts w:ascii="Bookman Old Style" w:hAnsi="Bookman Old Style" w:cs="Arial"/>
          <w:spacing w:val="1"/>
          <w:sz w:val="24"/>
          <w:szCs w:val="24"/>
        </w:rPr>
        <w:t xml:space="preserve"> 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l</w:t>
      </w:r>
      <w:r w:rsidRPr="00163D38">
        <w:rPr>
          <w:rFonts w:ascii="Bookman Old Style" w:hAnsi="Bookman Old Style" w:cs="Arial"/>
          <w:spacing w:val="-2"/>
          <w:sz w:val="24"/>
          <w:szCs w:val="24"/>
        </w:rPr>
        <w:t>o</w:t>
      </w:r>
      <w:r w:rsidRPr="00163D38">
        <w:rPr>
          <w:rFonts w:ascii="Bookman Old Style" w:hAnsi="Bookman Old Style" w:cs="Arial"/>
          <w:spacing w:val="1"/>
          <w:sz w:val="24"/>
          <w:szCs w:val="24"/>
        </w:rPr>
        <w:t>mpo</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la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p>
    <w:p w:rsidR="00DF0AA2" w:rsidRPr="00163D38" w:rsidRDefault="00DF0AA2" w:rsidP="00DF0AA2">
      <w:pPr>
        <w:spacing w:line="360" w:lineRule="auto"/>
        <w:ind w:left="425" w:firstLine="567"/>
        <w:rPr>
          <w:rFonts w:ascii="Bookman Old Style" w:hAnsi="Bookman Old Style" w:cs="Arial"/>
          <w:sz w:val="24"/>
          <w:szCs w:val="24"/>
        </w:rPr>
      </w:pPr>
      <w:r w:rsidRPr="00163D38">
        <w:rPr>
          <w:rFonts w:ascii="Bookman Old Style" w:hAnsi="Bookman Old Style" w:cs="Arial"/>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me</w:t>
      </w:r>
      <w:r w:rsidRPr="00163D38">
        <w:rPr>
          <w:rFonts w:ascii="Bookman Old Style" w:hAnsi="Bookman Old Style" w:cs="Arial"/>
          <w:sz w:val="24"/>
          <w:szCs w:val="24"/>
        </w:rPr>
        <w:t>ru</w:t>
      </w:r>
      <w:r w:rsidRPr="00163D38">
        <w:rPr>
          <w:rFonts w:ascii="Bookman Old Style" w:hAnsi="Bookman Old Style" w:cs="Arial"/>
          <w:spacing w:val="1"/>
          <w:sz w:val="24"/>
          <w:szCs w:val="24"/>
        </w:rPr>
        <w:t>pa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 s</w:t>
      </w:r>
      <w:r w:rsidRPr="00163D38">
        <w:rPr>
          <w:rFonts w:ascii="Bookman Old Style" w:hAnsi="Bookman Old Style" w:cs="Arial"/>
          <w:spacing w:val="1"/>
          <w:sz w:val="24"/>
          <w:szCs w:val="24"/>
        </w:rPr>
        <w:t>ua</w:t>
      </w:r>
      <w:r w:rsidRPr="00163D38">
        <w:rPr>
          <w:rFonts w:ascii="Bookman Old Style" w:hAnsi="Bookman Old Style" w:cs="Arial"/>
          <w:sz w:val="24"/>
          <w:szCs w:val="24"/>
        </w:rPr>
        <w:t>tu</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k</w:t>
      </w:r>
      <w:r w:rsidRPr="00163D38">
        <w:rPr>
          <w:rFonts w:ascii="Bookman Old Style" w:hAnsi="Bookman Old Style" w:cs="Arial"/>
          <w:spacing w:val="1"/>
          <w:sz w:val="24"/>
          <w:szCs w:val="24"/>
        </w:rPr>
        <w:t>omp</w:t>
      </w:r>
      <w:r w:rsidRPr="00163D38">
        <w:rPr>
          <w:rFonts w:ascii="Bookman Old Style" w:hAnsi="Bookman Old Style" w:cs="Arial"/>
          <w:sz w:val="24"/>
          <w:szCs w:val="24"/>
        </w:rPr>
        <w:t>lek,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ini</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ikare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ban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65"/>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ia</w:t>
      </w:r>
      <w:r w:rsidRPr="00163D38">
        <w:rPr>
          <w:rFonts w:ascii="Bookman Old Style" w:hAnsi="Bookman Old Style" w:cs="Arial"/>
          <w:spacing w:val="1"/>
          <w:sz w:val="24"/>
          <w:szCs w:val="24"/>
        </w:rPr>
        <w:t>ta</w:t>
      </w:r>
      <w:r w:rsidRPr="00163D38">
        <w:rPr>
          <w:rFonts w:ascii="Bookman Old Style" w:hAnsi="Bookman Old Style" w:cs="Arial"/>
          <w:sz w:val="24"/>
          <w:szCs w:val="24"/>
        </w:rPr>
        <w:t>n</w:t>
      </w:r>
      <w:r w:rsidRPr="00163D38">
        <w:rPr>
          <w:rFonts w:ascii="Bookman Old Style" w:hAnsi="Bookman Old Style" w:cs="Arial"/>
          <w:spacing w:val="66"/>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63"/>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rkait</w:t>
      </w:r>
      <w:r w:rsidRPr="00163D38">
        <w:rPr>
          <w:rFonts w:ascii="Bookman Old Style" w:hAnsi="Bookman Old Style" w:cs="Arial"/>
          <w:spacing w:val="65"/>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lam</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4"/>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w:t>
      </w:r>
      <w:r w:rsidRPr="00163D38">
        <w:rPr>
          <w:rFonts w:ascii="Bookman Old Style" w:hAnsi="Bookman Old Style" w:cs="Arial"/>
          <w:spacing w:val="65"/>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ia</w:t>
      </w:r>
      <w:r w:rsidRPr="00163D38">
        <w:rPr>
          <w:rFonts w:ascii="Bookman Old Style" w:hAnsi="Bookman Old Style" w:cs="Arial"/>
          <w:spacing w:val="1"/>
          <w:sz w:val="24"/>
          <w:szCs w:val="24"/>
        </w:rPr>
        <w:t>ta</w:t>
      </w:r>
      <w:r w:rsidRPr="00163D38">
        <w:rPr>
          <w:rFonts w:ascii="Bookman Old Style" w:hAnsi="Bookman Old Style" w:cs="Arial"/>
          <w:spacing w:val="5"/>
          <w:sz w:val="24"/>
          <w:szCs w:val="24"/>
        </w:rPr>
        <w:t>n</w:t>
      </w:r>
      <w:r w:rsidRPr="00163D38">
        <w:rPr>
          <w:rFonts w:ascii="Bookman Old Style" w:hAnsi="Bookman Old Style" w:cs="Arial"/>
          <w:spacing w:val="-1"/>
          <w:sz w:val="24"/>
          <w:szCs w:val="24"/>
        </w:rPr>
        <w:t>-</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ia</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 t</w:t>
      </w:r>
      <w:r w:rsidRPr="00163D38">
        <w:rPr>
          <w:rFonts w:ascii="Bookman Old Style" w:hAnsi="Bookman Old Style" w:cs="Arial"/>
          <w:spacing w:val="1"/>
          <w:sz w:val="24"/>
          <w:szCs w:val="24"/>
        </w:rPr>
        <w:t>e</w:t>
      </w:r>
      <w:r w:rsidRPr="00163D38">
        <w:rPr>
          <w:rFonts w:ascii="Bookman Old Style" w:hAnsi="Bookman Old Style" w:cs="Arial"/>
          <w:sz w:val="24"/>
          <w:szCs w:val="24"/>
        </w:rPr>
        <w:t>rse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d</w:t>
      </w:r>
      <w:r w:rsidRPr="00163D38">
        <w:rPr>
          <w:rFonts w:ascii="Bookman Old Style" w:hAnsi="Bookman Old Style" w:cs="Arial"/>
          <w:sz w:val="24"/>
          <w:szCs w:val="24"/>
        </w:rPr>
        <w:t>ia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 s</w:t>
      </w:r>
      <w:r w:rsidRPr="00163D38">
        <w:rPr>
          <w:rFonts w:ascii="Bookman Old Style" w:hAnsi="Bookman Old Style" w:cs="Arial"/>
          <w:spacing w:val="1"/>
          <w:sz w:val="24"/>
          <w:szCs w:val="24"/>
        </w:rPr>
        <w:t>epe</w:t>
      </w:r>
      <w:r w:rsidRPr="00163D38">
        <w:rPr>
          <w:rFonts w:ascii="Bookman Old Style" w:hAnsi="Bookman Old Style" w:cs="Arial"/>
          <w:sz w:val="24"/>
          <w:szCs w:val="24"/>
        </w:rPr>
        <w:t xml:space="preserve">rti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pe</w:t>
      </w:r>
      <w:r w:rsidRPr="00163D38">
        <w:rPr>
          <w:rFonts w:ascii="Bookman Old Style" w:hAnsi="Bookman Old Style" w:cs="Arial"/>
          <w:sz w:val="24"/>
          <w:szCs w:val="24"/>
        </w:rPr>
        <w:t>rh</w:t>
      </w:r>
      <w:r w:rsidRPr="00163D38">
        <w:rPr>
          <w:rFonts w:ascii="Bookman Old Style" w:hAnsi="Bookman Old Style" w:cs="Arial"/>
          <w:spacing w:val="1"/>
          <w:sz w:val="24"/>
          <w:szCs w:val="24"/>
        </w:rPr>
        <w:t xml:space="preserve">o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lan (h</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z w:val="24"/>
          <w:szCs w:val="24"/>
        </w:rPr>
        <w:t>e st</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y</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ah</w:t>
      </w:r>
      <w:r w:rsidRPr="00163D38">
        <w:rPr>
          <w:rFonts w:ascii="Bookman Old Style" w:hAnsi="Bookman Old Style" w:cs="Arial"/>
          <w:sz w:val="24"/>
          <w:szCs w:val="24"/>
        </w:rPr>
        <w:t>a k</w:t>
      </w:r>
      <w:r w:rsidRPr="00163D38">
        <w:rPr>
          <w:rFonts w:ascii="Bookman Old Style" w:hAnsi="Bookman Old Style" w:cs="Arial"/>
          <w:spacing w:val="1"/>
          <w:sz w:val="24"/>
          <w:szCs w:val="24"/>
        </w:rPr>
        <w:t>e</w:t>
      </w:r>
      <w:r w:rsidRPr="00163D38">
        <w:rPr>
          <w:rFonts w:ascii="Bookman Old Style" w:hAnsi="Bookman Old Style" w:cs="Arial"/>
          <w:sz w:val="24"/>
          <w:szCs w:val="24"/>
        </w:rPr>
        <w:t>raj</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nan</w:t>
      </w:r>
      <w:r w:rsidRPr="00163D38">
        <w:rPr>
          <w:rFonts w:ascii="Bookman Old Style" w:hAnsi="Bookman Old Style" w:cs="Arial"/>
          <w:sz w:val="24"/>
          <w:szCs w:val="24"/>
        </w:rPr>
        <w:t>/c</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nde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a</w:t>
      </w:r>
      <w:r w:rsidRPr="00163D38">
        <w:rPr>
          <w:rFonts w:ascii="Bookman Old Style" w:hAnsi="Bookman Old Style" w:cs="Arial"/>
          <w:spacing w:val="7"/>
          <w:sz w:val="24"/>
          <w:szCs w:val="24"/>
        </w:rPr>
        <w:t xml:space="preserve"> </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lai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Usa</w:t>
      </w:r>
      <w:r w:rsidRPr="00163D38">
        <w:rPr>
          <w:rFonts w:ascii="Bookman Old Style" w:hAnsi="Bookman Old Style" w:cs="Arial"/>
          <w:spacing w:val="1"/>
          <w:sz w:val="24"/>
          <w:szCs w:val="24"/>
        </w:rPr>
        <w:t>h</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60"/>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60"/>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ikaitk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an</w:t>
      </w:r>
      <w:r w:rsidRPr="00163D38">
        <w:rPr>
          <w:rFonts w:ascii="Bookman Old Style" w:hAnsi="Bookman Old Style" w:cs="Arial"/>
          <w:sz w:val="24"/>
          <w:szCs w:val="24"/>
        </w:rPr>
        <w:t>a</w:t>
      </w:r>
      <w:r w:rsidRPr="00163D38">
        <w:rPr>
          <w:rFonts w:ascii="Bookman Old Style" w:hAnsi="Bookman Old Style" w:cs="Arial"/>
          <w:spacing w:val="61"/>
          <w:sz w:val="24"/>
          <w:szCs w:val="24"/>
        </w:rPr>
        <w:t xml:space="preserve"> </w:t>
      </w:r>
      <w:r w:rsidRPr="00163D38">
        <w:rPr>
          <w:rFonts w:ascii="Bookman Old Style" w:hAnsi="Bookman Old Style" w:cs="Arial"/>
          <w:spacing w:val="1"/>
          <w:sz w:val="24"/>
          <w:szCs w:val="24"/>
        </w:rPr>
        <w:t>po</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o</w:t>
      </w:r>
      <w:r w:rsidRPr="00163D38">
        <w:rPr>
          <w:rFonts w:ascii="Bookman Old Style" w:hAnsi="Bookman Old Style" w:cs="Arial"/>
          <w:sz w:val="24"/>
          <w:szCs w:val="24"/>
        </w:rPr>
        <w:t>k</w:t>
      </w:r>
      <w:r w:rsidRPr="00163D38">
        <w:rPr>
          <w:rFonts w:ascii="Bookman Old Style" w:hAnsi="Bookman Old Style" w:cs="Arial"/>
          <w:spacing w:val="6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taa</w:t>
      </w:r>
      <w:r w:rsidRPr="00163D38">
        <w:rPr>
          <w:rFonts w:ascii="Bookman Old Style" w:hAnsi="Bookman Old Style" w:cs="Arial"/>
          <w:sz w:val="24"/>
          <w:szCs w:val="24"/>
        </w:rPr>
        <w:t>n</w:t>
      </w:r>
      <w:r w:rsidRPr="00163D38">
        <w:rPr>
          <w:rFonts w:ascii="Bookman Old Style" w:hAnsi="Bookman Old Style" w:cs="Arial"/>
          <w:spacing w:val="6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itu</w:t>
      </w:r>
      <w:r w:rsidRPr="00163D38">
        <w:rPr>
          <w:rFonts w:ascii="Bookman Old Style" w:hAnsi="Bookman Old Style" w:cs="Arial"/>
          <w:spacing w:val="63"/>
          <w:sz w:val="24"/>
          <w:szCs w:val="24"/>
        </w:rPr>
        <w:t xml:space="preserve"> </w:t>
      </w:r>
      <w:r w:rsidRPr="00163D38">
        <w:rPr>
          <w:rFonts w:ascii="Bookman Old Style" w:hAnsi="Bookman Old Style" w:cs="Arial"/>
          <w:spacing w:val="8"/>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h</w:t>
      </w:r>
      <w:r w:rsidRPr="00163D38">
        <w:rPr>
          <w:rFonts w:ascii="Bookman Old Style" w:hAnsi="Bookman Old Style" w:cs="Arial"/>
          <w:sz w:val="24"/>
          <w:szCs w:val="24"/>
        </w:rPr>
        <w:t>id</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p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eh</w:t>
      </w:r>
      <w:r w:rsidRPr="00163D38">
        <w:rPr>
          <w:rFonts w:ascii="Bookman Old Style" w:hAnsi="Bookman Old Style" w:cs="Arial"/>
          <w:sz w:val="24"/>
          <w:szCs w:val="24"/>
        </w:rPr>
        <w:t>i</w:t>
      </w:r>
      <w:r w:rsidRPr="00163D38">
        <w:rPr>
          <w:rFonts w:ascii="Bookman Old Style" w:hAnsi="Bookman Old Style" w:cs="Arial"/>
          <w:spacing w:val="-2"/>
          <w:sz w:val="24"/>
          <w:szCs w:val="24"/>
        </w:rPr>
        <w:t>d</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rus</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9"/>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o</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me</w:t>
      </w:r>
      <w:r w:rsidRPr="00163D38">
        <w:rPr>
          <w:rFonts w:ascii="Bookman Old Style" w:hAnsi="Bookman Old Style" w:cs="Arial"/>
          <w:sz w:val="24"/>
          <w:szCs w:val="24"/>
        </w:rPr>
        <w:t>la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oe</w:t>
      </w:r>
      <w:r w:rsidRPr="00163D38">
        <w:rPr>
          <w:rFonts w:ascii="Bookman Old Style" w:hAnsi="Bookman Old Style" w:cs="Arial"/>
          <w:sz w:val="24"/>
          <w:szCs w:val="24"/>
        </w:rPr>
        <w:t>ti,</w:t>
      </w:r>
      <w:r w:rsidRPr="00163D38">
        <w:rPr>
          <w:rFonts w:ascii="Bookman Old Style" w:hAnsi="Bookman Old Style" w:cs="Arial"/>
          <w:spacing w:val="1"/>
          <w:sz w:val="24"/>
          <w:szCs w:val="24"/>
        </w:rPr>
        <w:t xml:space="preserve"> 1996</w:t>
      </w:r>
      <w:r w:rsidRPr="00163D38">
        <w:rPr>
          <w:rFonts w:ascii="Bookman Old Style" w:hAnsi="Bookman Old Style" w:cs="Arial"/>
          <w:sz w:val="24"/>
          <w:szCs w:val="24"/>
        </w:rPr>
        <w:t>).</w:t>
      </w:r>
    </w:p>
    <w:p w:rsidR="00DF0AA2" w:rsidRPr="00163D38" w:rsidRDefault="00DF0AA2" w:rsidP="00DF0AA2">
      <w:pPr>
        <w:pStyle w:val="Heading3"/>
      </w:pPr>
      <w:bookmarkStart w:id="14" w:name="_Toc530715878"/>
      <w:r w:rsidRPr="00163D38">
        <w:t>3.</w:t>
      </w:r>
      <w:r>
        <w:tab/>
      </w:r>
      <w:r w:rsidRPr="00163D38">
        <w:t>Pr</w:t>
      </w:r>
      <w:r w:rsidRPr="00163D38">
        <w:rPr>
          <w:spacing w:val="1"/>
        </w:rPr>
        <w:t>a</w:t>
      </w:r>
      <w:r w:rsidRPr="00163D38">
        <w:rPr>
          <w:spacing w:val="-1"/>
        </w:rPr>
        <w:t>s</w:t>
      </w:r>
      <w:r w:rsidRPr="00163D38">
        <w:rPr>
          <w:spacing w:val="1"/>
        </w:rPr>
        <w:t>a</w:t>
      </w:r>
      <w:r w:rsidRPr="00163D38">
        <w:t>r</w:t>
      </w:r>
      <w:r w:rsidRPr="00163D38">
        <w:rPr>
          <w:spacing w:val="1"/>
        </w:rPr>
        <w:t>a</w:t>
      </w:r>
      <w:r w:rsidRPr="00163D38">
        <w:t>na</w:t>
      </w:r>
      <w:r w:rsidRPr="00163D38">
        <w:rPr>
          <w:spacing w:val="1"/>
        </w:rPr>
        <w:t xml:space="preserve"> </w:t>
      </w:r>
      <w:r w:rsidRPr="00163D38">
        <w:rPr>
          <w:spacing w:val="-3"/>
        </w:rPr>
        <w:t>d</w:t>
      </w:r>
      <w:r w:rsidRPr="00163D38">
        <w:rPr>
          <w:spacing w:val="1"/>
        </w:rPr>
        <w:t>a</w:t>
      </w:r>
      <w:r w:rsidRPr="00163D38">
        <w:t xml:space="preserve">n </w:t>
      </w:r>
      <w:r w:rsidRPr="00163D38">
        <w:rPr>
          <w:spacing w:val="-1"/>
        </w:rPr>
        <w:t>S</w:t>
      </w:r>
      <w:r w:rsidRPr="00163D38">
        <w:rPr>
          <w:spacing w:val="1"/>
        </w:rPr>
        <w:t>a</w:t>
      </w:r>
      <w:r w:rsidRPr="00163D38">
        <w:t>r</w:t>
      </w:r>
      <w:r w:rsidRPr="00163D38">
        <w:rPr>
          <w:spacing w:val="1"/>
        </w:rPr>
        <w:t>a</w:t>
      </w:r>
      <w:r w:rsidRPr="00163D38">
        <w:rPr>
          <w:spacing w:val="-3"/>
        </w:rPr>
        <w:t>n</w:t>
      </w:r>
      <w:r w:rsidRPr="00163D38">
        <w:t>a</w:t>
      </w:r>
      <w:r w:rsidRPr="00163D38">
        <w:rPr>
          <w:spacing w:val="1"/>
        </w:rPr>
        <w:t xml:space="preserve"> Pa</w:t>
      </w:r>
      <w:r w:rsidRPr="00163D38">
        <w:rPr>
          <w:spacing w:val="-2"/>
        </w:rPr>
        <w:t>ri</w:t>
      </w:r>
      <w:r w:rsidRPr="00163D38">
        <w:rPr>
          <w:spacing w:val="3"/>
        </w:rPr>
        <w:t>w</w:t>
      </w:r>
      <w:r w:rsidRPr="00163D38">
        <w:t>i</w:t>
      </w:r>
      <w:r w:rsidRPr="00163D38">
        <w:rPr>
          <w:spacing w:val="-1"/>
        </w:rPr>
        <w:t>s</w:t>
      </w:r>
      <w:r w:rsidRPr="00163D38">
        <w:rPr>
          <w:spacing w:val="1"/>
        </w:rPr>
        <w:t>a</w:t>
      </w:r>
      <w:r w:rsidRPr="00163D38">
        <w:t>ta</w:t>
      </w:r>
      <w:bookmarkEnd w:id="14"/>
    </w:p>
    <w:p w:rsidR="00DF0AA2" w:rsidRPr="00163D38" w:rsidRDefault="00DF0AA2" w:rsidP="00DF0AA2">
      <w:pPr>
        <w:pStyle w:val="Heading4"/>
      </w:pPr>
      <w:r w:rsidRPr="00163D38">
        <w:rPr>
          <w:spacing w:val="1"/>
        </w:rPr>
        <w:t>a</w:t>
      </w:r>
      <w:r w:rsidRPr="00163D38">
        <w:t>.</w:t>
      </w:r>
      <w:r>
        <w:tab/>
      </w:r>
      <w:r w:rsidRPr="00163D38">
        <w:t>Pr</w:t>
      </w:r>
      <w:r w:rsidRPr="00163D38">
        <w:rPr>
          <w:spacing w:val="1"/>
        </w:rPr>
        <w:t>a</w:t>
      </w:r>
      <w:r w:rsidRPr="00163D38">
        <w:rPr>
          <w:spacing w:val="-1"/>
        </w:rPr>
        <w:t>s</w:t>
      </w:r>
      <w:r w:rsidRPr="00163D38">
        <w:rPr>
          <w:spacing w:val="1"/>
        </w:rPr>
        <w:t>a</w:t>
      </w:r>
      <w:r w:rsidRPr="00163D38">
        <w:t>r</w:t>
      </w:r>
      <w:r w:rsidRPr="00163D38">
        <w:rPr>
          <w:spacing w:val="1"/>
        </w:rPr>
        <w:t>a</w:t>
      </w:r>
      <w:r w:rsidRPr="00163D38">
        <w:t>na</w:t>
      </w:r>
      <w:r w:rsidRPr="00163D38">
        <w:rPr>
          <w:spacing w:val="-1"/>
        </w:rPr>
        <w:t xml:space="preserve"> </w:t>
      </w:r>
      <w:r w:rsidRPr="00163D38">
        <w:t>P</w:t>
      </w:r>
      <w:r w:rsidRPr="00163D38">
        <w:rPr>
          <w:spacing w:val="1"/>
        </w:rPr>
        <w:t>a</w:t>
      </w:r>
      <w:r w:rsidRPr="00163D38">
        <w:t>r</w:t>
      </w:r>
      <w:r w:rsidRPr="00163D38">
        <w:rPr>
          <w:spacing w:val="-4"/>
        </w:rPr>
        <w:t>i</w:t>
      </w:r>
      <w:r w:rsidRPr="00163D38">
        <w:rPr>
          <w:spacing w:val="3"/>
        </w:rPr>
        <w:t>w</w:t>
      </w:r>
      <w:r w:rsidRPr="00163D38">
        <w:t>i</w:t>
      </w:r>
      <w:r w:rsidRPr="00163D38">
        <w:rPr>
          <w:spacing w:val="-1"/>
        </w:rPr>
        <w:t>s</w:t>
      </w:r>
      <w:r w:rsidRPr="00163D38">
        <w:rPr>
          <w:spacing w:val="1"/>
        </w:rPr>
        <w:t>a</w:t>
      </w:r>
      <w:r w:rsidRPr="00163D38">
        <w:t>ta</w:t>
      </w:r>
    </w:p>
    <w:p w:rsidR="00DF0AA2" w:rsidRPr="00163D38" w:rsidRDefault="00DF0AA2" w:rsidP="00DF0AA2">
      <w:pPr>
        <w:spacing w:line="360" w:lineRule="auto"/>
        <w:ind w:left="720" w:firstLine="567"/>
        <w:rPr>
          <w:rFonts w:ascii="Bookman Old Style" w:hAnsi="Bookman Old Style" w:cs="Arial"/>
          <w:sz w:val="24"/>
          <w:szCs w:val="24"/>
        </w:rPr>
      </w:pPr>
      <w:r w:rsidRPr="00163D38">
        <w:rPr>
          <w:rFonts w:ascii="Bookman Old Style" w:hAnsi="Bookman Old Style" w:cs="Arial"/>
          <w:sz w:val="24"/>
          <w:szCs w:val="24"/>
        </w:rPr>
        <w:t>Pras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5"/>
          <w:sz w:val="24"/>
          <w:szCs w:val="24"/>
        </w:rPr>
        <w:t xml:space="preserve"> </w:t>
      </w:r>
      <w:r w:rsidRPr="00163D38">
        <w:rPr>
          <w:rFonts w:ascii="Bookman Old Style" w:hAnsi="Bookman Old Style" w:cs="Arial"/>
          <w:i/>
          <w:iCs/>
          <w:sz w:val="24"/>
          <w:szCs w:val="24"/>
        </w:rPr>
        <w:t>(</w:t>
      </w:r>
      <w:r w:rsidRPr="00163D38">
        <w:rPr>
          <w:rFonts w:ascii="Bookman Old Style" w:hAnsi="Bookman Old Style" w:cs="Arial"/>
          <w:i/>
          <w:iCs/>
          <w:spacing w:val="-1"/>
          <w:sz w:val="24"/>
          <w:szCs w:val="24"/>
        </w:rPr>
        <w:t>i</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fras</w:t>
      </w:r>
      <w:r w:rsidRPr="00163D38">
        <w:rPr>
          <w:rFonts w:ascii="Bookman Old Style" w:hAnsi="Bookman Old Style" w:cs="Arial"/>
          <w:i/>
          <w:iCs/>
          <w:spacing w:val="1"/>
          <w:sz w:val="24"/>
          <w:szCs w:val="24"/>
        </w:rPr>
        <w:t>t</w:t>
      </w:r>
      <w:r w:rsidRPr="00163D38">
        <w:rPr>
          <w:rFonts w:ascii="Bookman Old Style" w:hAnsi="Bookman Old Style" w:cs="Arial"/>
          <w:i/>
          <w:iCs/>
          <w:sz w:val="24"/>
          <w:szCs w:val="24"/>
        </w:rPr>
        <w:t>ru</w:t>
      </w:r>
      <w:r w:rsidRPr="00163D38">
        <w:rPr>
          <w:rFonts w:ascii="Bookman Old Style" w:hAnsi="Bookman Old Style" w:cs="Arial"/>
          <w:i/>
          <w:iCs/>
          <w:spacing w:val="-2"/>
          <w:sz w:val="24"/>
          <w:szCs w:val="24"/>
        </w:rPr>
        <w:t>ct</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res)</w:t>
      </w:r>
      <w:r w:rsidRPr="00163D38">
        <w:rPr>
          <w:rFonts w:ascii="Bookman Old Style" w:hAnsi="Bookman Old Style" w:cs="Arial"/>
          <w:i/>
          <w:iCs/>
          <w:spacing w:val="5"/>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lah</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mu</w:t>
      </w:r>
      <w:r w:rsidRPr="00163D38">
        <w:rPr>
          <w:rFonts w:ascii="Bookman Old Style" w:hAnsi="Bookman Old Style" w:cs="Arial"/>
          <w:sz w:val="24"/>
          <w:szCs w:val="24"/>
        </w:rPr>
        <w:t xml:space="preserve">a </w:t>
      </w:r>
      <w:r w:rsidRPr="00163D38">
        <w:rPr>
          <w:rFonts w:ascii="Bookman Old Style" w:hAnsi="Bookman Old Style" w:cs="Arial"/>
          <w:spacing w:val="3"/>
          <w:sz w:val="24"/>
          <w:szCs w:val="24"/>
        </w:rPr>
        <w:t>f</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l</w:t>
      </w:r>
      <w:r w:rsidRPr="00163D38">
        <w:rPr>
          <w:rFonts w:ascii="Bookman Old Style" w:hAnsi="Bookman Old Style" w:cs="Arial"/>
          <w:sz w:val="24"/>
          <w:szCs w:val="24"/>
        </w:rPr>
        <w:t>it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6"/>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z w:val="24"/>
          <w:szCs w:val="24"/>
        </w:rPr>
        <w:t>kink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z w:val="24"/>
          <w:szCs w:val="24"/>
        </w:rPr>
        <w:t>ros</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pe</w:t>
      </w:r>
      <w:r w:rsidRPr="00163D38">
        <w:rPr>
          <w:rFonts w:ascii="Bookman Old Style" w:hAnsi="Bookman Old Style" w:cs="Arial"/>
          <w:sz w:val="24"/>
          <w:szCs w:val="24"/>
        </w:rPr>
        <w:t>rek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z w:val="24"/>
          <w:szCs w:val="24"/>
        </w:rPr>
        <w:t xml:space="preserve">ian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lan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 la</w:t>
      </w:r>
      <w:r w:rsidRPr="00163D38">
        <w:rPr>
          <w:rFonts w:ascii="Bookman Old Style" w:hAnsi="Bookman Old Style" w:cs="Arial"/>
          <w:spacing w:val="1"/>
          <w:sz w:val="24"/>
          <w:szCs w:val="24"/>
        </w:rPr>
        <w:t>n</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 s</w:t>
      </w:r>
      <w:r w:rsidRPr="00163D38">
        <w:rPr>
          <w:rFonts w:ascii="Bookman Old Style" w:hAnsi="Bookman Old Style" w:cs="Arial"/>
          <w:spacing w:val="1"/>
          <w:sz w:val="24"/>
          <w:szCs w:val="24"/>
        </w:rPr>
        <w:t>ed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z w:val="24"/>
          <w:szCs w:val="24"/>
        </w:rPr>
        <w:t>ik</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a</w:t>
      </w:r>
      <w:r w:rsidRPr="00163D38">
        <w:rPr>
          <w:rFonts w:ascii="Bookman Old Style" w:hAnsi="Bookman Old Style" w:cs="Arial"/>
          <w:sz w:val="24"/>
          <w:szCs w:val="24"/>
        </w:rPr>
        <w:t>n ru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 s</w:t>
      </w:r>
      <w:r w:rsidRPr="00163D38">
        <w:rPr>
          <w:rFonts w:ascii="Bookman Old Style" w:hAnsi="Bookman Old Style" w:cs="Arial"/>
          <w:spacing w:val="1"/>
          <w:sz w:val="24"/>
          <w:szCs w:val="24"/>
        </w:rPr>
        <w:t>eh</w:t>
      </w:r>
      <w:r w:rsidRPr="00163D38">
        <w:rPr>
          <w:rFonts w:ascii="Bookman Old Style" w:hAnsi="Bookman Old Style" w:cs="Arial"/>
          <w:sz w:val="24"/>
          <w:szCs w:val="24"/>
        </w:rPr>
        <w:t>in</w:t>
      </w:r>
      <w:r w:rsidRPr="00163D38">
        <w:rPr>
          <w:rFonts w:ascii="Bookman Old Style" w:hAnsi="Bookman Old Style" w:cs="Arial"/>
          <w:spacing w:val="-1"/>
          <w:sz w:val="24"/>
          <w:szCs w:val="24"/>
        </w:rPr>
        <w:t>gg</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dap</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dah</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anu</w:t>
      </w:r>
      <w:r w:rsidRPr="00163D38">
        <w:rPr>
          <w:rFonts w:ascii="Bookman Old Style" w:hAnsi="Bookman Old Style" w:cs="Arial"/>
          <w:sz w:val="24"/>
          <w:szCs w:val="24"/>
        </w:rPr>
        <w:t>s</w:t>
      </w:r>
      <w:r w:rsidRPr="00163D38">
        <w:rPr>
          <w:rFonts w:ascii="Bookman Old Style" w:hAnsi="Bookman Old Style" w:cs="Arial"/>
          <w:spacing w:val="-3"/>
          <w:sz w:val="24"/>
          <w:szCs w:val="24"/>
        </w:rPr>
        <w:t>i</w:t>
      </w:r>
      <w:r w:rsidRPr="00163D38">
        <w:rPr>
          <w:rFonts w:ascii="Bookman Old Style" w:hAnsi="Bookman Old Style" w:cs="Arial"/>
          <w:sz w:val="24"/>
          <w:szCs w:val="24"/>
        </w:rPr>
        <w:t>a</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uh</w:t>
      </w:r>
      <w:r w:rsidRPr="00163D38">
        <w:rPr>
          <w:rFonts w:ascii="Bookman Old Style" w:hAnsi="Bookman Old Style" w:cs="Arial"/>
          <w:sz w:val="24"/>
          <w:szCs w:val="24"/>
        </w:rPr>
        <w:t>i</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ebu</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ann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5"/>
          <w:sz w:val="24"/>
          <w:szCs w:val="24"/>
        </w:rPr>
        <w:t xml:space="preserve"> </w:t>
      </w:r>
      <w:r w:rsidRPr="00163D38">
        <w:rPr>
          <w:rFonts w:ascii="Bookman Old Style" w:hAnsi="Bookman Old Style" w:cs="Arial"/>
          <w:sz w:val="24"/>
          <w:szCs w:val="24"/>
        </w:rPr>
        <w:t>Pr</w:t>
      </w:r>
      <w:r w:rsidRPr="00163D38">
        <w:rPr>
          <w:rFonts w:ascii="Bookman Old Style" w:hAnsi="Bookman Old Style" w:cs="Arial"/>
          <w:spacing w:val="-2"/>
          <w:sz w:val="24"/>
          <w:szCs w:val="24"/>
        </w:rPr>
        <w:t>o</w:t>
      </w:r>
      <w:r w:rsidRPr="00163D38">
        <w:rPr>
          <w:rFonts w:ascii="Bookman Old Style" w:hAnsi="Bookman Old Style" w:cs="Arial"/>
          <w:spacing w:val="3"/>
          <w:sz w:val="24"/>
          <w:szCs w:val="24"/>
        </w:rPr>
        <w:t>f</w:t>
      </w:r>
      <w:r w:rsidRPr="00163D38">
        <w:rPr>
          <w:rFonts w:ascii="Bookman Old Style" w:hAnsi="Bookman Old Style" w:cs="Arial"/>
          <w:sz w:val="24"/>
          <w:szCs w:val="24"/>
        </w:rPr>
        <w:t>.</w:t>
      </w:r>
      <w:r w:rsidRPr="00163D38">
        <w:rPr>
          <w:rFonts w:ascii="Bookman Old Style" w:hAnsi="Bookman Old Style" w:cs="Arial"/>
          <w:spacing w:val="5"/>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h </w:t>
      </w:r>
      <w:r w:rsidRPr="00163D38">
        <w:rPr>
          <w:rFonts w:ascii="Bookman Old Style" w:hAnsi="Bookman Old Style" w:cs="Arial"/>
          <w:spacing w:val="8"/>
          <w:sz w:val="24"/>
          <w:szCs w:val="24"/>
        </w:rPr>
        <w:t>W</w:t>
      </w:r>
      <w:r w:rsidRPr="00163D38">
        <w:rPr>
          <w:rFonts w:ascii="Bookman Old Style" w:hAnsi="Bookman Old Style" w:cs="Arial"/>
          <w:spacing w:val="-1"/>
          <w:sz w:val="24"/>
          <w:szCs w:val="24"/>
        </w:rPr>
        <w:t>aha</w:t>
      </w:r>
      <w:r w:rsidRPr="00163D38">
        <w:rPr>
          <w:rFonts w:ascii="Bookman Old Style" w:hAnsi="Bookman Old Style" w:cs="Arial"/>
          <w:sz w:val="24"/>
          <w:szCs w:val="24"/>
        </w:rPr>
        <w:t xml:space="preserve">b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5"/>
          <w:sz w:val="24"/>
          <w:szCs w:val="24"/>
        </w:rPr>
        <w:t xml:space="preserve"> </w:t>
      </w:r>
      <w:r w:rsidRPr="00163D38">
        <w:rPr>
          <w:rFonts w:ascii="Bookman Old Style" w:hAnsi="Bookman Old Style" w:cs="Arial"/>
          <w:i/>
          <w:iCs/>
          <w:sz w:val="24"/>
          <w:szCs w:val="24"/>
        </w:rPr>
        <w:t>To</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i</w:t>
      </w:r>
      <w:r w:rsidRPr="00163D38">
        <w:rPr>
          <w:rFonts w:ascii="Bookman Old Style" w:hAnsi="Bookman Old Style" w:cs="Arial"/>
          <w:i/>
          <w:iCs/>
          <w:spacing w:val="-2"/>
          <w:sz w:val="24"/>
          <w:szCs w:val="24"/>
        </w:rPr>
        <w:t>s</w:t>
      </w:r>
      <w:r w:rsidRPr="00163D38">
        <w:rPr>
          <w:rFonts w:ascii="Bookman Old Style" w:hAnsi="Bookman Old Style" w:cs="Arial"/>
          <w:i/>
          <w:iCs/>
          <w:sz w:val="24"/>
          <w:szCs w:val="24"/>
        </w:rPr>
        <w:t xml:space="preserve">m </w:t>
      </w:r>
      <w:r w:rsidRPr="00163D38">
        <w:rPr>
          <w:rFonts w:ascii="Bookman Old Style" w:hAnsi="Bookman Old Style" w:cs="Arial"/>
          <w:i/>
          <w:iCs/>
          <w:spacing w:val="-1"/>
          <w:sz w:val="24"/>
          <w:szCs w:val="24"/>
        </w:rPr>
        <w:t>M</w:t>
      </w:r>
      <w:r w:rsidRPr="00163D38">
        <w:rPr>
          <w:rFonts w:ascii="Bookman Old Style" w:hAnsi="Bookman Old Style" w:cs="Arial"/>
          <w:i/>
          <w:iCs/>
          <w:spacing w:val="1"/>
          <w:sz w:val="24"/>
          <w:szCs w:val="24"/>
        </w:rPr>
        <w:t>anage</w:t>
      </w:r>
      <w:r w:rsidRPr="00163D38">
        <w:rPr>
          <w:rFonts w:ascii="Bookman Old Style" w:hAnsi="Bookman Old Style" w:cs="Arial"/>
          <w:i/>
          <w:iCs/>
          <w:spacing w:val="-3"/>
          <w:sz w:val="24"/>
          <w:szCs w:val="24"/>
        </w:rPr>
        <w:t>m</w:t>
      </w:r>
      <w:r w:rsidRPr="00163D38">
        <w:rPr>
          <w:rFonts w:ascii="Bookman Old Style" w:hAnsi="Bookman Old Style" w:cs="Arial"/>
          <w:i/>
          <w:iCs/>
          <w:spacing w:val="1"/>
          <w:sz w:val="24"/>
          <w:szCs w:val="24"/>
        </w:rPr>
        <w:t>en</w:t>
      </w:r>
      <w:r w:rsidRPr="00163D38">
        <w:rPr>
          <w:rFonts w:ascii="Bookman Old Style" w:hAnsi="Bookman Old Style" w:cs="Arial"/>
          <w:i/>
          <w:iCs/>
          <w:sz w:val="24"/>
          <w:szCs w:val="24"/>
        </w:rPr>
        <w:t>t,</w:t>
      </w:r>
      <w:r w:rsidRPr="00163D38">
        <w:rPr>
          <w:rFonts w:ascii="Bookman Old Style" w:hAnsi="Bookman Old Style" w:cs="Arial"/>
          <w:i/>
          <w:iCs/>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p</w:t>
      </w:r>
      <w:r w:rsidRPr="00163D38">
        <w:rPr>
          <w:rFonts w:ascii="Bookman Old Style" w:hAnsi="Bookman Old Style" w:cs="Arial"/>
          <w:sz w:val="24"/>
          <w:szCs w:val="24"/>
        </w:rPr>
        <w:t>ras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ke</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lam</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g</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ia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itu:</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z w:val="24"/>
          <w:szCs w:val="24"/>
        </w:rPr>
        <w:t>ras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sidRPr="00163D38">
        <w:rPr>
          <w:rFonts w:ascii="Bookman Old Style" w:hAnsi="Bookman Old Style" w:cs="Arial"/>
          <w:spacing w:val="6"/>
          <w:sz w:val="24"/>
          <w:szCs w:val="24"/>
        </w:rPr>
        <w:t xml:space="preserve"> </w:t>
      </w:r>
      <w:r w:rsidRPr="00163D38">
        <w:rPr>
          <w:rFonts w:ascii="Bookman Old Style" w:hAnsi="Bookman Old Style" w:cs="Arial"/>
          <w:i/>
          <w:iCs/>
          <w:sz w:val="24"/>
          <w:szCs w:val="24"/>
        </w:rPr>
        <w:t>(</w:t>
      </w:r>
      <w:r w:rsidRPr="00163D38">
        <w:rPr>
          <w:rFonts w:ascii="Bookman Old Style" w:hAnsi="Bookman Old Style" w:cs="Arial"/>
          <w:i/>
          <w:iCs/>
          <w:spacing w:val="-2"/>
          <w:sz w:val="24"/>
          <w:szCs w:val="24"/>
        </w:rPr>
        <w:t>g</w:t>
      </w:r>
      <w:r w:rsidRPr="00163D38">
        <w:rPr>
          <w:rFonts w:ascii="Bookman Old Style" w:hAnsi="Bookman Old Style" w:cs="Arial"/>
          <w:i/>
          <w:iCs/>
          <w:spacing w:val="1"/>
          <w:sz w:val="24"/>
          <w:szCs w:val="24"/>
        </w:rPr>
        <w:t>e</w:t>
      </w:r>
      <w:r w:rsidRPr="00163D38">
        <w:rPr>
          <w:rFonts w:ascii="Bookman Old Style" w:hAnsi="Bookman Old Style" w:cs="Arial"/>
          <w:i/>
          <w:iCs/>
          <w:spacing w:val="-1"/>
          <w:sz w:val="24"/>
          <w:szCs w:val="24"/>
        </w:rPr>
        <w:t>n</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ral</w:t>
      </w:r>
      <w:r w:rsidRPr="00163D38">
        <w:rPr>
          <w:rFonts w:ascii="Bookman Old Style" w:hAnsi="Bookman Old Style" w:cs="Arial"/>
          <w:i/>
          <w:iCs/>
          <w:spacing w:val="2"/>
          <w:sz w:val="24"/>
          <w:szCs w:val="24"/>
        </w:rPr>
        <w:t xml:space="preserve"> </w:t>
      </w:r>
      <w:r w:rsidRPr="00163D38">
        <w:rPr>
          <w:rFonts w:ascii="Bookman Old Style" w:hAnsi="Bookman Old Style" w:cs="Arial"/>
          <w:i/>
          <w:iCs/>
          <w:sz w:val="24"/>
          <w:szCs w:val="24"/>
        </w:rPr>
        <w:t>in</w:t>
      </w:r>
      <w:r w:rsidRPr="00163D38">
        <w:rPr>
          <w:rFonts w:ascii="Bookman Old Style" w:hAnsi="Bookman Old Style" w:cs="Arial"/>
          <w:i/>
          <w:iCs/>
          <w:spacing w:val="1"/>
          <w:sz w:val="24"/>
          <w:szCs w:val="24"/>
        </w:rPr>
        <w:t>f</w:t>
      </w:r>
      <w:r w:rsidRPr="00163D38">
        <w:rPr>
          <w:rFonts w:ascii="Bookman Old Style" w:hAnsi="Bookman Old Style" w:cs="Arial"/>
          <w:i/>
          <w:iCs/>
          <w:sz w:val="24"/>
          <w:szCs w:val="24"/>
        </w:rPr>
        <w:t>rastru</w:t>
      </w:r>
      <w:r w:rsidRPr="00163D38">
        <w:rPr>
          <w:rFonts w:ascii="Bookman Old Style" w:hAnsi="Bookman Old Style" w:cs="Arial"/>
          <w:i/>
          <w:iCs/>
          <w:spacing w:val="-2"/>
          <w:sz w:val="24"/>
          <w:szCs w:val="24"/>
        </w:rPr>
        <w:t>c</w:t>
      </w:r>
      <w:r w:rsidRPr="00163D38">
        <w:rPr>
          <w:rFonts w:ascii="Bookman Old Style" w:hAnsi="Bookman Old Style" w:cs="Arial"/>
          <w:i/>
          <w:iCs/>
          <w:sz w:val="24"/>
          <w:szCs w:val="24"/>
        </w:rPr>
        <w:t>t</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res),</w:t>
      </w:r>
      <w:r w:rsidRPr="00163D38">
        <w:rPr>
          <w:rFonts w:ascii="Bookman Old Style" w:hAnsi="Bookman Old Style" w:cs="Arial"/>
          <w:i/>
          <w:iCs/>
          <w:spacing w:val="4"/>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bu</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uh</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ban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k </w:t>
      </w:r>
      <w:r w:rsidRPr="00163D38">
        <w:rPr>
          <w:rFonts w:ascii="Bookman Old Style" w:hAnsi="Bookman Old Style" w:cs="Arial"/>
          <w:i/>
          <w:iCs/>
          <w:sz w:val="24"/>
          <w:szCs w:val="24"/>
        </w:rPr>
        <w:t>(b</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 xml:space="preserve">sic </w:t>
      </w:r>
      <w:r w:rsidRPr="00163D38">
        <w:rPr>
          <w:rFonts w:ascii="Bookman Old Style" w:hAnsi="Bookman Old Style" w:cs="Arial"/>
          <w:i/>
          <w:iCs/>
          <w:spacing w:val="1"/>
          <w:sz w:val="24"/>
          <w:szCs w:val="24"/>
        </w:rPr>
        <w:t>n</w:t>
      </w:r>
      <w:r w:rsidRPr="00163D38">
        <w:rPr>
          <w:rFonts w:ascii="Bookman Old Style" w:hAnsi="Bookman Old Style" w:cs="Arial"/>
          <w:i/>
          <w:iCs/>
          <w:spacing w:val="-1"/>
          <w:sz w:val="24"/>
          <w:szCs w:val="24"/>
        </w:rPr>
        <w:t>e</w:t>
      </w:r>
      <w:r w:rsidRPr="00163D38">
        <w:rPr>
          <w:rFonts w:ascii="Bookman Old Style" w:hAnsi="Bookman Old Style" w:cs="Arial"/>
          <w:i/>
          <w:iCs/>
          <w:spacing w:val="1"/>
          <w:sz w:val="24"/>
          <w:szCs w:val="24"/>
        </w:rPr>
        <w:t>ed</w:t>
      </w:r>
      <w:r w:rsidRPr="00163D38">
        <w:rPr>
          <w:rFonts w:ascii="Bookman Old Style" w:hAnsi="Bookman Old Style" w:cs="Arial"/>
          <w:i/>
          <w:iCs/>
          <w:sz w:val="24"/>
          <w:szCs w:val="24"/>
        </w:rPr>
        <w:t>s</w:t>
      </w:r>
      <w:r w:rsidRPr="00163D38">
        <w:rPr>
          <w:rFonts w:ascii="Bookman Old Style" w:hAnsi="Bookman Old Style" w:cs="Arial"/>
          <w:i/>
          <w:iCs/>
          <w:spacing w:val="-2"/>
          <w:sz w:val="24"/>
          <w:szCs w:val="24"/>
        </w:rPr>
        <w:t xml:space="preserve"> </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f</w:t>
      </w:r>
      <w:r w:rsidRPr="00163D38">
        <w:rPr>
          <w:rFonts w:ascii="Bookman Old Style" w:hAnsi="Bookman Old Style" w:cs="Arial"/>
          <w:i/>
          <w:iCs/>
          <w:spacing w:val="1"/>
          <w:sz w:val="24"/>
          <w:szCs w:val="24"/>
        </w:rPr>
        <w:t xml:space="preserve"> </w:t>
      </w:r>
      <w:r w:rsidRPr="00163D38">
        <w:rPr>
          <w:rFonts w:ascii="Bookman Old Style" w:hAnsi="Bookman Old Style" w:cs="Arial"/>
          <w:i/>
          <w:iCs/>
          <w:sz w:val="24"/>
          <w:szCs w:val="24"/>
        </w:rPr>
        <w:t>civ</w:t>
      </w:r>
      <w:r w:rsidRPr="00163D38">
        <w:rPr>
          <w:rFonts w:ascii="Bookman Old Style" w:hAnsi="Bookman Old Style" w:cs="Arial"/>
          <w:i/>
          <w:iCs/>
          <w:spacing w:val="-1"/>
          <w:sz w:val="24"/>
          <w:szCs w:val="24"/>
        </w:rPr>
        <w:t>i</w:t>
      </w:r>
      <w:r w:rsidRPr="00163D38">
        <w:rPr>
          <w:rFonts w:ascii="Bookman Old Style" w:hAnsi="Bookman Old Style" w:cs="Arial"/>
          <w:i/>
          <w:iCs/>
          <w:sz w:val="24"/>
          <w:szCs w:val="24"/>
        </w:rPr>
        <w:t>l</w:t>
      </w:r>
      <w:r w:rsidRPr="00163D38">
        <w:rPr>
          <w:rFonts w:ascii="Bookman Old Style" w:hAnsi="Bookman Old Style" w:cs="Arial"/>
          <w:i/>
          <w:iCs/>
          <w:spacing w:val="1"/>
          <w:sz w:val="24"/>
          <w:szCs w:val="24"/>
        </w:rPr>
        <w:t>i</w:t>
      </w:r>
      <w:r w:rsidRPr="00163D38">
        <w:rPr>
          <w:rFonts w:ascii="Bookman Old Style" w:hAnsi="Bookman Old Style" w:cs="Arial"/>
          <w:i/>
          <w:iCs/>
          <w:spacing w:val="-5"/>
          <w:sz w:val="24"/>
          <w:szCs w:val="24"/>
        </w:rPr>
        <w:t>z</w:t>
      </w:r>
      <w:r w:rsidRPr="00163D38">
        <w:rPr>
          <w:rFonts w:ascii="Bookman Old Style" w:hAnsi="Bookman Old Style" w:cs="Arial"/>
          <w:i/>
          <w:iCs/>
          <w:spacing w:val="3"/>
          <w:sz w:val="24"/>
          <w:szCs w:val="24"/>
        </w:rPr>
        <w:t>e</w:t>
      </w:r>
      <w:r w:rsidRPr="00163D38">
        <w:rPr>
          <w:rFonts w:ascii="Bookman Old Style" w:hAnsi="Bookman Old Style" w:cs="Arial"/>
          <w:i/>
          <w:iCs/>
          <w:sz w:val="24"/>
          <w:szCs w:val="24"/>
        </w:rPr>
        <w:t>d</w:t>
      </w:r>
      <w:r w:rsidRPr="00163D38">
        <w:rPr>
          <w:rFonts w:ascii="Bookman Old Style" w:hAnsi="Bookman Old Style" w:cs="Arial"/>
          <w:i/>
          <w:iCs/>
          <w:spacing w:val="1"/>
          <w:sz w:val="24"/>
          <w:szCs w:val="24"/>
        </w:rPr>
        <w:t xml:space="preserve"> </w:t>
      </w:r>
      <w:r w:rsidRPr="00163D38">
        <w:rPr>
          <w:rFonts w:ascii="Bookman Old Style" w:hAnsi="Bookman Old Style" w:cs="Arial"/>
          <w:i/>
          <w:iCs/>
          <w:sz w:val="24"/>
          <w:szCs w:val="24"/>
        </w:rPr>
        <w:t>lif</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w:t>
      </w:r>
      <w:r w:rsidRPr="00163D38">
        <w:rPr>
          <w:rFonts w:ascii="Bookman Old Style" w:hAnsi="Bookman Old Style" w:cs="Arial"/>
          <w:i/>
          <w:iCs/>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z w:val="24"/>
          <w:szCs w:val="24"/>
        </w:rPr>
        <w:t>ras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taan</w:t>
      </w:r>
      <w:r w:rsidRPr="00163D38">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1134" w:right="-46" w:hanging="425"/>
        <w:rPr>
          <w:rFonts w:ascii="Bookman Old Style" w:hAnsi="Bookman Old Style" w:cs="Arial"/>
          <w:sz w:val="24"/>
          <w:szCs w:val="24"/>
        </w:rPr>
      </w:pPr>
      <w:r w:rsidRPr="00163D38">
        <w:rPr>
          <w:rFonts w:ascii="Bookman Old Style" w:hAnsi="Bookman Old Style" w:cs="Arial"/>
          <w:spacing w:val="1"/>
          <w:sz w:val="24"/>
          <w:szCs w:val="24"/>
        </w:rPr>
        <w:t>1</w:t>
      </w:r>
      <w:r>
        <w:rPr>
          <w:rFonts w:ascii="Bookman Old Style" w:hAnsi="Bookman Old Style" w:cs="Arial"/>
          <w:spacing w:val="1"/>
          <w:sz w:val="24"/>
          <w:szCs w:val="24"/>
        </w:rPr>
        <w:t>)</w:t>
      </w:r>
      <w:r>
        <w:rPr>
          <w:rFonts w:ascii="Bookman Old Style" w:hAnsi="Bookman Old Style" w:cs="Arial"/>
          <w:spacing w:val="1"/>
          <w:sz w:val="24"/>
          <w:szCs w:val="24"/>
        </w:rPr>
        <w:tab/>
      </w:r>
      <w:r w:rsidRPr="00163D38">
        <w:rPr>
          <w:rFonts w:ascii="Bookman Old Style" w:hAnsi="Bookman Old Style" w:cs="Arial"/>
          <w:sz w:val="24"/>
          <w:szCs w:val="24"/>
        </w:rPr>
        <w:t>Pras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sidRPr="00163D38">
        <w:rPr>
          <w:rFonts w:ascii="Bookman Old Style" w:hAnsi="Bookman Old Style" w:cs="Arial"/>
          <w:spacing w:val="2"/>
          <w:sz w:val="24"/>
          <w:szCs w:val="24"/>
        </w:rPr>
        <w:t xml:space="preserve"> </w:t>
      </w:r>
      <w:r w:rsidRPr="00163D38">
        <w:rPr>
          <w:rFonts w:ascii="Bookman Old Style" w:hAnsi="Bookman Old Style" w:cs="Arial"/>
          <w:i/>
          <w:iCs/>
          <w:sz w:val="24"/>
          <w:szCs w:val="24"/>
        </w:rPr>
        <w:t>(Ge</w:t>
      </w:r>
      <w:r w:rsidRPr="00163D38">
        <w:rPr>
          <w:rFonts w:ascii="Bookman Old Style" w:hAnsi="Bookman Old Style" w:cs="Arial"/>
          <w:i/>
          <w:iCs/>
          <w:spacing w:val="1"/>
          <w:sz w:val="24"/>
          <w:szCs w:val="24"/>
        </w:rPr>
        <w:t>ne</w:t>
      </w:r>
      <w:r w:rsidRPr="00163D38">
        <w:rPr>
          <w:rFonts w:ascii="Bookman Old Style" w:hAnsi="Bookman Old Style" w:cs="Arial"/>
          <w:i/>
          <w:iCs/>
          <w:sz w:val="24"/>
          <w:szCs w:val="24"/>
        </w:rPr>
        <w:t>ral</w:t>
      </w:r>
      <w:r>
        <w:rPr>
          <w:rFonts w:ascii="Bookman Old Style" w:hAnsi="Bookman Old Style" w:cs="Arial"/>
          <w:i/>
          <w:iCs/>
          <w:sz w:val="24"/>
          <w:szCs w:val="24"/>
        </w:rPr>
        <w:t xml:space="preserve"> </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fras</w:t>
      </w:r>
      <w:r w:rsidRPr="00163D38">
        <w:rPr>
          <w:rFonts w:ascii="Bookman Old Style" w:hAnsi="Bookman Old Style" w:cs="Arial"/>
          <w:i/>
          <w:iCs/>
          <w:spacing w:val="1"/>
          <w:sz w:val="24"/>
          <w:szCs w:val="24"/>
        </w:rPr>
        <w:t>t</w:t>
      </w:r>
      <w:r w:rsidRPr="00163D38">
        <w:rPr>
          <w:rFonts w:ascii="Bookman Old Style" w:hAnsi="Bookman Old Style" w:cs="Arial"/>
          <w:i/>
          <w:iCs/>
          <w:sz w:val="24"/>
          <w:szCs w:val="24"/>
        </w:rPr>
        <w:t>ru</w:t>
      </w:r>
      <w:r w:rsidRPr="00163D38">
        <w:rPr>
          <w:rFonts w:ascii="Bookman Old Style" w:hAnsi="Bookman Old Style" w:cs="Arial"/>
          <w:i/>
          <w:iCs/>
          <w:spacing w:val="-2"/>
          <w:sz w:val="24"/>
          <w:szCs w:val="24"/>
        </w:rPr>
        <w:t>c</w:t>
      </w:r>
      <w:r w:rsidRPr="00163D38">
        <w:rPr>
          <w:rFonts w:ascii="Bookman Old Style" w:hAnsi="Bookman Old Style" w:cs="Arial"/>
          <w:i/>
          <w:iCs/>
          <w:sz w:val="24"/>
          <w:szCs w:val="24"/>
        </w:rPr>
        <w:t>t</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r</w:t>
      </w:r>
      <w:r w:rsidRPr="00163D38">
        <w:rPr>
          <w:rFonts w:ascii="Bookman Old Style" w:hAnsi="Bookman Old Style" w:cs="Arial"/>
          <w:i/>
          <w:iCs/>
          <w:spacing w:val="-2"/>
          <w:sz w:val="24"/>
          <w:szCs w:val="24"/>
        </w:rPr>
        <w:t>e</w:t>
      </w:r>
      <w:r w:rsidRPr="00163D38">
        <w:rPr>
          <w:rFonts w:ascii="Bookman Old Style" w:hAnsi="Bookman Old Style" w:cs="Arial"/>
          <w:i/>
          <w:iCs/>
          <w:sz w:val="24"/>
          <w:szCs w:val="24"/>
        </w:rPr>
        <w:t xml:space="preserve">s) </w:t>
      </w:r>
      <w:r w:rsidRPr="00163D38">
        <w:rPr>
          <w:rFonts w:ascii="Bookman Old Style" w:hAnsi="Bookman Old Style" w:cs="Arial"/>
          <w:sz w:val="24"/>
          <w:szCs w:val="24"/>
        </w:rPr>
        <w:t>Pras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pacing w:val="1"/>
          <w:sz w:val="24"/>
          <w:szCs w:val="24"/>
        </w:rPr>
        <w:t>men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ebu</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pacing w:val="1"/>
          <w:sz w:val="24"/>
          <w:szCs w:val="24"/>
        </w:rPr>
        <w:t>ban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pacing w:val="1"/>
          <w:sz w:val="24"/>
          <w:szCs w:val="24"/>
        </w:rPr>
        <w:t>pen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ann</w:t>
      </w:r>
      <w:r w:rsidRPr="00163D38">
        <w:rPr>
          <w:rFonts w:ascii="Bookman Old Style" w:hAnsi="Bookman Old Style" w:cs="Arial"/>
          <w:spacing w:val="-5"/>
          <w:sz w:val="24"/>
          <w:szCs w:val="24"/>
        </w:rPr>
        <w:t>y</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be</w:t>
      </w:r>
      <w:r w:rsidRPr="00163D38">
        <w:rPr>
          <w:rFonts w:ascii="Bookman Old Style" w:hAnsi="Bookman Old Style" w:cs="Arial"/>
          <w:sz w:val="24"/>
          <w:szCs w:val="24"/>
        </w:rPr>
        <w:t>rtuj</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 m</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an</w:t>
      </w:r>
      <w:r w:rsidRPr="00163D38">
        <w:rPr>
          <w:rFonts w:ascii="Bookman Old Style" w:hAnsi="Bookman Old Style" w:cs="Arial"/>
          <w:sz w:val="24"/>
          <w:szCs w:val="24"/>
        </w:rPr>
        <w:t>tu</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ro</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p</w:t>
      </w:r>
      <w:r w:rsidRPr="00163D38">
        <w:rPr>
          <w:rFonts w:ascii="Bookman Old Style" w:hAnsi="Bookman Old Style" w:cs="Arial"/>
          <w:spacing w:val="1"/>
          <w:sz w:val="24"/>
          <w:szCs w:val="24"/>
        </w:rPr>
        <w:t>e</w:t>
      </w:r>
      <w:r w:rsidRPr="00163D38">
        <w:rPr>
          <w:rFonts w:ascii="Bookman Old Style" w:hAnsi="Bookman Old Style" w:cs="Arial"/>
          <w:sz w:val="24"/>
          <w:szCs w:val="24"/>
        </w:rPr>
        <w:t>rek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om</w:t>
      </w:r>
      <w:r w:rsidRPr="00163D38">
        <w:rPr>
          <w:rFonts w:ascii="Bookman Old Style" w:hAnsi="Bookman Old Style" w:cs="Arial"/>
          <w:sz w:val="24"/>
          <w:szCs w:val="24"/>
        </w:rPr>
        <w:t>i</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itu:</w:t>
      </w:r>
    </w:p>
    <w:p w:rsidR="00DF0AA2" w:rsidRPr="004E5A33" w:rsidRDefault="00DF0AA2" w:rsidP="00DF0AA2">
      <w:pPr>
        <w:pStyle w:val="ListParagraph"/>
        <w:widowControl w:val="0"/>
        <w:numPr>
          <w:ilvl w:val="2"/>
          <w:numId w:val="97"/>
        </w:numPr>
        <w:autoSpaceDE w:val="0"/>
        <w:autoSpaceDN w:val="0"/>
        <w:adjustRightInd w:val="0"/>
        <w:spacing w:line="360" w:lineRule="auto"/>
        <w:ind w:left="1494"/>
        <w:rPr>
          <w:rFonts w:ascii="Bookman Old Style" w:hAnsi="Bookman Old Style" w:cs="Arial"/>
          <w:sz w:val="24"/>
          <w:szCs w:val="24"/>
        </w:rPr>
      </w:pPr>
      <w:r w:rsidRPr="004E5A33">
        <w:rPr>
          <w:rFonts w:ascii="Bookman Old Style" w:hAnsi="Bookman Old Style" w:cs="Arial"/>
          <w:sz w:val="24"/>
          <w:szCs w:val="24"/>
        </w:rPr>
        <w:t>P</w:t>
      </w:r>
      <w:r w:rsidRPr="004E5A33">
        <w:rPr>
          <w:rFonts w:ascii="Bookman Old Style" w:hAnsi="Bookman Old Style" w:cs="Arial"/>
          <w:spacing w:val="1"/>
          <w:sz w:val="24"/>
          <w:szCs w:val="24"/>
        </w:rPr>
        <w:t>e</w:t>
      </w:r>
      <w:r w:rsidRPr="004E5A33">
        <w:rPr>
          <w:rFonts w:ascii="Bookman Old Style" w:hAnsi="Bookman Old Style" w:cs="Arial"/>
          <w:spacing w:val="-1"/>
          <w:sz w:val="24"/>
          <w:szCs w:val="24"/>
        </w:rPr>
        <w:t>m</w:t>
      </w:r>
      <w:r w:rsidRPr="004E5A33">
        <w:rPr>
          <w:rFonts w:ascii="Bookman Old Style" w:hAnsi="Bookman Old Style" w:cs="Arial"/>
          <w:spacing w:val="1"/>
          <w:sz w:val="24"/>
          <w:szCs w:val="24"/>
        </w:rPr>
        <w:t>b</w:t>
      </w:r>
      <w:r w:rsidRPr="004E5A33">
        <w:rPr>
          <w:rFonts w:ascii="Bookman Old Style" w:hAnsi="Bookman Old Style" w:cs="Arial"/>
          <w:spacing w:val="-1"/>
          <w:sz w:val="24"/>
          <w:szCs w:val="24"/>
        </w:rPr>
        <w:t>a</w:t>
      </w:r>
      <w:r w:rsidRPr="004E5A33">
        <w:rPr>
          <w:rFonts w:ascii="Bookman Old Style" w:hAnsi="Bookman Old Style" w:cs="Arial"/>
          <w:spacing w:val="1"/>
          <w:sz w:val="24"/>
          <w:szCs w:val="24"/>
        </w:rPr>
        <w:t>n</w:t>
      </w:r>
      <w:r w:rsidRPr="004E5A33">
        <w:rPr>
          <w:rFonts w:ascii="Bookman Old Style" w:hAnsi="Bookman Old Style" w:cs="Arial"/>
          <w:spacing w:val="-1"/>
          <w:sz w:val="24"/>
          <w:szCs w:val="24"/>
        </w:rPr>
        <w:t>g</w:t>
      </w:r>
      <w:r w:rsidRPr="004E5A33">
        <w:rPr>
          <w:rFonts w:ascii="Bookman Old Style" w:hAnsi="Bookman Old Style" w:cs="Arial"/>
          <w:sz w:val="24"/>
          <w:szCs w:val="24"/>
        </w:rPr>
        <w:t xml:space="preserve">kit </w:t>
      </w:r>
      <w:r w:rsidRPr="004E5A33">
        <w:rPr>
          <w:rFonts w:ascii="Bookman Old Style" w:hAnsi="Bookman Old Style" w:cs="Arial"/>
          <w:spacing w:val="1"/>
          <w:sz w:val="24"/>
          <w:szCs w:val="24"/>
        </w:rPr>
        <w:t>tena</w:t>
      </w:r>
      <w:r w:rsidRPr="004E5A33">
        <w:rPr>
          <w:rFonts w:ascii="Bookman Old Style" w:hAnsi="Bookman Old Style" w:cs="Arial"/>
          <w:spacing w:val="-1"/>
          <w:sz w:val="24"/>
          <w:szCs w:val="24"/>
        </w:rPr>
        <w:t>g</w:t>
      </w:r>
      <w:r w:rsidRPr="004E5A33">
        <w:rPr>
          <w:rFonts w:ascii="Bookman Old Style" w:hAnsi="Bookman Old Style" w:cs="Arial"/>
          <w:sz w:val="24"/>
          <w:szCs w:val="24"/>
        </w:rPr>
        <w:t>a</w:t>
      </w:r>
      <w:r w:rsidRPr="004E5A33">
        <w:rPr>
          <w:rFonts w:ascii="Bookman Old Style" w:hAnsi="Bookman Old Style" w:cs="Arial"/>
          <w:spacing w:val="1"/>
          <w:sz w:val="24"/>
          <w:szCs w:val="24"/>
        </w:rPr>
        <w:t xml:space="preserve"> </w:t>
      </w:r>
      <w:r w:rsidRPr="004E5A33">
        <w:rPr>
          <w:rFonts w:ascii="Bookman Old Style" w:hAnsi="Bookman Old Style" w:cs="Arial"/>
          <w:sz w:val="24"/>
          <w:szCs w:val="24"/>
        </w:rPr>
        <w:t>lis</w:t>
      </w:r>
      <w:r w:rsidRPr="004E5A33">
        <w:rPr>
          <w:rFonts w:ascii="Bookman Old Style" w:hAnsi="Bookman Old Style" w:cs="Arial"/>
          <w:spacing w:val="-2"/>
          <w:sz w:val="24"/>
          <w:szCs w:val="24"/>
        </w:rPr>
        <w:t>t</w:t>
      </w:r>
      <w:r w:rsidRPr="004E5A33">
        <w:rPr>
          <w:rFonts w:ascii="Bookman Old Style" w:hAnsi="Bookman Old Style" w:cs="Arial"/>
          <w:sz w:val="24"/>
          <w:szCs w:val="24"/>
        </w:rPr>
        <w:t>r</w:t>
      </w:r>
      <w:r w:rsidRPr="004E5A33">
        <w:rPr>
          <w:rFonts w:ascii="Bookman Old Style" w:hAnsi="Bookman Old Style" w:cs="Arial"/>
          <w:spacing w:val="-1"/>
          <w:sz w:val="24"/>
          <w:szCs w:val="24"/>
        </w:rPr>
        <w:t>i</w:t>
      </w:r>
      <w:r w:rsidRPr="004E5A33">
        <w:rPr>
          <w:rFonts w:ascii="Bookman Old Style" w:hAnsi="Bookman Old Style" w:cs="Arial"/>
          <w:sz w:val="24"/>
          <w:szCs w:val="24"/>
        </w:rPr>
        <w:t xml:space="preserve">k </w:t>
      </w:r>
      <w:r w:rsidRPr="004E5A33">
        <w:rPr>
          <w:rFonts w:ascii="Bookman Old Style" w:hAnsi="Bookman Old Style" w:cs="Arial"/>
          <w:spacing w:val="1"/>
          <w:sz w:val="24"/>
          <w:szCs w:val="24"/>
        </w:rPr>
        <w:t>da</w:t>
      </w:r>
      <w:r w:rsidRPr="004E5A33">
        <w:rPr>
          <w:rFonts w:ascii="Bookman Old Style" w:hAnsi="Bookman Old Style" w:cs="Arial"/>
          <w:sz w:val="24"/>
          <w:szCs w:val="24"/>
        </w:rPr>
        <w:t>n</w:t>
      </w:r>
      <w:r w:rsidRPr="004E5A33">
        <w:rPr>
          <w:rFonts w:ascii="Bookman Old Style" w:hAnsi="Bookman Old Style" w:cs="Arial"/>
          <w:spacing w:val="1"/>
          <w:sz w:val="24"/>
          <w:szCs w:val="24"/>
        </w:rPr>
        <w:t xml:space="preserve"> </w:t>
      </w:r>
      <w:r w:rsidRPr="004E5A33">
        <w:rPr>
          <w:rFonts w:ascii="Bookman Old Style" w:hAnsi="Bookman Old Style" w:cs="Arial"/>
          <w:sz w:val="24"/>
          <w:szCs w:val="24"/>
        </w:rPr>
        <w:t>s</w:t>
      </w:r>
      <w:r w:rsidRPr="004E5A33">
        <w:rPr>
          <w:rFonts w:ascii="Bookman Old Style" w:hAnsi="Bookman Old Style" w:cs="Arial"/>
          <w:spacing w:val="-1"/>
          <w:sz w:val="24"/>
          <w:szCs w:val="24"/>
        </w:rPr>
        <w:t>u</w:t>
      </w:r>
      <w:r w:rsidRPr="004E5A33">
        <w:rPr>
          <w:rFonts w:ascii="Bookman Old Style" w:hAnsi="Bookman Old Style" w:cs="Arial"/>
          <w:spacing w:val="1"/>
          <w:sz w:val="24"/>
          <w:szCs w:val="24"/>
        </w:rPr>
        <w:t>m</w:t>
      </w:r>
      <w:r w:rsidRPr="004E5A33">
        <w:rPr>
          <w:rFonts w:ascii="Bookman Old Style" w:hAnsi="Bookman Old Style" w:cs="Arial"/>
          <w:spacing w:val="-1"/>
          <w:sz w:val="24"/>
          <w:szCs w:val="24"/>
        </w:rPr>
        <w:t>b</w:t>
      </w:r>
      <w:r w:rsidRPr="004E5A33">
        <w:rPr>
          <w:rFonts w:ascii="Bookman Old Style" w:hAnsi="Bookman Old Style" w:cs="Arial"/>
          <w:spacing w:val="1"/>
          <w:sz w:val="24"/>
          <w:szCs w:val="24"/>
        </w:rPr>
        <w:t>e</w:t>
      </w:r>
      <w:r w:rsidRPr="004E5A33">
        <w:rPr>
          <w:rFonts w:ascii="Bookman Old Style" w:hAnsi="Bookman Old Style" w:cs="Arial"/>
          <w:sz w:val="24"/>
          <w:szCs w:val="24"/>
        </w:rPr>
        <w:t xml:space="preserve">r </w:t>
      </w:r>
      <w:r w:rsidRPr="004E5A33">
        <w:rPr>
          <w:rFonts w:ascii="Bookman Old Style" w:hAnsi="Bookman Old Style" w:cs="Arial"/>
          <w:spacing w:val="-2"/>
          <w:sz w:val="24"/>
          <w:szCs w:val="24"/>
        </w:rPr>
        <w:t>e</w:t>
      </w:r>
      <w:r w:rsidRPr="004E5A33">
        <w:rPr>
          <w:rFonts w:ascii="Bookman Old Style" w:hAnsi="Bookman Old Style" w:cs="Arial"/>
          <w:spacing w:val="1"/>
          <w:sz w:val="24"/>
          <w:szCs w:val="24"/>
        </w:rPr>
        <w:t>ne</w:t>
      </w:r>
      <w:r w:rsidRPr="004E5A33">
        <w:rPr>
          <w:rFonts w:ascii="Bookman Old Style" w:hAnsi="Bookman Old Style" w:cs="Arial"/>
          <w:sz w:val="24"/>
          <w:szCs w:val="24"/>
        </w:rPr>
        <w:t>r</w:t>
      </w:r>
      <w:r w:rsidRPr="004E5A33">
        <w:rPr>
          <w:rFonts w:ascii="Bookman Old Style" w:hAnsi="Bookman Old Style" w:cs="Arial"/>
          <w:spacing w:val="-2"/>
          <w:sz w:val="24"/>
          <w:szCs w:val="24"/>
        </w:rPr>
        <w:t>g</w:t>
      </w:r>
      <w:r w:rsidRPr="004E5A33">
        <w:rPr>
          <w:rFonts w:ascii="Bookman Old Style" w:hAnsi="Bookman Old Style" w:cs="Arial"/>
          <w:sz w:val="24"/>
          <w:szCs w:val="24"/>
        </w:rPr>
        <w:t>i lai</w:t>
      </w:r>
      <w:r w:rsidRPr="004E5A33">
        <w:rPr>
          <w:rFonts w:ascii="Bookman Old Style" w:hAnsi="Bookman Old Style" w:cs="Arial"/>
          <w:spacing w:val="1"/>
          <w:sz w:val="24"/>
          <w:szCs w:val="24"/>
        </w:rPr>
        <w:t>nn</w:t>
      </w:r>
      <w:r w:rsidRPr="004E5A33">
        <w:rPr>
          <w:rFonts w:ascii="Bookman Old Style" w:hAnsi="Bookman Old Style" w:cs="Arial"/>
          <w:spacing w:val="-2"/>
          <w:sz w:val="24"/>
          <w:szCs w:val="24"/>
        </w:rPr>
        <w:t>y</w:t>
      </w:r>
      <w:r w:rsidRPr="004E5A33">
        <w:rPr>
          <w:rFonts w:ascii="Bookman Old Style" w:hAnsi="Bookman Old Style" w:cs="Arial"/>
          <w:sz w:val="24"/>
          <w:szCs w:val="24"/>
        </w:rPr>
        <w:t>a</w:t>
      </w:r>
    </w:p>
    <w:p w:rsidR="00DF0AA2" w:rsidRPr="004E5A33" w:rsidRDefault="00DF0AA2" w:rsidP="00DF0AA2">
      <w:pPr>
        <w:pStyle w:val="ListParagraph"/>
        <w:widowControl w:val="0"/>
        <w:numPr>
          <w:ilvl w:val="2"/>
          <w:numId w:val="97"/>
        </w:numPr>
        <w:autoSpaceDE w:val="0"/>
        <w:autoSpaceDN w:val="0"/>
        <w:adjustRightInd w:val="0"/>
        <w:spacing w:line="360" w:lineRule="auto"/>
        <w:ind w:left="1494"/>
        <w:rPr>
          <w:rFonts w:ascii="Bookman Old Style" w:hAnsi="Bookman Old Style" w:cs="Arial"/>
          <w:sz w:val="24"/>
          <w:szCs w:val="24"/>
        </w:rPr>
      </w:pPr>
      <w:r w:rsidRPr="004E5A33">
        <w:rPr>
          <w:rFonts w:ascii="Bookman Old Style" w:hAnsi="Bookman Old Style" w:cs="Arial"/>
          <w:sz w:val="24"/>
          <w:szCs w:val="24"/>
        </w:rPr>
        <w:t>Sist</w:t>
      </w:r>
      <w:r w:rsidRPr="004E5A33">
        <w:rPr>
          <w:rFonts w:ascii="Bookman Old Style" w:hAnsi="Bookman Old Style" w:cs="Arial"/>
          <w:spacing w:val="1"/>
          <w:sz w:val="24"/>
          <w:szCs w:val="24"/>
        </w:rPr>
        <w:t>e</w:t>
      </w:r>
      <w:r w:rsidRPr="004E5A33">
        <w:rPr>
          <w:rFonts w:ascii="Bookman Old Style" w:hAnsi="Bookman Old Style" w:cs="Arial"/>
          <w:sz w:val="24"/>
          <w:szCs w:val="24"/>
        </w:rPr>
        <w:t xml:space="preserve">m </w:t>
      </w:r>
      <w:r w:rsidRPr="004E5A33">
        <w:rPr>
          <w:rFonts w:ascii="Bookman Old Style" w:hAnsi="Bookman Old Style" w:cs="Arial"/>
          <w:spacing w:val="1"/>
          <w:sz w:val="24"/>
          <w:szCs w:val="24"/>
        </w:rPr>
        <w:t>p</w:t>
      </w:r>
      <w:r w:rsidRPr="004E5A33">
        <w:rPr>
          <w:rFonts w:ascii="Bookman Old Style" w:hAnsi="Bookman Old Style" w:cs="Arial"/>
          <w:spacing w:val="-1"/>
          <w:sz w:val="24"/>
          <w:szCs w:val="24"/>
        </w:rPr>
        <w:t>e</w:t>
      </w:r>
      <w:r w:rsidRPr="004E5A33">
        <w:rPr>
          <w:rFonts w:ascii="Bookman Old Style" w:hAnsi="Bookman Old Style" w:cs="Arial"/>
          <w:spacing w:val="1"/>
          <w:sz w:val="24"/>
          <w:szCs w:val="24"/>
        </w:rPr>
        <w:t>n</w:t>
      </w:r>
      <w:r w:rsidRPr="004E5A33">
        <w:rPr>
          <w:rFonts w:ascii="Bookman Old Style" w:hAnsi="Bookman Old Style" w:cs="Arial"/>
          <w:spacing w:val="-2"/>
          <w:sz w:val="24"/>
          <w:szCs w:val="24"/>
        </w:rPr>
        <w:t>y</w:t>
      </w:r>
      <w:r w:rsidRPr="004E5A33">
        <w:rPr>
          <w:rFonts w:ascii="Bookman Old Style" w:hAnsi="Bookman Old Style" w:cs="Arial"/>
          <w:spacing w:val="1"/>
          <w:sz w:val="24"/>
          <w:szCs w:val="24"/>
        </w:rPr>
        <w:t>ed</w:t>
      </w:r>
      <w:r w:rsidRPr="004E5A33">
        <w:rPr>
          <w:rFonts w:ascii="Bookman Old Style" w:hAnsi="Bookman Old Style" w:cs="Arial"/>
          <w:sz w:val="24"/>
          <w:szCs w:val="24"/>
        </w:rPr>
        <w:t>ia</w:t>
      </w:r>
      <w:r w:rsidRPr="004E5A33">
        <w:rPr>
          <w:rFonts w:ascii="Bookman Old Style" w:hAnsi="Bookman Old Style" w:cs="Arial"/>
          <w:spacing w:val="1"/>
          <w:sz w:val="24"/>
          <w:szCs w:val="24"/>
        </w:rPr>
        <w:t>a</w:t>
      </w:r>
      <w:r w:rsidRPr="004E5A33">
        <w:rPr>
          <w:rFonts w:ascii="Bookman Old Style" w:hAnsi="Bookman Old Style" w:cs="Arial"/>
          <w:sz w:val="24"/>
          <w:szCs w:val="24"/>
        </w:rPr>
        <w:t>n</w:t>
      </w:r>
      <w:r w:rsidRPr="004E5A33">
        <w:rPr>
          <w:rFonts w:ascii="Bookman Old Style" w:hAnsi="Bookman Old Style" w:cs="Arial"/>
          <w:spacing w:val="-1"/>
          <w:sz w:val="24"/>
          <w:szCs w:val="24"/>
        </w:rPr>
        <w:t xml:space="preserve"> </w:t>
      </w:r>
      <w:r w:rsidRPr="004E5A33">
        <w:rPr>
          <w:rFonts w:ascii="Bookman Old Style" w:hAnsi="Bookman Old Style" w:cs="Arial"/>
          <w:spacing w:val="1"/>
          <w:sz w:val="24"/>
          <w:szCs w:val="24"/>
        </w:rPr>
        <w:t>a</w:t>
      </w:r>
      <w:r w:rsidRPr="004E5A33">
        <w:rPr>
          <w:rFonts w:ascii="Bookman Old Style" w:hAnsi="Bookman Old Style" w:cs="Arial"/>
          <w:sz w:val="24"/>
          <w:szCs w:val="24"/>
        </w:rPr>
        <w:t>ir</w:t>
      </w:r>
      <w:r w:rsidRPr="004E5A33">
        <w:rPr>
          <w:rFonts w:ascii="Bookman Old Style" w:hAnsi="Bookman Old Style" w:cs="Arial"/>
          <w:spacing w:val="-3"/>
          <w:sz w:val="24"/>
          <w:szCs w:val="24"/>
        </w:rPr>
        <w:t xml:space="preserve"> </w:t>
      </w:r>
      <w:r w:rsidRPr="004E5A33">
        <w:rPr>
          <w:rFonts w:ascii="Bookman Old Style" w:hAnsi="Bookman Old Style" w:cs="Arial"/>
          <w:spacing w:val="1"/>
          <w:sz w:val="24"/>
          <w:szCs w:val="24"/>
        </w:rPr>
        <w:t>be</w:t>
      </w:r>
      <w:r w:rsidRPr="004E5A33">
        <w:rPr>
          <w:rFonts w:ascii="Bookman Old Style" w:hAnsi="Bookman Old Style" w:cs="Arial"/>
          <w:sz w:val="24"/>
          <w:szCs w:val="24"/>
        </w:rPr>
        <w:t>rs</w:t>
      </w:r>
      <w:r w:rsidRPr="004E5A33">
        <w:rPr>
          <w:rFonts w:ascii="Bookman Old Style" w:hAnsi="Bookman Old Style" w:cs="Arial"/>
          <w:spacing w:val="-1"/>
          <w:sz w:val="24"/>
          <w:szCs w:val="24"/>
        </w:rPr>
        <w:t>i</w:t>
      </w:r>
      <w:r w:rsidRPr="004E5A33">
        <w:rPr>
          <w:rFonts w:ascii="Bookman Old Style" w:hAnsi="Bookman Old Style" w:cs="Arial"/>
          <w:sz w:val="24"/>
          <w:szCs w:val="24"/>
        </w:rPr>
        <w:t>h</w:t>
      </w:r>
    </w:p>
    <w:p w:rsidR="00DF0AA2" w:rsidRPr="004E5A33" w:rsidRDefault="00DF0AA2" w:rsidP="00DF0AA2">
      <w:pPr>
        <w:pStyle w:val="ListParagraph"/>
        <w:widowControl w:val="0"/>
        <w:numPr>
          <w:ilvl w:val="2"/>
          <w:numId w:val="97"/>
        </w:numPr>
        <w:autoSpaceDE w:val="0"/>
        <w:autoSpaceDN w:val="0"/>
        <w:adjustRightInd w:val="0"/>
        <w:spacing w:line="360" w:lineRule="auto"/>
        <w:ind w:left="1494"/>
        <w:rPr>
          <w:rFonts w:ascii="Bookman Old Style" w:hAnsi="Bookman Old Style" w:cs="Arial"/>
          <w:sz w:val="24"/>
          <w:szCs w:val="24"/>
        </w:rPr>
      </w:pPr>
      <w:r w:rsidRPr="004E5A33">
        <w:rPr>
          <w:rFonts w:ascii="Bookman Old Style" w:hAnsi="Bookman Old Style" w:cs="Arial"/>
          <w:sz w:val="24"/>
          <w:szCs w:val="24"/>
        </w:rPr>
        <w:lastRenderedPageBreak/>
        <w:t>Sist</w:t>
      </w:r>
      <w:r w:rsidRPr="004E5A33">
        <w:rPr>
          <w:rFonts w:ascii="Bookman Old Style" w:hAnsi="Bookman Old Style" w:cs="Arial"/>
          <w:spacing w:val="1"/>
          <w:sz w:val="24"/>
          <w:szCs w:val="24"/>
        </w:rPr>
        <w:t>e</w:t>
      </w:r>
      <w:r w:rsidRPr="004E5A33">
        <w:rPr>
          <w:rFonts w:ascii="Bookman Old Style" w:hAnsi="Bookman Old Style" w:cs="Arial"/>
          <w:sz w:val="24"/>
          <w:szCs w:val="24"/>
        </w:rPr>
        <w:t>m j</w:t>
      </w:r>
      <w:r w:rsidRPr="004E5A33">
        <w:rPr>
          <w:rFonts w:ascii="Bookman Old Style" w:hAnsi="Bookman Old Style" w:cs="Arial"/>
          <w:spacing w:val="1"/>
          <w:sz w:val="24"/>
          <w:szCs w:val="24"/>
        </w:rPr>
        <w:t>a</w:t>
      </w:r>
      <w:r w:rsidRPr="004E5A33">
        <w:rPr>
          <w:rFonts w:ascii="Bookman Old Style" w:hAnsi="Bookman Old Style" w:cs="Arial"/>
          <w:sz w:val="24"/>
          <w:szCs w:val="24"/>
        </w:rPr>
        <w:t>r</w:t>
      </w:r>
      <w:r w:rsidRPr="004E5A33">
        <w:rPr>
          <w:rFonts w:ascii="Bookman Old Style" w:hAnsi="Bookman Old Style" w:cs="Arial"/>
          <w:spacing w:val="-1"/>
          <w:sz w:val="24"/>
          <w:szCs w:val="24"/>
        </w:rPr>
        <w:t>i</w:t>
      </w:r>
      <w:r w:rsidRPr="004E5A33">
        <w:rPr>
          <w:rFonts w:ascii="Bookman Old Style" w:hAnsi="Bookman Old Style" w:cs="Arial"/>
          <w:spacing w:val="1"/>
          <w:sz w:val="24"/>
          <w:szCs w:val="24"/>
        </w:rPr>
        <w:t>n</w:t>
      </w:r>
      <w:r w:rsidRPr="004E5A33">
        <w:rPr>
          <w:rFonts w:ascii="Bookman Old Style" w:hAnsi="Bookman Old Style" w:cs="Arial"/>
          <w:spacing w:val="-1"/>
          <w:sz w:val="24"/>
          <w:szCs w:val="24"/>
        </w:rPr>
        <w:t>g</w:t>
      </w:r>
      <w:r w:rsidRPr="004E5A33">
        <w:rPr>
          <w:rFonts w:ascii="Bookman Old Style" w:hAnsi="Bookman Old Style" w:cs="Arial"/>
          <w:spacing w:val="1"/>
          <w:sz w:val="24"/>
          <w:szCs w:val="24"/>
        </w:rPr>
        <w:t>a</w:t>
      </w:r>
      <w:r w:rsidRPr="004E5A33">
        <w:rPr>
          <w:rFonts w:ascii="Bookman Old Style" w:hAnsi="Bookman Old Style" w:cs="Arial"/>
          <w:sz w:val="24"/>
          <w:szCs w:val="24"/>
        </w:rPr>
        <w:t>n</w:t>
      </w:r>
      <w:r w:rsidRPr="004E5A33">
        <w:rPr>
          <w:rFonts w:ascii="Bookman Old Style" w:hAnsi="Bookman Old Style" w:cs="Arial"/>
          <w:spacing w:val="1"/>
          <w:sz w:val="24"/>
          <w:szCs w:val="24"/>
        </w:rPr>
        <w:t xml:space="preserve"> </w:t>
      </w:r>
      <w:r w:rsidRPr="004E5A33">
        <w:rPr>
          <w:rFonts w:ascii="Bookman Old Style" w:hAnsi="Bookman Old Style" w:cs="Arial"/>
          <w:sz w:val="24"/>
          <w:szCs w:val="24"/>
        </w:rPr>
        <w:t>j</w:t>
      </w:r>
      <w:r w:rsidRPr="004E5A33">
        <w:rPr>
          <w:rFonts w:ascii="Bookman Old Style" w:hAnsi="Bookman Old Style" w:cs="Arial"/>
          <w:spacing w:val="1"/>
          <w:sz w:val="24"/>
          <w:szCs w:val="24"/>
        </w:rPr>
        <w:t>a</w:t>
      </w:r>
      <w:r w:rsidRPr="004E5A33">
        <w:rPr>
          <w:rFonts w:ascii="Bookman Old Style" w:hAnsi="Bookman Old Style" w:cs="Arial"/>
          <w:sz w:val="24"/>
          <w:szCs w:val="24"/>
        </w:rPr>
        <w:t>l</w:t>
      </w:r>
      <w:r w:rsidRPr="004E5A33">
        <w:rPr>
          <w:rFonts w:ascii="Bookman Old Style" w:hAnsi="Bookman Old Style" w:cs="Arial"/>
          <w:spacing w:val="-2"/>
          <w:sz w:val="24"/>
          <w:szCs w:val="24"/>
        </w:rPr>
        <w:t>a</w:t>
      </w:r>
      <w:r w:rsidRPr="004E5A33">
        <w:rPr>
          <w:rFonts w:ascii="Bookman Old Style" w:hAnsi="Bookman Old Style" w:cs="Arial"/>
          <w:sz w:val="24"/>
          <w:szCs w:val="24"/>
        </w:rPr>
        <w:t>n</w:t>
      </w:r>
      <w:r w:rsidRPr="004E5A33">
        <w:rPr>
          <w:rFonts w:ascii="Bookman Old Style" w:hAnsi="Bookman Old Style" w:cs="Arial"/>
          <w:spacing w:val="1"/>
          <w:sz w:val="24"/>
          <w:szCs w:val="24"/>
        </w:rPr>
        <w:t xml:space="preserve"> </w:t>
      </w:r>
      <w:r w:rsidRPr="004E5A33">
        <w:rPr>
          <w:rFonts w:ascii="Bookman Old Style" w:hAnsi="Bookman Old Style" w:cs="Arial"/>
          <w:spacing w:val="-3"/>
          <w:sz w:val="24"/>
          <w:szCs w:val="24"/>
        </w:rPr>
        <w:t>r</w:t>
      </w:r>
      <w:r w:rsidRPr="004E5A33">
        <w:rPr>
          <w:rFonts w:ascii="Bookman Old Style" w:hAnsi="Bookman Old Style" w:cs="Arial"/>
          <w:spacing w:val="1"/>
          <w:sz w:val="24"/>
          <w:szCs w:val="24"/>
        </w:rPr>
        <w:t>a</w:t>
      </w:r>
      <w:r w:rsidRPr="004E5A33">
        <w:rPr>
          <w:rFonts w:ascii="Bookman Old Style" w:hAnsi="Bookman Old Style" w:cs="Arial"/>
          <w:spacing w:val="-2"/>
          <w:sz w:val="24"/>
          <w:szCs w:val="24"/>
        </w:rPr>
        <w:t>y</w:t>
      </w:r>
      <w:r w:rsidRPr="004E5A33">
        <w:rPr>
          <w:rFonts w:ascii="Bookman Old Style" w:hAnsi="Bookman Old Style" w:cs="Arial"/>
          <w:sz w:val="24"/>
          <w:szCs w:val="24"/>
        </w:rPr>
        <w:t>a</w:t>
      </w:r>
      <w:r w:rsidRPr="004E5A33">
        <w:rPr>
          <w:rFonts w:ascii="Bookman Old Style" w:hAnsi="Bookman Old Style" w:cs="Arial"/>
          <w:spacing w:val="1"/>
          <w:sz w:val="24"/>
          <w:szCs w:val="24"/>
        </w:rPr>
        <w:t xml:space="preserve"> da</w:t>
      </w:r>
      <w:r w:rsidRPr="004E5A33">
        <w:rPr>
          <w:rFonts w:ascii="Bookman Old Style" w:hAnsi="Bookman Old Style" w:cs="Arial"/>
          <w:sz w:val="24"/>
          <w:szCs w:val="24"/>
        </w:rPr>
        <w:t>n</w:t>
      </w:r>
      <w:r w:rsidRPr="004E5A33">
        <w:rPr>
          <w:rFonts w:ascii="Bookman Old Style" w:hAnsi="Bookman Old Style" w:cs="Arial"/>
          <w:spacing w:val="1"/>
          <w:sz w:val="24"/>
          <w:szCs w:val="24"/>
        </w:rPr>
        <w:t xml:space="preserve"> </w:t>
      </w:r>
      <w:r w:rsidRPr="004E5A33">
        <w:rPr>
          <w:rFonts w:ascii="Bookman Old Style" w:hAnsi="Bookman Old Style" w:cs="Arial"/>
          <w:sz w:val="24"/>
          <w:szCs w:val="24"/>
        </w:rPr>
        <w:t>j</w:t>
      </w:r>
      <w:r w:rsidRPr="004E5A33">
        <w:rPr>
          <w:rFonts w:ascii="Bookman Old Style" w:hAnsi="Bookman Old Style" w:cs="Arial"/>
          <w:spacing w:val="1"/>
          <w:sz w:val="24"/>
          <w:szCs w:val="24"/>
        </w:rPr>
        <w:t>a</w:t>
      </w:r>
      <w:r w:rsidRPr="004E5A33">
        <w:rPr>
          <w:rFonts w:ascii="Bookman Old Style" w:hAnsi="Bookman Old Style" w:cs="Arial"/>
          <w:spacing w:val="-3"/>
          <w:sz w:val="24"/>
          <w:szCs w:val="24"/>
        </w:rPr>
        <w:t>l</w:t>
      </w:r>
      <w:r w:rsidRPr="004E5A33">
        <w:rPr>
          <w:rFonts w:ascii="Bookman Old Style" w:hAnsi="Bookman Old Style" w:cs="Arial"/>
          <w:spacing w:val="1"/>
          <w:sz w:val="24"/>
          <w:szCs w:val="24"/>
        </w:rPr>
        <w:t>u</w:t>
      </w:r>
      <w:r w:rsidRPr="004E5A33">
        <w:rPr>
          <w:rFonts w:ascii="Bookman Old Style" w:hAnsi="Bookman Old Style" w:cs="Arial"/>
          <w:sz w:val="24"/>
          <w:szCs w:val="24"/>
        </w:rPr>
        <w:t>r ker</w:t>
      </w:r>
      <w:r w:rsidRPr="004E5A33">
        <w:rPr>
          <w:rFonts w:ascii="Bookman Old Style" w:hAnsi="Bookman Old Style" w:cs="Arial"/>
          <w:spacing w:val="1"/>
          <w:sz w:val="24"/>
          <w:szCs w:val="24"/>
        </w:rPr>
        <w:t>e</w:t>
      </w:r>
      <w:r w:rsidRPr="004E5A33">
        <w:rPr>
          <w:rFonts w:ascii="Bookman Old Style" w:hAnsi="Bookman Old Style" w:cs="Arial"/>
          <w:spacing w:val="-2"/>
          <w:sz w:val="24"/>
          <w:szCs w:val="24"/>
        </w:rPr>
        <w:t>t</w:t>
      </w:r>
      <w:r w:rsidRPr="004E5A33">
        <w:rPr>
          <w:rFonts w:ascii="Bookman Old Style" w:hAnsi="Bookman Old Style" w:cs="Arial"/>
          <w:sz w:val="24"/>
          <w:szCs w:val="24"/>
        </w:rPr>
        <w:t>a</w:t>
      </w:r>
      <w:r w:rsidRPr="004E5A33">
        <w:rPr>
          <w:rFonts w:ascii="Bookman Old Style" w:hAnsi="Bookman Old Style" w:cs="Arial"/>
          <w:spacing w:val="1"/>
          <w:sz w:val="24"/>
          <w:szCs w:val="24"/>
        </w:rPr>
        <w:t xml:space="preserve"> </w:t>
      </w:r>
      <w:r w:rsidRPr="004E5A33">
        <w:rPr>
          <w:rFonts w:ascii="Bookman Old Style" w:hAnsi="Bookman Old Style" w:cs="Arial"/>
          <w:spacing w:val="-1"/>
          <w:sz w:val="24"/>
          <w:szCs w:val="24"/>
        </w:rPr>
        <w:t>ap</w:t>
      </w:r>
      <w:r w:rsidRPr="004E5A33">
        <w:rPr>
          <w:rFonts w:ascii="Bookman Old Style" w:hAnsi="Bookman Old Style" w:cs="Arial"/>
          <w:sz w:val="24"/>
          <w:szCs w:val="24"/>
        </w:rPr>
        <w:t>i</w:t>
      </w:r>
    </w:p>
    <w:p w:rsidR="00DF0AA2" w:rsidRPr="004E5A33" w:rsidRDefault="00DF0AA2" w:rsidP="00DF0AA2">
      <w:pPr>
        <w:pStyle w:val="ListParagraph"/>
        <w:widowControl w:val="0"/>
        <w:numPr>
          <w:ilvl w:val="2"/>
          <w:numId w:val="97"/>
        </w:numPr>
        <w:autoSpaceDE w:val="0"/>
        <w:autoSpaceDN w:val="0"/>
        <w:adjustRightInd w:val="0"/>
        <w:spacing w:line="360" w:lineRule="auto"/>
        <w:ind w:left="1494"/>
        <w:rPr>
          <w:rFonts w:ascii="Bookman Old Style" w:hAnsi="Bookman Old Style" w:cs="Arial"/>
          <w:sz w:val="24"/>
          <w:szCs w:val="24"/>
        </w:rPr>
      </w:pPr>
      <w:r w:rsidRPr="004E5A33">
        <w:rPr>
          <w:rFonts w:ascii="Bookman Old Style" w:hAnsi="Bookman Old Style" w:cs="Arial"/>
          <w:sz w:val="24"/>
          <w:szCs w:val="24"/>
        </w:rPr>
        <w:t>Sist</w:t>
      </w:r>
      <w:r w:rsidRPr="004E5A33">
        <w:rPr>
          <w:rFonts w:ascii="Bookman Old Style" w:hAnsi="Bookman Old Style" w:cs="Arial"/>
          <w:spacing w:val="1"/>
          <w:sz w:val="24"/>
          <w:szCs w:val="24"/>
        </w:rPr>
        <w:t>e</w:t>
      </w:r>
      <w:r w:rsidRPr="004E5A33">
        <w:rPr>
          <w:rFonts w:ascii="Bookman Old Style" w:hAnsi="Bookman Old Style" w:cs="Arial"/>
          <w:sz w:val="24"/>
          <w:szCs w:val="24"/>
        </w:rPr>
        <w:t>m i</w:t>
      </w:r>
      <w:r w:rsidRPr="004E5A33">
        <w:rPr>
          <w:rFonts w:ascii="Bookman Old Style" w:hAnsi="Bookman Old Style" w:cs="Arial"/>
          <w:spacing w:val="-1"/>
          <w:sz w:val="24"/>
          <w:szCs w:val="24"/>
        </w:rPr>
        <w:t>r</w:t>
      </w:r>
      <w:r w:rsidRPr="004E5A33">
        <w:rPr>
          <w:rFonts w:ascii="Bookman Old Style" w:hAnsi="Bookman Old Style" w:cs="Arial"/>
          <w:sz w:val="24"/>
          <w:szCs w:val="24"/>
        </w:rPr>
        <w:t>i</w:t>
      </w:r>
      <w:r w:rsidRPr="004E5A33">
        <w:rPr>
          <w:rFonts w:ascii="Bookman Old Style" w:hAnsi="Bookman Old Style" w:cs="Arial"/>
          <w:spacing w:val="-2"/>
          <w:sz w:val="24"/>
          <w:szCs w:val="24"/>
        </w:rPr>
        <w:t>g</w:t>
      </w:r>
      <w:r w:rsidRPr="004E5A33">
        <w:rPr>
          <w:rFonts w:ascii="Bookman Old Style" w:hAnsi="Bookman Old Style" w:cs="Arial"/>
          <w:spacing w:val="1"/>
          <w:sz w:val="24"/>
          <w:szCs w:val="24"/>
        </w:rPr>
        <w:t>a</w:t>
      </w:r>
      <w:r w:rsidRPr="004E5A33">
        <w:rPr>
          <w:rFonts w:ascii="Bookman Old Style" w:hAnsi="Bookman Old Style" w:cs="Arial"/>
          <w:sz w:val="24"/>
          <w:szCs w:val="24"/>
        </w:rPr>
        <w:t>si</w:t>
      </w:r>
    </w:p>
    <w:p w:rsidR="00DF0AA2" w:rsidRPr="004E5A33" w:rsidRDefault="00DF0AA2" w:rsidP="00DF0AA2">
      <w:pPr>
        <w:pStyle w:val="ListParagraph"/>
        <w:widowControl w:val="0"/>
        <w:numPr>
          <w:ilvl w:val="2"/>
          <w:numId w:val="97"/>
        </w:numPr>
        <w:autoSpaceDE w:val="0"/>
        <w:autoSpaceDN w:val="0"/>
        <w:adjustRightInd w:val="0"/>
        <w:spacing w:line="360" w:lineRule="auto"/>
        <w:ind w:left="1494"/>
        <w:rPr>
          <w:rFonts w:ascii="Bookman Old Style" w:hAnsi="Bookman Old Style" w:cs="Arial"/>
          <w:sz w:val="24"/>
          <w:szCs w:val="24"/>
        </w:rPr>
      </w:pPr>
      <w:r w:rsidRPr="004E5A33">
        <w:rPr>
          <w:rFonts w:ascii="Bookman Old Style" w:hAnsi="Bookman Old Style" w:cs="Arial"/>
          <w:sz w:val="24"/>
          <w:szCs w:val="24"/>
        </w:rPr>
        <w:t>P</w:t>
      </w:r>
      <w:r w:rsidRPr="004E5A33">
        <w:rPr>
          <w:rFonts w:ascii="Bookman Old Style" w:hAnsi="Bookman Old Style" w:cs="Arial"/>
          <w:spacing w:val="1"/>
          <w:sz w:val="24"/>
          <w:szCs w:val="24"/>
        </w:rPr>
        <w:t>e</w:t>
      </w:r>
      <w:r w:rsidRPr="004E5A33">
        <w:rPr>
          <w:rFonts w:ascii="Bookman Old Style" w:hAnsi="Bookman Old Style" w:cs="Arial"/>
          <w:sz w:val="24"/>
          <w:szCs w:val="24"/>
        </w:rPr>
        <w:t>rh</w:t>
      </w:r>
      <w:r w:rsidRPr="004E5A33">
        <w:rPr>
          <w:rFonts w:ascii="Bookman Old Style" w:hAnsi="Bookman Old Style" w:cs="Arial"/>
          <w:spacing w:val="-1"/>
          <w:sz w:val="24"/>
          <w:szCs w:val="24"/>
        </w:rPr>
        <w:t>u</w:t>
      </w:r>
      <w:r w:rsidRPr="004E5A33">
        <w:rPr>
          <w:rFonts w:ascii="Bookman Old Style" w:hAnsi="Bookman Old Style" w:cs="Arial"/>
          <w:spacing w:val="1"/>
          <w:sz w:val="24"/>
          <w:szCs w:val="24"/>
        </w:rPr>
        <w:t>bun</w:t>
      </w:r>
      <w:r w:rsidRPr="004E5A33">
        <w:rPr>
          <w:rFonts w:ascii="Bookman Old Style" w:hAnsi="Bookman Old Style" w:cs="Arial"/>
          <w:spacing w:val="-1"/>
          <w:sz w:val="24"/>
          <w:szCs w:val="24"/>
        </w:rPr>
        <w:t>g</w:t>
      </w:r>
      <w:r w:rsidRPr="004E5A33">
        <w:rPr>
          <w:rFonts w:ascii="Bookman Old Style" w:hAnsi="Bookman Old Style" w:cs="Arial"/>
          <w:spacing w:val="1"/>
          <w:sz w:val="24"/>
          <w:szCs w:val="24"/>
        </w:rPr>
        <w:t>a</w:t>
      </w:r>
      <w:r w:rsidRPr="004E5A33">
        <w:rPr>
          <w:rFonts w:ascii="Bookman Old Style" w:hAnsi="Bookman Old Style" w:cs="Arial"/>
          <w:sz w:val="24"/>
          <w:szCs w:val="24"/>
        </w:rPr>
        <w:t>n</w:t>
      </w:r>
      <w:r w:rsidRPr="004E5A33">
        <w:rPr>
          <w:rFonts w:ascii="Bookman Old Style" w:hAnsi="Bookman Old Style" w:cs="Arial"/>
          <w:spacing w:val="-1"/>
          <w:sz w:val="24"/>
          <w:szCs w:val="24"/>
        </w:rPr>
        <w:t xml:space="preserve"> </w:t>
      </w:r>
      <w:r w:rsidRPr="004E5A33">
        <w:rPr>
          <w:rFonts w:ascii="Bookman Old Style" w:hAnsi="Bookman Old Style" w:cs="Arial"/>
          <w:spacing w:val="1"/>
          <w:sz w:val="24"/>
          <w:szCs w:val="24"/>
        </w:rPr>
        <w:t>d</w:t>
      </w:r>
      <w:r w:rsidRPr="004E5A33">
        <w:rPr>
          <w:rFonts w:ascii="Bookman Old Style" w:hAnsi="Bookman Old Style" w:cs="Arial"/>
          <w:spacing w:val="-1"/>
          <w:sz w:val="24"/>
          <w:szCs w:val="24"/>
        </w:rPr>
        <w:t>a</w:t>
      </w:r>
      <w:r w:rsidRPr="004E5A33">
        <w:rPr>
          <w:rFonts w:ascii="Bookman Old Style" w:hAnsi="Bookman Old Style" w:cs="Arial"/>
          <w:sz w:val="24"/>
          <w:szCs w:val="24"/>
        </w:rPr>
        <w:t>n</w:t>
      </w:r>
      <w:r w:rsidRPr="004E5A33">
        <w:rPr>
          <w:rFonts w:ascii="Bookman Old Style" w:hAnsi="Bookman Old Style" w:cs="Arial"/>
          <w:spacing w:val="-1"/>
          <w:sz w:val="24"/>
          <w:szCs w:val="24"/>
        </w:rPr>
        <w:t xml:space="preserve"> </w:t>
      </w:r>
      <w:r w:rsidRPr="004E5A33">
        <w:rPr>
          <w:rFonts w:ascii="Bookman Old Style" w:hAnsi="Bookman Old Style" w:cs="Arial"/>
          <w:spacing w:val="2"/>
          <w:sz w:val="24"/>
          <w:szCs w:val="24"/>
        </w:rPr>
        <w:t>T</w:t>
      </w:r>
      <w:r w:rsidRPr="004E5A33">
        <w:rPr>
          <w:rFonts w:ascii="Bookman Old Style" w:hAnsi="Bookman Old Style" w:cs="Arial"/>
          <w:spacing w:val="1"/>
          <w:sz w:val="24"/>
          <w:szCs w:val="24"/>
        </w:rPr>
        <w:t>e</w:t>
      </w:r>
      <w:r w:rsidRPr="004E5A33">
        <w:rPr>
          <w:rFonts w:ascii="Bookman Old Style" w:hAnsi="Bookman Old Style" w:cs="Arial"/>
          <w:sz w:val="24"/>
          <w:szCs w:val="24"/>
        </w:rPr>
        <w:t>l</w:t>
      </w:r>
      <w:r w:rsidRPr="004E5A33">
        <w:rPr>
          <w:rFonts w:ascii="Bookman Old Style" w:hAnsi="Bookman Old Style" w:cs="Arial"/>
          <w:spacing w:val="-2"/>
          <w:sz w:val="24"/>
          <w:szCs w:val="24"/>
        </w:rPr>
        <w:t>e</w:t>
      </w:r>
      <w:r w:rsidRPr="004E5A33">
        <w:rPr>
          <w:rFonts w:ascii="Bookman Old Style" w:hAnsi="Bookman Old Style" w:cs="Arial"/>
          <w:sz w:val="24"/>
          <w:szCs w:val="24"/>
        </w:rPr>
        <w:t>k</w:t>
      </w:r>
      <w:r w:rsidRPr="004E5A33">
        <w:rPr>
          <w:rFonts w:ascii="Bookman Old Style" w:hAnsi="Bookman Old Style" w:cs="Arial"/>
          <w:spacing w:val="1"/>
          <w:sz w:val="24"/>
          <w:szCs w:val="24"/>
        </w:rPr>
        <w:t>um</w:t>
      </w:r>
      <w:r w:rsidRPr="004E5A33">
        <w:rPr>
          <w:rFonts w:ascii="Bookman Old Style" w:hAnsi="Bookman Old Style" w:cs="Arial"/>
          <w:spacing w:val="-1"/>
          <w:sz w:val="24"/>
          <w:szCs w:val="24"/>
        </w:rPr>
        <w:t>u</w:t>
      </w:r>
      <w:r w:rsidRPr="004E5A33">
        <w:rPr>
          <w:rFonts w:ascii="Bookman Old Style" w:hAnsi="Bookman Old Style" w:cs="Arial"/>
          <w:spacing w:val="1"/>
          <w:sz w:val="24"/>
          <w:szCs w:val="24"/>
        </w:rPr>
        <w:t>n</w:t>
      </w:r>
      <w:r w:rsidRPr="004E5A33">
        <w:rPr>
          <w:rFonts w:ascii="Bookman Old Style" w:hAnsi="Bookman Old Style" w:cs="Arial"/>
          <w:sz w:val="24"/>
          <w:szCs w:val="24"/>
        </w:rPr>
        <w:t>iksi</w:t>
      </w:r>
    </w:p>
    <w:p w:rsidR="00DF0AA2" w:rsidRPr="00163D38" w:rsidRDefault="00DF0AA2" w:rsidP="00DF0AA2">
      <w:pPr>
        <w:widowControl w:val="0"/>
        <w:autoSpaceDE w:val="0"/>
        <w:autoSpaceDN w:val="0"/>
        <w:adjustRightInd w:val="0"/>
        <w:spacing w:line="360" w:lineRule="auto"/>
        <w:ind w:left="1134" w:right="-46" w:hanging="425"/>
        <w:rPr>
          <w:rFonts w:ascii="Bookman Old Style" w:hAnsi="Bookman Old Style" w:cs="Arial"/>
          <w:sz w:val="24"/>
          <w:szCs w:val="24"/>
        </w:rPr>
      </w:pPr>
      <w:r w:rsidRPr="00163D38">
        <w:rPr>
          <w:rFonts w:ascii="Bookman Old Style" w:hAnsi="Bookman Old Style" w:cs="Arial"/>
          <w:spacing w:val="1"/>
          <w:sz w:val="24"/>
          <w:szCs w:val="24"/>
        </w:rPr>
        <w:t>2</w:t>
      </w:r>
      <w:r>
        <w:rPr>
          <w:rFonts w:ascii="Bookman Old Style" w:hAnsi="Bookman Old Style" w:cs="Arial"/>
          <w:spacing w:val="1"/>
          <w:sz w:val="24"/>
          <w:szCs w:val="24"/>
        </w:rPr>
        <w:t>)</w:t>
      </w:r>
      <w:r>
        <w:rPr>
          <w:rFonts w:ascii="Bookman Old Style" w:hAnsi="Bookman Old Style" w:cs="Arial"/>
          <w:spacing w:val="1"/>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Mas</w:t>
      </w:r>
      <w:r w:rsidRPr="00163D38">
        <w:rPr>
          <w:rFonts w:ascii="Bookman Old Style" w:hAnsi="Bookman Old Style" w:cs="Arial"/>
          <w:spacing w:val="-2"/>
          <w:sz w:val="24"/>
          <w:szCs w:val="24"/>
        </w:rPr>
        <w:t>y</w:t>
      </w:r>
      <w:r w:rsidRPr="00163D38">
        <w:rPr>
          <w:rFonts w:ascii="Bookman Old Style" w:hAnsi="Bookman Old Style" w:cs="Arial"/>
          <w:spacing w:val="3"/>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B</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i/>
          <w:iCs/>
          <w:sz w:val="24"/>
          <w:szCs w:val="24"/>
        </w:rPr>
        <w:t>(B</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 xml:space="preserve">sic </w:t>
      </w:r>
      <w:r w:rsidRPr="00163D38">
        <w:rPr>
          <w:rFonts w:ascii="Bookman Old Style" w:hAnsi="Bookman Old Style" w:cs="Arial"/>
          <w:i/>
          <w:iCs/>
          <w:spacing w:val="-3"/>
          <w:sz w:val="24"/>
          <w:szCs w:val="24"/>
        </w:rPr>
        <w:t>N</w:t>
      </w:r>
      <w:r w:rsidRPr="00163D38">
        <w:rPr>
          <w:rFonts w:ascii="Bookman Old Style" w:hAnsi="Bookman Old Style" w:cs="Arial"/>
          <w:i/>
          <w:iCs/>
          <w:spacing w:val="1"/>
          <w:sz w:val="24"/>
          <w:szCs w:val="24"/>
        </w:rPr>
        <w:t>eed</w:t>
      </w:r>
      <w:r w:rsidRPr="00163D38">
        <w:rPr>
          <w:rFonts w:ascii="Bookman Old Style" w:hAnsi="Bookman Old Style" w:cs="Arial"/>
          <w:i/>
          <w:iCs/>
          <w:sz w:val="24"/>
          <w:szCs w:val="24"/>
        </w:rPr>
        <w:t>s</w:t>
      </w:r>
      <w:r w:rsidRPr="00163D38">
        <w:rPr>
          <w:rFonts w:ascii="Bookman Old Style" w:hAnsi="Bookman Old Style" w:cs="Arial"/>
          <w:i/>
          <w:iCs/>
          <w:spacing w:val="-2"/>
          <w:sz w:val="24"/>
          <w:szCs w:val="24"/>
        </w:rPr>
        <w:t xml:space="preserve"> </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f</w:t>
      </w:r>
      <w:r w:rsidRPr="00163D38">
        <w:rPr>
          <w:rFonts w:ascii="Bookman Old Style" w:hAnsi="Bookman Old Style" w:cs="Arial"/>
          <w:i/>
          <w:iCs/>
          <w:spacing w:val="1"/>
          <w:sz w:val="24"/>
          <w:szCs w:val="24"/>
        </w:rPr>
        <w:t xml:space="preserve"> </w:t>
      </w:r>
      <w:r w:rsidRPr="00163D38">
        <w:rPr>
          <w:rFonts w:ascii="Bookman Old Style" w:hAnsi="Bookman Old Style" w:cs="Arial"/>
          <w:i/>
          <w:iCs/>
          <w:sz w:val="24"/>
          <w:szCs w:val="24"/>
        </w:rPr>
        <w:t>C</w:t>
      </w:r>
      <w:r w:rsidRPr="00163D38">
        <w:rPr>
          <w:rFonts w:ascii="Bookman Old Style" w:hAnsi="Bookman Old Style" w:cs="Arial"/>
          <w:i/>
          <w:iCs/>
          <w:spacing w:val="-1"/>
          <w:sz w:val="24"/>
          <w:szCs w:val="24"/>
        </w:rPr>
        <w:t>i</w:t>
      </w:r>
      <w:r w:rsidRPr="00163D38">
        <w:rPr>
          <w:rFonts w:ascii="Bookman Old Style" w:hAnsi="Bookman Old Style" w:cs="Arial"/>
          <w:i/>
          <w:iCs/>
          <w:sz w:val="24"/>
          <w:szCs w:val="24"/>
        </w:rPr>
        <w:t>vi</w:t>
      </w:r>
      <w:r w:rsidRPr="00163D38">
        <w:rPr>
          <w:rFonts w:ascii="Bookman Old Style" w:hAnsi="Bookman Old Style" w:cs="Arial"/>
          <w:i/>
          <w:iCs/>
          <w:spacing w:val="-1"/>
          <w:sz w:val="24"/>
          <w:szCs w:val="24"/>
        </w:rPr>
        <w:t>l</w:t>
      </w:r>
      <w:r w:rsidRPr="00163D38">
        <w:rPr>
          <w:rFonts w:ascii="Bookman Old Style" w:hAnsi="Bookman Old Style" w:cs="Arial"/>
          <w:i/>
          <w:iCs/>
          <w:spacing w:val="2"/>
          <w:sz w:val="24"/>
          <w:szCs w:val="24"/>
        </w:rPr>
        <w:t>i</w:t>
      </w:r>
      <w:r w:rsidRPr="00163D38">
        <w:rPr>
          <w:rFonts w:ascii="Bookman Old Style" w:hAnsi="Bookman Old Style" w:cs="Arial"/>
          <w:i/>
          <w:iCs/>
          <w:spacing w:val="-5"/>
          <w:sz w:val="24"/>
          <w:szCs w:val="24"/>
        </w:rPr>
        <w:t>z</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d</w:t>
      </w:r>
      <w:r w:rsidRPr="00163D38">
        <w:rPr>
          <w:rFonts w:ascii="Bookman Old Style" w:hAnsi="Bookman Old Style" w:cs="Arial"/>
          <w:i/>
          <w:iCs/>
          <w:spacing w:val="1"/>
          <w:sz w:val="24"/>
          <w:szCs w:val="24"/>
        </w:rPr>
        <w:t xml:space="preserve"> L</w:t>
      </w:r>
      <w:r w:rsidRPr="00163D38">
        <w:rPr>
          <w:rFonts w:ascii="Bookman Old Style" w:hAnsi="Bookman Old Style" w:cs="Arial"/>
          <w:i/>
          <w:iCs/>
          <w:sz w:val="24"/>
          <w:szCs w:val="24"/>
        </w:rPr>
        <w:t>if</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w:t>
      </w:r>
    </w:p>
    <w:p w:rsidR="00DF0AA2" w:rsidRDefault="00DF0AA2" w:rsidP="00DF0AA2">
      <w:pPr>
        <w:widowControl w:val="0"/>
        <w:autoSpaceDE w:val="0"/>
        <w:autoSpaceDN w:val="0"/>
        <w:adjustRightInd w:val="0"/>
        <w:spacing w:line="360" w:lineRule="auto"/>
        <w:ind w:left="1134" w:firstLine="549"/>
        <w:rPr>
          <w:rFonts w:ascii="Bookman Old Style" w:hAnsi="Bookman Old Style" w:cs="Arial"/>
          <w:sz w:val="24"/>
          <w:szCs w:val="24"/>
        </w:rPr>
      </w:pPr>
      <w:r w:rsidRPr="00163D38">
        <w:rPr>
          <w:rFonts w:ascii="Bookman Old Style" w:hAnsi="Bookman Old Style" w:cs="Arial"/>
          <w:sz w:val="24"/>
          <w:szCs w:val="24"/>
        </w:rPr>
        <w:t>Pras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men</w:t>
      </w:r>
      <w:r w:rsidRPr="00163D38">
        <w:rPr>
          <w:rFonts w:ascii="Bookman Old Style" w:hAnsi="Bookman Old Style" w:cs="Arial"/>
          <w:sz w:val="24"/>
          <w:szCs w:val="24"/>
        </w:rPr>
        <w:t>y</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eb</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ban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epe</w:t>
      </w:r>
      <w:r w:rsidRPr="00163D38">
        <w:rPr>
          <w:rFonts w:ascii="Bookman Old Style" w:hAnsi="Bookman Old Style" w:cs="Arial"/>
          <w:sz w:val="24"/>
          <w:szCs w:val="24"/>
        </w:rPr>
        <w:t>rti</w:t>
      </w:r>
      <w:r w:rsidRPr="00163D38">
        <w:rPr>
          <w:rFonts w:ascii="Bookman Old Style" w:hAnsi="Bookman Old Style" w:cs="Arial"/>
          <w:spacing w:val="1"/>
          <w:sz w:val="24"/>
          <w:szCs w:val="24"/>
        </w:rPr>
        <w:t xml:space="preserve"> h</w:t>
      </w:r>
      <w:r w:rsidRPr="00163D38">
        <w:rPr>
          <w:rFonts w:ascii="Bookman Old Style" w:hAnsi="Bookman Old Style" w:cs="Arial"/>
          <w:spacing w:val="-1"/>
          <w:sz w:val="24"/>
          <w:szCs w:val="24"/>
        </w:rPr>
        <w:t>a</w:t>
      </w:r>
      <w:r w:rsidRPr="00163D38">
        <w:rPr>
          <w:rFonts w:ascii="Bookman Old Style" w:hAnsi="Bookman Old Style" w:cs="Arial"/>
          <w:sz w:val="24"/>
          <w:szCs w:val="24"/>
        </w:rPr>
        <w:t>ln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ru</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h s</w:t>
      </w:r>
      <w:r w:rsidRPr="00163D38">
        <w:rPr>
          <w:rFonts w:ascii="Bookman Old Style" w:hAnsi="Bookman Old Style" w:cs="Arial"/>
          <w:spacing w:val="1"/>
          <w:sz w:val="24"/>
          <w:szCs w:val="24"/>
        </w:rPr>
        <w:t>a</w:t>
      </w:r>
      <w:r w:rsidRPr="00163D38">
        <w:rPr>
          <w:rFonts w:ascii="Bookman Old Style" w:hAnsi="Bookman Old Style" w:cs="Arial"/>
          <w:sz w:val="24"/>
          <w:szCs w:val="24"/>
        </w:rPr>
        <w:t>kit,</w:t>
      </w:r>
      <w:r w:rsidRPr="00163D38">
        <w:rPr>
          <w:rFonts w:ascii="Bookman Old Style" w:hAnsi="Bookman Old Style" w:cs="Arial"/>
          <w:spacing w:val="1"/>
          <w:sz w:val="24"/>
          <w:szCs w:val="24"/>
        </w:rPr>
        <w:t xml:space="preserve"> ap</w:t>
      </w:r>
      <w:r w:rsidRPr="00163D38">
        <w:rPr>
          <w:rFonts w:ascii="Bookman Old Style" w:hAnsi="Bookman Old Style" w:cs="Arial"/>
          <w:spacing w:val="-1"/>
          <w:sz w:val="24"/>
          <w:szCs w:val="24"/>
        </w:rPr>
        <w:t>o</w:t>
      </w:r>
      <w:r w:rsidRPr="00163D38">
        <w:rPr>
          <w:rFonts w:ascii="Bookman Old Style" w:hAnsi="Bookman Old Style" w:cs="Arial"/>
          <w:sz w:val="24"/>
          <w:szCs w:val="24"/>
        </w:rPr>
        <w:t>tik,</w:t>
      </w:r>
      <w:r w:rsidRPr="00163D38">
        <w:rPr>
          <w:rFonts w:ascii="Bookman Old Style" w:hAnsi="Bookman Old Style" w:cs="Arial"/>
          <w:spacing w:val="1"/>
          <w:sz w:val="24"/>
          <w:szCs w:val="24"/>
        </w:rPr>
        <w:t xml:space="preserve"> ban</w:t>
      </w:r>
      <w:r w:rsidRPr="00163D38">
        <w:rPr>
          <w:rFonts w:ascii="Bookman Old Style" w:hAnsi="Bookman Old Style" w:cs="Arial"/>
          <w:spacing w:val="-2"/>
          <w:sz w:val="24"/>
          <w:szCs w:val="24"/>
        </w:rPr>
        <w:t>k</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po</w:t>
      </w:r>
      <w:r w:rsidRPr="00163D38">
        <w:rPr>
          <w:rFonts w:ascii="Bookman Old Style" w:hAnsi="Bookman Old Style" w:cs="Arial"/>
          <w:sz w:val="24"/>
          <w:szCs w:val="24"/>
        </w:rPr>
        <w:t>s,</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s</w:t>
      </w:r>
      <w:r w:rsidRPr="00163D38">
        <w:rPr>
          <w:rFonts w:ascii="Bookman Old Style" w:hAnsi="Bookman Old Style" w:cs="Arial"/>
          <w:sz w:val="24"/>
          <w:szCs w:val="24"/>
        </w:rPr>
        <w:t>in,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dm</w:t>
      </w:r>
      <w:r w:rsidRPr="00163D38">
        <w:rPr>
          <w:rFonts w:ascii="Bookman Old Style" w:hAnsi="Bookman Old Style" w:cs="Arial"/>
          <w:sz w:val="24"/>
          <w:szCs w:val="24"/>
        </w:rPr>
        <w:t>inist</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 xml:space="preserve"> peme</w:t>
      </w:r>
      <w:r w:rsidRPr="00163D38">
        <w:rPr>
          <w:rFonts w:ascii="Bookman Old Style" w:hAnsi="Bookman Old Style" w:cs="Arial"/>
          <w:sz w:val="24"/>
          <w:szCs w:val="24"/>
        </w:rPr>
        <w:t>r</w:t>
      </w:r>
      <w:r w:rsidRPr="00163D38">
        <w:rPr>
          <w:rFonts w:ascii="Bookman Old Style" w:hAnsi="Bookman Old Style" w:cs="Arial"/>
          <w:spacing w:val="-1"/>
          <w:sz w:val="24"/>
          <w:szCs w:val="24"/>
        </w:rPr>
        <w:t>in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ha</w:t>
      </w:r>
      <w:r w:rsidRPr="00163D38">
        <w:rPr>
          <w:rFonts w:ascii="Bookman Old Style" w:hAnsi="Bookman Old Style" w:cs="Arial"/>
          <w:sz w:val="24"/>
          <w:szCs w:val="24"/>
        </w:rPr>
        <w:t>n (p</w:t>
      </w:r>
      <w:r w:rsidRPr="00163D38">
        <w:rPr>
          <w:rFonts w:ascii="Bookman Old Style" w:hAnsi="Bookman Old Style" w:cs="Arial"/>
          <w:spacing w:val="1"/>
          <w:sz w:val="24"/>
          <w:szCs w:val="24"/>
        </w:rPr>
        <w:t>o</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pen</w:t>
      </w:r>
      <w:r w:rsidRPr="00163D38">
        <w:rPr>
          <w:rFonts w:ascii="Bookman Old Style" w:hAnsi="Bookman Old Style" w:cs="Arial"/>
          <w:spacing w:val="-1"/>
          <w:sz w:val="24"/>
          <w:szCs w:val="24"/>
        </w:rPr>
        <w:t>ga</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l</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is</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ti</w:t>
      </w:r>
      <w:r w:rsidRPr="00163D38">
        <w:rPr>
          <w:rFonts w:ascii="Bookman Old Style" w:hAnsi="Bookman Old Style" w:cs="Arial"/>
          <w:spacing w:val="3"/>
          <w:sz w:val="24"/>
          <w:szCs w:val="24"/>
        </w:rPr>
        <w:t>f</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6"/>
          <w:sz w:val="24"/>
          <w:szCs w:val="24"/>
        </w:rPr>
        <w:t>n</w:t>
      </w:r>
      <w:r w:rsidRPr="00163D38">
        <w:rPr>
          <w:rFonts w:ascii="Bookman Old Style" w:hAnsi="Bookman Old Style" w:cs="Arial"/>
          <w:spacing w:val="-1"/>
          <w:sz w:val="24"/>
          <w:szCs w:val="24"/>
        </w:rPr>
        <w:t>-</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in).</w:t>
      </w:r>
    </w:p>
    <w:p w:rsidR="00DF0AA2" w:rsidRPr="00163D38" w:rsidRDefault="00DF0AA2" w:rsidP="00DF0AA2">
      <w:pPr>
        <w:widowControl w:val="0"/>
        <w:autoSpaceDE w:val="0"/>
        <w:autoSpaceDN w:val="0"/>
        <w:adjustRightInd w:val="0"/>
        <w:spacing w:line="360" w:lineRule="auto"/>
        <w:ind w:left="1134" w:hanging="425"/>
        <w:rPr>
          <w:rFonts w:ascii="Bookman Old Style" w:hAnsi="Bookman Old Style" w:cs="Arial"/>
          <w:sz w:val="24"/>
          <w:szCs w:val="24"/>
        </w:rPr>
      </w:pPr>
      <w:r w:rsidRPr="00163D38">
        <w:rPr>
          <w:rFonts w:ascii="Bookman Old Style" w:hAnsi="Bookman Old Style" w:cs="Arial"/>
          <w:spacing w:val="1"/>
          <w:sz w:val="24"/>
          <w:szCs w:val="24"/>
        </w:rPr>
        <w:t>3</w:t>
      </w:r>
      <w:r>
        <w:rPr>
          <w:rFonts w:ascii="Bookman Old Style" w:hAnsi="Bookman Old Style" w:cs="Arial"/>
          <w:spacing w:val="1"/>
          <w:sz w:val="24"/>
          <w:szCs w:val="24"/>
        </w:rPr>
        <w:t>)</w:t>
      </w:r>
      <w:r>
        <w:rPr>
          <w:rFonts w:ascii="Bookman Old Style" w:hAnsi="Bookman Old Style" w:cs="Arial"/>
          <w:spacing w:val="1"/>
          <w:sz w:val="24"/>
          <w:szCs w:val="24"/>
        </w:rPr>
        <w:tab/>
      </w:r>
      <w:r w:rsidRPr="00163D38">
        <w:rPr>
          <w:rFonts w:ascii="Bookman Old Style" w:hAnsi="Bookman Old Style" w:cs="Arial"/>
          <w:spacing w:val="1"/>
          <w:sz w:val="24"/>
          <w:szCs w:val="24"/>
        </w:rPr>
        <w:t>P</w:t>
      </w:r>
      <w:r w:rsidRPr="00163D38">
        <w:rPr>
          <w:rFonts w:ascii="Bookman Old Style" w:hAnsi="Bookman Old Style" w:cs="Arial"/>
          <w:sz w:val="24"/>
          <w:szCs w:val="24"/>
        </w:rPr>
        <w:t>ras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taa</w:t>
      </w:r>
      <w:r w:rsidRPr="00163D38">
        <w:rPr>
          <w:rFonts w:ascii="Bookman Old Style" w:hAnsi="Bookman Old Style" w:cs="Arial"/>
          <w:sz w:val="24"/>
          <w:szCs w:val="24"/>
        </w:rPr>
        <w:t xml:space="preserve">n </w:t>
      </w:r>
    </w:p>
    <w:p w:rsidR="00DF0AA2" w:rsidRPr="00163D38" w:rsidRDefault="00DF0AA2" w:rsidP="00DF0AA2">
      <w:pPr>
        <w:widowControl w:val="0"/>
        <w:autoSpaceDE w:val="0"/>
        <w:autoSpaceDN w:val="0"/>
        <w:adjustRightInd w:val="0"/>
        <w:spacing w:line="360" w:lineRule="auto"/>
        <w:ind w:left="1417" w:hanging="283"/>
        <w:rPr>
          <w:rFonts w:ascii="Bookman Old Style" w:hAnsi="Bookman Old Style" w:cs="Arial"/>
          <w:sz w:val="24"/>
          <w:szCs w:val="24"/>
        </w:rPr>
      </w:pPr>
      <w:r w:rsidRPr="00163D38">
        <w:rPr>
          <w:rFonts w:ascii="Bookman Old Style" w:hAnsi="Bookman Old Style" w:cs="Arial"/>
          <w:spacing w:val="1"/>
          <w:sz w:val="24"/>
          <w:szCs w:val="24"/>
        </w:rPr>
        <w:t>a</w:t>
      </w:r>
      <w:r>
        <w:rPr>
          <w:rFonts w:ascii="Bookman Old Style" w:hAnsi="Bookman Old Style" w:cs="Arial"/>
          <w:spacing w:val="1"/>
          <w:sz w:val="24"/>
          <w:szCs w:val="24"/>
        </w:rPr>
        <w:t>)</w:t>
      </w:r>
      <w:r>
        <w:rPr>
          <w:rFonts w:ascii="Bookman Old Style" w:hAnsi="Bookman Old Style" w:cs="Arial"/>
          <w:sz w:val="24"/>
          <w:szCs w:val="24"/>
        </w:rPr>
        <w:tab/>
      </w:r>
      <w:r w:rsidRPr="00163D38">
        <w:rPr>
          <w:rFonts w:ascii="Bookman Old Style" w:hAnsi="Bookman Old Style" w:cs="Arial"/>
          <w:i/>
          <w:iCs/>
          <w:sz w:val="24"/>
          <w:szCs w:val="24"/>
        </w:rPr>
        <w:t>Rec</w:t>
      </w:r>
      <w:r w:rsidRPr="00163D38">
        <w:rPr>
          <w:rFonts w:ascii="Bookman Old Style" w:hAnsi="Bookman Old Style" w:cs="Arial"/>
          <w:i/>
          <w:iCs/>
          <w:spacing w:val="-1"/>
          <w:sz w:val="24"/>
          <w:szCs w:val="24"/>
        </w:rPr>
        <w:t>e</w:t>
      </w:r>
      <w:r w:rsidRPr="00163D38">
        <w:rPr>
          <w:rFonts w:ascii="Bookman Old Style" w:hAnsi="Bookman Old Style" w:cs="Arial"/>
          <w:i/>
          <w:iCs/>
          <w:spacing w:val="1"/>
          <w:sz w:val="24"/>
          <w:szCs w:val="24"/>
        </w:rPr>
        <w:t>p</w:t>
      </w:r>
      <w:r w:rsidRPr="00163D38">
        <w:rPr>
          <w:rFonts w:ascii="Bookman Old Style" w:hAnsi="Bookman Old Style" w:cs="Arial"/>
          <w:i/>
          <w:iCs/>
          <w:sz w:val="24"/>
          <w:szCs w:val="24"/>
        </w:rPr>
        <w:t>tive</w:t>
      </w:r>
      <w:r w:rsidRPr="00163D38">
        <w:rPr>
          <w:rFonts w:ascii="Bookman Old Style" w:hAnsi="Bookman Old Style" w:cs="Arial"/>
          <w:i/>
          <w:iCs/>
          <w:spacing w:val="1"/>
          <w:sz w:val="24"/>
          <w:szCs w:val="24"/>
        </w:rPr>
        <w:t xml:space="preserve"> </w:t>
      </w:r>
      <w:r w:rsidRPr="00163D38">
        <w:rPr>
          <w:rFonts w:ascii="Bookman Old Style" w:hAnsi="Bookman Old Style" w:cs="Arial"/>
          <w:i/>
          <w:iCs/>
          <w:spacing w:val="-2"/>
          <w:sz w:val="24"/>
          <w:szCs w:val="24"/>
        </w:rPr>
        <w:t>T</w:t>
      </w:r>
      <w:r w:rsidRPr="00163D38">
        <w:rPr>
          <w:rFonts w:ascii="Bookman Old Style" w:hAnsi="Bookman Old Style" w:cs="Arial"/>
          <w:i/>
          <w:iCs/>
          <w:spacing w:val="1"/>
          <w:sz w:val="24"/>
          <w:szCs w:val="24"/>
        </w:rPr>
        <w:t>ou</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i</w:t>
      </w:r>
      <w:r w:rsidRPr="00163D38">
        <w:rPr>
          <w:rFonts w:ascii="Bookman Old Style" w:hAnsi="Bookman Old Style" w:cs="Arial"/>
          <w:i/>
          <w:iCs/>
          <w:sz w:val="24"/>
          <w:szCs w:val="24"/>
        </w:rPr>
        <w:t>st</w:t>
      </w:r>
      <w:r w:rsidRPr="00163D38">
        <w:rPr>
          <w:rFonts w:ascii="Bookman Old Style" w:hAnsi="Bookman Old Style" w:cs="Arial"/>
          <w:i/>
          <w:iCs/>
          <w:spacing w:val="1"/>
          <w:sz w:val="24"/>
          <w:szCs w:val="24"/>
        </w:rPr>
        <w:t xml:space="preserve"> </w:t>
      </w:r>
      <w:r w:rsidRPr="00163D38">
        <w:rPr>
          <w:rFonts w:ascii="Bookman Old Style" w:hAnsi="Bookman Old Style" w:cs="Arial"/>
          <w:i/>
          <w:iCs/>
          <w:sz w:val="24"/>
          <w:szCs w:val="24"/>
        </w:rPr>
        <w:t>P</w:t>
      </w:r>
      <w:r w:rsidRPr="00163D38">
        <w:rPr>
          <w:rFonts w:ascii="Bookman Old Style" w:hAnsi="Bookman Old Style" w:cs="Arial"/>
          <w:i/>
          <w:iCs/>
          <w:spacing w:val="-3"/>
          <w:sz w:val="24"/>
          <w:szCs w:val="24"/>
        </w:rPr>
        <w:t>l</w:t>
      </w:r>
      <w:r w:rsidRPr="00163D38">
        <w:rPr>
          <w:rFonts w:ascii="Bookman Old Style" w:hAnsi="Bookman Old Style" w:cs="Arial"/>
          <w:i/>
          <w:iCs/>
          <w:spacing w:val="1"/>
          <w:sz w:val="24"/>
          <w:szCs w:val="24"/>
        </w:rPr>
        <w:t>an</w:t>
      </w:r>
      <w:r w:rsidRPr="00163D38">
        <w:rPr>
          <w:rFonts w:ascii="Bookman Old Style" w:hAnsi="Bookman Old Style" w:cs="Arial"/>
          <w:i/>
          <w:iCs/>
          <w:sz w:val="24"/>
          <w:szCs w:val="24"/>
        </w:rPr>
        <w:t>t</w:t>
      </w:r>
    </w:p>
    <w:p w:rsidR="00DF0AA2" w:rsidRPr="00163D38" w:rsidRDefault="00DF0AA2" w:rsidP="00DF0AA2">
      <w:pPr>
        <w:widowControl w:val="0"/>
        <w:autoSpaceDE w:val="0"/>
        <w:autoSpaceDN w:val="0"/>
        <w:adjustRightInd w:val="0"/>
        <w:spacing w:line="360" w:lineRule="auto"/>
        <w:ind w:left="1417" w:firstLine="567"/>
        <w:rPr>
          <w:rFonts w:ascii="Bookman Old Style" w:hAnsi="Bookman Old Style" w:cs="Arial"/>
          <w:sz w:val="24"/>
          <w:szCs w:val="24"/>
        </w:rPr>
      </w:pP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la </w:t>
      </w:r>
      <w:r w:rsidRPr="00163D38">
        <w:rPr>
          <w:rFonts w:ascii="Bookman Old Style" w:hAnsi="Bookman Old Style" w:cs="Arial"/>
          <w:spacing w:val="1"/>
          <w:sz w:val="24"/>
          <w:szCs w:val="24"/>
        </w:rPr>
        <w:t>be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u </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isasi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ia</w:t>
      </w:r>
      <w:r w:rsidRPr="00163D38">
        <w:rPr>
          <w:rFonts w:ascii="Bookman Old Style" w:hAnsi="Bookman Old Style" w:cs="Arial"/>
          <w:spacing w:val="1"/>
          <w:sz w:val="24"/>
          <w:szCs w:val="24"/>
        </w:rPr>
        <w:t>tann</w:t>
      </w:r>
      <w:r w:rsidRPr="00163D38">
        <w:rPr>
          <w:rFonts w:ascii="Bookman Old Style" w:hAnsi="Bookman Old Style" w:cs="Arial"/>
          <w:spacing w:val="-2"/>
          <w:sz w:val="24"/>
          <w:szCs w:val="24"/>
        </w:rPr>
        <w:t>y</w:t>
      </w:r>
      <w:r w:rsidRPr="00163D38">
        <w:rPr>
          <w:rFonts w:ascii="Bookman Old Style" w:hAnsi="Bookman Old Style" w:cs="Arial"/>
          <w:sz w:val="24"/>
          <w:szCs w:val="24"/>
        </w:rPr>
        <w:t>a k</w:t>
      </w:r>
      <w:r w:rsidRPr="00163D38">
        <w:rPr>
          <w:rFonts w:ascii="Bookman Old Style" w:hAnsi="Bookman Old Style" w:cs="Arial"/>
          <w:spacing w:val="1"/>
          <w:sz w:val="24"/>
          <w:szCs w:val="24"/>
        </w:rPr>
        <w:t>hu</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rs</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ap</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pad</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t</w:t>
      </w:r>
      <w:r w:rsidRPr="00163D38">
        <w:rPr>
          <w:rFonts w:ascii="Bookman Old Style" w:hAnsi="Bookman Old Style" w:cs="Arial"/>
          <w:sz w:val="24"/>
          <w:szCs w:val="24"/>
        </w:rPr>
        <w:t>u</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Pr>
          <w:rFonts w:ascii="Bookman Old Style" w:hAnsi="Bookman Old Style" w:cs="Arial"/>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itu: P</w:t>
      </w:r>
      <w:r w:rsidRPr="00163D38">
        <w:rPr>
          <w:rFonts w:ascii="Bookman Old Style" w:hAnsi="Bookman Old Style" w:cs="Arial"/>
          <w:spacing w:val="1"/>
          <w:sz w:val="24"/>
          <w:szCs w:val="24"/>
        </w:rPr>
        <w:t>e</w:t>
      </w:r>
      <w:r w:rsidRPr="00163D38">
        <w:rPr>
          <w:rFonts w:ascii="Bookman Old Style" w:hAnsi="Bookman Old Style" w:cs="Arial"/>
          <w:sz w:val="24"/>
          <w:szCs w:val="24"/>
        </w:rPr>
        <w:t>rus</w:t>
      </w:r>
      <w:r w:rsidRPr="00163D38">
        <w:rPr>
          <w:rFonts w:ascii="Bookman Old Style" w:hAnsi="Bookman Old Style" w:cs="Arial"/>
          <w:spacing w:val="1"/>
          <w:sz w:val="24"/>
          <w:szCs w:val="24"/>
        </w:rPr>
        <w:t>aha</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ia</w:t>
      </w:r>
      <w:r w:rsidRPr="00163D38">
        <w:rPr>
          <w:rFonts w:ascii="Bookman Old Style" w:hAnsi="Bookman Old Style" w:cs="Arial"/>
          <w:spacing w:val="1"/>
          <w:sz w:val="24"/>
          <w:szCs w:val="24"/>
        </w:rPr>
        <w:t>tann</w:t>
      </w:r>
      <w:r w:rsidRPr="00163D38">
        <w:rPr>
          <w:rFonts w:ascii="Bookman Old Style" w:hAnsi="Bookman Old Style" w:cs="Arial"/>
          <w:spacing w:val="-2"/>
          <w:sz w:val="24"/>
          <w:szCs w:val="24"/>
        </w:rPr>
        <w:t>y</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ada</w:t>
      </w:r>
      <w:r w:rsidRPr="00163D38">
        <w:rPr>
          <w:rFonts w:ascii="Bookman Old Style" w:hAnsi="Bookman Old Style" w:cs="Arial"/>
          <w:sz w:val="24"/>
          <w:szCs w:val="24"/>
        </w:rPr>
        <w:t xml:space="preserve">lah </w:t>
      </w:r>
      <w:r w:rsidRPr="00163D38">
        <w:rPr>
          <w:rFonts w:ascii="Bookman Old Style" w:hAnsi="Bookman Old Style" w:cs="Arial"/>
          <w:spacing w:val="1"/>
          <w:sz w:val="24"/>
          <w:szCs w:val="24"/>
        </w:rPr>
        <w:t>me</w:t>
      </w:r>
      <w:r w:rsidRPr="00163D38">
        <w:rPr>
          <w:rFonts w:ascii="Bookman Old Style" w:hAnsi="Bookman Old Style" w:cs="Arial"/>
          <w:sz w:val="24"/>
          <w:szCs w:val="24"/>
        </w:rPr>
        <w:t>re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na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o</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lak</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5"/>
          <w:sz w:val="24"/>
          <w:szCs w:val="24"/>
        </w:rPr>
        <w:t xml:space="preserve"> </w:t>
      </w:r>
      <w:r w:rsidRPr="00163D38">
        <w:rPr>
          <w:rFonts w:ascii="Bookman Old Style" w:hAnsi="Bookman Old Style" w:cs="Arial"/>
          <w:i/>
          <w:iCs/>
          <w:sz w:val="24"/>
          <w:szCs w:val="24"/>
        </w:rPr>
        <w:t>(to</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r</w:t>
      </w:r>
      <w:r w:rsidRPr="00163D38">
        <w:rPr>
          <w:rFonts w:ascii="Bookman Old Style" w:hAnsi="Bookman Old Style" w:cs="Arial"/>
          <w:i/>
          <w:iCs/>
          <w:spacing w:val="3"/>
          <w:sz w:val="24"/>
          <w:szCs w:val="24"/>
        </w:rPr>
        <w:t xml:space="preserve"> </w:t>
      </w:r>
      <w:r w:rsidRPr="00163D38">
        <w:rPr>
          <w:rFonts w:ascii="Bookman Old Style" w:hAnsi="Bookman Old Style" w:cs="Arial"/>
          <w:i/>
          <w:iCs/>
          <w:spacing w:val="1"/>
          <w:sz w:val="24"/>
          <w:szCs w:val="24"/>
        </w:rPr>
        <w:t>o</w:t>
      </w:r>
      <w:r w:rsidRPr="00163D38">
        <w:rPr>
          <w:rFonts w:ascii="Bookman Old Style" w:hAnsi="Bookman Old Style" w:cs="Arial"/>
          <w:i/>
          <w:iCs/>
          <w:spacing w:val="-1"/>
          <w:sz w:val="24"/>
          <w:szCs w:val="24"/>
        </w:rPr>
        <w:t>p</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rat</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 xml:space="preserve">r </w:t>
      </w:r>
      <w:r w:rsidRPr="00163D38">
        <w:rPr>
          <w:rFonts w:ascii="Bookman Old Style" w:hAnsi="Bookman Old Style" w:cs="Arial"/>
          <w:i/>
          <w:iCs/>
          <w:spacing w:val="1"/>
          <w:sz w:val="24"/>
          <w:szCs w:val="24"/>
        </w:rPr>
        <w:t>a</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d</w:t>
      </w:r>
      <w:r w:rsidRPr="00163D38">
        <w:rPr>
          <w:rFonts w:ascii="Bookman Old Style" w:hAnsi="Bookman Old Style" w:cs="Arial"/>
          <w:i/>
          <w:iCs/>
          <w:spacing w:val="4"/>
          <w:sz w:val="24"/>
          <w:szCs w:val="24"/>
        </w:rPr>
        <w:t xml:space="preserve"> </w:t>
      </w:r>
      <w:r w:rsidRPr="00163D38">
        <w:rPr>
          <w:rFonts w:ascii="Bookman Old Style" w:hAnsi="Bookman Old Style" w:cs="Arial"/>
          <w:i/>
          <w:iCs/>
          <w:sz w:val="24"/>
          <w:szCs w:val="24"/>
        </w:rPr>
        <w:t>tra</w:t>
      </w:r>
      <w:r w:rsidRPr="00163D38">
        <w:rPr>
          <w:rFonts w:ascii="Bookman Old Style" w:hAnsi="Bookman Old Style" w:cs="Arial"/>
          <w:i/>
          <w:iCs/>
          <w:spacing w:val="-2"/>
          <w:sz w:val="24"/>
          <w:szCs w:val="24"/>
        </w:rPr>
        <w:t>v</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l</w:t>
      </w:r>
      <w:r w:rsidRPr="00163D38">
        <w:rPr>
          <w:rFonts w:ascii="Bookman Old Style" w:hAnsi="Bookman Old Style" w:cs="Arial"/>
          <w:i/>
          <w:iCs/>
          <w:spacing w:val="3"/>
          <w:sz w:val="24"/>
          <w:szCs w:val="24"/>
        </w:rPr>
        <w:t xml:space="preserve"> </w:t>
      </w:r>
      <w:r w:rsidRPr="00163D38">
        <w:rPr>
          <w:rFonts w:ascii="Bookman Old Style" w:hAnsi="Bookman Old Style" w:cs="Arial"/>
          <w:i/>
          <w:iCs/>
          <w:spacing w:val="-1"/>
          <w:sz w:val="24"/>
          <w:szCs w:val="24"/>
        </w:rPr>
        <w:t>a</w:t>
      </w:r>
      <w:r w:rsidRPr="00163D38">
        <w:rPr>
          <w:rFonts w:ascii="Bookman Old Style" w:hAnsi="Bookman Old Style" w:cs="Arial"/>
          <w:i/>
          <w:iCs/>
          <w:spacing w:val="1"/>
          <w:sz w:val="24"/>
          <w:szCs w:val="24"/>
        </w:rPr>
        <w:t>ge</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t).</w:t>
      </w:r>
      <w:r w:rsidRPr="00163D38">
        <w:rPr>
          <w:rFonts w:ascii="Bookman Old Style" w:hAnsi="Bookman Old Style" w:cs="Arial"/>
          <w:i/>
          <w:iCs/>
          <w:spacing w:val="7"/>
          <w:sz w:val="24"/>
          <w:szCs w:val="24"/>
        </w:rPr>
        <w:t xml:space="preserve"> </w:t>
      </w:r>
      <w:r w:rsidRPr="00163D38">
        <w:rPr>
          <w:rFonts w:ascii="Bookman Old Style" w:hAnsi="Bookman Old Style" w:cs="Arial"/>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isasi</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pe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jel</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p</w:t>
      </w:r>
      <w:r w:rsidRPr="00163D38">
        <w:rPr>
          <w:rFonts w:ascii="Bookman Old Style" w:hAnsi="Bookman Old Style" w:cs="Arial"/>
          <w:sz w:val="24"/>
          <w:szCs w:val="24"/>
        </w:rPr>
        <w:t>r</w:t>
      </w:r>
      <w:r w:rsidRPr="00163D38">
        <w:rPr>
          <w:rFonts w:ascii="Bookman Old Style" w:hAnsi="Bookman Old Style" w:cs="Arial"/>
          <w:spacing w:val="-2"/>
          <w:sz w:val="24"/>
          <w:szCs w:val="24"/>
        </w:rPr>
        <w:t>o</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o</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p</w:t>
      </w:r>
      <w:r w:rsidRPr="00163D38">
        <w:rPr>
          <w:rFonts w:ascii="Bookman Old Style" w:hAnsi="Bookman Old Style" w:cs="Arial"/>
          <w:sz w:val="24"/>
          <w:szCs w:val="24"/>
        </w:rPr>
        <w:t>ro</w:t>
      </w:r>
      <w:r w:rsidRPr="00163D38">
        <w:rPr>
          <w:rFonts w:ascii="Bookman Old Style" w:hAnsi="Bookman Old Style" w:cs="Arial"/>
          <w:spacing w:val="1"/>
          <w:sz w:val="24"/>
          <w:szCs w:val="24"/>
        </w:rPr>
        <w:t>pa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t</w:t>
      </w:r>
      <w:r w:rsidRPr="00163D38">
        <w:rPr>
          <w:rFonts w:ascii="Bookman Old Style" w:hAnsi="Bookman Old Style" w:cs="Arial"/>
          <w:spacing w:val="-1"/>
          <w:sz w:val="24"/>
          <w:szCs w:val="24"/>
        </w:rPr>
        <w:t>en</w:t>
      </w:r>
      <w:r w:rsidRPr="00163D38">
        <w:rPr>
          <w:rFonts w:ascii="Bookman Old Style" w:hAnsi="Bookman Old Style" w:cs="Arial"/>
          <w:sz w:val="24"/>
          <w:szCs w:val="24"/>
        </w:rPr>
        <w:t>t</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ua</w:t>
      </w:r>
      <w:r w:rsidRPr="00163D38">
        <w:rPr>
          <w:rFonts w:ascii="Bookman Old Style" w:hAnsi="Bookman Old Style" w:cs="Arial"/>
          <w:sz w:val="24"/>
          <w:szCs w:val="24"/>
        </w:rPr>
        <w:t xml:space="preserve">tu </w:t>
      </w:r>
      <w:r w:rsidRPr="00163D38">
        <w:rPr>
          <w:rFonts w:ascii="Bookman Old Style" w:hAnsi="Bookman Old Style" w:cs="Arial"/>
          <w:spacing w:val="1"/>
          <w:sz w:val="24"/>
          <w:szCs w:val="24"/>
        </w:rPr>
        <w:t>dae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j</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i/>
          <w:iCs/>
          <w:sz w:val="24"/>
          <w:szCs w:val="24"/>
        </w:rPr>
        <w:t>To</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i</w:t>
      </w:r>
      <w:r w:rsidRPr="00163D38">
        <w:rPr>
          <w:rFonts w:ascii="Bookman Old Style" w:hAnsi="Bookman Old Style" w:cs="Arial"/>
          <w:i/>
          <w:iCs/>
          <w:sz w:val="24"/>
          <w:szCs w:val="24"/>
        </w:rPr>
        <w:t>st</w:t>
      </w:r>
      <w:r w:rsidRPr="00163D38">
        <w:rPr>
          <w:rFonts w:ascii="Bookman Old Style" w:hAnsi="Bookman Old Style" w:cs="Arial"/>
          <w:i/>
          <w:iCs/>
          <w:spacing w:val="2"/>
          <w:sz w:val="24"/>
          <w:szCs w:val="24"/>
        </w:rPr>
        <w:t xml:space="preserve"> </w:t>
      </w:r>
      <w:r w:rsidRPr="00163D38">
        <w:rPr>
          <w:rFonts w:ascii="Bookman Old Style" w:hAnsi="Bookman Old Style" w:cs="Arial"/>
          <w:i/>
          <w:iCs/>
          <w:sz w:val="24"/>
          <w:szCs w:val="24"/>
        </w:rPr>
        <w:t>I</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f</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r</w:t>
      </w:r>
      <w:r w:rsidRPr="00163D38">
        <w:rPr>
          <w:rFonts w:ascii="Bookman Old Style" w:hAnsi="Bookman Old Style" w:cs="Arial"/>
          <w:i/>
          <w:iCs/>
          <w:spacing w:val="-4"/>
          <w:sz w:val="24"/>
          <w:szCs w:val="24"/>
        </w:rPr>
        <w:t>m</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ti</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n Ce</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t</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r</w:t>
      </w:r>
      <w:r w:rsidRPr="00163D38">
        <w:rPr>
          <w:rFonts w:ascii="Bookman Old Style" w:hAnsi="Bookman Old Style" w:cs="Arial"/>
          <w:i/>
          <w:iCs/>
          <w:spacing w:val="4"/>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4"/>
          <w:sz w:val="24"/>
          <w:szCs w:val="24"/>
        </w:rPr>
        <w:t xml:space="preserve"> </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i</w:t>
      </w:r>
      <w:r w:rsidRPr="00163D38">
        <w:rPr>
          <w:rFonts w:ascii="Bookman Old Style" w:hAnsi="Bookman Old Style" w:cs="Arial"/>
          <w:i/>
          <w:iCs/>
          <w:spacing w:val="-1"/>
          <w:sz w:val="24"/>
          <w:szCs w:val="24"/>
        </w:rPr>
        <w:t>r</w:t>
      </w:r>
      <w:r w:rsidRPr="00163D38">
        <w:rPr>
          <w:rFonts w:ascii="Bookman Old Style" w:hAnsi="Bookman Old Style" w:cs="Arial"/>
          <w:i/>
          <w:iCs/>
          <w:spacing w:val="1"/>
          <w:sz w:val="24"/>
          <w:szCs w:val="24"/>
        </w:rPr>
        <w:t>po</w:t>
      </w:r>
      <w:r w:rsidRPr="00163D38">
        <w:rPr>
          <w:rFonts w:ascii="Bookman Old Style" w:hAnsi="Bookman Old Style" w:cs="Arial"/>
          <w:i/>
          <w:iCs/>
          <w:sz w:val="24"/>
          <w:szCs w:val="24"/>
        </w:rPr>
        <w:t xml:space="preserve">rt,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i</w:t>
      </w:r>
      <w:r w:rsidRPr="00163D38">
        <w:rPr>
          <w:rFonts w:ascii="Bookman Old Style" w:hAnsi="Bookman Old Style" w:cs="Arial"/>
          <w:spacing w:val="-2"/>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tu</w:t>
      </w:r>
      <w:r w:rsidRPr="00163D38">
        <w:rPr>
          <w:rFonts w:ascii="Bookman Old Style" w:hAnsi="Bookman Old Style" w:cs="Arial"/>
          <w:spacing w:val="4"/>
          <w:sz w:val="24"/>
          <w:szCs w:val="24"/>
        </w:rPr>
        <w:t xml:space="preserve"> </w:t>
      </w:r>
      <w:r w:rsidRPr="00163D38">
        <w:rPr>
          <w:rFonts w:ascii="Bookman Old Style" w:hAnsi="Bookman Old Style" w:cs="Arial"/>
          <w:i/>
          <w:iCs/>
          <w:sz w:val="24"/>
          <w:szCs w:val="24"/>
        </w:rPr>
        <w:t>res</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rt</w:t>
      </w:r>
      <w:r w:rsidRPr="00163D38">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1418" w:hanging="284"/>
        <w:rPr>
          <w:rFonts w:ascii="Bookman Old Style" w:hAnsi="Bookman Old Style" w:cs="Arial"/>
          <w:sz w:val="24"/>
          <w:szCs w:val="24"/>
        </w:rPr>
      </w:pPr>
      <w:r w:rsidRPr="00163D38">
        <w:rPr>
          <w:rFonts w:ascii="Bookman Old Style" w:hAnsi="Bookman Old Style" w:cs="Arial"/>
          <w:spacing w:val="1"/>
          <w:sz w:val="24"/>
          <w:szCs w:val="24"/>
        </w:rPr>
        <w:t>b</w:t>
      </w:r>
      <w:r>
        <w:rPr>
          <w:rFonts w:ascii="Bookman Old Style" w:hAnsi="Bookman Old Style" w:cs="Arial"/>
          <w:sz w:val="24"/>
          <w:szCs w:val="24"/>
        </w:rPr>
        <w:t>)</w:t>
      </w:r>
      <w:r>
        <w:rPr>
          <w:rFonts w:ascii="Bookman Old Style" w:hAnsi="Bookman Old Style" w:cs="Arial"/>
          <w:spacing w:val="1"/>
          <w:sz w:val="24"/>
          <w:szCs w:val="24"/>
        </w:rPr>
        <w:tab/>
      </w:r>
      <w:r w:rsidRPr="00163D38">
        <w:rPr>
          <w:rFonts w:ascii="Bookman Old Style" w:hAnsi="Bookman Old Style" w:cs="Arial"/>
          <w:i/>
          <w:iCs/>
          <w:sz w:val="24"/>
          <w:szCs w:val="24"/>
        </w:rPr>
        <w:t>Resi</w:t>
      </w:r>
      <w:r w:rsidRPr="00163D38">
        <w:rPr>
          <w:rFonts w:ascii="Bookman Old Style" w:hAnsi="Bookman Old Style" w:cs="Arial"/>
          <w:i/>
          <w:iCs/>
          <w:spacing w:val="-1"/>
          <w:sz w:val="24"/>
          <w:szCs w:val="24"/>
        </w:rPr>
        <w:t>d</w:t>
      </w:r>
      <w:r w:rsidRPr="00163D38">
        <w:rPr>
          <w:rFonts w:ascii="Bookman Old Style" w:hAnsi="Bookman Old Style" w:cs="Arial"/>
          <w:i/>
          <w:iCs/>
          <w:spacing w:val="1"/>
          <w:sz w:val="24"/>
          <w:szCs w:val="24"/>
        </w:rPr>
        <w:t>en</w:t>
      </w:r>
      <w:r w:rsidRPr="00163D38">
        <w:rPr>
          <w:rFonts w:ascii="Bookman Old Style" w:hAnsi="Bookman Old Style" w:cs="Arial"/>
          <w:i/>
          <w:iCs/>
          <w:sz w:val="24"/>
          <w:szCs w:val="24"/>
        </w:rPr>
        <w:t>t</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 xml:space="preserve">l </w:t>
      </w:r>
      <w:r w:rsidRPr="00163D38">
        <w:rPr>
          <w:rFonts w:ascii="Bookman Old Style" w:hAnsi="Bookman Old Style" w:cs="Arial"/>
          <w:i/>
          <w:iCs/>
          <w:spacing w:val="-3"/>
          <w:sz w:val="24"/>
          <w:szCs w:val="24"/>
        </w:rPr>
        <w:t>T</w:t>
      </w:r>
      <w:r w:rsidRPr="00163D38">
        <w:rPr>
          <w:rFonts w:ascii="Bookman Old Style" w:hAnsi="Bookman Old Style" w:cs="Arial"/>
          <w:i/>
          <w:iCs/>
          <w:spacing w:val="1"/>
          <w:sz w:val="24"/>
          <w:szCs w:val="24"/>
        </w:rPr>
        <w:t>ou</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i</w:t>
      </w:r>
      <w:r w:rsidRPr="00163D38">
        <w:rPr>
          <w:rFonts w:ascii="Bookman Old Style" w:hAnsi="Bookman Old Style" w:cs="Arial"/>
          <w:i/>
          <w:iCs/>
          <w:sz w:val="24"/>
          <w:szCs w:val="24"/>
        </w:rPr>
        <w:t>st</w:t>
      </w:r>
      <w:r>
        <w:rPr>
          <w:rFonts w:ascii="Bookman Old Style" w:hAnsi="Bookman Old Style" w:cs="Arial"/>
          <w:i/>
          <w:iCs/>
          <w:spacing w:val="1"/>
          <w:sz w:val="24"/>
          <w:szCs w:val="24"/>
        </w:rPr>
        <w:t xml:space="preserve"> </w:t>
      </w:r>
      <w:r w:rsidRPr="00163D38">
        <w:rPr>
          <w:rFonts w:ascii="Bookman Old Style" w:hAnsi="Bookman Old Style" w:cs="Arial"/>
          <w:i/>
          <w:iCs/>
          <w:spacing w:val="-2"/>
          <w:sz w:val="24"/>
          <w:szCs w:val="24"/>
        </w:rPr>
        <w:t>P</w:t>
      </w:r>
      <w:r w:rsidRPr="00163D38">
        <w:rPr>
          <w:rFonts w:ascii="Bookman Old Style" w:hAnsi="Bookman Old Style" w:cs="Arial"/>
          <w:i/>
          <w:iCs/>
          <w:sz w:val="24"/>
          <w:szCs w:val="24"/>
        </w:rPr>
        <w:t>la</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t</w:t>
      </w:r>
    </w:p>
    <w:p w:rsidR="00DF0AA2" w:rsidRDefault="00DF0AA2" w:rsidP="00DF0AA2">
      <w:pPr>
        <w:widowControl w:val="0"/>
        <w:autoSpaceDE w:val="0"/>
        <w:autoSpaceDN w:val="0"/>
        <w:adjustRightInd w:val="0"/>
        <w:spacing w:line="360" w:lineRule="auto"/>
        <w:ind w:left="1417" w:firstLine="567"/>
        <w:rPr>
          <w:rFonts w:ascii="Bookman Old Style" w:hAnsi="Bookman Old Style" w:cs="Arial"/>
          <w:sz w:val="24"/>
          <w:szCs w:val="24"/>
        </w:rPr>
      </w:pP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f</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l</w:t>
      </w:r>
      <w:r w:rsidRPr="00163D38">
        <w:rPr>
          <w:rFonts w:ascii="Bookman Old Style" w:hAnsi="Bookman Old Style" w:cs="Arial"/>
          <w:sz w:val="24"/>
          <w:szCs w:val="24"/>
        </w:rPr>
        <w:t>it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3"/>
          <w:sz w:val="24"/>
          <w:szCs w:val="24"/>
        </w:rPr>
        <w:t xml:space="preserve"> </w:t>
      </w:r>
      <w:r w:rsidRPr="008549CF">
        <w:rPr>
          <w:rFonts w:ascii="Bookman Old Style" w:hAnsi="Bookman Old Style" w:cs="Arial"/>
          <w:sz w:val="24"/>
          <w:szCs w:val="24"/>
        </w:rPr>
        <w:t>yang</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mp</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da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ra</w:t>
      </w:r>
      <w:r w:rsidRPr="00163D38">
        <w:rPr>
          <w:rFonts w:ascii="Bookman Old Style" w:hAnsi="Bookman Old Style" w:cs="Arial"/>
          <w:spacing w:val="4"/>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w:t>
      </w:r>
      <w:r w:rsidRPr="00163D38">
        <w:rPr>
          <w:rFonts w:ascii="Bookman Old Style" w:hAnsi="Bookman Old Style" w:cs="Arial"/>
          <w:sz w:val="24"/>
          <w:szCs w:val="24"/>
        </w:rPr>
        <w:t>in</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 </w:t>
      </w:r>
      <w:r w:rsidRPr="00163D38">
        <w:rPr>
          <w:rFonts w:ascii="Bookman Old Style" w:hAnsi="Bookman Old Style" w:cs="Arial"/>
          <w:spacing w:val="1"/>
          <w:sz w:val="24"/>
          <w:szCs w:val="24"/>
        </w:rPr>
        <w:t>un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ktu</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ju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Pr>
          <w:rFonts w:ascii="Bookman Old Style" w:hAnsi="Bookman Old Style" w:cs="Arial"/>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z w:val="24"/>
          <w:szCs w:val="24"/>
        </w:rPr>
        <w:t>e</w:t>
      </w:r>
      <w:r>
        <w:rPr>
          <w:rFonts w:ascii="Bookman Old Style" w:hAnsi="Bookman Old Style" w:cs="Arial"/>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66"/>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l</w:t>
      </w:r>
      <w:r w:rsidRPr="00163D38">
        <w:rPr>
          <w:rFonts w:ascii="Bookman Old Style" w:hAnsi="Bookman Old Style" w:cs="Arial"/>
          <w:spacing w:val="4"/>
          <w:sz w:val="24"/>
          <w:szCs w:val="24"/>
        </w:rPr>
        <w:t>o</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po</w:t>
      </w:r>
      <w:r w:rsidRPr="00163D38">
        <w:rPr>
          <w:rFonts w:ascii="Bookman Old Style" w:hAnsi="Bookman Old Style" w:cs="Arial"/>
          <w:sz w:val="24"/>
          <w:szCs w:val="24"/>
        </w:rPr>
        <w:t>k</w:t>
      </w:r>
      <w:r>
        <w:rPr>
          <w:rFonts w:ascii="Bookman Old Style" w:hAnsi="Bookman Old Style" w:cs="Arial"/>
          <w:sz w:val="24"/>
          <w:szCs w:val="24"/>
        </w:rPr>
        <w:t xml:space="preserve"> </w:t>
      </w:r>
      <w:r w:rsidRPr="00163D38">
        <w:rPr>
          <w:rFonts w:ascii="Bookman Old Style" w:hAnsi="Bookman Old Style" w:cs="Arial"/>
          <w:sz w:val="24"/>
          <w:szCs w:val="24"/>
        </w:rPr>
        <w:t>ini</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lah</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u</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65"/>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da</w:t>
      </w:r>
      <w:r w:rsidRPr="00163D38">
        <w:rPr>
          <w:rFonts w:ascii="Bookman Old Style" w:hAnsi="Bookman Old Style" w:cs="Arial"/>
          <w:sz w:val="24"/>
          <w:szCs w:val="24"/>
        </w:rPr>
        <w:t>si</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w</w:t>
      </w:r>
      <w:r w:rsidRPr="00163D38">
        <w:rPr>
          <w:rFonts w:ascii="Bookman Old Style" w:hAnsi="Bookman Old Style" w:cs="Arial"/>
          <w:spacing w:val="1"/>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ju</w:t>
      </w:r>
      <w:r w:rsidRPr="00163D38">
        <w:rPr>
          <w:rFonts w:ascii="Bookman Old Style" w:hAnsi="Bookman Old Style" w:cs="Arial"/>
          <w:spacing w:val="-1"/>
          <w:sz w:val="24"/>
          <w:szCs w:val="24"/>
        </w:rPr>
        <w:t>g</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eg</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 xml:space="preserve"> ben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 xml:space="preserve">rumah </w:t>
      </w:r>
      <w:r w:rsidRPr="00163D38">
        <w:rPr>
          <w:rFonts w:ascii="Bookman Old Style" w:hAnsi="Bookman Old Style" w:cs="Arial"/>
          <w:spacing w:val="1"/>
          <w:sz w:val="24"/>
          <w:szCs w:val="24"/>
        </w:rPr>
        <w:t>ma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 rest</w:t>
      </w:r>
      <w:r w:rsidRPr="00163D38">
        <w:rPr>
          <w:rFonts w:ascii="Bookman Old Style" w:hAnsi="Bookman Old Style" w:cs="Arial"/>
          <w:spacing w:val="1"/>
          <w:sz w:val="24"/>
          <w:szCs w:val="24"/>
        </w:rPr>
        <w:t>o</w:t>
      </w:r>
      <w:r w:rsidRPr="00163D38">
        <w:rPr>
          <w:rFonts w:ascii="Bookman Old Style" w:hAnsi="Bookman Old Style" w:cs="Arial"/>
          <w:sz w:val="24"/>
          <w:szCs w:val="24"/>
        </w:rPr>
        <w:t>ran</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da</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z w:val="24"/>
          <w:szCs w:val="24"/>
        </w:rPr>
        <w:t>isal</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ho</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l,</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o</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o</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l</w:t>
      </w:r>
      <w:r w:rsidRPr="00163D38">
        <w:rPr>
          <w:rFonts w:ascii="Bookman Old Style" w:hAnsi="Bookman Old Style" w:cs="Arial"/>
          <w:spacing w:val="3"/>
          <w:sz w:val="24"/>
          <w:szCs w:val="24"/>
        </w:rPr>
        <w:t xml:space="preserve"> </w:t>
      </w:r>
      <w:r w:rsidRPr="00163D38">
        <w:rPr>
          <w:rFonts w:ascii="Bookman Old Style" w:hAnsi="Bookman Old Style" w:cs="Arial"/>
          <w:spacing w:val="-3"/>
          <w:sz w:val="24"/>
          <w:szCs w:val="24"/>
        </w:rPr>
        <w:t>(</w:t>
      </w:r>
      <w:r w:rsidRPr="00163D38">
        <w:rPr>
          <w:rFonts w:ascii="Bookman Old Style" w:hAnsi="Bookman Old Style" w:cs="Arial"/>
          <w:spacing w:val="1"/>
          <w:sz w:val="24"/>
          <w:szCs w:val="24"/>
        </w:rPr>
        <w:t>mo</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l</w:t>
      </w:r>
      <w:r w:rsidRPr="00163D38">
        <w:rPr>
          <w:rFonts w:ascii="Bookman Old Style" w:hAnsi="Bookman Old Style" w:cs="Arial"/>
          <w:spacing w:val="-1"/>
          <w:sz w:val="24"/>
          <w:szCs w:val="24"/>
        </w:rPr>
        <w:t>)</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w:t>
      </w:r>
      <w:r w:rsidRPr="00163D38">
        <w:rPr>
          <w:rFonts w:ascii="Bookman Old Style" w:hAnsi="Bookman Old Style" w:cs="Arial"/>
          <w:spacing w:val="1"/>
          <w:sz w:val="24"/>
          <w:szCs w:val="24"/>
        </w:rPr>
        <w:t>ma</w:t>
      </w:r>
      <w:r w:rsidRPr="00163D38">
        <w:rPr>
          <w:rFonts w:ascii="Bookman Old Style" w:hAnsi="Bookman Old Style" w:cs="Arial"/>
          <w:sz w:val="24"/>
          <w:szCs w:val="24"/>
        </w:rPr>
        <w:t>,</w:t>
      </w:r>
      <w:r w:rsidRPr="00163D38">
        <w:rPr>
          <w:rFonts w:ascii="Bookman Old Style" w:hAnsi="Bookman Old Style" w:cs="Arial"/>
          <w:spacing w:val="12"/>
          <w:sz w:val="24"/>
          <w:szCs w:val="24"/>
        </w:rPr>
        <w:t xml:space="preserve"> </w:t>
      </w:r>
      <w:r w:rsidRPr="00163D38">
        <w:rPr>
          <w:rFonts w:ascii="Bookman Old Style" w:hAnsi="Bookman Old Style" w:cs="Arial"/>
          <w:i/>
          <w:iCs/>
          <w:spacing w:val="-1"/>
          <w:sz w:val="24"/>
          <w:szCs w:val="24"/>
        </w:rPr>
        <w:t>h</w:t>
      </w:r>
      <w:r w:rsidRPr="00163D38">
        <w:rPr>
          <w:rFonts w:ascii="Bookman Old Style" w:hAnsi="Bookman Old Style" w:cs="Arial"/>
          <w:i/>
          <w:iCs/>
          <w:spacing w:val="1"/>
          <w:sz w:val="24"/>
          <w:szCs w:val="24"/>
        </w:rPr>
        <w:t>o</w:t>
      </w:r>
      <w:r w:rsidRPr="00163D38">
        <w:rPr>
          <w:rFonts w:ascii="Bookman Old Style" w:hAnsi="Bookman Old Style" w:cs="Arial"/>
          <w:i/>
          <w:iCs/>
          <w:spacing w:val="-3"/>
          <w:sz w:val="24"/>
          <w:szCs w:val="24"/>
        </w:rPr>
        <w:t>m</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st</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y, c</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t</w:t>
      </w:r>
      <w:r w:rsidRPr="00163D38">
        <w:rPr>
          <w:rFonts w:ascii="Bookman Old Style" w:hAnsi="Bookman Old Style" w:cs="Arial"/>
          <w:i/>
          <w:iCs/>
          <w:spacing w:val="1"/>
          <w:sz w:val="24"/>
          <w:szCs w:val="24"/>
        </w:rPr>
        <w:t>t</w:t>
      </w:r>
      <w:r w:rsidRPr="00163D38">
        <w:rPr>
          <w:rFonts w:ascii="Bookman Old Style" w:hAnsi="Bookman Old Style" w:cs="Arial"/>
          <w:i/>
          <w:iCs/>
          <w:spacing w:val="-1"/>
          <w:sz w:val="24"/>
          <w:szCs w:val="24"/>
        </w:rPr>
        <w:t>a</w:t>
      </w:r>
      <w:r w:rsidRPr="00163D38">
        <w:rPr>
          <w:rFonts w:ascii="Bookman Old Style" w:hAnsi="Bookman Old Style" w:cs="Arial"/>
          <w:i/>
          <w:iCs/>
          <w:spacing w:val="1"/>
          <w:sz w:val="24"/>
          <w:szCs w:val="24"/>
        </w:rPr>
        <w:t>ge</w:t>
      </w:r>
      <w:r w:rsidRPr="00163D38">
        <w:rPr>
          <w:rFonts w:ascii="Bookman Old Style" w:hAnsi="Bookman Old Style" w:cs="Arial"/>
          <w:i/>
          <w:iCs/>
          <w:sz w:val="24"/>
          <w:szCs w:val="24"/>
        </w:rPr>
        <w:t>s,</w:t>
      </w:r>
      <w:r w:rsidRPr="00163D38">
        <w:rPr>
          <w:rFonts w:ascii="Bookman Old Style" w:hAnsi="Bookman Old Style" w:cs="Arial"/>
          <w:i/>
          <w:iCs/>
          <w:spacing w:val="3"/>
          <w:sz w:val="24"/>
          <w:szCs w:val="24"/>
        </w:rPr>
        <w:t xml:space="preserve"> </w:t>
      </w:r>
      <w:r w:rsidRPr="00163D38">
        <w:rPr>
          <w:rFonts w:ascii="Bookman Old Style" w:hAnsi="Bookman Old Style" w:cs="Arial"/>
          <w:i/>
          <w:iCs/>
          <w:spacing w:val="-2"/>
          <w:sz w:val="24"/>
          <w:szCs w:val="24"/>
        </w:rPr>
        <w:t>c</w:t>
      </w:r>
      <w:r w:rsidRPr="00163D38">
        <w:rPr>
          <w:rFonts w:ascii="Bookman Old Style" w:hAnsi="Bookman Old Style" w:cs="Arial"/>
          <w:i/>
          <w:iCs/>
          <w:spacing w:val="1"/>
          <w:sz w:val="24"/>
          <w:szCs w:val="24"/>
        </w:rPr>
        <w:t>a</w:t>
      </w:r>
      <w:r w:rsidRPr="00163D38">
        <w:rPr>
          <w:rFonts w:ascii="Bookman Old Style" w:hAnsi="Bookman Old Style" w:cs="Arial"/>
          <w:i/>
          <w:iCs/>
          <w:spacing w:val="-3"/>
          <w:sz w:val="24"/>
          <w:szCs w:val="24"/>
        </w:rPr>
        <w:t>m</w:t>
      </w:r>
      <w:r w:rsidRPr="00163D38">
        <w:rPr>
          <w:rFonts w:ascii="Bookman Old Style" w:hAnsi="Bookman Old Style" w:cs="Arial"/>
          <w:i/>
          <w:iCs/>
          <w:spacing w:val="1"/>
          <w:sz w:val="24"/>
          <w:szCs w:val="24"/>
        </w:rPr>
        <w:t>p</w:t>
      </w:r>
      <w:r w:rsidRPr="00163D38">
        <w:rPr>
          <w:rFonts w:ascii="Bookman Old Style" w:hAnsi="Bookman Old Style" w:cs="Arial"/>
          <w:i/>
          <w:iCs/>
          <w:sz w:val="24"/>
          <w:szCs w:val="24"/>
        </w:rPr>
        <w:t>in</w:t>
      </w:r>
      <w:r w:rsidRPr="00163D38">
        <w:rPr>
          <w:rFonts w:ascii="Bookman Old Style" w:hAnsi="Bookman Old Style" w:cs="Arial"/>
          <w:i/>
          <w:iCs/>
          <w:spacing w:val="1"/>
          <w:sz w:val="24"/>
          <w:szCs w:val="24"/>
        </w:rPr>
        <w:t>g</w:t>
      </w:r>
      <w:r w:rsidRPr="00163D38">
        <w:rPr>
          <w:rFonts w:ascii="Bookman Old Style" w:hAnsi="Bookman Old Style" w:cs="Arial"/>
          <w:i/>
          <w:iCs/>
          <w:sz w:val="24"/>
          <w:szCs w:val="24"/>
        </w:rPr>
        <w:t>,</w:t>
      </w:r>
      <w:r w:rsidRPr="00163D38">
        <w:rPr>
          <w:rFonts w:ascii="Bookman Old Style" w:hAnsi="Bookman Old Style" w:cs="Arial"/>
          <w:i/>
          <w:iCs/>
          <w:spacing w:val="3"/>
          <w:sz w:val="24"/>
          <w:szCs w:val="24"/>
        </w:rPr>
        <w:t xml:space="preserve"> </w:t>
      </w:r>
      <w:r w:rsidRPr="00163D38">
        <w:rPr>
          <w:rFonts w:ascii="Bookman Old Style" w:hAnsi="Bookman Old Style" w:cs="Arial"/>
          <w:i/>
          <w:iCs/>
          <w:sz w:val="24"/>
          <w:szCs w:val="24"/>
        </w:rPr>
        <w:t>y</w:t>
      </w:r>
      <w:r w:rsidRPr="00163D38">
        <w:rPr>
          <w:rFonts w:ascii="Bookman Old Style" w:hAnsi="Bookman Old Style" w:cs="Arial"/>
          <w:i/>
          <w:iCs/>
          <w:spacing w:val="-1"/>
          <w:sz w:val="24"/>
          <w:szCs w:val="24"/>
        </w:rPr>
        <w:t>o</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th</w:t>
      </w:r>
      <w:r w:rsidRPr="00163D38">
        <w:rPr>
          <w:rFonts w:ascii="Bookman Old Style" w:hAnsi="Bookman Old Style" w:cs="Arial"/>
          <w:i/>
          <w:iCs/>
          <w:spacing w:val="1"/>
          <w:sz w:val="24"/>
          <w:szCs w:val="24"/>
        </w:rPr>
        <w:t xml:space="preserve"> ho</w:t>
      </w:r>
      <w:r w:rsidRPr="00163D38">
        <w:rPr>
          <w:rFonts w:ascii="Bookman Old Style" w:hAnsi="Bookman Old Style" w:cs="Arial"/>
          <w:i/>
          <w:iCs/>
          <w:sz w:val="24"/>
          <w:szCs w:val="24"/>
        </w:rPr>
        <w:t>s</w:t>
      </w:r>
      <w:r w:rsidRPr="00163D38">
        <w:rPr>
          <w:rFonts w:ascii="Bookman Old Style" w:hAnsi="Bookman Old Style" w:cs="Arial"/>
          <w:i/>
          <w:iCs/>
          <w:spacing w:val="-2"/>
          <w:sz w:val="24"/>
          <w:szCs w:val="24"/>
        </w:rPr>
        <w:t>t</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l,</w:t>
      </w:r>
      <w:r w:rsidRPr="00163D38">
        <w:rPr>
          <w:rFonts w:ascii="Bookman Old Style" w:hAnsi="Bookman Old Style" w:cs="Arial"/>
          <w:i/>
          <w:iCs/>
          <w:spacing w:val="7"/>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rta rum</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rest</w:t>
      </w:r>
      <w:r w:rsidRPr="00163D38">
        <w:rPr>
          <w:rFonts w:ascii="Bookman Old Style" w:hAnsi="Bookman Old Style" w:cs="Arial"/>
          <w:spacing w:val="1"/>
          <w:sz w:val="24"/>
          <w:szCs w:val="24"/>
        </w:rPr>
        <w:t>o</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6"/>
          <w:sz w:val="24"/>
          <w:szCs w:val="24"/>
        </w:rPr>
        <w:t xml:space="preserve"> </w:t>
      </w:r>
      <w:r w:rsidRPr="00163D38">
        <w:rPr>
          <w:rFonts w:ascii="Bookman Old Style" w:hAnsi="Bookman Old Style" w:cs="Arial"/>
          <w:i/>
          <w:iCs/>
          <w:spacing w:val="-2"/>
          <w:sz w:val="24"/>
          <w:szCs w:val="24"/>
        </w:rPr>
        <w:t>s</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lf</w:t>
      </w:r>
      <w:r w:rsidRPr="00163D38">
        <w:rPr>
          <w:rFonts w:ascii="Bookman Old Style" w:hAnsi="Bookman Old Style" w:cs="Arial"/>
          <w:i/>
          <w:iCs/>
          <w:spacing w:val="-1"/>
          <w:sz w:val="24"/>
          <w:szCs w:val="24"/>
        </w:rPr>
        <w:t>-</w:t>
      </w:r>
      <w:r w:rsidRPr="00163D38">
        <w:rPr>
          <w:rFonts w:ascii="Bookman Old Style" w:hAnsi="Bookman Old Style" w:cs="Arial"/>
          <w:i/>
          <w:iCs/>
          <w:sz w:val="24"/>
          <w:szCs w:val="24"/>
        </w:rPr>
        <w:t>s</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rv</w:t>
      </w:r>
      <w:r w:rsidRPr="00163D38">
        <w:rPr>
          <w:rFonts w:ascii="Bookman Old Style" w:hAnsi="Bookman Old Style" w:cs="Arial"/>
          <w:i/>
          <w:iCs/>
          <w:spacing w:val="-1"/>
          <w:sz w:val="24"/>
          <w:szCs w:val="24"/>
        </w:rPr>
        <w:t>i</w:t>
      </w:r>
      <w:r w:rsidRPr="00163D38">
        <w:rPr>
          <w:rFonts w:ascii="Bookman Old Style" w:hAnsi="Bookman Old Style" w:cs="Arial"/>
          <w:i/>
          <w:iCs/>
          <w:sz w:val="24"/>
          <w:szCs w:val="24"/>
        </w:rPr>
        <w:t>c</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s, c</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f</w:t>
      </w:r>
      <w:r w:rsidRPr="00163D38">
        <w:rPr>
          <w:rFonts w:ascii="Bookman Old Style" w:hAnsi="Bookman Old Style" w:cs="Arial"/>
          <w:i/>
          <w:iCs/>
          <w:spacing w:val="1"/>
          <w:sz w:val="24"/>
          <w:szCs w:val="24"/>
        </w:rPr>
        <w:t>e</w:t>
      </w:r>
      <w:r w:rsidRPr="00163D38">
        <w:rPr>
          <w:rFonts w:ascii="Bookman Old Style" w:hAnsi="Bookman Old Style" w:cs="Arial"/>
          <w:i/>
          <w:iCs/>
          <w:spacing w:val="-2"/>
          <w:sz w:val="24"/>
          <w:szCs w:val="24"/>
        </w:rPr>
        <w:t>t</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i</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w:t>
      </w:r>
      <w:r w:rsidRPr="00163D38">
        <w:rPr>
          <w:rFonts w:ascii="Bookman Old Style" w:hAnsi="Bookman Old Style" w:cs="Arial"/>
          <w:i/>
          <w:iCs/>
          <w:spacing w:val="1"/>
          <w:sz w:val="24"/>
          <w:szCs w:val="24"/>
        </w:rPr>
        <w:t xml:space="preserve"> </w:t>
      </w:r>
      <w:r w:rsidRPr="00163D38">
        <w:rPr>
          <w:rFonts w:ascii="Bookman Old Style" w:hAnsi="Bookman Old Style" w:cs="Arial"/>
          <w:i/>
          <w:iCs/>
          <w:sz w:val="24"/>
          <w:szCs w:val="24"/>
        </w:rPr>
        <w:t>c</w:t>
      </w:r>
      <w:r w:rsidRPr="00163D38">
        <w:rPr>
          <w:rFonts w:ascii="Bookman Old Style" w:hAnsi="Bookman Old Style" w:cs="Arial"/>
          <w:i/>
          <w:iCs/>
          <w:spacing w:val="1"/>
          <w:sz w:val="24"/>
          <w:szCs w:val="24"/>
        </w:rPr>
        <w:t>o</w:t>
      </w:r>
      <w:r w:rsidRPr="00163D38">
        <w:rPr>
          <w:rFonts w:ascii="Bookman Old Style" w:hAnsi="Bookman Old Style" w:cs="Arial"/>
          <w:i/>
          <w:iCs/>
          <w:spacing w:val="-2"/>
          <w:sz w:val="24"/>
          <w:szCs w:val="24"/>
        </w:rPr>
        <w:t>f</w:t>
      </w:r>
      <w:r w:rsidRPr="00163D38">
        <w:rPr>
          <w:rFonts w:ascii="Bookman Old Style" w:hAnsi="Bookman Old Style" w:cs="Arial"/>
          <w:i/>
          <w:iCs/>
          <w:sz w:val="24"/>
          <w:szCs w:val="24"/>
        </w:rPr>
        <w:t>f</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e</w:t>
      </w:r>
      <w:r w:rsidRPr="00163D38">
        <w:rPr>
          <w:rFonts w:ascii="Bookman Old Style" w:hAnsi="Bookman Old Style" w:cs="Arial"/>
          <w:i/>
          <w:iCs/>
          <w:spacing w:val="-1"/>
          <w:sz w:val="24"/>
          <w:szCs w:val="24"/>
        </w:rPr>
        <w:t xml:space="preserve"> </w:t>
      </w:r>
      <w:r w:rsidRPr="00163D38">
        <w:rPr>
          <w:rFonts w:ascii="Bookman Old Style" w:hAnsi="Bookman Old Style" w:cs="Arial"/>
          <w:i/>
          <w:iCs/>
          <w:sz w:val="24"/>
          <w:szCs w:val="24"/>
        </w:rPr>
        <w:t>s</w:t>
      </w:r>
      <w:r w:rsidRPr="00163D38">
        <w:rPr>
          <w:rFonts w:ascii="Bookman Old Style" w:hAnsi="Bookman Old Style" w:cs="Arial"/>
          <w:i/>
          <w:iCs/>
          <w:spacing w:val="1"/>
          <w:sz w:val="24"/>
          <w:szCs w:val="24"/>
        </w:rPr>
        <w:t>h</w:t>
      </w:r>
      <w:r w:rsidRPr="00163D38">
        <w:rPr>
          <w:rFonts w:ascii="Bookman Old Style" w:hAnsi="Bookman Old Style" w:cs="Arial"/>
          <w:i/>
          <w:iCs/>
          <w:spacing w:val="-1"/>
          <w:sz w:val="24"/>
          <w:szCs w:val="24"/>
        </w:rPr>
        <w:t>o</w:t>
      </w:r>
      <w:r w:rsidRPr="00163D38">
        <w:rPr>
          <w:rFonts w:ascii="Bookman Old Style" w:hAnsi="Bookman Old Style" w:cs="Arial"/>
          <w:i/>
          <w:iCs/>
          <w:spacing w:val="1"/>
          <w:sz w:val="24"/>
          <w:szCs w:val="24"/>
        </w:rPr>
        <w:t>p</w:t>
      </w:r>
      <w:r w:rsidRPr="00163D38">
        <w:rPr>
          <w:rFonts w:ascii="Bookman Old Style" w:hAnsi="Bookman Old Style" w:cs="Arial"/>
          <w:i/>
          <w:iCs/>
          <w:sz w:val="24"/>
          <w:szCs w:val="24"/>
        </w:rPr>
        <w:t>,</w:t>
      </w:r>
      <w:r w:rsidRPr="00163D38">
        <w:rPr>
          <w:rFonts w:ascii="Bookman Old Style" w:hAnsi="Bookman Old Style" w:cs="Arial"/>
          <w:i/>
          <w:iCs/>
          <w:spacing w:val="-1"/>
          <w:sz w:val="24"/>
          <w:szCs w:val="24"/>
        </w:rPr>
        <w:t xml:space="preserve"> </w:t>
      </w:r>
      <w:r w:rsidRPr="00163D38">
        <w:rPr>
          <w:rFonts w:ascii="Bookman Old Style" w:hAnsi="Bookman Old Style" w:cs="Arial"/>
          <w:i/>
          <w:iCs/>
          <w:spacing w:val="1"/>
          <w:sz w:val="24"/>
          <w:szCs w:val="24"/>
        </w:rPr>
        <w:t>g</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i</w:t>
      </w:r>
      <w:r w:rsidRPr="00163D38">
        <w:rPr>
          <w:rFonts w:ascii="Bookman Old Style" w:hAnsi="Bookman Old Style" w:cs="Arial"/>
          <w:i/>
          <w:iCs/>
          <w:sz w:val="24"/>
          <w:szCs w:val="24"/>
        </w:rPr>
        <w:t>ll</w:t>
      </w:r>
      <w:r w:rsidRPr="00163D38">
        <w:rPr>
          <w:rFonts w:ascii="Bookman Old Style" w:hAnsi="Bookman Old Style" w:cs="Arial"/>
          <w:i/>
          <w:iCs/>
          <w:spacing w:val="-1"/>
          <w:sz w:val="24"/>
          <w:szCs w:val="24"/>
        </w:rPr>
        <w:t xml:space="preserve"> </w:t>
      </w:r>
      <w:r w:rsidRPr="00163D38">
        <w:rPr>
          <w:rFonts w:ascii="Bookman Old Style" w:hAnsi="Bookman Old Style" w:cs="Arial"/>
          <w:i/>
          <w:iCs/>
          <w:sz w:val="24"/>
          <w:szCs w:val="24"/>
        </w:rPr>
        <w:t>ro</w:t>
      </w:r>
      <w:r w:rsidRPr="00163D38">
        <w:rPr>
          <w:rFonts w:ascii="Bookman Old Style" w:hAnsi="Bookman Old Style" w:cs="Arial"/>
          <w:i/>
          <w:iCs/>
          <w:spacing w:val="1"/>
          <w:sz w:val="24"/>
          <w:szCs w:val="24"/>
        </w:rPr>
        <w:t>o</w:t>
      </w:r>
      <w:r w:rsidRPr="00163D38">
        <w:rPr>
          <w:rFonts w:ascii="Bookman Old Style" w:hAnsi="Bookman Old Style" w:cs="Arial"/>
          <w:i/>
          <w:iCs/>
          <w:spacing w:val="-3"/>
          <w:sz w:val="24"/>
          <w:szCs w:val="24"/>
        </w:rPr>
        <w:t>m</w:t>
      </w:r>
      <w:r w:rsidRPr="00163D38">
        <w:rPr>
          <w:rFonts w:ascii="Bookman Old Style" w:hAnsi="Bookman Old Style" w:cs="Arial"/>
          <w:i/>
          <w:iCs/>
          <w:sz w:val="24"/>
          <w:szCs w:val="24"/>
        </w:rPr>
        <w:t>,</w:t>
      </w:r>
      <w:r w:rsidRPr="00163D38">
        <w:rPr>
          <w:rFonts w:ascii="Bookman Old Style" w:hAnsi="Bookman Old Style" w:cs="Arial"/>
          <w:i/>
          <w:iCs/>
          <w:spacing w:val="1"/>
          <w:sz w:val="24"/>
          <w:szCs w:val="24"/>
        </w:rPr>
        <w:t xml:space="preserve"> ba</w:t>
      </w:r>
      <w:r w:rsidRPr="00163D38">
        <w:rPr>
          <w:rFonts w:ascii="Bookman Old Style" w:hAnsi="Bookman Old Style" w:cs="Arial"/>
          <w:i/>
          <w:iCs/>
          <w:sz w:val="24"/>
          <w:szCs w:val="24"/>
        </w:rPr>
        <w:t>r, t</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v</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rn,</w:t>
      </w:r>
      <w:r w:rsidRPr="00163D38">
        <w:rPr>
          <w:rFonts w:ascii="Bookman Old Style" w:hAnsi="Bookman Old Style" w:cs="Arial"/>
          <w:i/>
          <w:iCs/>
          <w:spacing w:val="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2"/>
          <w:sz w:val="24"/>
          <w:szCs w:val="24"/>
        </w:rPr>
        <w:t>n</w:t>
      </w:r>
      <w:r w:rsidRPr="00163D38">
        <w:rPr>
          <w:rFonts w:ascii="Bookman Old Style" w:hAnsi="Bookman Old Style" w:cs="Arial"/>
          <w:spacing w:val="-1"/>
          <w:sz w:val="24"/>
          <w:szCs w:val="24"/>
        </w:rPr>
        <w:t>-</w:t>
      </w:r>
      <w:r w:rsidRPr="00163D38">
        <w:rPr>
          <w:rFonts w:ascii="Bookman Old Style" w:hAnsi="Bookman Old Style" w:cs="Arial"/>
          <w:sz w:val="24"/>
          <w:szCs w:val="24"/>
        </w:rPr>
        <w:t>lai</w:t>
      </w:r>
      <w:r w:rsidRPr="00163D38">
        <w:rPr>
          <w:rFonts w:ascii="Bookman Old Style" w:hAnsi="Bookman Old Style" w:cs="Arial"/>
          <w:spacing w:val="1"/>
          <w:sz w:val="24"/>
          <w:szCs w:val="24"/>
        </w:rPr>
        <w:t>n</w:t>
      </w:r>
      <w:r w:rsidRPr="00163D38">
        <w:rPr>
          <w:rFonts w:ascii="Bookman Old Style" w:hAnsi="Bookman Old Style" w:cs="Arial"/>
          <w:sz w:val="24"/>
          <w:szCs w:val="24"/>
        </w:rPr>
        <w:t>.</w:t>
      </w:r>
    </w:p>
    <w:p w:rsidR="00235394" w:rsidRDefault="00235394" w:rsidP="00DF0AA2">
      <w:pPr>
        <w:widowControl w:val="0"/>
        <w:autoSpaceDE w:val="0"/>
        <w:autoSpaceDN w:val="0"/>
        <w:adjustRightInd w:val="0"/>
        <w:spacing w:line="360" w:lineRule="auto"/>
        <w:ind w:left="1417" w:firstLine="567"/>
        <w:rPr>
          <w:rFonts w:ascii="Bookman Old Style" w:hAnsi="Bookman Old Style" w:cs="Arial"/>
          <w:sz w:val="24"/>
          <w:szCs w:val="24"/>
        </w:rPr>
      </w:pPr>
    </w:p>
    <w:p w:rsidR="002F1804" w:rsidRPr="00163D38" w:rsidRDefault="002F1804" w:rsidP="00DF0AA2">
      <w:pPr>
        <w:widowControl w:val="0"/>
        <w:autoSpaceDE w:val="0"/>
        <w:autoSpaceDN w:val="0"/>
        <w:adjustRightInd w:val="0"/>
        <w:spacing w:line="360" w:lineRule="auto"/>
        <w:ind w:left="1417" w:firstLine="567"/>
        <w:rPr>
          <w:rFonts w:ascii="Bookman Old Style" w:hAnsi="Bookman Old Style" w:cs="Arial"/>
          <w:sz w:val="24"/>
          <w:szCs w:val="24"/>
        </w:rPr>
      </w:pPr>
    </w:p>
    <w:p w:rsidR="00DF0AA2" w:rsidRPr="00163D38" w:rsidRDefault="00DF0AA2" w:rsidP="00DF0AA2">
      <w:pPr>
        <w:widowControl w:val="0"/>
        <w:autoSpaceDE w:val="0"/>
        <w:autoSpaceDN w:val="0"/>
        <w:adjustRightInd w:val="0"/>
        <w:spacing w:line="360" w:lineRule="auto"/>
        <w:ind w:left="1418" w:hanging="284"/>
        <w:rPr>
          <w:rFonts w:ascii="Bookman Old Style" w:hAnsi="Bookman Old Style" w:cs="Arial"/>
          <w:sz w:val="24"/>
          <w:szCs w:val="24"/>
        </w:rPr>
      </w:pPr>
      <w:r w:rsidRPr="00163D38">
        <w:rPr>
          <w:rFonts w:ascii="Bookman Old Style" w:hAnsi="Bookman Old Style" w:cs="Arial"/>
          <w:sz w:val="24"/>
          <w:szCs w:val="24"/>
        </w:rPr>
        <w:lastRenderedPageBreak/>
        <w:t>c</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i/>
          <w:iCs/>
          <w:sz w:val="24"/>
          <w:szCs w:val="24"/>
        </w:rPr>
        <w:t>Recre</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tive</w:t>
      </w:r>
      <w:r w:rsidRPr="00163D38">
        <w:rPr>
          <w:rFonts w:ascii="Bookman Old Style" w:hAnsi="Bookman Old Style" w:cs="Arial"/>
          <w:i/>
          <w:iCs/>
          <w:spacing w:val="-1"/>
          <w:sz w:val="24"/>
          <w:szCs w:val="24"/>
        </w:rPr>
        <w:t xml:space="preserve"> </w:t>
      </w:r>
      <w:r w:rsidRPr="00163D38">
        <w:rPr>
          <w:rFonts w:ascii="Bookman Old Style" w:hAnsi="Bookman Old Style" w:cs="Arial"/>
          <w:i/>
          <w:iCs/>
          <w:spacing w:val="1"/>
          <w:sz w:val="24"/>
          <w:szCs w:val="24"/>
        </w:rPr>
        <w:t>a</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d</w:t>
      </w:r>
      <w:r w:rsidRPr="00163D38">
        <w:rPr>
          <w:rFonts w:ascii="Bookman Old Style" w:hAnsi="Bookman Old Style" w:cs="Arial"/>
          <w:i/>
          <w:iCs/>
          <w:spacing w:val="1"/>
          <w:sz w:val="24"/>
          <w:szCs w:val="24"/>
        </w:rPr>
        <w:t xml:space="preserve"> </w:t>
      </w:r>
      <w:r w:rsidRPr="00163D38">
        <w:rPr>
          <w:rFonts w:ascii="Bookman Old Style" w:hAnsi="Bookman Old Style" w:cs="Arial"/>
          <w:i/>
          <w:iCs/>
          <w:spacing w:val="-1"/>
          <w:sz w:val="24"/>
          <w:szCs w:val="24"/>
        </w:rPr>
        <w:t>S</w:t>
      </w:r>
      <w:r w:rsidRPr="00163D38">
        <w:rPr>
          <w:rFonts w:ascii="Bookman Old Style" w:hAnsi="Bookman Old Style" w:cs="Arial"/>
          <w:i/>
          <w:iCs/>
          <w:spacing w:val="1"/>
          <w:sz w:val="24"/>
          <w:szCs w:val="24"/>
        </w:rPr>
        <w:t>po</w:t>
      </w:r>
      <w:r w:rsidRPr="00163D38">
        <w:rPr>
          <w:rFonts w:ascii="Bookman Old Style" w:hAnsi="Bookman Old Style" w:cs="Arial"/>
          <w:i/>
          <w:iCs/>
          <w:spacing w:val="-3"/>
          <w:sz w:val="24"/>
          <w:szCs w:val="24"/>
        </w:rPr>
        <w:t>r</w:t>
      </w:r>
      <w:r w:rsidRPr="00163D38">
        <w:rPr>
          <w:rFonts w:ascii="Bookman Old Style" w:hAnsi="Bookman Old Style" w:cs="Arial"/>
          <w:i/>
          <w:iCs/>
          <w:sz w:val="24"/>
          <w:szCs w:val="24"/>
        </w:rPr>
        <w:t>tive</w:t>
      </w:r>
      <w:r w:rsidRPr="00163D38">
        <w:rPr>
          <w:rFonts w:ascii="Bookman Old Style" w:hAnsi="Bookman Old Style" w:cs="Arial"/>
          <w:i/>
          <w:iCs/>
          <w:spacing w:val="1"/>
          <w:sz w:val="24"/>
          <w:szCs w:val="24"/>
        </w:rPr>
        <w:t xml:space="preserve"> P</w:t>
      </w:r>
      <w:r w:rsidRPr="00163D38">
        <w:rPr>
          <w:rFonts w:ascii="Bookman Old Style" w:hAnsi="Bookman Old Style" w:cs="Arial"/>
          <w:i/>
          <w:iCs/>
          <w:sz w:val="24"/>
          <w:szCs w:val="24"/>
        </w:rPr>
        <w:t>la</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t</w:t>
      </w:r>
    </w:p>
    <w:p w:rsidR="00DF0AA2" w:rsidRPr="00163D38" w:rsidRDefault="00DF0AA2" w:rsidP="00DF0AA2">
      <w:pPr>
        <w:widowControl w:val="0"/>
        <w:autoSpaceDE w:val="0"/>
        <w:autoSpaceDN w:val="0"/>
        <w:adjustRightInd w:val="0"/>
        <w:spacing w:line="360" w:lineRule="auto"/>
        <w:ind w:left="1417" w:firstLine="567"/>
        <w:rPr>
          <w:rFonts w:ascii="Bookman Old Style" w:hAnsi="Bookman Old Style" w:cs="Arial"/>
          <w:sz w:val="24"/>
          <w:szCs w:val="24"/>
        </w:rPr>
      </w:pP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z w:val="24"/>
          <w:szCs w:val="24"/>
        </w:rPr>
        <w:t>a</w:t>
      </w:r>
      <w:r w:rsidRPr="00163D38">
        <w:rPr>
          <w:rFonts w:ascii="Bookman Old Style" w:hAnsi="Bookman Old Style" w:cs="Arial"/>
          <w:spacing w:val="5"/>
          <w:sz w:val="24"/>
          <w:szCs w:val="24"/>
        </w:rPr>
        <w:t xml:space="preserve"> </w:t>
      </w:r>
      <w:r w:rsidRPr="00163D38">
        <w:rPr>
          <w:rFonts w:ascii="Bookman Old Style" w:hAnsi="Bookman Old Style" w:cs="Arial"/>
          <w:spacing w:val="-3"/>
          <w:sz w:val="24"/>
          <w:szCs w:val="24"/>
        </w:rPr>
        <w:t>F</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l</w:t>
      </w:r>
      <w:r w:rsidRPr="00163D38">
        <w:rPr>
          <w:rFonts w:ascii="Bookman Old Style" w:hAnsi="Bookman Old Style" w:cs="Arial"/>
          <w:sz w:val="24"/>
          <w:szCs w:val="24"/>
        </w:rPr>
        <w:t>it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ju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5"/>
          <w:sz w:val="24"/>
          <w:szCs w:val="24"/>
        </w:rPr>
        <w:t xml:space="preserve"> </w:t>
      </w:r>
      <w:r w:rsidRPr="00163D38">
        <w:rPr>
          <w:rFonts w:ascii="Bookman Old Style" w:hAnsi="Bookman Old Style" w:cs="Arial"/>
          <w:sz w:val="24"/>
          <w:szCs w:val="24"/>
        </w:rPr>
        <w:t>rekre</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o</w:t>
      </w:r>
      <w:r w:rsidRPr="00163D38">
        <w:rPr>
          <w:rFonts w:ascii="Bookman Old Style" w:hAnsi="Bookman Old Style" w:cs="Arial"/>
          <w:sz w:val="24"/>
          <w:szCs w:val="24"/>
        </w:rPr>
        <w:t>lah</w:t>
      </w:r>
      <w:r w:rsidRPr="00163D38">
        <w:rPr>
          <w:rFonts w:ascii="Bookman Old Style" w:hAnsi="Bookman Old Style" w:cs="Arial"/>
          <w:spacing w:val="5"/>
          <w:sz w:val="24"/>
          <w:szCs w:val="24"/>
        </w:rPr>
        <w:t xml:space="preserve"> </w:t>
      </w:r>
      <w:r w:rsidRPr="00163D38">
        <w:rPr>
          <w:rFonts w:ascii="Bookman Old Style" w:hAnsi="Bookman Old Style" w:cs="Arial"/>
          <w:sz w:val="24"/>
          <w:szCs w:val="24"/>
        </w:rPr>
        <w:t>ra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z w:val="24"/>
          <w:szCs w:val="24"/>
        </w:rPr>
        <w:t>e</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lomp</w:t>
      </w:r>
      <w:r w:rsidRPr="00163D38">
        <w:rPr>
          <w:rFonts w:ascii="Bookman Old Style" w:hAnsi="Bookman Old Style" w:cs="Arial"/>
          <w:spacing w:val="1"/>
          <w:sz w:val="24"/>
          <w:szCs w:val="24"/>
        </w:rPr>
        <w:t>o</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ini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lah f</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l</w:t>
      </w:r>
      <w:r w:rsidRPr="00163D38">
        <w:rPr>
          <w:rFonts w:ascii="Bookman Old Style" w:hAnsi="Bookman Old Style" w:cs="Arial"/>
          <w:sz w:val="24"/>
          <w:szCs w:val="24"/>
        </w:rPr>
        <w:t>it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in </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o</w:t>
      </w:r>
      <w:r w:rsidRPr="00163D38">
        <w:rPr>
          <w:rFonts w:ascii="Bookman Old Style" w:hAnsi="Bookman Old Style" w:cs="Arial"/>
          <w:sz w:val="24"/>
          <w:szCs w:val="24"/>
        </w:rPr>
        <w:t>l</w:t>
      </w:r>
      <w:r w:rsidRPr="00163D38">
        <w:rPr>
          <w:rFonts w:ascii="Bookman Old Style" w:hAnsi="Bookman Old Style" w:cs="Arial"/>
          <w:spacing w:val="2"/>
          <w:sz w:val="24"/>
          <w:szCs w:val="24"/>
        </w:rPr>
        <w:t>f</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 re</w:t>
      </w:r>
      <w:r w:rsidRPr="00163D38">
        <w:rPr>
          <w:rFonts w:ascii="Bookman Old Style" w:hAnsi="Bookman Old Style" w:cs="Arial"/>
          <w:spacing w:val="1"/>
          <w:sz w:val="24"/>
          <w:szCs w:val="24"/>
        </w:rPr>
        <w:t>nan</w:t>
      </w:r>
      <w:r w:rsidRPr="00163D38">
        <w:rPr>
          <w:rFonts w:ascii="Bookman Old Style" w:hAnsi="Bookman Old Style" w:cs="Arial"/>
          <w:spacing w:val="-1"/>
          <w:sz w:val="24"/>
          <w:szCs w:val="24"/>
        </w:rPr>
        <w:t>g</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i/>
          <w:iCs/>
          <w:spacing w:val="-1"/>
          <w:sz w:val="24"/>
          <w:szCs w:val="24"/>
        </w:rPr>
        <w:t>b</w:t>
      </w:r>
      <w:r w:rsidRPr="00163D38">
        <w:rPr>
          <w:rFonts w:ascii="Bookman Old Style" w:hAnsi="Bookman Old Style" w:cs="Arial"/>
          <w:i/>
          <w:iCs/>
          <w:spacing w:val="1"/>
          <w:sz w:val="24"/>
          <w:szCs w:val="24"/>
        </w:rPr>
        <w:t>oa</w:t>
      </w:r>
      <w:r w:rsidRPr="00163D38">
        <w:rPr>
          <w:rFonts w:ascii="Bookman Old Style" w:hAnsi="Bookman Old Style" w:cs="Arial"/>
          <w:i/>
          <w:iCs/>
          <w:sz w:val="24"/>
          <w:szCs w:val="24"/>
        </w:rPr>
        <w:t>t</w:t>
      </w:r>
      <w:r w:rsidRPr="00163D38">
        <w:rPr>
          <w:rFonts w:ascii="Bookman Old Style" w:hAnsi="Bookman Old Style" w:cs="Arial"/>
          <w:i/>
          <w:iCs/>
          <w:spacing w:val="-2"/>
          <w:sz w:val="24"/>
          <w:szCs w:val="24"/>
        </w:rPr>
        <w:t>i</w:t>
      </w:r>
      <w:r w:rsidRPr="00163D38">
        <w:rPr>
          <w:rFonts w:ascii="Bookman Old Style" w:hAnsi="Bookman Old Style" w:cs="Arial"/>
          <w:i/>
          <w:iCs/>
          <w:spacing w:val="1"/>
          <w:sz w:val="24"/>
          <w:szCs w:val="24"/>
        </w:rPr>
        <w:t>ng</w:t>
      </w:r>
      <w:r w:rsidRPr="00163D38">
        <w:rPr>
          <w:rFonts w:ascii="Bookman Old Style" w:hAnsi="Bookman Old Style" w:cs="Arial"/>
          <w:i/>
          <w:iCs/>
          <w:sz w:val="24"/>
          <w:szCs w:val="24"/>
        </w:rPr>
        <w:t>,</w:t>
      </w:r>
      <w:r w:rsidRPr="00163D38">
        <w:rPr>
          <w:rFonts w:ascii="Bookman Old Style" w:hAnsi="Bookman Old Style" w:cs="Arial"/>
          <w:i/>
          <w:iCs/>
          <w:spacing w:val="1"/>
          <w:sz w:val="24"/>
          <w:szCs w:val="24"/>
        </w:rPr>
        <w:t xml:space="preserve"> </w:t>
      </w:r>
      <w:r w:rsidRPr="00163D38">
        <w:rPr>
          <w:rFonts w:ascii="Bookman Old Style" w:hAnsi="Bookman Old Style" w:cs="Arial"/>
          <w:i/>
          <w:iCs/>
          <w:spacing w:val="-2"/>
          <w:sz w:val="24"/>
          <w:szCs w:val="24"/>
        </w:rPr>
        <w:t>s</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rfi</w:t>
      </w:r>
      <w:r w:rsidRPr="00163D38">
        <w:rPr>
          <w:rFonts w:ascii="Bookman Old Style" w:hAnsi="Bookman Old Style" w:cs="Arial"/>
          <w:i/>
          <w:iCs/>
          <w:spacing w:val="-2"/>
          <w:sz w:val="24"/>
          <w:szCs w:val="24"/>
        </w:rPr>
        <w:t>n</w:t>
      </w:r>
      <w:r w:rsidRPr="00163D38">
        <w:rPr>
          <w:rFonts w:ascii="Bookman Old Style" w:hAnsi="Bookman Old Style" w:cs="Arial"/>
          <w:i/>
          <w:iCs/>
          <w:spacing w:val="1"/>
          <w:sz w:val="24"/>
          <w:szCs w:val="24"/>
        </w:rPr>
        <w:t>g</w:t>
      </w:r>
      <w:r w:rsidRPr="00163D38">
        <w:rPr>
          <w:rFonts w:ascii="Bookman Old Style" w:hAnsi="Bookman Old Style" w:cs="Arial"/>
          <w:i/>
          <w:iCs/>
          <w:sz w:val="24"/>
          <w:szCs w:val="24"/>
        </w:rPr>
        <w:t>,</w:t>
      </w:r>
      <w:r w:rsidRPr="00163D38">
        <w:rPr>
          <w:rFonts w:ascii="Bookman Old Style" w:hAnsi="Bookman Old Style" w:cs="Arial"/>
          <w:i/>
          <w:iCs/>
          <w:spacing w:val="1"/>
          <w:sz w:val="24"/>
          <w:szCs w:val="24"/>
        </w:rPr>
        <w:t xml:space="preserve"> </w:t>
      </w:r>
      <w:r w:rsidRPr="00163D38">
        <w:rPr>
          <w:rFonts w:ascii="Bookman Old Style" w:hAnsi="Bookman Old Style" w:cs="Arial"/>
          <w:i/>
          <w:iCs/>
          <w:sz w:val="24"/>
          <w:szCs w:val="24"/>
        </w:rPr>
        <w:t>fis</w:t>
      </w:r>
      <w:r w:rsidRPr="00163D38">
        <w:rPr>
          <w:rFonts w:ascii="Bookman Old Style" w:hAnsi="Bookman Old Style" w:cs="Arial"/>
          <w:i/>
          <w:iCs/>
          <w:spacing w:val="1"/>
          <w:sz w:val="24"/>
          <w:szCs w:val="24"/>
        </w:rPr>
        <w:t>h</w:t>
      </w:r>
      <w:r w:rsidRPr="00163D38">
        <w:rPr>
          <w:rFonts w:ascii="Bookman Old Style" w:hAnsi="Bookman Old Style" w:cs="Arial"/>
          <w:i/>
          <w:iCs/>
          <w:sz w:val="24"/>
          <w:szCs w:val="24"/>
        </w:rPr>
        <w:t>i</w:t>
      </w:r>
      <w:r w:rsidRPr="00163D38">
        <w:rPr>
          <w:rFonts w:ascii="Bookman Old Style" w:hAnsi="Bookman Old Style" w:cs="Arial"/>
          <w:i/>
          <w:iCs/>
          <w:spacing w:val="-2"/>
          <w:sz w:val="24"/>
          <w:szCs w:val="24"/>
        </w:rPr>
        <w:t>n</w:t>
      </w:r>
      <w:r w:rsidRPr="00163D38">
        <w:rPr>
          <w:rFonts w:ascii="Bookman Old Style" w:hAnsi="Bookman Old Style" w:cs="Arial"/>
          <w:i/>
          <w:iCs/>
          <w:spacing w:val="1"/>
          <w:sz w:val="24"/>
          <w:szCs w:val="24"/>
        </w:rPr>
        <w:t>g</w:t>
      </w:r>
      <w:r w:rsidRPr="00163D38">
        <w:rPr>
          <w:rFonts w:ascii="Bookman Old Style" w:hAnsi="Bookman Old Style" w:cs="Arial"/>
          <w:i/>
          <w:iCs/>
          <w:sz w:val="24"/>
          <w:szCs w:val="24"/>
        </w:rPr>
        <w:t>,</w:t>
      </w:r>
      <w:r w:rsidRPr="00163D38">
        <w:rPr>
          <w:rFonts w:ascii="Bookman Old Style" w:hAnsi="Bookman Old Style" w:cs="Arial"/>
          <w:i/>
          <w:iCs/>
          <w:spacing w:val="1"/>
          <w:sz w:val="24"/>
          <w:szCs w:val="24"/>
        </w:rPr>
        <w:t xml:space="preserve"> </w:t>
      </w:r>
      <w:r w:rsidRPr="00163D38">
        <w:rPr>
          <w:rFonts w:ascii="Bookman Old Style" w:hAnsi="Bookman Old Style" w:cs="Arial"/>
          <w:i/>
          <w:iCs/>
          <w:spacing w:val="-2"/>
          <w:sz w:val="24"/>
          <w:szCs w:val="24"/>
        </w:rPr>
        <w:t>t</w:t>
      </w:r>
      <w:r w:rsidRPr="00163D38">
        <w:rPr>
          <w:rFonts w:ascii="Bookman Old Style" w:hAnsi="Bookman Old Style" w:cs="Arial"/>
          <w:i/>
          <w:iCs/>
          <w:spacing w:val="1"/>
          <w:sz w:val="24"/>
          <w:szCs w:val="24"/>
        </w:rPr>
        <w:t>e</w:t>
      </w:r>
      <w:r w:rsidRPr="00163D38">
        <w:rPr>
          <w:rFonts w:ascii="Bookman Old Style" w:hAnsi="Bookman Old Style" w:cs="Arial"/>
          <w:i/>
          <w:iCs/>
          <w:spacing w:val="-1"/>
          <w:sz w:val="24"/>
          <w:szCs w:val="24"/>
        </w:rPr>
        <w:t>n</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is c</w:t>
      </w:r>
      <w:r w:rsidRPr="00163D38">
        <w:rPr>
          <w:rFonts w:ascii="Bookman Old Style" w:hAnsi="Bookman Old Style" w:cs="Arial"/>
          <w:i/>
          <w:iCs/>
          <w:spacing w:val="1"/>
          <w:sz w:val="24"/>
          <w:szCs w:val="24"/>
        </w:rPr>
        <w:t>ou</w:t>
      </w:r>
      <w:r w:rsidRPr="00163D38">
        <w:rPr>
          <w:rFonts w:ascii="Bookman Old Style" w:hAnsi="Bookman Old Style" w:cs="Arial"/>
          <w:i/>
          <w:iCs/>
          <w:sz w:val="24"/>
          <w:szCs w:val="24"/>
        </w:rPr>
        <w:t>rt,</w:t>
      </w:r>
      <w:r w:rsidRPr="00163D38">
        <w:rPr>
          <w:rFonts w:ascii="Bookman Old Style" w:hAnsi="Bookman Old Style" w:cs="Arial"/>
          <w:i/>
          <w:iCs/>
          <w:spacing w:val="3"/>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3"/>
          <w:sz w:val="24"/>
          <w:szCs w:val="24"/>
        </w:rPr>
        <w:t>f</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l</w:t>
      </w:r>
      <w:r w:rsidRPr="00163D38">
        <w:rPr>
          <w:rFonts w:ascii="Bookman Old Style" w:hAnsi="Bookman Old Style" w:cs="Arial"/>
          <w:sz w:val="24"/>
          <w:szCs w:val="24"/>
        </w:rPr>
        <w:t>it</w:t>
      </w:r>
      <w:r w:rsidRPr="00163D38">
        <w:rPr>
          <w:rFonts w:ascii="Bookman Old Style" w:hAnsi="Bookman Old Style" w:cs="Arial"/>
          <w:spacing w:val="1"/>
          <w:sz w:val="24"/>
          <w:szCs w:val="24"/>
        </w:rPr>
        <w:t>a</w:t>
      </w:r>
      <w:r w:rsidRPr="00163D38">
        <w:rPr>
          <w:rFonts w:ascii="Bookman Old Style" w:hAnsi="Bookman Old Style" w:cs="Arial"/>
          <w:sz w:val="24"/>
          <w:szCs w:val="24"/>
        </w:rPr>
        <w:t>s l</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nn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Pr="00163D38" w:rsidRDefault="00DF0AA2" w:rsidP="00DF0AA2">
      <w:pPr>
        <w:pStyle w:val="Heading4"/>
      </w:pPr>
      <w:r w:rsidRPr="00163D38">
        <w:rPr>
          <w:spacing w:val="1"/>
        </w:rPr>
        <w:t>b</w:t>
      </w:r>
      <w:r w:rsidRPr="00163D38">
        <w:t>.</w:t>
      </w:r>
      <w:r>
        <w:rPr>
          <w:spacing w:val="1"/>
          <w:lang w:val="en-US"/>
        </w:rPr>
        <w:tab/>
      </w:r>
      <w:r w:rsidRPr="00163D38">
        <w:t>S</w:t>
      </w:r>
      <w:r w:rsidRPr="00163D38">
        <w:rPr>
          <w:spacing w:val="-1"/>
        </w:rPr>
        <w:t>a</w:t>
      </w:r>
      <w:r w:rsidRPr="00163D38">
        <w:t>r</w:t>
      </w:r>
      <w:r w:rsidRPr="00163D38">
        <w:rPr>
          <w:spacing w:val="1"/>
        </w:rPr>
        <w:t>a</w:t>
      </w:r>
      <w:r w:rsidRPr="00163D38">
        <w:t>na</w:t>
      </w:r>
      <w:r w:rsidRPr="00163D38">
        <w:rPr>
          <w:spacing w:val="-1"/>
        </w:rPr>
        <w:t xml:space="preserve"> </w:t>
      </w:r>
      <w:r w:rsidRPr="00163D38">
        <w:t>P</w:t>
      </w:r>
      <w:r w:rsidRPr="00163D38">
        <w:rPr>
          <w:spacing w:val="1"/>
        </w:rPr>
        <w:t>a</w:t>
      </w:r>
      <w:r w:rsidRPr="00163D38">
        <w:t>r</w:t>
      </w:r>
      <w:r w:rsidRPr="00163D38">
        <w:rPr>
          <w:spacing w:val="-4"/>
        </w:rPr>
        <w:t>i</w:t>
      </w:r>
      <w:r w:rsidRPr="00163D38">
        <w:rPr>
          <w:spacing w:val="3"/>
        </w:rPr>
        <w:t>w</w:t>
      </w:r>
      <w:r w:rsidRPr="00163D38">
        <w:t>i</w:t>
      </w:r>
      <w:r w:rsidRPr="00163D38">
        <w:rPr>
          <w:spacing w:val="-1"/>
        </w:rPr>
        <w:t>s</w:t>
      </w:r>
      <w:r w:rsidRPr="00163D38">
        <w:rPr>
          <w:spacing w:val="1"/>
        </w:rPr>
        <w:t>a</w:t>
      </w:r>
      <w:r w:rsidRPr="00163D38">
        <w:t>ta</w:t>
      </w:r>
    </w:p>
    <w:p w:rsidR="00DF0AA2" w:rsidRPr="00163D38" w:rsidRDefault="00DF0AA2" w:rsidP="00DF0AA2">
      <w:pPr>
        <w:widowControl w:val="0"/>
        <w:autoSpaceDE w:val="0"/>
        <w:autoSpaceDN w:val="0"/>
        <w:adjustRightInd w:val="0"/>
        <w:spacing w:line="360" w:lineRule="auto"/>
        <w:ind w:left="720" w:firstLine="567"/>
        <w:rPr>
          <w:rFonts w:ascii="Bookman Old Style" w:hAnsi="Bookman Old Style" w:cs="Arial"/>
          <w:sz w:val="24"/>
          <w:szCs w:val="24"/>
        </w:rPr>
      </w:pP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i/>
          <w:iCs/>
          <w:sz w:val="24"/>
          <w:szCs w:val="24"/>
        </w:rPr>
        <w:t>(to</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i</w:t>
      </w:r>
      <w:r w:rsidRPr="00163D38">
        <w:rPr>
          <w:rFonts w:ascii="Bookman Old Style" w:hAnsi="Bookman Old Style" w:cs="Arial"/>
          <w:i/>
          <w:iCs/>
          <w:sz w:val="24"/>
          <w:szCs w:val="24"/>
        </w:rPr>
        <w:t>sm s</w:t>
      </w:r>
      <w:r w:rsidRPr="00163D38">
        <w:rPr>
          <w:rFonts w:ascii="Bookman Old Style" w:hAnsi="Bookman Old Style" w:cs="Arial"/>
          <w:i/>
          <w:iCs/>
          <w:spacing w:val="1"/>
          <w:sz w:val="24"/>
          <w:szCs w:val="24"/>
        </w:rPr>
        <w:t>upe</w:t>
      </w:r>
      <w:r w:rsidRPr="00163D38">
        <w:rPr>
          <w:rFonts w:ascii="Bookman Old Style" w:hAnsi="Bookman Old Style" w:cs="Arial"/>
          <w:i/>
          <w:iCs/>
          <w:sz w:val="24"/>
          <w:szCs w:val="24"/>
        </w:rPr>
        <w:t>rst</w:t>
      </w:r>
      <w:r w:rsidRPr="00163D38">
        <w:rPr>
          <w:rFonts w:ascii="Bookman Old Style" w:hAnsi="Bookman Old Style" w:cs="Arial"/>
          <w:i/>
          <w:iCs/>
          <w:spacing w:val="-1"/>
          <w:sz w:val="24"/>
          <w:szCs w:val="24"/>
        </w:rPr>
        <w:t>r</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ct</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 xml:space="preserve">res) </w:t>
      </w:r>
      <w:r w:rsidRPr="00163D38">
        <w:rPr>
          <w:rFonts w:ascii="Bookman Old Style" w:hAnsi="Bookman Old Style" w:cs="Arial"/>
          <w:spacing w:val="1"/>
          <w:sz w:val="24"/>
          <w:szCs w:val="24"/>
        </w:rPr>
        <w:t>ada</w:t>
      </w:r>
      <w:r w:rsidRPr="00163D38">
        <w:rPr>
          <w:rFonts w:ascii="Bookman Old Style" w:hAnsi="Bookman Old Style" w:cs="Arial"/>
          <w:sz w:val="24"/>
          <w:szCs w:val="24"/>
        </w:rPr>
        <w:t>lah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n</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pe</w:t>
      </w:r>
      <w:r w:rsidRPr="00163D38">
        <w:rPr>
          <w:rFonts w:ascii="Bookman Old Style" w:hAnsi="Bookman Old Style" w:cs="Arial"/>
          <w:sz w:val="24"/>
          <w:szCs w:val="24"/>
        </w:rPr>
        <w:t>rus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ka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la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z w:val="24"/>
          <w:szCs w:val="24"/>
        </w:rPr>
        <w:t>ik</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2"/>
          <w:sz w:val="24"/>
          <w:szCs w:val="24"/>
        </w:rPr>
        <w:t xml:space="preserve"> </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z w:val="24"/>
          <w:szCs w:val="24"/>
        </w:rPr>
        <w:t>s</w:t>
      </w:r>
      <w:r w:rsidRPr="00163D38">
        <w:rPr>
          <w:rFonts w:ascii="Bookman Old Style" w:hAnsi="Bookman Old Style" w:cs="Arial"/>
          <w:spacing w:val="1"/>
          <w:sz w:val="24"/>
          <w:szCs w:val="24"/>
        </w:rPr>
        <w:t>un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s</w:t>
      </w:r>
      <w:r w:rsidRPr="00163D38">
        <w:rPr>
          <w:rFonts w:ascii="Bookman Old Style" w:hAnsi="Bookman Old Style" w:cs="Arial"/>
          <w:spacing w:val="1"/>
          <w:sz w:val="24"/>
          <w:szCs w:val="24"/>
        </w:rPr>
        <w:t>un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8"/>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z w:val="24"/>
          <w:szCs w:val="24"/>
        </w:rPr>
        <w:t>id</w:t>
      </w:r>
      <w:r w:rsidRPr="00163D38">
        <w:rPr>
          <w:rFonts w:ascii="Bookman Old Style" w:hAnsi="Bookman Old Style" w:cs="Arial"/>
          <w:spacing w:val="-1"/>
          <w:sz w:val="24"/>
          <w:szCs w:val="24"/>
        </w:rPr>
        <w:t>u</w:t>
      </w:r>
      <w:r w:rsidRPr="00163D38">
        <w:rPr>
          <w:rFonts w:ascii="Bookman Old Style" w:hAnsi="Bookman Old Style" w:cs="Arial"/>
          <w:sz w:val="24"/>
          <w:szCs w:val="24"/>
        </w:rPr>
        <w:t>p</w:t>
      </w:r>
      <w:r w:rsidRPr="00163D38">
        <w:rPr>
          <w:rFonts w:ascii="Bookman Old Style" w:hAnsi="Bookman Old Style" w:cs="Arial"/>
          <w:spacing w:val="1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3"/>
          <w:sz w:val="24"/>
          <w:szCs w:val="24"/>
        </w:rPr>
        <w:t>t</w:t>
      </w:r>
      <w:r w:rsidRPr="00163D38">
        <w:rPr>
          <w:rFonts w:ascii="Bookman Old Style" w:hAnsi="Bookman Old Style" w:cs="Arial"/>
          <w:sz w:val="24"/>
          <w:szCs w:val="24"/>
        </w:rPr>
        <w:t>a</w:t>
      </w:r>
      <w:r w:rsidRPr="00163D38">
        <w:rPr>
          <w:rFonts w:ascii="Bookman Old Style" w:hAnsi="Bookman Old Style" w:cs="Arial"/>
          <w:spacing w:val="1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eh</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up</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1"/>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aa</w:t>
      </w:r>
      <w:r w:rsidRPr="00163D38">
        <w:rPr>
          <w:rFonts w:ascii="Bookman Old Style" w:hAnsi="Bookman Old Style" w:cs="Arial"/>
          <w:sz w:val="24"/>
          <w:szCs w:val="24"/>
        </w:rPr>
        <w:t>n</w:t>
      </w:r>
      <w:r w:rsidRPr="00163D38">
        <w:rPr>
          <w:rFonts w:ascii="Bookman Old Style" w:hAnsi="Bookman Old Style" w:cs="Arial"/>
          <w:spacing w:val="9"/>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3"/>
          <w:sz w:val="24"/>
          <w:szCs w:val="24"/>
        </w:rPr>
        <w:t>s</w:t>
      </w:r>
      <w:r w:rsidRPr="00163D38">
        <w:rPr>
          <w:rFonts w:ascii="Bookman Old Style" w:hAnsi="Bookman Old Style" w:cs="Arial"/>
          <w:spacing w:val="1"/>
          <w:sz w:val="24"/>
          <w:szCs w:val="24"/>
        </w:rPr>
        <w:t>ebu</w:t>
      </w:r>
      <w:r w:rsidRPr="00163D38">
        <w:rPr>
          <w:rFonts w:ascii="Bookman Old Style" w:hAnsi="Bookman Old Style" w:cs="Arial"/>
          <w:sz w:val="24"/>
          <w:szCs w:val="24"/>
        </w:rPr>
        <w:t>t</w:t>
      </w:r>
      <w:r w:rsidRPr="00163D38">
        <w:rPr>
          <w:rFonts w:ascii="Bookman Old Style" w:hAnsi="Bookman Old Style" w:cs="Arial"/>
          <w:spacing w:val="8"/>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8"/>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9"/>
          <w:sz w:val="24"/>
          <w:szCs w:val="24"/>
        </w:rPr>
        <w:t xml:space="preserve"> </w:t>
      </w:r>
      <w:r w:rsidRPr="00163D38">
        <w:rPr>
          <w:rFonts w:ascii="Bookman Old Style" w:hAnsi="Bookman Old Style" w:cs="Arial"/>
          <w:spacing w:val="1"/>
          <w:sz w:val="24"/>
          <w:szCs w:val="24"/>
        </w:rPr>
        <w:t>pad</w:t>
      </w:r>
      <w:r w:rsidRPr="00163D38">
        <w:rPr>
          <w:rFonts w:ascii="Bookman Old Style" w:hAnsi="Bookman Old Style" w:cs="Arial"/>
          <w:sz w:val="24"/>
          <w:szCs w:val="24"/>
        </w:rPr>
        <w:t>a</w:t>
      </w:r>
      <w:r w:rsidRPr="00163D38">
        <w:rPr>
          <w:rFonts w:ascii="Bookman Old Style" w:hAnsi="Bookman Old Style" w:cs="Arial"/>
          <w:spacing w:val="11"/>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ed</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ga</w:t>
      </w:r>
      <w:r w:rsidRPr="00163D38">
        <w:rPr>
          <w:rFonts w:ascii="Bookman Old Style" w:hAnsi="Bookman Old Style" w:cs="Arial"/>
          <w:sz w:val="24"/>
          <w:szCs w:val="24"/>
        </w:rPr>
        <w:t>n wisatawan. Sarana Pariwisata dapat di bagi ke dalam tiga bagian, yaitu : sarana pokok pariwisata, sarana pelengkap pariwisata, dan sarana penunjang pariwisata,</w:t>
      </w:r>
    </w:p>
    <w:p w:rsidR="00DF0AA2" w:rsidRPr="00163D38" w:rsidRDefault="00DF0AA2" w:rsidP="00DF0AA2">
      <w:pPr>
        <w:widowControl w:val="0"/>
        <w:autoSpaceDE w:val="0"/>
        <w:autoSpaceDN w:val="0"/>
        <w:adjustRightInd w:val="0"/>
        <w:spacing w:line="360" w:lineRule="auto"/>
        <w:ind w:left="1134" w:hanging="414"/>
        <w:rPr>
          <w:rFonts w:ascii="Bookman Old Style" w:hAnsi="Bookman Old Style" w:cs="Arial"/>
          <w:sz w:val="24"/>
          <w:szCs w:val="24"/>
        </w:rPr>
      </w:pPr>
      <w:r w:rsidRPr="00163D38">
        <w:rPr>
          <w:rFonts w:ascii="Bookman Old Style" w:hAnsi="Bookman Old Style" w:cs="Arial"/>
          <w:sz w:val="24"/>
          <w:szCs w:val="24"/>
        </w:rPr>
        <w:t>1</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Sarana Pokok Pariwisata (Main Tourism Superstructures)</w:t>
      </w:r>
    </w:p>
    <w:p w:rsidR="00DF0AA2" w:rsidRPr="00163D38" w:rsidRDefault="00DF0AA2" w:rsidP="00DF0AA2">
      <w:pPr>
        <w:widowControl w:val="0"/>
        <w:autoSpaceDE w:val="0"/>
        <w:autoSpaceDN w:val="0"/>
        <w:adjustRightInd w:val="0"/>
        <w:spacing w:line="360" w:lineRule="auto"/>
        <w:ind w:left="1134" w:firstLine="567"/>
        <w:rPr>
          <w:rFonts w:ascii="Bookman Old Style" w:hAnsi="Bookman Old Style" w:cs="Arial"/>
          <w:sz w:val="24"/>
          <w:szCs w:val="24"/>
        </w:rPr>
      </w:pPr>
      <w:r w:rsidRPr="00163D38">
        <w:rPr>
          <w:rFonts w:ascii="Bookman Old Style" w:hAnsi="Bookman Old Style" w:cs="Arial"/>
          <w:sz w:val="24"/>
          <w:szCs w:val="24"/>
        </w:rPr>
        <w:t>Sarana pokok pariwisata adalah perusahaan yang hidup dan kehidupannya sangat tergantung kepada arus kedatangan orang yang melakukan perjalanan wisata,</w:t>
      </w:r>
      <w:r>
        <w:rPr>
          <w:rFonts w:ascii="Bookman Old Style" w:hAnsi="Bookman Old Style" w:cs="Arial"/>
          <w:sz w:val="24"/>
          <w:szCs w:val="24"/>
        </w:rPr>
        <w:t xml:space="preserve"> </w:t>
      </w:r>
      <w:r w:rsidRPr="00163D38">
        <w:rPr>
          <w:rFonts w:ascii="Bookman Old Style" w:hAnsi="Bookman Old Style" w:cs="Arial"/>
          <w:sz w:val="24"/>
          <w:szCs w:val="24"/>
        </w:rPr>
        <w:t>yaitu:</w:t>
      </w:r>
      <w:r>
        <w:rPr>
          <w:rFonts w:ascii="Bookman Old Style" w:hAnsi="Bookman Old Style" w:cs="Arial"/>
          <w:sz w:val="24"/>
          <w:szCs w:val="24"/>
        </w:rPr>
        <w:t xml:space="preserve"> </w:t>
      </w:r>
      <w:r w:rsidRPr="00163D38">
        <w:rPr>
          <w:rFonts w:ascii="Bookman Old Style" w:hAnsi="Bookman Old Style" w:cs="Arial"/>
          <w:sz w:val="24"/>
          <w:szCs w:val="24"/>
        </w:rPr>
        <w:t>Travel</w:t>
      </w:r>
      <w:r>
        <w:rPr>
          <w:rFonts w:ascii="Bookman Old Style" w:hAnsi="Bookman Old Style" w:cs="Arial"/>
          <w:sz w:val="24"/>
          <w:szCs w:val="24"/>
        </w:rPr>
        <w:t xml:space="preserve"> </w:t>
      </w:r>
      <w:r w:rsidRPr="00163D38">
        <w:rPr>
          <w:rFonts w:ascii="Bookman Old Style" w:hAnsi="Bookman Old Style" w:cs="Arial"/>
          <w:sz w:val="24"/>
          <w:szCs w:val="24"/>
        </w:rPr>
        <w:t>Agent</w:t>
      </w:r>
      <w:r>
        <w:rPr>
          <w:rFonts w:ascii="Bookman Old Style" w:hAnsi="Bookman Old Style" w:cs="Arial"/>
          <w:sz w:val="24"/>
          <w:szCs w:val="24"/>
        </w:rPr>
        <w:t xml:space="preserve"> </w:t>
      </w:r>
      <w:r w:rsidRPr="00163D38">
        <w:rPr>
          <w:rFonts w:ascii="Bookman Old Style" w:hAnsi="Bookman Old Style" w:cs="Arial"/>
          <w:sz w:val="24"/>
          <w:szCs w:val="24"/>
        </w:rPr>
        <w:t>and</w:t>
      </w:r>
      <w:r>
        <w:rPr>
          <w:rFonts w:ascii="Bookman Old Style" w:hAnsi="Bookman Old Style" w:cs="Arial"/>
          <w:sz w:val="24"/>
          <w:szCs w:val="24"/>
        </w:rPr>
        <w:t xml:space="preserve"> </w:t>
      </w:r>
      <w:r w:rsidRPr="00163D38">
        <w:rPr>
          <w:rFonts w:ascii="Bookman Old Style" w:hAnsi="Bookman Old Style" w:cs="Arial"/>
          <w:sz w:val="24"/>
          <w:szCs w:val="24"/>
        </w:rPr>
        <w:t>Tour</w:t>
      </w:r>
      <w:r>
        <w:rPr>
          <w:rFonts w:ascii="Bookman Old Style" w:hAnsi="Bookman Old Style" w:cs="Arial"/>
          <w:sz w:val="24"/>
          <w:szCs w:val="24"/>
        </w:rPr>
        <w:t xml:space="preserve"> </w:t>
      </w:r>
      <w:r w:rsidRPr="00163D38">
        <w:rPr>
          <w:rFonts w:ascii="Bookman Old Style" w:hAnsi="Bookman Old Style" w:cs="Arial"/>
          <w:sz w:val="24"/>
          <w:szCs w:val="24"/>
        </w:rPr>
        <w:t>Operator,</w:t>
      </w:r>
      <w:r>
        <w:rPr>
          <w:rFonts w:ascii="Bookman Old Style" w:hAnsi="Bookman Old Style" w:cs="Arial"/>
          <w:sz w:val="24"/>
          <w:szCs w:val="24"/>
        </w:rPr>
        <w:t xml:space="preserve"> </w:t>
      </w:r>
      <w:r w:rsidRPr="00163D38">
        <w:rPr>
          <w:rFonts w:ascii="Bookman Old Style" w:hAnsi="Bookman Old Style" w:cs="Arial"/>
          <w:sz w:val="24"/>
          <w:szCs w:val="24"/>
        </w:rPr>
        <w:t>perusahaan-perusahaan angkutan wisata, hotel dan jenis akomodasi lainnya, bar dan restoran, serta rumah makan lainnya, objek wisata dan atraksi wisata.</w:t>
      </w:r>
    </w:p>
    <w:p w:rsidR="00DF0AA2" w:rsidRPr="00163D38" w:rsidRDefault="00DF0AA2" w:rsidP="00DF0AA2">
      <w:pPr>
        <w:widowControl w:val="0"/>
        <w:autoSpaceDE w:val="0"/>
        <w:autoSpaceDN w:val="0"/>
        <w:adjustRightInd w:val="0"/>
        <w:spacing w:line="360" w:lineRule="auto"/>
        <w:ind w:left="1134" w:firstLine="567"/>
        <w:rPr>
          <w:rFonts w:ascii="Bookman Old Style" w:hAnsi="Bookman Old Style" w:cs="Arial"/>
          <w:sz w:val="24"/>
          <w:szCs w:val="24"/>
        </w:rPr>
      </w:pPr>
      <w:r w:rsidRPr="00163D38">
        <w:rPr>
          <w:rFonts w:ascii="Bookman Old Style" w:hAnsi="Bookman Old Style" w:cs="Arial"/>
          <w:sz w:val="24"/>
          <w:szCs w:val="24"/>
        </w:rPr>
        <w:t>Pada dasarnya, perusahaan-perusahaan tersebut merupakan fasilitas minimal yang harus ada pada suatu daerah tujuan wisata, jika salah satu tidak ada maka dapat dikatakan perjalanan wisata yang dilakukan berjalan seperti yang diharapkan. Sarana pokok pariwisata ini oleh Nyoman S. Pendit disebut dengan istilah “perusahaan utama yang langsung” yang terbagi ke dalam Objek Sentra dan Subjek Sentra sebagai berikut: Objek Sentra: termasuk perusahaan akomodasi, perusahaan pengangkutan/</w:t>
      </w:r>
      <w:r w:rsidR="00A42D4E">
        <w:rPr>
          <w:rFonts w:ascii="Bookman Old Style" w:hAnsi="Bookman Old Style" w:cs="Arial"/>
          <w:sz w:val="24"/>
          <w:szCs w:val="24"/>
        </w:rPr>
        <w:t xml:space="preserve"> </w:t>
      </w:r>
      <w:r w:rsidRPr="00163D38">
        <w:rPr>
          <w:rFonts w:ascii="Bookman Old Style" w:hAnsi="Bookman Old Style" w:cs="Arial"/>
          <w:sz w:val="24"/>
          <w:szCs w:val="24"/>
        </w:rPr>
        <w:t>transportasi, tempat peristirahatan yang khusus bagi pengunjung yang sakit beserta kliniknya, perusahaan manufaktur (kerajinan</w:t>
      </w:r>
      <w:r>
        <w:rPr>
          <w:rFonts w:ascii="Bookman Old Style" w:hAnsi="Bookman Old Style" w:cs="Arial"/>
          <w:sz w:val="24"/>
          <w:szCs w:val="24"/>
        </w:rPr>
        <w:t xml:space="preserve"> </w:t>
      </w:r>
      <w:r w:rsidRPr="00163D38">
        <w:rPr>
          <w:rFonts w:ascii="Bookman Old Style" w:hAnsi="Bookman Old Style" w:cs="Arial"/>
          <w:sz w:val="24"/>
          <w:szCs w:val="24"/>
        </w:rPr>
        <w:t>tangan</w:t>
      </w:r>
      <w:r>
        <w:rPr>
          <w:rFonts w:ascii="Bookman Old Style" w:hAnsi="Bookman Old Style" w:cs="Arial"/>
          <w:sz w:val="24"/>
          <w:szCs w:val="24"/>
        </w:rPr>
        <w:t xml:space="preserve"> </w:t>
      </w:r>
      <w:r w:rsidRPr="00163D38">
        <w:rPr>
          <w:rFonts w:ascii="Bookman Old Style" w:hAnsi="Bookman Old Style" w:cs="Arial"/>
          <w:sz w:val="24"/>
          <w:szCs w:val="24"/>
        </w:rPr>
        <w:t>atau</w:t>
      </w:r>
      <w:r>
        <w:rPr>
          <w:rFonts w:ascii="Bookman Old Style" w:hAnsi="Bookman Old Style" w:cs="Arial"/>
          <w:sz w:val="24"/>
          <w:szCs w:val="24"/>
        </w:rPr>
        <w:t xml:space="preserve"> </w:t>
      </w:r>
      <w:r w:rsidRPr="00163D38">
        <w:rPr>
          <w:rFonts w:ascii="Bookman Old Style" w:hAnsi="Bookman Old Style" w:cs="Arial"/>
          <w:sz w:val="24"/>
          <w:szCs w:val="24"/>
        </w:rPr>
        <w:t>barang-barang</w:t>
      </w:r>
      <w:r>
        <w:rPr>
          <w:rFonts w:ascii="Bookman Old Style" w:hAnsi="Bookman Old Style" w:cs="Arial"/>
          <w:sz w:val="24"/>
          <w:szCs w:val="24"/>
        </w:rPr>
        <w:t xml:space="preserve"> </w:t>
      </w:r>
      <w:r w:rsidRPr="00163D38">
        <w:rPr>
          <w:rFonts w:ascii="Bookman Old Style" w:hAnsi="Bookman Old Style" w:cs="Arial"/>
          <w:sz w:val="24"/>
          <w:szCs w:val="24"/>
        </w:rPr>
        <w:lastRenderedPageBreak/>
        <w:t>kesenian),</w:t>
      </w:r>
      <w:r>
        <w:rPr>
          <w:rFonts w:ascii="Bookman Old Style" w:hAnsi="Bookman Old Style" w:cs="Arial"/>
          <w:sz w:val="24"/>
          <w:szCs w:val="24"/>
        </w:rPr>
        <w:t xml:space="preserve"> </w:t>
      </w:r>
      <w:r w:rsidRPr="00163D38">
        <w:rPr>
          <w:rFonts w:ascii="Bookman Old Style" w:hAnsi="Bookman Old Style" w:cs="Arial"/>
          <w:sz w:val="24"/>
          <w:szCs w:val="24"/>
        </w:rPr>
        <w:t>toko-toko</w:t>
      </w:r>
      <w:r>
        <w:rPr>
          <w:rFonts w:ascii="Bookman Old Style" w:hAnsi="Bookman Old Style" w:cs="Arial"/>
          <w:sz w:val="24"/>
          <w:szCs w:val="24"/>
        </w:rPr>
        <w:t xml:space="preserve"> </w:t>
      </w:r>
      <w:r w:rsidRPr="00163D38">
        <w:rPr>
          <w:rFonts w:ascii="Bookman Old Style" w:hAnsi="Bookman Old Style" w:cs="Arial"/>
          <w:sz w:val="24"/>
          <w:szCs w:val="24"/>
        </w:rPr>
        <w:t>souvenir,</w:t>
      </w:r>
      <w:r>
        <w:rPr>
          <w:rFonts w:ascii="Bookman Old Style" w:hAnsi="Bookman Old Style" w:cs="Arial"/>
          <w:sz w:val="24"/>
          <w:szCs w:val="24"/>
        </w:rPr>
        <w:t xml:space="preserve"> </w:t>
      </w:r>
      <w:r w:rsidRPr="00163D38">
        <w:rPr>
          <w:rFonts w:ascii="Bookman Old Style" w:hAnsi="Bookman Old Style" w:cs="Arial"/>
          <w:sz w:val="24"/>
          <w:szCs w:val="24"/>
        </w:rPr>
        <w:t>badan usaha</w:t>
      </w:r>
      <w:r>
        <w:rPr>
          <w:rFonts w:ascii="Bookman Old Style" w:hAnsi="Bookman Old Style" w:cs="Arial"/>
          <w:sz w:val="24"/>
          <w:szCs w:val="24"/>
        </w:rPr>
        <w:t xml:space="preserve"> </w:t>
      </w:r>
      <w:r w:rsidRPr="00163D38">
        <w:rPr>
          <w:rFonts w:ascii="Bookman Old Style" w:hAnsi="Bookman Old Style" w:cs="Arial"/>
          <w:sz w:val="24"/>
          <w:szCs w:val="24"/>
        </w:rPr>
        <w:t>yang</w:t>
      </w:r>
      <w:r>
        <w:rPr>
          <w:rFonts w:ascii="Bookman Old Style" w:hAnsi="Bookman Old Style" w:cs="Arial"/>
          <w:sz w:val="24"/>
          <w:szCs w:val="24"/>
        </w:rPr>
        <w:t xml:space="preserve"> </w:t>
      </w:r>
      <w:r w:rsidRPr="00163D38">
        <w:rPr>
          <w:rFonts w:ascii="Bookman Old Style" w:hAnsi="Bookman Old Style" w:cs="Arial"/>
          <w:sz w:val="24"/>
          <w:szCs w:val="24"/>
        </w:rPr>
        <w:t>menyajikan</w:t>
      </w:r>
      <w:r>
        <w:rPr>
          <w:rFonts w:ascii="Bookman Old Style" w:hAnsi="Bookman Old Style" w:cs="Arial"/>
          <w:sz w:val="24"/>
          <w:szCs w:val="24"/>
        </w:rPr>
        <w:t xml:space="preserve"> </w:t>
      </w:r>
      <w:r w:rsidRPr="00163D38">
        <w:rPr>
          <w:rFonts w:ascii="Bookman Old Style" w:hAnsi="Bookman Old Style" w:cs="Arial"/>
          <w:sz w:val="24"/>
          <w:szCs w:val="24"/>
        </w:rPr>
        <w:t>hiburan-hiburan</w:t>
      </w:r>
      <w:r>
        <w:rPr>
          <w:rFonts w:ascii="Bookman Old Style" w:hAnsi="Bookman Old Style" w:cs="Arial"/>
          <w:sz w:val="24"/>
          <w:szCs w:val="24"/>
        </w:rPr>
        <w:t xml:space="preserve"> </w:t>
      </w:r>
      <w:r w:rsidRPr="00163D38">
        <w:rPr>
          <w:rFonts w:ascii="Bookman Old Style" w:hAnsi="Bookman Old Style" w:cs="Arial"/>
          <w:sz w:val="24"/>
          <w:szCs w:val="24"/>
        </w:rPr>
        <w:t>(EO)</w:t>
      </w:r>
      <w:r>
        <w:rPr>
          <w:rFonts w:ascii="Bookman Old Style" w:hAnsi="Bookman Old Style" w:cs="Arial"/>
          <w:sz w:val="24"/>
          <w:szCs w:val="24"/>
        </w:rPr>
        <w:t xml:space="preserve"> </w:t>
      </w:r>
      <w:r w:rsidRPr="00163D38">
        <w:rPr>
          <w:rFonts w:ascii="Bookman Old Style" w:hAnsi="Bookman Old Style" w:cs="Arial"/>
          <w:sz w:val="24"/>
          <w:szCs w:val="24"/>
        </w:rPr>
        <w:t>atau</w:t>
      </w:r>
      <w:r>
        <w:rPr>
          <w:rFonts w:ascii="Bookman Old Style" w:hAnsi="Bookman Old Style" w:cs="Arial"/>
          <w:sz w:val="24"/>
          <w:szCs w:val="24"/>
        </w:rPr>
        <w:t xml:space="preserve"> </w:t>
      </w:r>
      <w:r w:rsidRPr="00163D38">
        <w:rPr>
          <w:rFonts w:ascii="Bookman Old Style" w:hAnsi="Bookman Old Style" w:cs="Arial"/>
          <w:sz w:val="24"/>
          <w:szCs w:val="24"/>
        </w:rPr>
        <w:t>menyediakan</w:t>
      </w:r>
      <w:r>
        <w:rPr>
          <w:rFonts w:ascii="Bookman Old Style" w:hAnsi="Bookman Old Style" w:cs="Arial"/>
          <w:sz w:val="24"/>
          <w:szCs w:val="24"/>
        </w:rPr>
        <w:t xml:space="preserve"> </w:t>
      </w:r>
      <w:r w:rsidRPr="00163D38">
        <w:rPr>
          <w:rFonts w:ascii="Bookman Old Style" w:hAnsi="Bookman Old Style" w:cs="Arial"/>
          <w:sz w:val="24"/>
          <w:szCs w:val="24"/>
        </w:rPr>
        <w:t>pemandu (</w:t>
      </w:r>
      <w:r w:rsidRPr="00B35052">
        <w:rPr>
          <w:rFonts w:ascii="Bookman Old Style" w:hAnsi="Bookman Old Style" w:cs="Arial"/>
          <w:i/>
          <w:sz w:val="24"/>
          <w:szCs w:val="24"/>
        </w:rPr>
        <w:t>guide</w:t>
      </w:r>
      <w:r w:rsidRPr="00163D38">
        <w:rPr>
          <w:rFonts w:ascii="Bookman Old Style" w:hAnsi="Bookman Old Style" w:cs="Arial"/>
          <w:sz w:val="24"/>
          <w:szCs w:val="24"/>
        </w:rPr>
        <w:t>) serta penerjemah, lembaga khusus untuk mempromosikan pariwisata. Subjek Sentra: perusahaan</w:t>
      </w:r>
      <w:r>
        <w:rPr>
          <w:rFonts w:ascii="Bookman Old Style" w:hAnsi="Bookman Old Style" w:cs="Arial"/>
          <w:sz w:val="24"/>
          <w:szCs w:val="24"/>
        </w:rPr>
        <w:t xml:space="preserve"> </w:t>
      </w:r>
      <w:r w:rsidRPr="00163D38">
        <w:rPr>
          <w:rFonts w:ascii="Bookman Old Style" w:hAnsi="Bookman Old Style" w:cs="Arial"/>
          <w:sz w:val="24"/>
          <w:szCs w:val="24"/>
        </w:rPr>
        <w:t>penerbitan pariwisata</w:t>
      </w:r>
      <w:r>
        <w:rPr>
          <w:rFonts w:ascii="Bookman Old Style" w:hAnsi="Bookman Old Style" w:cs="Arial"/>
          <w:sz w:val="24"/>
          <w:szCs w:val="24"/>
        </w:rPr>
        <w:t xml:space="preserve"> </w:t>
      </w:r>
      <w:r w:rsidRPr="00163D38">
        <w:rPr>
          <w:rFonts w:ascii="Bookman Old Style" w:hAnsi="Bookman Old Style" w:cs="Arial"/>
          <w:sz w:val="24"/>
          <w:szCs w:val="24"/>
        </w:rPr>
        <w:t>yang memajukan</w:t>
      </w:r>
      <w:r>
        <w:rPr>
          <w:rFonts w:ascii="Bookman Old Style" w:hAnsi="Bookman Old Style" w:cs="Arial"/>
          <w:sz w:val="24"/>
          <w:szCs w:val="24"/>
        </w:rPr>
        <w:t xml:space="preserve"> </w:t>
      </w:r>
      <w:r w:rsidRPr="00163D38">
        <w:rPr>
          <w:rFonts w:ascii="Bookman Old Style" w:hAnsi="Bookman Old Style" w:cs="Arial"/>
          <w:sz w:val="24"/>
          <w:szCs w:val="24"/>
        </w:rPr>
        <w:t>promosi pariwisata</w:t>
      </w:r>
      <w:r>
        <w:rPr>
          <w:rFonts w:ascii="Bookman Old Style" w:hAnsi="Bookman Old Style" w:cs="Arial"/>
          <w:sz w:val="24"/>
          <w:szCs w:val="24"/>
        </w:rPr>
        <w:t xml:space="preserve"> </w:t>
      </w:r>
      <w:r w:rsidRPr="00163D38">
        <w:rPr>
          <w:rFonts w:ascii="Bookman Old Style" w:hAnsi="Bookman Old Style" w:cs="Arial"/>
          <w:sz w:val="24"/>
          <w:szCs w:val="24"/>
        </w:rPr>
        <w:t>secara umum</w:t>
      </w:r>
      <w:r>
        <w:rPr>
          <w:rFonts w:ascii="Bookman Old Style" w:hAnsi="Bookman Old Style" w:cs="Arial"/>
          <w:sz w:val="24"/>
          <w:szCs w:val="24"/>
        </w:rPr>
        <w:t xml:space="preserve"> </w:t>
      </w:r>
      <w:r w:rsidRPr="00163D38">
        <w:rPr>
          <w:rFonts w:ascii="Bookman Old Style" w:hAnsi="Bookman Old Style" w:cs="Arial"/>
          <w:sz w:val="24"/>
          <w:szCs w:val="24"/>
        </w:rPr>
        <w:t>ataupun</w:t>
      </w:r>
      <w:r>
        <w:rPr>
          <w:rFonts w:ascii="Bookman Old Style" w:hAnsi="Bookman Old Style" w:cs="Arial"/>
          <w:sz w:val="24"/>
          <w:szCs w:val="24"/>
        </w:rPr>
        <w:t xml:space="preserve"> </w:t>
      </w:r>
      <w:r w:rsidRPr="00163D38">
        <w:rPr>
          <w:rFonts w:ascii="Bookman Old Style" w:hAnsi="Bookman Old Style" w:cs="Arial"/>
          <w:sz w:val="24"/>
          <w:szCs w:val="24"/>
        </w:rPr>
        <w:t>khusus, kantor yang</w:t>
      </w:r>
      <w:r>
        <w:rPr>
          <w:rFonts w:ascii="Bookman Old Style" w:hAnsi="Bookman Old Style" w:cs="Arial"/>
          <w:sz w:val="24"/>
          <w:szCs w:val="24"/>
        </w:rPr>
        <w:t xml:space="preserve"> </w:t>
      </w:r>
      <w:r w:rsidRPr="00163D38">
        <w:rPr>
          <w:rFonts w:ascii="Bookman Old Style" w:hAnsi="Bookman Old Style" w:cs="Arial"/>
          <w:sz w:val="24"/>
          <w:szCs w:val="24"/>
        </w:rPr>
        <w:t>membiayai</w:t>
      </w:r>
      <w:r>
        <w:rPr>
          <w:rFonts w:ascii="Bookman Old Style" w:hAnsi="Bookman Old Style" w:cs="Arial"/>
          <w:sz w:val="24"/>
          <w:szCs w:val="24"/>
        </w:rPr>
        <w:t xml:space="preserve"> </w:t>
      </w:r>
      <w:r w:rsidRPr="00163D38">
        <w:rPr>
          <w:rFonts w:ascii="Bookman Old Style" w:hAnsi="Bookman Old Style" w:cs="Arial"/>
          <w:sz w:val="24"/>
          <w:szCs w:val="24"/>
        </w:rPr>
        <w:t>pariwisata (</w:t>
      </w:r>
      <w:r w:rsidRPr="00B35052">
        <w:rPr>
          <w:rFonts w:ascii="Bookman Old Style" w:hAnsi="Bookman Old Style" w:cs="Arial"/>
          <w:i/>
          <w:sz w:val="24"/>
          <w:szCs w:val="24"/>
        </w:rPr>
        <w:t>Travel Bank, Travel Credit, Social Tourism, and Youth Travel</w:t>
      </w:r>
      <w:r w:rsidRPr="00163D38">
        <w:rPr>
          <w:rFonts w:ascii="Bookman Old Style" w:hAnsi="Bookman Old Style" w:cs="Arial"/>
          <w:sz w:val="24"/>
          <w:szCs w:val="24"/>
        </w:rPr>
        <w:t>), asuransi pariwisata (seperti kecelakaan, sakit dan biaya rumah sakit saat melakukan perjalanan).</w:t>
      </w:r>
    </w:p>
    <w:p w:rsidR="00DF0AA2" w:rsidRPr="00163D38" w:rsidRDefault="00DF0AA2" w:rsidP="00DF0AA2">
      <w:pPr>
        <w:widowControl w:val="0"/>
        <w:autoSpaceDE w:val="0"/>
        <w:autoSpaceDN w:val="0"/>
        <w:adjustRightInd w:val="0"/>
        <w:spacing w:line="360" w:lineRule="auto"/>
        <w:ind w:left="1134" w:hanging="425"/>
        <w:rPr>
          <w:rFonts w:ascii="Bookman Old Style" w:hAnsi="Bookman Old Style" w:cs="Arial"/>
          <w:sz w:val="24"/>
          <w:szCs w:val="24"/>
        </w:rPr>
      </w:pPr>
      <w:r>
        <w:rPr>
          <w:rFonts w:ascii="Bookman Old Style" w:hAnsi="Bookman Old Style" w:cs="Arial"/>
          <w:sz w:val="24"/>
          <w:szCs w:val="24"/>
        </w:rPr>
        <w:t>2)</w:t>
      </w:r>
      <w:r>
        <w:rPr>
          <w:rFonts w:ascii="Bookman Old Style" w:hAnsi="Bookman Old Style" w:cs="Arial"/>
          <w:sz w:val="24"/>
          <w:szCs w:val="24"/>
        </w:rPr>
        <w:tab/>
      </w:r>
      <w:r w:rsidRPr="00163D38">
        <w:rPr>
          <w:rFonts w:ascii="Bookman Old Style" w:hAnsi="Bookman Old Style" w:cs="Arial"/>
          <w:sz w:val="24"/>
          <w:szCs w:val="24"/>
        </w:rPr>
        <w:t>Sarana Pelengkap Pariwisata (</w:t>
      </w:r>
      <w:r w:rsidRPr="00B35052">
        <w:rPr>
          <w:rFonts w:ascii="Bookman Old Style" w:hAnsi="Bookman Old Style" w:cs="Arial"/>
          <w:i/>
          <w:sz w:val="24"/>
          <w:szCs w:val="24"/>
        </w:rPr>
        <w:t>Suplementing Tourism Superstructures</w:t>
      </w:r>
      <w:r w:rsidRPr="00163D38">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1134" w:firstLine="567"/>
        <w:rPr>
          <w:rFonts w:ascii="Bookman Old Style" w:hAnsi="Bookman Old Style" w:cs="Arial"/>
          <w:sz w:val="24"/>
          <w:szCs w:val="24"/>
        </w:rPr>
      </w:pPr>
      <w:r w:rsidRPr="00163D38">
        <w:rPr>
          <w:rFonts w:ascii="Bookman Old Style" w:hAnsi="Bookman Old Style" w:cs="Arial"/>
          <w:sz w:val="24"/>
          <w:szCs w:val="24"/>
        </w:rPr>
        <w:t>Sarana pelengkap pariwisata adalah perusahaan atau tempat-tempat yang menyediakan fasilitas untuk rekreasi yang fungsinya</w:t>
      </w:r>
      <w:r>
        <w:rPr>
          <w:rFonts w:ascii="Bookman Old Style" w:hAnsi="Bookman Old Style" w:cs="Arial"/>
          <w:sz w:val="24"/>
          <w:szCs w:val="24"/>
        </w:rPr>
        <w:t xml:space="preserve"> </w:t>
      </w:r>
      <w:r w:rsidRPr="00163D38">
        <w:rPr>
          <w:rFonts w:ascii="Bookman Old Style" w:hAnsi="Bookman Old Style" w:cs="Arial"/>
          <w:sz w:val="24"/>
          <w:szCs w:val="24"/>
        </w:rPr>
        <w:t>tidak hanya</w:t>
      </w:r>
      <w:r>
        <w:rPr>
          <w:rFonts w:ascii="Bookman Old Style" w:hAnsi="Bookman Old Style" w:cs="Arial"/>
          <w:sz w:val="24"/>
          <w:szCs w:val="24"/>
        </w:rPr>
        <w:t xml:space="preserve"> </w:t>
      </w:r>
      <w:r w:rsidRPr="00163D38">
        <w:rPr>
          <w:rFonts w:ascii="Bookman Old Style" w:hAnsi="Bookman Old Style" w:cs="Arial"/>
          <w:sz w:val="24"/>
          <w:szCs w:val="24"/>
        </w:rPr>
        <w:t xml:space="preserve">melengkapi sarana pokok pariwisata, tetapi yang terpenting adalah untuk membuat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pacing w:val="3"/>
          <w:sz w:val="24"/>
          <w:szCs w:val="24"/>
        </w:rPr>
        <w: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5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51"/>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w</w:t>
      </w:r>
      <w:r w:rsidRPr="00163D38">
        <w:rPr>
          <w:rFonts w:ascii="Bookman Old Style" w:hAnsi="Bookman Old Style" w:cs="Arial"/>
          <w:spacing w:val="-1"/>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ta</w:t>
      </w:r>
      <w:r w:rsidRPr="00163D38">
        <w:rPr>
          <w:rFonts w:ascii="Bookman Old Style" w:hAnsi="Bookman Old Style" w:cs="Arial"/>
          <w:spacing w:val="5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pa</w:t>
      </w:r>
      <w:r w:rsidRPr="00163D38">
        <w:rPr>
          <w:rFonts w:ascii="Bookman Old Style" w:hAnsi="Bookman Old Style" w:cs="Arial"/>
          <w:sz w:val="24"/>
          <w:szCs w:val="24"/>
        </w:rPr>
        <w:t>t</w:t>
      </w:r>
      <w:r w:rsidRPr="00163D38">
        <w:rPr>
          <w:rFonts w:ascii="Bookman Old Style" w:hAnsi="Bookman Old Style" w:cs="Arial"/>
          <w:spacing w:val="48"/>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50"/>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ag</w:t>
      </w:r>
      <w:r w:rsidRPr="00163D38">
        <w:rPr>
          <w:rFonts w:ascii="Bookman Old Style" w:hAnsi="Bookman Old Style" w:cs="Arial"/>
          <w:sz w:val="24"/>
          <w:szCs w:val="24"/>
        </w:rPr>
        <w:t>i</w:t>
      </w:r>
      <w:r w:rsidRPr="00163D38">
        <w:rPr>
          <w:rFonts w:ascii="Bookman Old Style" w:hAnsi="Bookman Old Style" w:cs="Arial"/>
          <w:spacing w:val="50"/>
          <w:sz w:val="24"/>
          <w:szCs w:val="24"/>
        </w:rPr>
        <w:t xml:space="preserve"> </w:t>
      </w:r>
      <w:r w:rsidRPr="00163D38">
        <w:rPr>
          <w:rFonts w:ascii="Bookman Old Style" w:hAnsi="Bookman Old Style" w:cs="Arial"/>
          <w:sz w:val="24"/>
          <w:szCs w:val="24"/>
        </w:rPr>
        <w:t>ke</w:t>
      </w:r>
      <w:r w:rsidRPr="00163D38">
        <w:rPr>
          <w:rFonts w:ascii="Bookman Old Style" w:hAnsi="Bookman Old Style" w:cs="Arial"/>
          <w:spacing w:val="5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lam</w:t>
      </w:r>
      <w:r w:rsidRPr="00163D38">
        <w:rPr>
          <w:rFonts w:ascii="Bookman Old Style" w:hAnsi="Bookman Old Style" w:cs="Arial"/>
          <w:spacing w:val="50"/>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g</w:t>
      </w:r>
      <w:r w:rsidRPr="00163D38">
        <w:rPr>
          <w:rFonts w:ascii="Bookman Old Style" w:hAnsi="Bookman Old Style" w:cs="Arial"/>
          <w:sz w:val="24"/>
          <w:szCs w:val="24"/>
        </w:rPr>
        <w:t>a</w:t>
      </w:r>
      <w:r w:rsidRPr="00163D38">
        <w:rPr>
          <w:rFonts w:ascii="Bookman Old Style" w:hAnsi="Bookman Old Style" w:cs="Arial"/>
          <w:spacing w:val="51"/>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z w:val="24"/>
          <w:szCs w:val="24"/>
        </w:rPr>
        <w:t>ia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5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itu:</w:t>
      </w:r>
      <w:r w:rsidRPr="00163D38">
        <w:rPr>
          <w:rFonts w:ascii="Bookman Old Style" w:hAnsi="Bookman Old Style" w:cs="Arial"/>
          <w:spacing w:val="51"/>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po</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nun</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1134" w:hanging="425"/>
        <w:rPr>
          <w:rFonts w:ascii="Bookman Old Style" w:hAnsi="Bookman Old Style" w:cs="Arial"/>
          <w:sz w:val="24"/>
          <w:szCs w:val="24"/>
        </w:rPr>
      </w:pPr>
      <w:r>
        <w:rPr>
          <w:rFonts w:ascii="Bookman Old Style" w:hAnsi="Bookman Old Style" w:cs="Arial"/>
          <w:spacing w:val="1"/>
          <w:sz w:val="24"/>
          <w:szCs w:val="24"/>
        </w:rPr>
        <w:t>3)</w:t>
      </w:r>
      <w:r>
        <w:rPr>
          <w:rFonts w:ascii="Bookman Old Style" w:hAnsi="Bookman Old Style" w:cs="Arial"/>
          <w:spacing w:val="1"/>
          <w:sz w:val="24"/>
          <w:szCs w:val="24"/>
        </w:rPr>
        <w:tab/>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o</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r</w:t>
      </w:r>
      <w:r w:rsidRPr="00163D38">
        <w:rPr>
          <w:rFonts w:ascii="Bookman Old Style" w:hAnsi="Bookman Old Style" w:cs="Arial"/>
          <w:sz w:val="24"/>
          <w:szCs w:val="24"/>
        </w:rPr>
        <w:t>i</w:t>
      </w:r>
      <w:r w:rsidRPr="00163D38">
        <w:rPr>
          <w:rFonts w:ascii="Bookman Old Style" w:hAnsi="Bookman Old Style" w:cs="Arial"/>
          <w:spacing w:val="-1"/>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5"/>
          <w:sz w:val="24"/>
          <w:szCs w:val="24"/>
        </w:rPr>
        <w:t xml:space="preserve"> </w:t>
      </w:r>
      <w:r w:rsidRPr="00163D38">
        <w:rPr>
          <w:rFonts w:ascii="Bookman Old Style" w:hAnsi="Bookman Old Style" w:cs="Arial"/>
          <w:i/>
          <w:iCs/>
          <w:sz w:val="24"/>
          <w:szCs w:val="24"/>
        </w:rPr>
        <w:t>(</w:t>
      </w:r>
      <w:r w:rsidRPr="00163D38">
        <w:rPr>
          <w:rFonts w:ascii="Bookman Old Style" w:hAnsi="Bookman Old Style" w:cs="Arial"/>
          <w:i/>
          <w:iCs/>
          <w:spacing w:val="-1"/>
          <w:sz w:val="24"/>
          <w:szCs w:val="24"/>
        </w:rPr>
        <w:t>M</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in</w:t>
      </w:r>
      <w:r w:rsidRPr="00163D38">
        <w:rPr>
          <w:rFonts w:ascii="Bookman Old Style" w:hAnsi="Bookman Old Style" w:cs="Arial"/>
          <w:i/>
          <w:iCs/>
          <w:spacing w:val="1"/>
          <w:sz w:val="24"/>
          <w:szCs w:val="24"/>
        </w:rPr>
        <w:t xml:space="preserve"> </w:t>
      </w:r>
      <w:r w:rsidRPr="00163D38">
        <w:rPr>
          <w:rFonts w:ascii="Bookman Old Style" w:hAnsi="Bookman Old Style" w:cs="Arial"/>
          <w:i/>
          <w:iCs/>
          <w:sz w:val="24"/>
          <w:szCs w:val="24"/>
        </w:rPr>
        <w:t>To</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i</w:t>
      </w:r>
      <w:r w:rsidRPr="00163D38">
        <w:rPr>
          <w:rFonts w:ascii="Bookman Old Style" w:hAnsi="Bookman Old Style" w:cs="Arial"/>
          <w:i/>
          <w:iCs/>
          <w:sz w:val="24"/>
          <w:szCs w:val="24"/>
        </w:rPr>
        <w:t>sm</w:t>
      </w:r>
      <w:r w:rsidRPr="00163D38">
        <w:rPr>
          <w:rFonts w:ascii="Bookman Old Style" w:hAnsi="Bookman Old Style" w:cs="Arial"/>
          <w:i/>
          <w:iCs/>
          <w:spacing w:val="-3"/>
          <w:sz w:val="24"/>
          <w:szCs w:val="24"/>
        </w:rPr>
        <w:t xml:space="preserve"> </w:t>
      </w:r>
      <w:r w:rsidRPr="00163D38">
        <w:rPr>
          <w:rFonts w:ascii="Bookman Old Style" w:hAnsi="Bookman Old Style" w:cs="Arial"/>
          <w:i/>
          <w:iCs/>
          <w:spacing w:val="1"/>
          <w:sz w:val="24"/>
          <w:szCs w:val="24"/>
        </w:rPr>
        <w:t>Supe</w:t>
      </w:r>
      <w:r w:rsidRPr="00163D38">
        <w:rPr>
          <w:rFonts w:ascii="Bookman Old Style" w:hAnsi="Bookman Old Style" w:cs="Arial"/>
          <w:i/>
          <w:iCs/>
          <w:sz w:val="24"/>
          <w:szCs w:val="24"/>
        </w:rPr>
        <w:t>rst</w:t>
      </w:r>
      <w:r w:rsidRPr="00163D38">
        <w:rPr>
          <w:rFonts w:ascii="Bookman Old Style" w:hAnsi="Bookman Old Style" w:cs="Arial"/>
          <w:i/>
          <w:iCs/>
          <w:spacing w:val="-1"/>
          <w:sz w:val="24"/>
          <w:szCs w:val="24"/>
        </w:rPr>
        <w:t>r</w:t>
      </w:r>
      <w:r w:rsidRPr="00163D38">
        <w:rPr>
          <w:rFonts w:ascii="Bookman Old Style" w:hAnsi="Bookman Old Style" w:cs="Arial"/>
          <w:i/>
          <w:iCs/>
          <w:spacing w:val="1"/>
          <w:sz w:val="24"/>
          <w:szCs w:val="24"/>
        </w:rPr>
        <w:t>u</w:t>
      </w:r>
      <w:r w:rsidRPr="00163D38">
        <w:rPr>
          <w:rFonts w:ascii="Bookman Old Style" w:hAnsi="Bookman Old Style" w:cs="Arial"/>
          <w:i/>
          <w:iCs/>
          <w:spacing w:val="-2"/>
          <w:sz w:val="24"/>
          <w:szCs w:val="24"/>
        </w:rPr>
        <w:t>c</w:t>
      </w:r>
      <w:r w:rsidRPr="00163D38">
        <w:rPr>
          <w:rFonts w:ascii="Bookman Old Style" w:hAnsi="Bookman Old Style" w:cs="Arial"/>
          <w:i/>
          <w:iCs/>
          <w:sz w:val="24"/>
          <w:szCs w:val="24"/>
        </w:rPr>
        <w:t>t</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res)</w:t>
      </w:r>
    </w:p>
    <w:p w:rsidR="00DF0AA2" w:rsidRPr="00163D38" w:rsidRDefault="00DF0AA2" w:rsidP="00DF0AA2">
      <w:pPr>
        <w:widowControl w:val="0"/>
        <w:autoSpaceDE w:val="0"/>
        <w:autoSpaceDN w:val="0"/>
        <w:adjustRightInd w:val="0"/>
        <w:spacing w:line="360" w:lineRule="auto"/>
        <w:ind w:left="1134" w:firstLine="567"/>
        <w:rPr>
          <w:rFonts w:ascii="Bookman Old Style" w:hAnsi="Bookman Old Style" w:cs="Arial"/>
          <w:sz w:val="24"/>
          <w:szCs w:val="24"/>
        </w:rPr>
      </w:pP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po</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o</w:t>
      </w:r>
      <w:r w:rsidRPr="00163D38">
        <w:rPr>
          <w:rFonts w:ascii="Bookman Old Style" w:hAnsi="Bookman Old Style" w:cs="Arial"/>
          <w:sz w:val="24"/>
          <w:szCs w:val="24"/>
        </w:rPr>
        <w:t>k</w:t>
      </w:r>
      <w:r w:rsidRPr="00163D38">
        <w:rPr>
          <w:rFonts w:ascii="Bookman Old Style" w:hAnsi="Bookman Old Style" w:cs="Arial"/>
          <w:spacing w:val="1"/>
          <w:sz w:val="24"/>
          <w:szCs w:val="24"/>
        </w:rPr>
        <w:t xml:space="preserve"> 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h</w:t>
      </w:r>
      <w:r w:rsidRPr="00163D38">
        <w:rPr>
          <w:rFonts w:ascii="Bookman Old Style" w:hAnsi="Bookman Old Style" w:cs="Arial"/>
          <w:sz w:val="24"/>
          <w:szCs w:val="24"/>
        </w:rPr>
        <w:t>id</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p </w:t>
      </w:r>
      <w:r w:rsidRPr="00163D38">
        <w:rPr>
          <w:rFonts w:ascii="Bookman Old Style" w:hAnsi="Bookman Old Style" w:cs="Arial"/>
          <w:spacing w:val="1"/>
          <w:sz w:val="24"/>
          <w:szCs w:val="24"/>
        </w:rPr>
        <w:t>da</w:t>
      </w:r>
      <w:r w:rsidRPr="00163D38">
        <w:rPr>
          <w:rFonts w:ascii="Bookman Old Style" w:hAnsi="Bookman Old Style" w:cs="Arial"/>
          <w:sz w:val="24"/>
          <w:szCs w:val="24"/>
        </w:rPr>
        <w:t>n k</w:t>
      </w:r>
      <w:r w:rsidRPr="00163D38">
        <w:rPr>
          <w:rFonts w:ascii="Bookman Old Style" w:hAnsi="Bookman Old Style" w:cs="Arial"/>
          <w:spacing w:val="1"/>
          <w:sz w:val="24"/>
          <w:szCs w:val="24"/>
        </w:rPr>
        <w:t>eh</w:t>
      </w:r>
      <w:r w:rsidRPr="00163D38">
        <w:rPr>
          <w:rFonts w:ascii="Bookman Old Style" w:hAnsi="Bookman Old Style" w:cs="Arial"/>
          <w:sz w:val="24"/>
          <w:szCs w:val="24"/>
        </w:rPr>
        <w:t>id</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pa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 s</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un</w:t>
      </w:r>
      <w:r w:rsidRPr="00163D38">
        <w:rPr>
          <w:rFonts w:ascii="Bookman Old Style" w:hAnsi="Bookman Old Style" w:cs="Arial"/>
          <w:sz w:val="24"/>
          <w:szCs w:val="24"/>
        </w:rPr>
        <w:t>g 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rus</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da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me</w:t>
      </w:r>
      <w:r w:rsidRPr="00163D38">
        <w:rPr>
          <w:rFonts w:ascii="Bookman Old Style" w:hAnsi="Bookman Old Style" w:cs="Arial"/>
          <w:sz w:val="24"/>
          <w:szCs w:val="24"/>
        </w:rPr>
        <w:t>lak</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pacing w:val="10"/>
          <w:sz w:val="24"/>
          <w:szCs w:val="24"/>
        </w:rPr>
        <w:t>l</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itu:</w:t>
      </w:r>
      <w:r>
        <w:rPr>
          <w:rFonts w:ascii="Bookman Old Style" w:hAnsi="Bookman Old Style" w:cs="Arial"/>
          <w:sz w:val="24"/>
          <w:szCs w:val="24"/>
        </w:rPr>
        <w:t xml:space="preserve"> </w:t>
      </w:r>
      <w:r w:rsidRPr="00163D38">
        <w:rPr>
          <w:rFonts w:ascii="Bookman Old Style" w:hAnsi="Bookman Old Style" w:cs="Arial"/>
          <w:i/>
          <w:iCs/>
          <w:sz w:val="24"/>
          <w:szCs w:val="24"/>
        </w:rPr>
        <w:t>T</w:t>
      </w:r>
      <w:r w:rsidRPr="00163D38">
        <w:rPr>
          <w:rFonts w:ascii="Bookman Old Style" w:hAnsi="Bookman Old Style" w:cs="Arial"/>
          <w:i/>
          <w:iCs/>
          <w:spacing w:val="-1"/>
          <w:sz w:val="24"/>
          <w:szCs w:val="24"/>
        </w:rPr>
        <w:t>r</w:t>
      </w:r>
      <w:r w:rsidRPr="00163D38">
        <w:rPr>
          <w:rFonts w:ascii="Bookman Old Style" w:hAnsi="Bookman Old Style" w:cs="Arial"/>
          <w:i/>
          <w:iCs/>
          <w:spacing w:val="1"/>
          <w:sz w:val="24"/>
          <w:szCs w:val="24"/>
        </w:rPr>
        <w:t>a</w:t>
      </w:r>
      <w:r w:rsidRPr="00163D38">
        <w:rPr>
          <w:rFonts w:ascii="Bookman Old Style" w:hAnsi="Bookman Old Style" w:cs="Arial"/>
          <w:i/>
          <w:iCs/>
          <w:spacing w:val="2"/>
          <w:sz w:val="24"/>
          <w:szCs w:val="24"/>
        </w:rPr>
        <w:t>v</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l</w:t>
      </w:r>
      <w:r>
        <w:rPr>
          <w:rFonts w:ascii="Bookman Old Style" w:hAnsi="Bookman Old Style" w:cs="Arial"/>
          <w:i/>
          <w:iCs/>
          <w:sz w:val="24"/>
          <w:szCs w:val="24"/>
        </w:rPr>
        <w:t xml:space="preserve"> </w:t>
      </w:r>
      <w:r w:rsidRPr="00163D38">
        <w:rPr>
          <w:rFonts w:ascii="Bookman Old Style" w:hAnsi="Bookman Old Style" w:cs="Arial"/>
          <w:i/>
          <w:iCs/>
          <w:sz w:val="24"/>
          <w:szCs w:val="24"/>
        </w:rPr>
        <w:t>A</w:t>
      </w:r>
      <w:r w:rsidRPr="00163D38">
        <w:rPr>
          <w:rFonts w:ascii="Bookman Old Style" w:hAnsi="Bookman Old Style" w:cs="Arial"/>
          <w:i/>
          <w:iCs/>
          <w:spacing w:val="1"/>
          <w:sz w:val="24"/>
          <w:szCs w:val="24"/>
        </w:rPr>
        <w:t>ge</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t</w:t>
      </w:r>
      <w:r>
        <w:rPr>
          <w:rFonts w:ascii="Bookman Old Style" w:hAnsi="Bookman Old Style" w:cs="Arial"/>
          <w:i/>
          <w:iCs/>
          <w:sz w:val="24"/>
          <w:szCs w:val="24"/>
        </w:rPr>
        <w:t xml:space="preserve"> </w:t>
      </w:r>
      <w:r w:rsidRPr="00163D38">
        <w:rPr>
          <w:rFonts w:ascii="Bookman Old Style" w:hAnsi="Bookman Old Style" w:cs="Arial"/>
          <w:i/>
          <w:iCs/>
          <w:spacing w:val="1"/>
          <w:sz w:val="24"/>
          <w:szCs w:val="24"/>
        </w:rPr>
        <w:t>a</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d</w:t>
      </w:r>
      <w:r>
        <w:rPr>
          <w:rFonts w:ascii="Bookman Old Style" w:hAnsi="Bookman Old Style" w:cs="Arial"/>
          <w:i/>
          <w:iCs/>
          <w:sz w:val="24"/>
          <w:szCs w:val="24"/>
        </w:rPr>
        <w:t xml:space="preserve"> </w:t>
      </w:r>
      <w:r w:rsidRPr="00163D38">
        <w:rPr>
          <w:rFonts w:ascii="Bookman Old Style" w:hAnsi="Bookman Old Style" w:cs="Arial"/>
          <w:i/>
          <w:iCs/>
          <w:sz w:val="24"/>
          <w:szCs w:val="24"/>
        </w:rPr>
        <w:t>To</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r</w:t>
      </w:r>
      <w:r>
        <w:rPr>
          <w:rFonts w:ascii="Bookman Old Style" w:hAnsi="Bookman Old Style" w:cs="Arial"/>
          <w:i/>
          <w:iCs/>
          <w:sz w:val="24"/>
          <w:szCs w:val="24"/>
        </w:rPr>
        <w:t xml:space="preserve"> </w:t>
      </w:r>
      <w:r w:rsidRPr="00163D38">
        <w:rPr>
          <w:rFonts w:ascii="Bookman Old Style" w:hAnsi="Bookman Old Style" w:cs="Arial"/>
          <w:i/>
          <w:iCs/>
          <w:sz w:val="24"/>
          <w:szCs w:val="24"/>
        </w:rPr>
        <w:t>O</w:t>
      </w:r>
      <w:r w:rsidRPr="00163D38">
        <w:rPr>
          <w:rFonts w:ascii="Bookman Old Style" w:hAnsi="Bookman Old Style" w:cs="Arial"/>
          <w:i/>
          <w:iCs/>
          <w:spacing w:val="1"/>
          <w:sz w:val="24"/>
          <w:szCs w:val="24"/>
        </w:rPr>
        <w:t>pe</w:t>
      </w:r>
      <w:r w:rsidRPr="00163D38">
        <w:rPr>
          <w:rFonts w:ascii="Bookman Old Style" w:hAnsi="Bookman Old Style" w:cs="Arial"/>
          <w:i/>
          <w:iCs/>
          <w:sz w:val="24"/>
          <w:szCs w:val="24"/>
        </w:rPr>
        <w:t>ra</w:t>
      </w:r>
      <w:r w:rsidRPr="00163D38">
        <w:rPr>
          <w:rFonts w:ascii="Bookman Old Style" w:hAnsi="Bookman Old Style" w:cs="Arial"/>
          <w:i/>
          <w:iCs/>
          <w:spacing w:val="-2"/>
          <w:sz w:val="24"/>
          <w:szCs w:val="24"/>
        </w:rPr>
        <w:t>t</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r,</w:t>
      </w:r>
      <w:r>
        <w:rPr>
          <w:rFonts w:ascii="Bookman Old Style" w:hAnsi="Bookman Old Style" w:cs="Arial"/>
          <w:i/>
          <w:iCs/>
          <w:sz w:val="24"/>
          <w:szCs w:val="24"/>
        </w:rPr>
        <w:t xml:space="preserve"> </w:t>
      </w:r>
      <w:r w:rsidRPr="00163D38">
        <w:rPr>
          <w:rFonts w:ascii="Bookman Old Style" w:hAnsi="Bookman Old Style" w:cs="Arial"/>
          <w:i/>
          <w:iCs/>
          <w:spacing w:val="6"/>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n</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o</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l</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n je</w:t>
      </w:r>
      <w:r w:rsidRPr="00163D38">
        <w:rPr>
          <w:rFonts w:ascii="Bookman Old Style" w:hAnsi="Bookman Old Style" w:cs="Arial"/>
          <w:spacing w:val="1"/>
          <w:sz w:val="24"/>
          <w:szCs w:val="24"/>
        </w:rPr>
        <w:t>n</w:t>
      </w:r>
      <w:r w:rsidRPr="00163D38">
        <w:rPr>
          <w:rFonts w:ascii="Bookman Old Style" w:hAnsi="Bookman Old Style" w:cs="Arial"/>
          <w:sz w:val="24"/>
          <w:szCs w:val="24"/>
        </w:rPr>
        <w:t>is</w:t>
      </w:r>
      <w:r w:rsidRPr="00163D38">
        <w:rPr>
          <w:rFonts w:ascii="Bookman Old Style" w:hAnsi="Bookman Old Style" w:cs="Arial"/>
          <w:spacing w:val="1"/>
          <w:sz w:val="24"/>
          <w:szCs w:val="24"/>
        </w:rPr>
        <w:t xml:space="preserve"> 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mo</w:t>
      </w:r>
      <w:r w:rsidRPr="00163D38">
        <w:rPr>
          <w:rFonts w:ascii="Bookman Old Style" w:hAnsi="Bookman Old Style" w:cs="Arial"/>
          <w:spacing w:val="-1"/>
          <w:sz w:val="24"/>
          <w:szCs w:val="24"/>
        </w:rPr>
        <w:t>da</w:t>
      </w:r>
      <w:r w:rsidRPr="00163D38">
        <w:rPr>
          <w:rFonts w:ascii="Bookman Old Style" w:hAnsi="Bookman Old Style" w:cs="Arial"/>
          <w:sz w:val="24"/>
          <w:szCs w:val="24"/>
        </w:rPr>
        <w:t>si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lai</w:t>
      </w:r>
      <w:r w:rsidRPr="00163D38">
        <w:rPr>
          <w:rFonts w:ascii="Bookman Old Style" w:hAnsi="Bookman Old Style" w:cs="Arial"/>
          <w:spacing w:val="1"/>
          <w:sz w:val="24"/>
          <w:szCs w:val="24"/>
        </w:rPr>
        <w:t>nn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z w:val="24"/>
          <w:szCs w:val="24"/>
        </w:rPr>
        <w:t>r</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e</w:t>
      </w:r>
      <w:r w:rsidRPr="00163D38">
        <w:rPr>
          <w:rFonts w:ascii="Bookman Old Style" w:hAnsi="Bookman Old Style" w:cs="Arial"/>
          <w:sz w:val="24"/>
          <w:szCs w:val="24"/>
        </w:rPr>
        <w:t>st</w:t>
      </w:r>
      <w:r w:rsidRPr="00163D38">
        <w:rPr>
          <w:rFonts w:ascii="Bookman Old Style" w:hAnsi="Bookman Old Style" w:cs="Arial"/>
          <w:spacing w:val="1"/>
          <w:sz w:val="24"/>
          <w:szCs w:val="24"/>
        </w:rPr>
        <w:t>o</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rta ru</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mak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in</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ob</w:t>
      </w:r>
      <w:r w:rsidRPr="00163D38">
        <w:rPr>
          <w:rFonts w:ascii="Bookman Old Style" w:hAnsi="Bookman Old Style" w:cs="Arial"/>
          <w:sz w:val="24"/>
          <w:szCs w:val="24"/>
        </w:rPr>
        <w:t>jek</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tra</w:t>
      </w:r>
      <w:r w:rsidRPr="00163D38">
        <w:rPr>
          <w:rFonts w:ascii="Bookman Old Style" w:hAnsi="Bookman Old Style" w:cs="Arial"/>
          <w:spacing w:val="-2"/>
          <w:sz w:val="24"/>
          <w:szCs w:val="24"/>
        </w:rPr>
        <w:t>k</w:t>
      </w:r>
      <w:r w:rsidRPr="00163D38">
        <w:rPr>
          <w:rFonts w:ascii="Bookman Old Style" w:hAnsi="Bookman Old Style" w:cs="Arial"/>
          <w:sz w:val="24"/>
          <w:szCs w:val="24"/>
        </w:rPr>
        <w:t xml:space="preserve">si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1134" w:firstLine="567"/>
        <w:rPr>
          <w:rFonts w:ascii="Bookman Old Style" w:hAnsi="Bookman Old Style" w:cs="Arial"/>
          <w:sz w:val="24"/>
          <w:szCs w:val="24"/>
        </w:rPr>
      </w:pPr>
      <w:r w:rsidRPr="00163D38">
        <w:rPr>
          <w:rFonts w:ascii="Bookman Old Style" w:hAnsi="Bookman Old Style" w:cs="Arial"/>
          <w:sz w:val="24"/>
          <w:szCs w:val="24"/>
        </w:rPr>
        <w:t>P</w:t>
      </w:r>
      <w:r w:rsidRPr="00163D38">
        <w:rPr>
          <w:rFonts w:ascii="Bookman Old Style" w:hAnsi="Bookman Old Style" w:cs="Arial"/>
          <w:spacing w:val="1"/>
          <w:sz w:val="24"/>
          <w:szCs w:val="24"/>
        </w:rPr>
        <w:t>ad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da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pacing w:val="5"/>
          <w:sz w:val="24"/>
          <w:szCs w:val="24"/>
        </w:rPr>
        <w:t>n</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rse</w:t>
      </w:r>
      <w:r w:rsidRPr="00163D38">
        <w:rPr>
          <w:rFonts w:ascii="Bookman Old Style" w:hAnsi="Bookman Old Style" w:cs="Arial"/>
          <w:spacing w:val="1"/>
          <w:sz w:val="24"/>
          <w:szCs w:val="24"/>
        </w:rPr>
        <w:t>bu</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4"/>
          <w:sz w:val="24"/>
          <w:szCs w:val="24"/>
        </w:rPr>
        <w:t>u</w:t>
      </w:r>
      <w:r w:rsidRPr="00163D38">
        <w:rPr>
          <w:rFonts w:ascii="Bookman Old Style" w:hAnsi="Bookman Old Style" w:cs="Arial"/>
          <w:spacing w:val="1"/>
          <w:sz w:val="24"/>
          <w:szCs w:val="24"/>
        </w:rPr>
        <w:t>pa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f</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l</w:t>
      </w:r>
      <w:r w:rsidRPr="00163D38">
        <w:rPr>
          <w:rFonts w:ascii="Bookman Old Style" w:hAnsi="Bookman Old Style" w:cs="Arial"/>
          <w:sz w:val="24"/>
          <w:szCs w:val="24"/>
        </w:rPr>
        <w:t>it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z w:val="24"/>
          <w:szCs w:val="24"/>
        </w:rPr>
        <w:t xml:space="preserve">inimal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ha</w:t>
      </w:r>
      <w:r w:rsidRPr="00163D38">
        <w:rPr>
          <w:rFonts w:ascii="Bookman Old Style" w:hAnsi="Bookman Old Style" w:cs="Arial"/>
          <w:sz w:val="24"/>
          <w:szCs w:val="24"/>
        </w:rPr>
        <w:t>rus</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 s</w:t>
      </w:r>
      <w:r w:rsidRPr="00163D38">
        <w:rPr>
          <w:rFonts w:ascii="Bookman Old Style" w:hAnsi="Bookman Old Style" w:cs="Arial"/>
          <w:spacing w:val="1"/>
          <w:sz w:val="24"/>
          <w:szCs w:val="24"/>
        </w:rPr>
        <w:t>ua</w:t>
      </w:r>
      <w:r w:rsidRPr="00163D38">
        <w:rPr>
          <w:rFonts w:ascii="Bookman Old Style" w:hAnsi="Bookman Old Style" w:cs="Arial"/>
          <w:sz w:val="24"/>
          <w:szCs w:val="24"/>
        </w:rPr>
        <w:t>tu</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ae</w:t>
      </w:r>
      <w:r w:rsidRPr="00163D38">
        <w:rPr>
          <w:rFonts w:ascii="Bookman Old Style" w:hAnsi="Bookman Old Style" w:cs="Arial"/>
          <w:sz w:val="24"/>
          <w:szCs w:val="24"/>
        </w:rPr>
        <w:t>rah</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ua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pacing w:val="2"/>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j</w:t>
      </w:r>
      <w:r w:rsidRPr="00163D38">
        <w:rPr>
          <w:rFonts w:ascii="Bookman Old Style" w:hAnsi="Bookman Old Style" w:cs="Arial"/>
          <w:spacing w:val="-1"/>
          <w:sz w:val="24"/>
          <w:szCs w:val="24"/>
        </w:rPr>
        <w:t>i</w:t>
      </w:r>
      <w:r w:rsidRPr="00163D38">
        <w:rPr>
          <w:rFonts w:ascii="Bookman Old Style" w:hAnsi="Bookman Old Style" w:cs="Arial"/>
          <w:sz w:val="24"/>
          <w:szCs w:val="24"/>
        </w:rPr>
        <w:t>ka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tu</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ad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k</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ika</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lan s</w:t>
      </w:r>
      <w:r w:rsidRPr="00163D38">
        <w:rPr>
          <w:rFonts w:ascii="Bookman Old Style" w:hAnsi="Bookman Old Style" w:cs="Arial"/>
          <w:spacing w:val="1"/>
          <w:sz w:val="24"/>
          <w:szCs w:val="24"/>
        </w:rPr>
        <w:t>epe</w:t>
      </w:r>
      <w:r w:rsidRPr="00163D38">
        <w:rPr>
          <w:rFonts w:ascii="Bookman Old Style" w:hAnsi="Bookman Old Style" w:cs="Arial"/>
          <w:sz w:val="24"/>
          <w:szCs w:val="24"/>
        </w:rPr>
        <w:t xml:space="preserve">rti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ih</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p</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an</w:t>
      </w:r>
      <w:r w:rsidRPr="00163D38">
        <w:rPr>
          <w:rFonts w:ascii="Bookman Old Style" w:hAnsi="Bookman Old Style" w:cs="Arial"/>
          <w:sz w:val="24"/>
          <w:szCs w:val="24"/>
        </w:rPr>
        <w:t>. 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o</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ini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leh</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N</w:t>
      </w:r>
      <w:r w:rsidRPr="00163D38">
        <w:rPr>
          <w:rFonts w:ascii="Bookman Old Style" w:hAnsi="Bookman Old Style" w:cs="Arial"/>
          <w:spacing w:val="-3"/>
          <w:sz w:val="24"/>
          <w:szCs w:val="24"/>
        </w:rPr>
        <w:t>y</w:t>
      </w:r>
      <w:r w:rsidRPr="00163D38">
        <w:rPr>
          <w:rFonts w:ascii="Bookman Old Style" w:hAnsi="Bookman Old Style" w:cs="Arial"/>
          <w:spacing w:val="1"/>
          <w:sz w:val="24"/>
          <w:szCs w:val="24"/>
        </w:rPr>
        <w:t>oma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nd</w:t>
      </w:r>
      <w:r w:rsidRPr="00163D38">
        <w:rPr>
          <w:rFonts w:ascii="Bookman Old Style" w:hAnsi="Bookman Old Style" w:cs="Arial"/>
          <w:sz w:val="24"/>
          <w:szCs w:val="24"/>
        </w:rPr>
        <w:t xml:space="preserve">it </w:t>
      </w:r>
      <w:r w:rsidRPr="00163D38">
        <w:rPr>
          <w:rFonts w:ascii="Bookman Old Style" w:hAnsi="Bookman Old Style" w:cs="Arial"/>
          <w:spacing w:val="-1"/>
          <w:sz w:val="24"/>
          <w:szCs w:val="24"/>
        </w:rPr>
        <w:t>d</w:t>
      </w:r>
      <w:r w:rsidRPr="00163D38">
        <w:rPr>
          <w:rFonts w:ascii="Bookman Old Style" w:hAnsi="Bookman Old Style" w:cs="Arial"/>
          <w:sz w:val="24"/>
          <w:szCs w:val="24"/>
        </w:rPr>
        <w:t>ise</w:t>
      </w:r>
      <w:r w:rsidRPr="00163D38">
        <w:rPr>
          <w:rFonts w:ascii="Bookman Old Style" w:hAnsi="Bookman Old Style" w:cs="Arial"/>
          <w:spacing w:val="1"/>
          <w:sz w:val="24"/>
          <w:szCs w:val="24"/>
        </w:rPr>
        <w:t>bu</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ga</w:t>
      </w:r>
      <w:r w:rsidRPr="00163D38">
        <w:rPr>
          <w:rFonts w:ascii="Bookman Old Style" w:hAnsi="Bookman Old Style" w:cs="Arial"/>
          <w:sz w:val="24"/>
          <w:szCs w:val="24"/>
        </w:rPr>
        <w:t>n isti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am</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s</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z w:val="24"/>
          <w:szCs w:val="24"/>
        </w:rPr>
        <w:t>”</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ke</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lam O</w:t>
      </w:r>
      <w:r w:rsidRPr="00163D38">
        <w:rPr>
          <w:rFonts w:ascii="Bookman Old Style" w:hAnsi="Bookman Old Style" w:cs="Arial"/>
          <w:spacing w:val="1"/>
          <w:sz w:val="24"/>
          <w:szCs w:val="24"/>
        </w:rPr>
        <w:t>b</w:t>
      </w:r>
      <w:r w:rsidRPr="00163D38">
        <w:rPr>
          <w:rFonts w:ascii="Bookman Old Style" w:hAnsi="Bookman Old Style" w:cs="Arial"/>
          <w:sz w:val="24"/>
          <w:szCs w:val="24"/>
        </w:rPr>
        <w:t>jek</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3"/>
          <w:sz w:val="24"/>
          <w:szCs w:val="24"/>
        </w:rPr>
        <w:t>r</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ub</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9"/>
          <w:sz w:val="24"/>
          <w:szCs w:val="24"/>
        </w:rPr>
        <w:t xml:space="preserve"> </w:t>
      </w:r>
      <w:r w:rsidRPr="00163D38">
        <w:rPr>
          <w:rFonts w:ascii="Bookman Old Style" w:hAnsi="Bookman Old Style" w:cs="Arial"/>
          <w:i/>
          <w:iCs/>
          <w:spacing w:val="-2"/>
          <w:sz w:val="24"/>
          <w:szCs w:val="24"/>
        </w:rPr>
        <w:t>O</w:t>
      </w:r>
      <w:r w:rsidRPr="00163D38">
        <w:rPr>
          <w:rFonts w:ascii="Bookman Old Style" w:hAnsi="Bookman Old Style" w:cs="Arial"/>
          <w:i/>
          <w:iCs/>
          <w:spacing w:val="1"/>
          <w:sz w:val="24"/>
          <w:szCs w:val="24"/>
        </w:rPr>
        <w:t>b</w:t>
      </w:r>
      <w:r w:rsidRPr="00163D38">
        <w:rPr>
          <w:rFonts w:ascii="Bookman Old Style" w:hAnsi="Bookman Old Style" w:cs="Arial"/>
          <w:i/>
          <w:iCs/>
          <w:sz w:val="24"/>
          <w:szCs w:val="24"/>
        </w:rPr>
        <w:t>jek</w:t>
      </w:r>
      <w:r w:rsidRPr="00163D38">
        <w:rPr>
          <w:rFonts w:ascii="Bookman Old Style" w:hAnsi="Bookman Old Style" w:cs="Arial"/>
          <w:i/>
          <w:iCs/>
          <w:spacing w:val="3"/>
          <w:sz w:val="24"/>
          <w:szCs w:val="24"/>
        </w:rPr>
        <w:t xml:space="preserve"> </w:t>
      </w:r>
      <w:r w:rsidRPr="00163D38">
        <w:rPr>
          <w:rFonts w:ascii="Bookman Old Style" w:hAnsi="Bookman Old Style" w:cs="Arial"/>
          <w:i/>
          <w:iCs/>
          <w:sz w:val="24"/>
          <w:szCs w:val="24"/>
        </w:rPr>
        <w:t>S</w:t>
      </w:r>
      <w:r w:rsidRPr="00163D38">
        <w:rPr>
          <w:rFonts w:ascii="Bookman Old Style" w:hAnsi="Bookman Old Style" w:cs="Arial"/>
          <w:i/>
          <w:iCs/>
          <w:spacing w:val="-1"/>
          <w:sz w:val="24"/>
          <w:szCs w:val="24"/>
        </w:rPr>
        <w:t>e</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tr</w:t>
      </w:r>
      <w:r w:rsidRPr="00163D38">
        <w:rPr>
          <w:rFonts w:ascii="Bookman Old Style" w:hAnsi="Bookman Old Style" w:cs="Arial"/>
          <w:i/>
          <w:iCs/>
          <w:spacing w:val="2"/>
          <w:sz w:val="24"/>
          <w:szCs w:val="24"/>
        </w:rPr>
        <w:t>a</w:t>
      </w:r>
      <w:r w:rsidRPr="00163D38">
        <w:rPr>
          <w:rFonts w:ascii="Bookman Old Style" w:hAnsi="Bookman Old Style" w:cs="Arial"/>
          <w:sz w:val="24"/>
          <w:szCs w:val="24"/>
        </w:rPr>
        <w:t>: 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pe</w:t>
      </w:r>
      <w:r w:rsidRPr="00163D38">
        <w:rPr>
          <w:rFonts w:ascii="Bookman Old Style" w:hAnsi="Bookman Old Style" w:cs="Arial"/>
          <w:sz w:val="24"/>
          <w:szCs w:val="24"/>
        </w:rPr>
        <w:t>rus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pe</w:t>
      </w:r>
      <w:r w:rsidRPr="00163D38">
        <w:rPr>
          <w:rFonts w:ascii="Bookman Old Style" w:hAnsi="Bookman Old Style" w:cs="Arial"/>
          <w:sz w:val="24"/>
          <w:szCs w:val="24"/>
        </w:rPr>
        <w:t>rus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pen</w:t>
      </w:r>
      <w:r w:rsidRPr="00163D38">
        <w:rPr>
          <w:rFonts w:ascii="Bookman Old Style" w:hAnsi="Bookman Old Style" w:cs="Arial"/>
          <w:spacing w:val="-1"/>
          <w:sz w:val="24"/>
          <w:szCs w:val="24"/>
        </w:rPr>
        <w:t>ga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00A42D4E">
        <w:rPr>
          <w:rFonts w:ascii="Bookman Old Style" w:hAnsi="Bookman Old Style" w:cs="Arial"/>
          <w:sz w:val="24"/>
          <w:szCs w:val="24"/>
        </w:rPr>
        <w:t xml:space="preserve"> </w:t>
      </w:r>
      <w:r w:rsidRPr="00163D38">
        <w:rPr>
          <w:rFonts w:ascii="Bookman Old Style" w:hAnsi="Bookman Old Style" w:cs="Arial"/>
          <w:spacing w:val="1"/>
          <w:sz w:val="24"/>
          <w:szCs w:val="24"/>
        </w:rPr>
        <w:lastRenderedPageBreak/>
        <w:t>t</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s</w:t>
      </w:r>
      <w:r w:rsidRPr="00163D38">
        <w:rPr>
          <w:rFonts w:ascii="Bookman Old Style" w:hAnsi="Bookman Old Style" w:cs="Arial"/>
          <w:spacing w:val="1"/>
          <w:sz w:val="24"/>
          <w:szCs w:val="24"/>
        </w:rPr>
        <w:t>po</w:t>
      </w:r>
      <w:r w:rsidRPr="00163D38">
        <w:rPr>
          <w:rFonts w:ascii="Bookman Old Style" w:hAnsi="Bookman Old Style" w:cs="Arial"/>
          <w:sz w:val="24"/>
          <w:szCs w:val="24"/>
        </w:rPr>
        <w:t>rtasi, 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s</w:t>
      </w:r>
      <w:r w:rsidRPr="00163D38">
        <w:rPr>
          <w:rFonts w:ascii="Bookman Old Style" w:hAnsi="Bookman Old Style" w:cs="Arial"/>
          <w:spacing w:val="-2"/>
          <w:sz w:val="24"/>
          <w:szCs w:val="24"/>
        </w:rPr>
        <w:t>t</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pacing w:val="1"/>
          <w:sz w:val="24"/>
          <w:szCs w:val="24"/>
        </w:rPr>
        <w:t>aha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k</w:t>
      </w:r>
      <w:r w:rsidRPr="00163D38">
        <w:rPr>
          <w:rFonts w:ascii="Bookman Old Style" w:hAnsi="Bookman Old Style" w:cs="Arial"/>
          <w:spacing w:val="1"/>
          <w:sz w:val="24"/>
          <w:szCs w:val="24"/>
        </w:rPr>
        <w:t>hu</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un</w:t>
      </w:r>
      <w:r w:rsidRPr="00163D38">
        <w:rPr>
          <w:rFonts w:ascii="Bookman Old Style" w:hAnsi="Bookman Old Style" w:cs="Arial"/>
          <w:sz w:val="24"/>
          <w:szCs w:val="24"/>
        </w:rPr>
        <w:t>j</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kit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6"/>
          <w:sz w:val="24"/>
          <w:szCs w:val="24"/>
        </w:rPr>
        <w:t>t</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kl</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ikn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rus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u</w:t>
      </w:r>
      <w:r w:rsidRPr="00163D38">
        <w:rPr>
          <w:rFonts w:ascii="Bookman Old Style" w:hAnsi="Bookman Old Style" w:cs="Arial"/>
          <w:sz w:val="24"/>
          <w:szCs w:val="24"/>
        </w:rPr>
        <w:t>f</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 (kerajin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Pr>
          <w:rFonts w:ascii="Bookman Old Style" w:hAnsi="Bookman Old Style" w:cs="Arial"/>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ba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ia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o</w:t>
      </w:r>
      <w:r w:rsidRPr="00163D38">
        <w:rPr>
          <w:rFonts w:ascii="Bookman Old Style" w:hAnsi="Bookman Old Style" w:cs="Arial"/>
          <w:sz w:val="24"/>
          <w:szCs w:val="24"/>
        </w:rPr>
        <w:t>k</w:t>
      </w:r>
      <w:r w:rsidRPr="00163D38">
        <w:rPr>
          <w:rFonts w:ascii="Bookman Old Style" w:hAnsi="Bookman Old Style" w:cs="Arial"/>
          <w:spacing w:val="4"/>
          <w:sz w:val="24"/>
          <w:szCs w:val="24"/>
        </w:rPr>
        <w:t>o</w:t>
      </w:r>
      <w:r w:rsidRPr="00163D38">
        <w:rPr>
          <w:rFonts w:ascii="Bookman Old Style" w:hAnsi="Bookman Old Style" w:cs="Arial"/>
          <w:spacing w:val="-1"/>
          <w:sz w:val="24"/>
          <w:szCs w:val="24"/>
        </w:rPr>
        <w:t>-</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2"/>
          <w:sz w:val="24"/>
          <w:szCs w:val="24"/>
        </w:rPr>
        <w:t>k</w:t>
      </w:r>
      <w:r w:rsidRPr="00163D38">
        <w:rPr>
          <w:rFonts w:ascii="Bookman Old Style" w:hAnsi="Bookman Old Style" w:cs="Arial"/>
          <w:sz w:val="24"/>
          <w:szCs w:val="24"/>
        </w:rPr>
        <w:t>o</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ou</w:t>
      </w:r>
      <w:r w:rsidRPr="00163D38">
        <w:rPr>
          <w:rFonts w:ascii="Bookman Old Style" w:hAnsi="Bookman Old Style" w:cs="Arial"/>
          <w:spacing w:val="-2"/>
          <w:sz w:val="24"/>
          <w:szCs w:val="24"/>
        </w:rPr>
        <w:t>v</w:t>
      </w:r>
      <w:r w:rsidRPr="00163D38">
        <w:rPr>
          <w:rFonts w:ascii="Bookman Old Style" w:hAnsi="Bookman Old Style" w:cs="Arial"/>
          <w:spacing w:val="1"/>
          <w:sz w:val="24"/>
          <w:szCs w:val="24"/>
        </w:rPr>
        <w:t>en</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pacing w:val="1"/>
          <w:sz w:val="24"/>
          <w:szCs w:val="24"/>
        </w:rPr>
        <w:t>bada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j</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z w:val="24"/>
          <w:szCs w:val="24"/>
        </w:rPr>
        <w:t>ib</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6"/>
          <w:sz w:val="24"/>
          <w:szCs w:val="24"/>
        </w:rPr>
        <w:t>n</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h</w:t>
      </w:r>
      <w:r w:rsidRPr="00163D38">
        <w:rPr>
          <w:rFonts w:ascii="Bookman Old Style" w:hAnsi="Bookman Old Style" w:cs="Arial"/>
          <w:sz w:val="24"/>
          <w:szCs w:val="24"/>
        </w:rPr>
        <w:t>ib</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i/>
          <w:iCs/>
          <w:sz w:val="24"/>
          <w:szCs w:val="24"/>
        </w:rPr>
        <w:t>(EO)</w:t>
      </w:r>
      <w:r>
        <w:rPr>
          <w:rFonts w:ascii="Bookman Old Style" w:hAnsi="Bookman Old Style" w:cs="Arial"/>
          <w:i/>
          <w:iCs/>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ed</w:t>
      </w:r>
      <w:r w:rsidRPr="00163D38">
        <w:rPr>
          <w:rFonts w:ascii="Bookman Old Style" w:hAnsi="Bookman Old Style" w:cs="Arial"/>
          <w:sz w:val="24"/>
          <w:szCs w:val="24"/>
        </w:rPr>
        <w:t>iak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ma</w:t>
      </w:r>
      <w:r w:rsidRPr="00163D38">
        <w:rPr>
          <w:rFonts w:ascii="Bookman Old Style" w:hAnsi="Bookman Old Style" w:cs="Arial"/>
          <w:spacing w:val="-1"/>
          <w:sz w:val="24"/>
          <w:szCs w:val="24"/>
        </w:rPr>
        <w:t>nd</w:t>
      </w:r>
      <w:r w:rsidRPr="00163D38">
        <w:rPr>
          <w:rFonts w:ascii="Bookman Old Style" w:hAnsi="Bookman Old Style" w:cs="Arial"/>
          <w:sz w:val="24"/>
          <w:szCs w:val="24"/>
        </w:rPr>
        <w:t xml:space="preserve">u </w:t>
      </w:r>
      <w:r w:rsidRPr="00163D38">
        <w:rPr>
          <w:rFonts w:ascii="Bookman Old Style" w:hAnsi="Bookman Old Style" w:cs="Arial"/>
          <w:i/>
          <w:iCs/>
          <w:sz w:val="24"/>
          <w:szCs w:val="24"/>
        </w:rPr>
        <w:t>(g</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id</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3"/>
          <w:sz w:val="24"/>
          <w:szCs w:val="24"/>
        </w:rPr>
        <w:t>t</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ene</w:t>
      </w:r>
      <w:r w:rsidRPr="00163D38">
        <w:rPr>
          <w:rFonts w:ascii="Bookman Old Style" w:hAnsi="Bookman Old Style" w:cs="Arial"/>
          <w:sz w:val="24"/>
          <w:szCs w:val="24"/>
        </w:rPr>
        <w:t>r</w:t>
      </w:r>
      <w:r w:rsidRPr="00163D38">
        <w:rPr>
          <w:rFonts w:ascii="Bookman Old Style" w:hAnsi="Bookman Old Style" w:cs="Arial"/>
          <w:spacing w:val="-1"/>
          <w:sz w:val="24"/>
          <w:szCs w:val="24"/>
        </w:rPr>
        <w:t>je</w:t>
      </w:r>
      <w:r w:rsidRPr="00163D38">
        <w:rPr>
          <w:rFonts w:ascii="Bookman Old Style" w:hAnsi="Bookman Old Style" w:cs="Arial"/>
          <w:spacing w:val="1"/>
          <w:sz w:val="24"/>
          <w:szCs w:val="24"/>
        </w:rPr>
        <w:t>ma</w:t>
      </w:r>
      <w:r w:rsidRPr="00163D38">
        <w:rPr>
          <w:rFonts w:ascii="Bookman Old Style" w:hAnsi="Bookman Old Style" w:cs="Arial"/>
          <w:spacing w:val="-1"/>
          <w:sz w:val="24"/>
          <w:szCs w:val="24"/>
        </w:rPr>
        <w:t>h</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hu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mp</w:t>
      </w:r>
      <w:r w:rsidRPr="00163D38">
        <w:rPr>
          <w:rFonts w:ascii="Bookman Old Style" w:hAnsi="Bookman Old Style" w:cs="Arial"/>
          <w:sz w:val="24"/>
          <w:szCs w:val="24"/>
        </w:rPr>
        <w:t>r</w:t>
      </w:r>
      <w:r w:rsidRPr="00163D38">
        <w:rPr>
          <w:rFonts w:ascii="Bookman Old Style" w:hAnsi="Bookman Old Style" w:cs="Arial"/>
          <w:spacing w:val="-2"/>
          <w:sz w:val="24"/>
          <w:szCs w:val="24"/>
        </w:rPr>
        <w:t>o</w:t>
      </w:r>
      <w:r w:rsidRPr="00163D38">
        <w:rPr>
          <w:rFonts w:ascii="Bookman Old Style" w:hAnsi="Bookman Old Style" w:cs="Arial"/>
          <w:spacing w:val="1"/>
          <w:sz w:val="24"/>
          <w:szCs w:val="24"/>
        </w:rPr>
        <w:t>mo</w:t>
      </w:r>
      <w:r w:rsidRPr="00163D38">
        <w:rPr>
          <w:rFonts w:ascii="Bookman Old Style" w:hAnsi="Bookman Old Style" w:cs="Arial"/>
          <w:sz w:val="24"/>
          <w:szCs w:val="24"/>
        </w:rPr>
        <w:t>s</w:t>
      </w:r>
      <w:r w:rsidRPr="00163D38">
        <w:rPr>
          <w:rFonts w:ascii="Bookman Old Style" w:hAnsi="Bookman Old Style" w:cs="Arial"/>
          <w:spacing w:val="-3"/>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 xml:space="preserve">. </w:t>
      </w:r>
      <w:r w:rsidRPr="00163D38">
        <w:rPr>
          <w:rFonts w:ascii="Bookman Old Style" w:hAnsi="Bookman Old Style" w:cs="Arial"/>
          <w:i/>
          <w:iCs/>
          <w:sz w:val="24"/>
          <w:szCs w:val="24"/>
        </w:rPr>
        <w:t>S</w:t>
      </w:r>
      <w:r w:rsidRPr="00163D38">
        <w:rPr>
          <w:rFonts w:ascii="Bookman Old Style" w:hAnsi="Bookman Old Style" w:cs="Arial"/>
          <w:i/>
          <w:iCs/>
          <w:spacing w:val="1"/>
          <w:sz w:val="24"/>
          <w:szCs w:val="24"/>
        </w:rPr>
        <w:t>ub</w:t>
      </w:r>
      <w:r w:rsidRPr="00163D38">
        <w:rPr>
          <w:rFonts w:ascii="Bookman Old Style" w:hAnsi="Bookman Old Style" w:cs="Arial"/>
          <w:i/>
          <w:iCs/>
          <w:sz w:val="24"/>
          <w:szCs w:val="24"/>
        </w:rPr>
        <w:t>jek</w:t>
      </w:r>
      <w:r w:rsidRPr="00163D38">
        <w:rPr>
          <w:rFonts w:ascii="Bookman Old Style" w:hAnsi="Bookman Old Style" w:cs="Arial"/>
          <w:i/>
          <w:iCs/>
          <w:spacing w:val="64"/>
          <w:sz w:val="24"/>
          <w:szCs w:val="24"/>
        </w:rPr>
        <w:t xml:space="preserve"> </w:t>
      </w:r>
      <w:r w:rsidRPr="00163D38">
        <w:rPr>
          <w:rFonts w:ascii="Bookman Old Style" w:hAnsi="Bookman Old Style" w:cs="Arial"/>
          <w:i/>
          <w:iCs/>
          <w:sz w:val="24"/>
          <w:szCs w:val="24"/>
        </w:rPr>
        <w:t>S</w:t>
      </w:r>
      <w:r w:rsidRPr="00163D38">
        <w:rPr>
          <w:rFonts w:ascii="Bookman Old Style" w:hAnsi="Bookman Old Style" w:cs="Arial"/>
          <w:i/>
          <w:iCs/>
          <w:spacing w:val="1"/>
          <w:sz w:val="24"/>
          <w:szCs w:val="24"/>
        </w:rPr>
        <w:t>e</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tra</w:t>
      </w:r>
      <w:r>
        <w:rPr>
          <w:rFonts w:ascii="Bookman Old Style" w:hAnsi="Bookman Old Style" w:cs="Arial"/>
          <w:i/>
          <w:iCs/>
          <w:sz w:val="24"/>
          <w:szCs w:val="24"/>
        </w:rPr>
        <w:t xml:space="preserve"> </w:t>
      </w:r>
      <w:r w:rsidRPr="00163D38">
        <w:rPr>
          <w:rFonts w:ascii="Bookman Old Style" w:hAnsi="Bookman Old Style" w:cs="Arial"/>
          <w:sz w:val="24"/>
          <w:szCs w:val="24"/>
        </w:rPr>
        <w:t>:</w:t>
      </w:r>
      <w:r w:rsidRPr="00163D38">
        <w:rPr>
          <w:rFonts w:ascii="Bookman Old Style" w:hAnsi="Bookman Old Style" w:cs="Arial"/>
          <w:spacing w:val="6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e</w:t>
      </w:r>
      <w:r w:rsidRPr="00163D38">
        <w:rPr>
          <w:rFonts w:ascii="Bookman Old Style" w:hAnsi="Bookman Old Style" w:cs="Arial"/>
          <w:sz w:val="24"/>
          <w:szCs w:val="24"/>
        </w:rPr>
        <w:t>rbit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63"/>
          <w:sz w:val="24"/>
          <w:szCs w:val="24"/>
        </w:rPr>
        <w:t xml:space="preserve">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j</w:t>
      </w:r>
      <w:r w:rsidRPr="00163D38">
        <w:rPr>
          <w:rFonts w:ascii="Bookman Old Style" w:hAnsi="Bookman Old Style" w:cs="Arial"/>
          <w:spacing w:val="-2"/>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z w:val="24"/>
          <w:szCs w:val="24"/>
        </w:rPr>
        <w:t>r</w:t>
      </w:r>
      <w:r w:rsidRPr="00163D38">
        <w:rPr>
          <w:rFonts w:ascii="Bookman Old Style" w:hAnsi="Bookman Old Style" w:cs="Arial"/>
          <w:spacing w:val="-2"/>
          <w:sz w:val="24"/>
          <w:szCs w:val="24"/>
        </w:rPr>
        <w:t>o</w:t>
      </w:r>
      <w:r w:rsidRPr="00163D38">
        <w:rPr>
          <w:rFonts w:ascii="Bookman Old Style" w:hAnsi="Bookman Old Style" w:cs="Arial"/>
          <w:spacing w:val="1"/>
          <w:sz w:val="24"/>
          <w:szCs w:val="24"/>
        </w:rPr>
        <w:t>mo</w:t>
      </w:r>
      <w:r w:rsidRPr="00163D38">
        <w:rPr>
          <w:rFonts w:ascii="Bookman Old Style" w:hAnsi="Bookman Old Style" w:cs="Arial"/>
          <w:spacing w:val="-2"/>
          <w:sz w:val="24"/>
          <w:szCs w:val="24"/>
        </w:rPr>
        <w:t>s</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65"/>
          <w:sz w:val="24"/>
          <w:szCs w:val="24"/>
        </w:rPr>
        <w:t xml:space="preserve"> </w:t>
      </w:r>
      <w:r w:rsidRPr="00163D38">
        <w:rPr>
          <w:rFonts w:ascii="Bookman Old Style" w:hAnsi="Bookman Old Style" w:cs="Arial"/>
          <w:spacing w:val="-1"/>
          <w:sz w:val="24"/>
          <w:szCs w:val="24"/>
        </w:rPr>
        <w:t>um</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hu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65"/>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an</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64"/>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mb</w:t>
      </w:r>
      <w:r w:rsidRPr="00163D38">
        <w:rPr>
          <w:rFonts w:ascii="Bookman Old Style" w:hAnsi="Bookman Old Style" w:cs="Arial"/>
          <w:sz w:val="24"/>
          <w:szCs w:val="24"/>
        </w:rPr>
        <w:t>ia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Pr>
          <w:rFonts w:ascii="Bookman Old Style" w:hAnsi="Bookman Old Style" w:cs="Arial"/>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 xml:space="preserve">a </w:t>
      </w:r>
      <w:r w:rsidRPr="00163D38">
        <w:rPr>
          <w:rFonts w:ascii="Bookman Old Style" w:hAnsi="Bookman Old Style" w:cs="Arial"/>
          <w:i/>
          <w:iCs/>
          <w:sz w:val="24"/>
          <w:szCs w:val="24"/>
        </w:rPr>
        <w:t>(</w:t>
      </w:r>
      <w:r w:rsidRPr="00163D38">
        <w:rPr>
          <w:rFonts w:ascii="Bookman Old Style" w:hAnsi="Bookman Old Style" w:cs="Arial"/>
          <w:i/>
          <w:iCs/>
          <w:spacing w:val="-1"/>
          <w:sz w:val="24"/>
          <w:szCs w:val="24"/>
        </w:rPr>
        <w:t>T</w:t>
      </w:r>
      <w:r w:rsidRPr="00163D38">
        <w:rPr>
          <w:rFonts w:ascii="Bookman Old Style" w:hAnsi="Bookman Old Style" w:cs="Arial"/>
          <w:i/>
          <w:iCs/>
          <w:sz w:val="24"/>
          <w:szCs w:val="24"/>
        </w:rPr>
        <w:t>rav</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l</w:t>
      </w:r>
      <w:r w:rsidRPr="00163D38">
        <w:rPr>
          <w:rFonts w:ascii="Bookman Old Style" w:hAnsi="Bookman Old Style" w:cs="Arial"/>
          <w:i/>
          <w:iCs/>
          <w:spacing w:val="2"/>
          <w:sz w:val="24"/>
          <w:szCs w:val="24"/>
        </w:rPr>
        <w:t xml:space="preserve"> </w:t>
      </w:r>
      <w:r w:rsidRPr="00163D38">
        <w:rPr>
          <w:rFonts w:ascii="Bookman Old Style" w:hAnsi="Bookman Old Style" w:cs="Arial"/>
          <w:i/>
          <w:iCs/>
          <w:sz w:val="24"/>
          <w:szCs w:val="24"/>
        </w:rPr>
        <w:t>B</w:t>
      </w:r>
      <w:r w:rsidRPr="00163D38">
        <w:rPr>
          <w:rFonts w:ascii="Bookman Old Style" w:hAnsi="Bookman Old Style" w:cs="Arial"/>
          <w:i/>
          <w:iCs/>
          <w:spacing w:val="1"/>
          <w:sz w:val="24"/>
          <w:szCs w:val="24"/>
        </w:rPr>
        <w:t>an</w:t>
      </w:r>
      <w:r w:rsidRPr="00163D38">
        <w:rPr>
          <w:rFonts w:ascii="Bookman Old Style" w:hAnsi="Bookman Old Style" w:cs="Arial"/>
          <w:i/>
          <w:iCs/>
          <w:spacing w:val="-2"/>
          <w:sz w:val="24"/>
          <w:szCs w:val="24"/>
        </w:rPr>
        <w:t>k</w:t>
      </w:r>
      <w:r w:rsidRPr="00163D38">
        <w:rPr>
          <w:rFonts w:ascii="Bookman Old Style" w:hAnsi="Bookman Old Style" w:cs="Arial"/>
          <w:i/>
          <w:iCs/>
          <w:sz w:val="24"/>
          <w:szCs w:val="24"/>
        </w:rPr>
        <w:t>,</w:t>
      </w:r>
      <w:r w:rsidRPr="00163D38">
        <w:rPr>
          <w:rFonts w:ascii="Bookman Old Style" w:hAnsi="Bookman Old Style" w:cs="Arial"/>
          <w:i/>
          <w:iCs/>
          <w:spacing w:val="3"/>
          <w:sz w:val="24"/>
          <w:szCs w:val="24"/>
        </w:rPr>
        <w:t xml:space="preserve"> </w:t>
      </w:r>
      <w:r w:rsidRPr="00163D38">
        <w:rPr>
          <w:rFonts w:ascii="Bookman Old Style" w:hAnsi="Bookman Old Style" w:cs="Arial"/>
          <w:i/>
          <w:iCs/>
          <w:sz w:val="24"/>
          <w:szCs w:val="24"/>
        </w:rPr>
        <w:t>T</w:t>
      </w:r>
      <w:r w:rsidRPr="00163D38">
        <w:rPr>
          <w:rFonts w:ascii="Bookman Old Style" w:hAnsi="Bookman Old Style" w:cs="Arial"/>
          <w:i/>
          <w:iCs/>
          <w:spacing w:val="-1"/>
          <w:sz w:val="24"/>
          <w:szCs w:val="24"/>
        </w:rPr>
        <w:t>r</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v</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l C</w:t>
      </w:r>
      <w:r w:rsidRPr="00163D38">
        <w:rPr>
          <w:rFonts w:ascii="Bookman Old Style" w:hAnsi="Bookman Old Style" w:cs="Arial"/>
          <w:i/>
          <w:iCs/>
          <w:spacing w:val="-1"/>
          <w:sz w:val="24"/>
          <w:szCs w:val="24"/>
        </w:rPr>
        <w:t>r</w:t>
      </w:r>
      <w:r w:rsidRPr="00163D38">
        <w:rPr>
          <w:rFonts w:ascii="Bookman Old Style" w:hAnsi="Bookman Old Style" w:cs="Arial"/>
          <w:i/>
          <w:iCs/>
          <w:spacing w:val="1"/>
          <w:sz w:val="24"/>
          <w:szCs w:val="24"/>
        </w:rPr>
        <w:t>ed</w:t>
      </w:r>
      <w:r w:rsidRPr="00163D38">
        <w:rPr>
          <w:rFonts w:ascii="Bookman Old Style" w:hAnsi="Bookman Old Style" w:cs="Arial"/>
          <w:i/>
          <w:iCs/>
          <w:sz w:val="24"/>
          <w:szCs w:val="24"/>
        </w:rPr>
        <w:t>it,</w:t>
      </w:r>
      <w:r w:rsidRPr="00163D38">
        <w:rPr>
          <w:rFonts w:ascii="Bookman Old Style" w:hAnsi="Bookman Old Style" w:cs="Arial"/>
          <w:i/>
          <w:iCs/>
          <w:spacing w:val="1"/>
          <w:sz w:val="24"/>
          <w:szCs w:val="24"/>
        </w:rPr>
        <w:t xml:space="preserve"> </w:t>
      </w:r>
      <w:r w:rsidRPr="00163D38">
        <w:rPr>
          <w:rFonts w:ascii="Bookman Old Style" w:hAnsi="Bookman Old Style" w:cs="Arial"/>
          <w:i/>
          <w:iCs/>
          <w:sz w:val="24"/>
          <w:szCs w:val="24"/>
        </w:rPr>
        <w:t>S</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cial</w:t>
      </w:r>
      <w:r w:rsidRPr="00163D38">
        <w:rPr>
          <w:rFonts w:ascii="Bookman Old Style" w:hAnsi="Bookman Old Style" w:cs="Arial"/>
          <w:i/>
          <w:iCs/>
          <w:spacing w:val="1"/>
          <w:sz w:val="24"/>
          <w:szCs w:val="24"/>
        </w:rPr>
        <w:t xml:space="preserve"> </w:t>
      </w:r>
      <w:r w:rsidRPr="00163D38">
        <w:rPr>
          <w:rFonts w:ascii="Bookman Old Style" w:hAnsi="Bookman Old Style" w:cs="Arial"/>
          <w:i/>
          <w:iCs/>
          <w:sz w:val="24"/>
          <w:szCs w:val="24"/>
        </w:rPr>
        <w:t>To</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r</w:t>
      </w:r>
      <w:r w:rsidRPr="00163D38">
        <w:rPr>
          <w:rFonts w:ascii="Bookman Old Style" w:hAnsi="Bookman Old Style" w:cs="Arial"/>
          <w:i/>
          <w:iCs/>
          <w:spacing w:val="-4"/>
          <w:sz w:val="24"/>
          <w:szCs w:val="24"/>
        </w:rPr>
        <w:t>i</w:t>
      </w:r>
      <w:r w:rsidRPr="00163D38">
        <w:rPr>
          <w:rFonts w:ascii="Bookman Old Style" w:hAnsi="Bookman Old Style" w:cs="Arial"/>
          <w:i/>
          <w:iCs/>
          <w:sz w:val="24"/>
          <w:szCs w:val="24"/>
        </w:rPr>
        <w:t>s</w:t>
      </w:r>
      <w:r w:rsidRPr="00163D38">
        <w:rPr>
          <w:rFonts w:ascii="Bookman Old Style" w:hAnsi="Bookman Old Style" w:cs="Arial"/>
          <w:i/>
          <w:iCs/>
          <w:spacing w:val="-3"/>
          <w:sz w:val="24"/>
          <w:szCs w:val="24"/>
        </w:rPr>
        <w:t>m</w:t>
      </w:r>
      <w:r w:rsidRPr="00163D38">
        <w:rPr>
          <w:rFonts w:ascii="Bookman Old Style" w:hAnsi="Bookman Old Style" w:cs="Arial"/>
          <w:i/>
          <w:iCs/>
          <w:sz w:val="24"/>
          <w:szCs w:val="24"/>
        </w:rPr>
        <w:t>,</w:t>
      </w:r>
      <w:r w:rsidRPr="00163D38">
        <w:rPr>
          <w:rFonts w:ascii="Bookman Old Style" w:hAnsi="Bookman Old Style" w:cs="Arial"/>
          <w:i/>
          <w:iCs/>
          <w:spacing w:val="3"/>
          <w:sz w:val="24"/>
          <w:szCs w:val="24"/>
        </w:rPr>
        <w:t xml:space="preserve"> </w:t>
      </w:r>
      <w:r w:rsidRPr="00163D38">
        <w:rPr>
          <w:rFonts w:ascii="Bookman Old Style" w:hAnsi="Bookman Old Style" w:cs="Arial"/>
          <w:i/>
          <w:iCs/>
          <w:spacing w:val="1"/>
          <w:sz w:val="24"/>
          <w:szCs w:val="24"/>
        </w:rPr>
        <w:t>an</w:t>
      </w:r>
      <w:r w:rsidRPr="00163D38">
        <w:rPr>
          <w:rFonts w:ascii="Bookman Old Style" w:hAnsi="Bookman Old Style" w:cs="Arial"/>
          <w:i/>
          <w:iCs/>
          <w:sz w:val="24"/>
          <w:szCs w:val="24"/>
        </w:rPr>
        <w:t>d</w:t>
      </w:r>
      <w:r w:rsidRPr="00163D38">
        <w:rPr>
          <w:rFonts w:ascii="Bookman Old Style" w:hAnsi="Bookman Old Style" w:cs="Arial"/>
          <w:i/>
          <w:iCs/>
          <w:spacing w:val="4"/>
          <w:sz w:val="24"/>
          <w:szCs w:val="24"/>
        </w:rPr>
        <w:t xml:space="preserve"> </w:t>
      </w:r>
      <w:r w:rsidRPr="00163D38">
        <w:rPr>
          <w:rFonts w:ascii="Bookman Old Style" w:hAnsi="Bookman Old Style" w:cs="Arial"/>
          <w:i/>
          <w:iCs/>
          <w:spacing w:val="-2"/>
          <w:sz w:val="24"/>
          <w:szCs w:val="24"/>
        </w:rPr>
        <w:t>Y</w:t>
      </w:r>
      <w:r w:rsidRPr="00163D38">
        <w:rPr>
          <w:rFonts w:ascii="Bookman Old Style" w:hAnsi="Bookman Old Style" w:cs="Arial"/>
          <w:i/>
          <w:iCs/>
          <w:spacing w:val="1"/>
          <w:sz w:val="24"/>
          <w:szCs w:val="24"/>
        </w:rPr>
        <w:t>ou</w:t>
      </w:r>
      <w:r w:rsidRPr="00163D38">
        <w:rPr>
          <w:rFonts w:ascii="Bookman Old Style" w:hAnsi="Bookman Old Style" w:cs="Arial"/>
          <w:i/>
          <w:iCs/>
          <w:spacing w:val="-2"/>
          <w:sz w:val="24"/>
          <w:szCs w:val="24"/>
        </w:rPr>
        <w:t>t</w:t>
      </w:r>
      <w:r w:rsidRPr="00163D38">
        <w:rPr>
          <w:rFonts w:ascii="Bookman Old Style" w:hAnsi="Bookman Old Style" w:cs="Arial"/>
          <w:i/>
          <w:iCs/>
          <w:sz w:val="24"/>
          <w:szCs w:val="24"/>
        </w:rPr>
        <w:t>h</w:t>
      </w:r>
      <w:r w:rsidRPr="00163D38">
        <w:rPr>
          <w:rFonts w:ascii="Bookman Old Style" w:hAnsi="Bookman Old Style" w:cs="Arial"/>
          <w:i/>
          <w:iCs/>
          <w:spacing w:val="4"/>
          <w:sz w:val="24"/>
          <w:szCs w:val="24"/>
        </w:rPr>
        <w:t xml:space="preserve"> </w:t>
      </w:r>
      <w:r w:rsidRPr="00163D38">
        <w:rPr>
          <w:rFonts w:ascii="Bookman Old Style" w:hAnsi="Bookman Old Style" w:cs="Arial"/>
          <w:i/>
          <w:iCs/>
          <w:sz w:val="24"/>
          <w:szCs w:val="24"/>
        </w:rPr>
        <w:t>T</w:t>
      </w:r>
      <w:r w:rsidRPr="00163D38">
        <w:rPr>
          <w:rFonts w:ascii="Bookman Old Style" w:hAnsi="Bookman Old Style" w:cs="Arial"/>
          <w:i/>
          <w:iCs/>
          <w:spacing w:val="-1"/>
          <w:sz w:val="24"/>
          <w:szCs w:val="24"/>
        </w:rPr>
        <w:t>r</w:t>
      </w:r>
      <w:r w:rsidRPr="00163D38">
        <w:rPr>
          <w:rFonts w:ascii="Bookman Old Style" w:hAnsi="Bookman Old Style" w:cs="Arial"/>
          <w:i/>
          <w:iCs/>
          <w:spacing w:val="1"/>
          <w:sz w:val="24"/>
          <w:szCs w:val="24"/>
        </w:rPr>
        <w:t>a</w:t>
      </w:r>
      <w:r w:rsidRPr="00163D38">
        <w:rPr>
          <w:rFonts w:ascii="Bookman Old Style" w:hAnsi="Bookman Old Style" w:cs="Arial"/>
          <w:i/>
          <w:iCs/>
          <w:spacing w:val="-2"/>
          <w:sz w:val="24"/>
          <w:szCs w:val="24"/>
        </w:rPr>
        <w:t>v</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l</w:t>
      </w:r>
      <w:r w:rsidRPr="00163D38">
        <w:rPr>
          <w:rFonts w:ascii="Bookman Old Style" w:hAnsi="Bookman Old Style" w:cs="Arial"/>
          <w:i/>
          <w:iCs/>
          <w:spacing w:val="-1"/>
          <w:sz w:val="24"/>
          <w:szCs w:val="24"/>
        </w:rPr>
        <w:t>)</w:t>
      </w:r>
      <w:r w:rsidRPr="00163D38">
        <w:rPr>
          <w:rFonts w:ascii="Bookman Old Style" w:hAnsi="Bookman Old Style" w:cs="Arial"/>
          <w:i/>
          <w:iCs/>
          <w:sz w:val="24"/>
          <w:szCs w:val="24"/>
        </w:rPr>
        <w:t>,</w:t>
      </w:r>
      <w:r w:rsidRPr="00163D38">
        <w:rPr>
          <w:rFonts w:ascii="Bookman Old Style" w:hAnsi="Bookman Old Style" w:cs="Arial"/>
          <w:i/>
          <w:iCs/>
          <w:spacing w:val="1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(se</w:t>
      </w:r>
      <w:r w:rsidRPr="00163D38">
        <w:rPr>
          <w:rFonts w:ascii="Bookman Old Style" w:hAnsi="Bookman Old Style" w:cs="Arial"/>
          <w:spacing w:val="1"/>
          <w:sz w:val="24"/>
          <w:szCs w:val="24"/>
        </w:rPr>
        <w:t>pe</w:t>
      </w:r>
      <w:r w:rsidRPr="00163D38">
        <w:rPr>
          <w:rFonts w:ascii="Bookman Old Style" w:hAnsi="Bookman Old Style" w:cs="Arial"/>
          <w:sz w:val="24"/>
          <w:szCs w:val="24"/>
        </w:rPr>
        <w:t>rti k</w:t>
      </w:r>
      <w:r w:rsidRPr="00163D38">
        <w:rPr>
          <w:rFonts w:ascii="Bookman Old Style" w:hAnsi="Bookman Old Style" w:cs="Arial"/>
          <w:spacing w:val="1"/>
          <w:sz w:val="24"/>
          <w:szCs w:val="24"/>
        </w:rPr>
        <w:t>e</w:t>
      </w:r>
      <w:r w:rsidRPr="00163D38">
        <w:rPr>
          <w:rFonts w:ascii="Bookman Old Style" w:hAnsi="Bookman Old Style" w:cs="Arial"/>
          <w:sz w:val="24"/>
          <w:szCs w:val="24"/>
        </w:rPr>
        <w:t>c</w:t>
      </w:r>
      <w:r w:rsidRPr="00163D38">
        <w:rPr>
          <w:rFonts w:ascii="Bookman Old Style" w:hAnsi="Bookman Old Style" w:cs="Arial"/>
          <w:spacing w:val="1"/>
          <w:sz w:val="24"/>
          <w:szCs w:val="24"/>
        </w:rPr>
        <w:t>e</w:t>
      </w:r>
      <w:r w:rsidRPr="00163D38">
        <w:rPr>
          <w:rFonts w:ascii="Bookman Old Style" w:hAnsi="Bookman Old Style" w:cs="Arial"/>
          <w:sz w:val="24"/>
          <w:szCs w:val="24"/>
        </w:rPr>
        <w:t>lak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kit</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b</w:t>
      </w:r>
      <w:r w:rsidRPr="00163D38">
        <w:rPr>
          <w:rFonts w:ascii="Bookman Old Style" w:hAnsi="Bookman Old Style" w:cs="Arial"/>
          <w:sz w:val="24"/>
          <w:szCs w:val="24"/>
        </w:rPr>
        <w:t>i</w:t>
      </w:r>
      <w:r w:rsidRPr="00163D38">
        <w:rPr>
          <w:rFonts w:ascii="Bookman Old Style" w:hAnsi="Bookman Old Style" w:cs="Arial"/>
          <w:spacing w:val="6"/>
          <w:sz w:val="24"/>
          <w:szCs w:val="24"/>
        </w:rPr>
        <w:t>a</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ru</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kit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me</w:t>
      </w:r>
      <w:r w:rsidRPr="00163D38">
        <w:rPr>
          <w:rFonts w:ascii="Bookman Old Style" w:hAnsi="Bookman Old Style" w:cs="Arial"/>
          <w:sz w:val="24"/>
          <w:szCs w:val="24"/>
        </w:rPr>
        <w:t>la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an</w:t>
      </w:r>
      <w:r w:rsidRPr="00163D38">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1134" w:hanging="567"/>
        <w:rPr>
          <w:rFonts w:ascii="Bookman Old Style" w:hAnsi="Bookman Old Style" w:cs="Arial"/>
          <w:sz w:val="24"/>
          <w:szCs w:val="24"/>
        </w:rPr>
      </w:pPr>
      <w:r>
        <w:rPr>
          <w:rFonts w:ascii="Bookman Old Style" w:hAnsi="Bookman Old Style" w:cs="Arial"/>
          <w:spacing w:val="1"/>
          <w:sz w:val="24"/>
          <w:szCs w:val="24"/>
        </w:rPr>
        <w:t>4)</w:t>
      </w:r>
      <w:r>
        <w:rPr>
          <w:rFonts w:ascii="Bookman Old Style" w:hAnsi="Bookman Old Style" w:cs="Arial"/>
          <w:spacing w:val="1"/>
          <w:sz w:val="24"/>
          <w:szCs w:val="24"/>
        </w:rPr>
        <w:tab/>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5"/>
          <w:sz w:val="24"/>
          <w:szCs w:val="24"/>
        </w:rPr>
        <w:t xml:space="preserve"> </w:t>
      </w:r>
      <w:r w:rsidRPr="00163D38">
        <w:rPr>
          <w:rFonts w:ascii="Bookman Old Style" w:hAnsi="Bookman Old Style" w:cs="Arial"/>
          <w:i/>
          <w:iCs/>
          <w:sz w:val="24"/>
          <w:szCs w:val="24"/>
        </w:rPr>
        <w:t>(S</w:t>
      </w:r>
      <w:r w:rsidRPr="00163D38">
        <w:rPr>
          <w:rFonts w:ascii="Bookman Old Style" w:hAnsi="Bookman Old Style" w:cs="Arial"/>
          <w:i/>
          <w:iCs/>
          <w:spacing w:val="1"/>
          <w:sz w:val="24"/>
          <w:szCs w:val="24"/>
        </w:rPr>
        <w:t>up</w:t>
      </w:r>
      <w:r w:rsidRPr="00163D38">
        <w:rPr>
          <w:rFonts w:ascii="Bookman Old Style" w:hAnsi="Bookman Old Style" w:cs="Arial"/>
          <w:i/>
          <w:iCs/>
          <w:sz w:val="24"/>
          <w:szCs w:val="24"/>
        </w:rPr>
        <w:t>le</w:t>
      </w:r>
      <w:r w:rsidRPr="00163D38">
        <w:rPr>
          <w:rFonts w:ascii="Bookman Old Style" w:hAnsi="Bookman Old Style" w:cs="Arial"/>
          <w:i/>
          <w:iCs/>
          <w:spacing w:val="-3"/>
          <w:sz w:val="24"/>
          <w:szCs w:val="24"/>
        </w:rPr>
        <w:t>m</w:t>
      </w:r>
      <w:r w:rsidRPr="00163D38">
        <w:rPr>
          <w:rFonts w:ascii="Bookman Old Style" w:hAnsi="Bookman Old Style" w:cs="Arial"/>
          <w:i/>
          <w:iCs/>
          <w:spacing w:val="1"/>
          <w:sz w:val="24"/>
          <w:szCs w:val="24"/>
        </w:rPr>
        <w:t>en</w:t>
      </w:r>
      <w:r w:rsidRPr="00163D38">
        <w:rPr>
          <w:rFonts w:ascii="Bookman Old Style" w:hAnsi="Bookman Old Style" w:cs="Arial"/>
          <w:i/>
          <w:iCs/>
          <w:sz w:val="24"/>
          <w:szCs w:val="24"/>
        </w:rPr>
        <w:t>ti</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g</w:t>
      </w:r>
      <w:r w:rsidRPr="00163D38">
        <w:rPr>
          <w:rFonts w:ascii="Bookman Old Style" w:hAnsi="Bookman Old Style" w:cs="Arial"/>
          <w:i/>
          <w:iCs/>
          <w:spacing w:val="1"/>
          <w:sz w:val="24"/>
          <w:szCs w:val="24"/>
        </w:rPr>
        <w:t xml:space="preserve"> </w:t>
      </w:r>
      <w:r w:rsidRPr="00163D38">
        <w:rPr>
          <w:rFonts w:ascii="Bookman Old Style" w:hAnsi="Bookman Old Style" w:cs="Arial"/>
          <w:i/>
          <w:iCs/>
          <w:sz w:val="24"/>
          <w:szCs w:val="24"/>
        </w:rPr>
        <w:t>T</w:t>
      </w:r>
      <w:r w:rsidRPr="00163D38">
        <w:rPr>
          <w:rFonts w:ascii="Bookman Old Style" w:hAnsi="Bookman Old Style" w:cs="Arial"/>
          <w:i/>
          <w:iCs/>
          <w:spacing w:val="-1"/>
          <w:sz w:val="24"/>
          <w:szCs w:val="24"/>
        </w:rPr>
        <w:t>o</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i</w:t>
      </w:r>
      <w:r w:rsidRPr="00163D38">
        <w:rPr>
          <w:rFonts w:ascii="Bookman Old Style" w:hAnsi="Bookman Old Style" w:cs="Arial"/>
          <w:i/>
          <w:iCs/>
          <w:sz w:val="24"/>
          <w:szCs w:val="24"/>
        </w:rPr>
        <w:t>sm</w:t>
      </w:r>
      <w:r w:rsidRPr="00163D38">
        <w:rPr>
          <w:rFonts w:ascii="Bookman Old Style" w:hAnsi="Bookman Old Style" w:cs="Arial"/>
          <w:i/>
          <w:iCs/>
          <w:spacing w:val="-3"/>
          <w:sz w:val="24"/>
          <w:szCs w:val="24"/>
        </w:rPr>
        <w:t xml:space="preserve"> </w:t>
      </w:r>
      <w:r w:rsidRPr="00163D38">
        <w:rPr>
          <w:rFonts w:ascii="Bookman Old Style" w:hAnsi="Bookman Old Style" w:cs="Arial"/>
          <w:i/>
          <w:iCs/>
          <w:spacing w:val="1"/>
          <w:sz w:val="24"/>
          <w:szCs w:val="24"/>
        </w:rPr>
        <w:t>Supe</w:t>
      </w:r>
      <w:r w:rsidRPr="00163D38">
        <w:rPr>
          <w:rFonts w:ascii="Bookman Old Style" w:hAnsi="Bookman Old Style" w:cs="Arial"/>
          <w:i/>
          <w:iCs/>
          <w:sz w:val="24"/>
          <w:szCs w:val="24"/>
        </w:rPr>
        <w:t>rst</w:t>
      </w:r>
      <w:r w:rsidRPr="00163D38">
        <w:rPr>
          <w:rFonts w:ascii="Bookman Old Style" w:hAnsi="Bookman Old Style" w:cs="Arial"/>
          <w:i/>
          <w:iCs/>
          <w:spacing w:val="-1"/>
          <w:sz w:val="24"/>
          <w:szCs w:val="24"/>
        </w:rPr>
        <w:t>r</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ct</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res)</w:t>
      </w:r>
    </w:p>
    <w:p w:rsidR="00DF0AA2" w:rsidRDefault="00DF0AA2" w:rsidP="00DF0AA2">
      <w:pPr>
        <w:widowControl w:val="0"/>
        <w:autoSpaceDE w:val="0"/>
        <w:autoSpaceDN w:val="0"/>
        <w:adjustRightInd w:val="0"/>
        <w:spacing w:line="360" w:lineRule="auto"/>
        <w:ind w:left="1134" w:firstLine="567"/>
        <w:rPr>
          <w:rFonts w:ascii="Bookman Old Style" w:hAnsi="Bookman Old Style" w:cs="Arial"/>
          <w:sz w:val="24"/>
          <w:szCs w:val="24"/>
        </w:rPr>
      </w:pP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p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w</w:t>
      </w:r>
      <w:r w:rsidRPr="00163D38">
        <w:rPr>
          <w:rFonts w:ascii="Bookman Old Style" w:hAnsi="Bookman Old Style" w:cs="Arial"/>
          <w:spacing w:val="-1"/>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lah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9"/>
          <w:sz w:val="24"/>
          <w:szCs w:val="24"/>
        </w:rPr>
        <w:t>t</w:t>
      </w:r>
      <w:r w:rsidRPr="00163D38">
        <w:rPr>
          <w:rFonts w:ascii="Bookman Old Style" w:hAnsi="Bookman Old Style" w:cs="Arial"/>
          <w:spacing w:val="-1"/>
          <w:sz w:val="24"/>
          <w:szCs w:val="24"/>
        </w:rPr>
        <w:t>-</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ed</w:t>
      </w:r>
      <w:r w:rsidRPr="00163D38">
        <w:rPr>
          <w:rFonts w:ascii="Bookman Old Style" w:hAnsi="Bookman Old Style" w:cs="Arial"/>
          <w:sz w:val="24"/>
          <w:szCs w:val="24"/>
        </w:rPr>
        <w:t>ia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3"/>
          <w:sz w:val="24"/>
          <w:szCs w:val="24"/>
        </w:rPr>
        <w:t xml:space="preserve"> </w:t>
      </w:r>
      <w:r w:rsidRPr="00163D38">
        <w:rPr>
          <w:rFonts w:ascii="Bookman Old Style" w:hAnsi="Bookman Old Style" w:cs="Arial"/>
          <w:sz w:val="24"/>
          <w:szCs w:val="24"/>
        </w:rPr>
        <w:t>f</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l</w:t>
      </w:r>
      <w:r w:rsidRPr="00163D38">
        <w:rPr>
          <w:rFonts w:ascii="Bookman Old Style" w:hAnsi="Bookman Old Style" w:cs="Arial"/>
          <w:sz w:val="24"/>
          <w:szCs w:val="24"/>
        </w:rPr>
        <w:t>it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62"/>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65"/>
          <w:sz w:val="24"/>
          <w:szCs w:val="24"/>
        </w:rPr>
        <w:t xml:space="preserve"> </w:t>
      </w:r>
      <w:r w:rsidRPr="00163D38">
        <w:rPr>
          <w:rFonts w:ascii="Bookman Old Style" w:hAnsi="Bookman Old Style" w:cs="Arial"/>
          <w:sz w:val="24"/>
          <w:szCs w:val="24"/>
        </w:rPr>
        <w:t>rekre</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64"/>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63"/>
          <w:sz w:val="24"/>
          <w:szCs w:val="24"/>
        </w:rPr>
        <w:t xml:space="preserve"> </w:t>
      </w:r>
      <w:r w:rsidRPr="00163D38">
        <w:rPr>
          <w:rFonts w:ascii="Bookman Old Style" w:hAnsi="Bookman Old Style" w:cs="Arial"/>
          <w:sz w:val="24"/>
          <w:szCs w:val="24"/>
        </w:rPr>
        <w:t>f</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z w:val="24"/>
          <w:szCs w:val="24"/>
        </w:rPr>
        <w:t>sin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da</w:t>
      </w:r>
      <w:r w:rsidRPr="00163D38">
        <w:rPr>
          <w:rFonts w:ascii="Bookman Old Style" w:hAnsi="Bookman Old Style" w:cs="Arial"/>
          <w:sz w:val="24"/>
          <w:szCs w:val="24"/>
        </w:rPr>
        <w:t>k</w:t>
      </w:r>
      <w:r w:rsidRPr="00163D38">
        <w:rPr>
          <w:rFonts w:ascii="Bookman Old Style" w:hAnsi="Bookman Old Style" w:cs="Arial"/>
          <w:spacing w:val="62"/>
          <w:sz w:val="24"/>
          <w:szCs w:val="24"/>
        </w:rPr>
        <w:t xml:space="preserve"> </w:t>
      </w:r>
      <w:r w:rsidRPr="00163D38">
        <w:rPr>
          <w:rFonts w:ascii="Bookman Old Style" w:hAnsi="Bookman Old Style" w:cs="Arial"/>
          <w:spacing w:val="1"/>
          <w:sz w:val="24"/>
          <w:szCs w:val="24"/>
        </w:rPr>
        <w:t>han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z w:val="24"/>
          <w:szCs w:val="24"/>
        </w:rPr>
        <w:t>i 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po</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pacing w:val="2"/>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z w:val="24"/>
          <w:szCs w:val="24"/>
        </w:rPr>
        <w:t xml:space="preserve">i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t</w:t>
      </w:r>
      <w:r w:rsidRPr="00163D38">
        <w:rPr>
          <w:rFonts w:ascii="Bookman Old Style" w:hAnsi="Bookman Old Style" w:cs="Arial"/>
          <w:spacing w:val="1"/>
          <w:sz w:val="24"/>
          <w:szCs w:val="24"/>
        </w:rPr>
        <w:t>e</w:t>
      </w:r>
      <w:r w:rsidRPr="00163D38">
        <w:rPr>
          <w:rFonts w:ascii="Bookman Old Style" w:hAnsi="Bookman Old Style" w:cs="Arial"/>
          <w:sz w:val="24"/>
          <w:szCs w:val="24"/>
        </w:rPr>
        <w:t>rp</w:t>
      </w:r>
      <w:r w:rsidRPr="00163D38">
        <w:rPr>
          <w:rFonts w:ascii="Bookman Old Style" w:hAnsi="Bookman Old Style" w:cs="Arial"/>
          <w:spacing w:val="1"/>
          <w:sz w:val="24"/>
          <w:szCs w:val="24"/>
        </w:rPr>
        <w:t>en</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lah </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pacing w:val="3"/>
          <w:sz w:val="24"/>
          <w:szCs w:val="24"/>
        </w:rPr>
        <w: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dap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le</w:t>
      </w:r>
      <w:r w:rsidRPr="00163D38">
        <w:rPr>
          <w:rFonts w:ascii="Bookman Old Style" w:hAnsi="Bookman Old Style" w:cs="Arial"/>
          <w:spacing w:val="1"/>
          <w:sz w:val="24"/>
          <w:szCs w:val="24"/>
        </w:rPr>
        <w:t>b</w:t>
      </w:r>
      <w:r w:rsidRPr="00163D38">
        <w:rPr>
          <w:rFonts w:ascii="Bookman Old Style" w:hAnsi="Bookman Old Style" w:cs="Arial"/>
          <w:spacing w:val="-3"/>
          <w:sz w:val="24"/>
          <w:szCs w:val="24"/>
        </w:rPr>
        <w:t>i</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la</w:t>
      </w:r>
      <w:r w:rsidRPr="00163D38">
        <w:rPr>
          <w:rFonts w:ascii="Bookman Old Style" w:hAnsi="Bookman Old Style" w:cs="Arial"/>
          <w:spacing w:val="2"/>
          <w:sz w:val="24"/>
          <w:szCs w:val="24"/>
        </w:rPr>
        <w:t>m</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ua</w:t>
      </w:r>
      <w:r w:rsidRPr="00163D38">
        <w:rPr>
          <w:rFonts w:ascii="Bookman Old Style" w:hAnsi="Bookman Old Style" w:cs="Arial"/>
          <w:sz w:val="24"/>
          <w:szCs w:val="24"/>
        </w:rPr>
        <w:t>tu</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j</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Pr>
          <w:rFonts w:ascii="Bookman Old Style" w:hAnsi="Bookman Old Style" w:cs="Arial"/>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leh</w:t>
      </w:r>
      <w:r>
        <w:rPr>
          <w:rFonts w:ascii="Bookman Old Style" w:hAnsi="Bookman Old Style" w:cs="Arial"/>
          <w:sz w:val="24"/>
          <w:szCs w:val="24"/>
        </w:rPr>
        <w:t xml:space="preserve"> </w:t>
      </w:r>
      <w:r w:rsidRPr="00163D38">
        <w:rPr>
          <w:rFonts w:ascii="Bookman Old Style" w:hAnsi="Bookman Old Style" w:cs="Arial"/>
          <w:sz w:val="24"/>
          <w:szCs w:val="24"/>
        </w:rPr>
        <w:t>N</w:t>
      </w:r>
      <w:r w:rsidRPr="00163D38">
        <w:rPr>
          <w:rFonts w:ascii="Bookman Old Style" w:hAnsi="Bookman Old Style" w:cs="Arial"/>
          <w:spacing w:val="-3"/>
          <w:sz w:val="24"/>
          <w:szCs w:val="24"/>
        </w:rPr>
        <w:t>y</w:t>
      </w:r>
      <w:r w:rsidRPr="00163D38">
        <w:rPr>
          <w:rFonts w:ascii="Bookman Old Style" w:hAnsi="Bookman Old Style" w:cs="Arial"/>
          <w:spacing w:val="1"/>
          <w:sz w:val="24"/>
          <w:szCs w:val="24"/>
        </w:rPr>
        <w:t>oma</w:t>
      </w:r>
      <w:r w:rsidRPr="00163D38">
        <w:rPr>
          <w:rFonts w:ascii="Bookman Old Style" w:hAnsi="Bookman Old Style" w:cs="Arial"/>
          <w:sz w:val="24"/>
          <w:szCs w:val="24"/>
        </w:rPr>
        <w:t>n</w:t>
      </w:r>
      <w:r w:rsidR="00235394">
        <w:rPr>
          <w:rFonts w:ascii="Bookman Old Style" w:hAnsi="Bookman Old Style" w:cs="Arial"/>
          <w:sz w:val="24"/>
          <w:szCs w:val="24"/>
        </w:rPr>
        <w:t> </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end</w:t>
      </w:r>
      <w:r w:rsidRPr="00163D38">
        <w:rPr>
          <w:rFonts w:ascii="Bookman Old Style" w:hAnsi="Bookman Old Style" w:cs="Arial"/>
          <w:sz w:val="24"/>
          <w:szCs w:val="24"/>
        </w:rPr>
        <w:t>it</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is</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bu</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Pr>
          <w:rFonts w:ascii="Bookman Old Style" w:hAnsi="Bookman Old Style" w:cs="Arial"/>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rus</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aa</w:t>
      </w:r>
      <w:r w:rsidRPr="00163D38">
        <w:rPr>
          <w:rFonts w:ascii="Bookman Old Style" w:hAnsi="Bookman Old Style" w:cs="Arial"/>
          <w:sz w:val="24"/>
          <w:szCs w:val="24"/>
        </w:rPr>
        <w:t>n pariwisata sekunder”, karena tidak seluruhnya tergantung kepada kedatangan wisatawan tetapi juga diperuntukan bagi masyarakat setempat yang membutuhk</w:t>
      </w:r>
      <w:r>
        <w:rPr>
          <w:rFonts w:ascii="Bookman Old Style" w:hAnsi="Bookman Old Style" w:cs="Arial"/>
          <w:sz w:val="24"/>
          <w:szCs w:val="24"/>
        </w:rPr>
        <w:t xml:space="preserve">annya. Nyoman S. Pendit memberi </w:t>
      </w:r>
      <w:r w:rsidRPr="00163D38">
        <w:rPr>
          <w:rFonts w:ascii="Bookman Old Style" w:hAnsi="Bookman Old Style" w:cs="Arial"/>
          <w:sz w:val="24"/>
          <w:szCs w:val="24"/>
        </w:rPr>
        <w:t>contoh perusahaan pari</w:t>
      </w:r>
      <w:r>
        <w:rPr>
          <w:rFonts w:ascii="Bookman Old Style" w:hAnsi="Bookman Old Style" w:cs="Arial"/>
          <w:sz w:val="24"/>
          <w:szCs w:val="24"/>
        </w:rPr>
        <w:t>wisata sekunder sebagai berikut</w:t>
      </w:r>
      <w:r w:rsidRPr="00163D38">
        <w:rPr>
          <w:rFonts w:ascii="Bookman Old Style" w:hAnsi="Bookman Old Style" w:cs="Arial"/>
          <w:sz w:val="24"/>
          <w:szCs w:val="24"/>
        </w:rPr>
        <w:t xml:space="preserve">: Perusahaan yang membuat kapal </w:t>
      </w:r>
      <w:r>
        <w:rPr>
          <w:rFonts w:ascii="Bookman Old Style" w:hAnsi="Bookman Old Style" w:cs="Arial"/>
          <w:sz w:val="24"/>
          <w:szCs w:val="24"/>
        </w:rPr>
        <w:t>khusus untuk wisatawan, seperti</w:t>
      </w:r>
      <w:r w:rsidRPr="00163D38">
        <w:rPr>
          <w:rFonts w:ascii="Bookman Old Style" w:hAnsi="Bookman Old Style" w:cs="Arial"/>
          <w:sz w:val="24"/>
          <w:szCs w:val="24"/>
        </w:rPr>
        <w:t>: cuiser, gerbong khusus bagi wisatawan, mobil atau bus khusus bagi wisatawan, toko pakaian</w:t>
      </w:r>
      <w:r>
        <w:rPr>
          <w:rFonts w:ascii="Bookman Old Style" w:hAnsi="Bookman Old Style" w:cs="Arial"/>
          <w:sz w:val="24"/>
          <w:szCs w:val="24"/>
        </w:rPr>
        <w:t xml:space="preserve"> </w:t>
      </w:r>
      <w:r w:rsidRPr="00163D38">
        <w:rPr>
          <w:rFonts w:ascii="Bookman Old Style" w:hAnsi="Bookman Old Style" w:cs="Arial"/>
          <w:sz w:val="24"/>
          <w:szCs w:val="24"/>
        </w:rPr>
        <w:t>(</w:t>
      </w:r>
      <w:r w:rsidRPr="00B35052">
        <w:rPr>
          <w:rFonts w:ascii="Bookman Old Style" w:hAnsi="Bookman Old Style" w:cs="Arial"/>
          <w:i/>
          <w:sz w:val="24"/>
          <w:szCs w:val="24"/>
        </w:rPr>
        <w:t>boutiques</w:t>
      </w:r>
      <w:r w:rsidRPr="00163D38">
        <w:rPr>
          <w:rFonts w:ascii="Bookman Old Style" w:hAnsi="Bookman Old Style" w:cs="Arial"/>
          <w:sz w:val="24"/>
          <w:szCs w:val="24"/>
        </w:rPr>
        <w:t>), toko perhiasan (</w:t>
      </w:r>
      <w:r w:rsidRPr="00B35052">
        <w:rPr>
          <w:rFonts w:ascii="Bookman Old Style" w:hAnsi="Bookman Old Style" w:cs="Arial"/>
          <w:i/>
          <w:sz w:val="24"/>
          <w:szCs w:val="24"/>
        </w:rPr>
        <w:t>jewellery</w:t>
      </w:r>
      <w:r w:rsidRPr="00163D38">
        <w:rPr>
          <w:rFonts w:ascii="Bookman Old Style" w:hAnsi="Bookman Old Style" w:cs="Arial"/>
          <w:sz w:val="24"/>
          <w:szCs w:val="24"/>
        </w:rPr>
        <w:t>), toko kelontongan dan toko foto (cuci-cetak), binatu, salon (barbershop), salon kecantikan, dan lain-lain.</w:t>
      </w:r>
    </w:p>
    <w:p w:rsidR="00235394" w:rsidRDefault="00235394" w:rsidP="00DF0AA2">
      <w:pPr>
        <w:widowControl w:val="0"/>
        <w:autoSpaceDE w:val="0"/>
        <w:autoSpaceDN w:val="0"/>
        <w:adjustRightInd w:val="0"/>
        <w:spacing w:line="360" w:lineRule="auto"/>
        <w:ind w:left="1134" w:firstLine="567"/>
        <w:rPr>
          <w:rFonts w:ascii="Bookman Old Style" w:hAnsi="Bookman Old Style" w:cs="Arial"/>
          <w:sz w:val="24"/>
          <w:szCs w:val="24"/>
        </w:rPr>
      </w:pPr>
    </w:p>
    <w:p w:rsidR="00235394" w:rsidRDefault="00235394" w:rsidP="00DF0AA2">
      <w:pPr>
        <w:widowControl w:val="0"/>
        <w:autoSpaceDE w:val="0"/>
        <w:autoSpaceDN w:val="0"/>
        <w:adjustRightInd w:val="0"/>
        <w:spacing w:line="360" w:lineRule="auto"/>
        <w:ind w:left="1134" w:firstLine="567"/>
        <w:rPr>
          <w:rFonts w:ascii="Bookman Old Style" w:hAnsi="Bookman Old Style" w:cs="Arial"/>
          <w:sz w:val="24"/>
          <w:szCs w:val="24"/>
        </w:rPr>
      </w:pPr>
    </w:p>
    <w:p w:rsidR="00D46652" w:rsidRPr="00163D38" w:rsidRDefault="00D46652" w:rsidP="00DF0AA2">
      <w:pPr>
        <w:widowControl w:val="0"/>
        <w:autoSpaceDE w:val="0"/>
        <w:autoSpaceDN w:val="0"/>
        <w:adjustRightInd w:val="0"/>
        <w:spacing w:line="360" w:lineRule="auto"/>
        <w:ind w:left="1134" w:firstLine="567"/>
        <w:rPr>
          <w:rFonts w:ascii="Bookman Old Style" w:hAnsi="Bookman Old Style" w:cs="Arial"/>
          <w:sz w:val="24"/>
          <w:szCs w:val="24"/>
        </w:rPr>
      </w:pPr>
    </w:p>
    <w:p w:rsidR="00DF0AA2" w:rsidRPr="00163D38" w:rsidRDefault="00DF0AA2" w:rsidP="00DF0AA2">
      <w:pPr>
        <w:widowControl w:val="0"/>
        <w:autoSpaceDE w:val="0"/>
        <w:autoSpaceDN w:val="0"/>
        <w:adjustRightInd w:val="0"/>
        <w:spacing w:line="360" w:lineRule="auto"/>
        <w:ind w:left="1134" w:hanging="425"/>
        <w:rPr>
          <w:rFonts w:ascii="Bookman Old Style" w:hAnsi="Bookman Old Style" w:cs="Arial"/>
          <w:sz w:val="24"/>
          <w:szCs w:val="24"/>
        </w:rPr>
      </w:pPr>
      <w:r>
        <w:rPr>
          <w:rFonts w:ascii="Bookman Old Style" w:hAnsi="Bookman Old Style" w:cs="Arial"/>
          <w:sz w:val="24"/>
          <w:szCs w:val="24"/>
        </w:rPr>
        <w:lastRenderedPageBreak/>
        <w:t>5)</w:t>
      </w:r>
      <w:r>
        <w:rPr>
          <w:rFonts w:ascii="Bookman Old Style" w:hAnsi="Bookman Old Style" w:cs="Arial"/>
          <w:sz w:val="24"/>
          <w:szCs w:val="24"/>
        </w:rPr>
        <w:tab/>
      </w:r>
      <w:r w:rsidRPr="00163D38">
        <w:rPr>
          <w:rFonts w:ascii="Bookman Old Style" w:hAnsi="Bookman Old Style" w:cs="Arial"/>
          <w:sz w:val="24"/>
          <w:szCs w:val="24"/>
        </w:rPr>
        <w:t>Sarana Penunjang Pariwisata (Supporting Tourism Superstructures)</w:t>
      </w:r>
    </w:p>
    <w:p w:rsidR="00DF0AA2" w:rsidRPr="00163D38" w:rsidRDefault="00DF0AA2" w:rsidP="00DF0AA2">
      <w:pPr>
        <w:widowControl w:val="0"/>
        <w:autoSpaceDE w:val="0"/>
        <w:autoSpaceDN w:val="0"/>
        <w:adjustRightInd w:val="0"/>
        <w:spacing w:line="360" w:lineRule="auto"/>
        <w:ind w:left="1134" w:firstLine="567"/>
        <w:rPr>
          <w:rFonts w:ascii="Bookman Old Style" w:hAnsi="Bookman Old Style" w:cs="Arial"/>
          <w:sz w:val="24"/>
          <w:szCs w:val="24"/>
        </w:rPr>
      </w:pPr>
      <w:r w:rsidRPr="00163D38">
        <w:rPr>
          <w:rFonts w:ascii="Bookman Old Style" w:hAnsi="Bookman Old Style" w:cs="Arial"/>
          <w:sz w:val="24"/>
          <w:szCs w:val="24"/>
        </w:rPr>
        <w:t>Sarana penunjang pariwisata adalah perusahaan yang menunjang sarana pelengkap dan sarana pokok. Selain berfungsi untuk membuat wisatawan lebih lama tinggal pada suatu daerah tujuan wisata, sarana penunjang pariwisata memiliki fungsi yang jauh lebih penting yaitu membuat wisatawan lebih banyak mengeluarkan atau membelanjakan uangnya di tempat yang dikunjunginya. Misalnya night club,</w:t>
      </w:r>
      <w:r>
        <w:rPr>
          <w:rFonts w:ascii="Bookman Old Style" w:hAnsi="Bookman Old Style" w:cs="Arial"/>
          <w:sz w:val="24"/>
          <w:szCs w:val="24"/>
        </w:rPr>
        <w:t xml:space="preserve"> </w:t>
      </w:r>
      <w:r w:rsidRPr="00163D38">
        <w:rPr>
          <w:rFonts w:ascii="Bookman Old Style" w:hAnsi="Bookman Old Style" w:cs="Arial"/>
          <w:sz w:val="24"/>
          <w:szCs w:val="24"/>
        </w:rPr>
        <w:t>casinos, steambaths, dan lain-lain. Adanya sarana pelengkap dan penunjang pariwisata seperti yang telah diuraikan di atas akan mendukung sarana-sarana pokok. Hal ini berarti bahwa ketiga sarana pariwisata tersebut, satu sama lainnya harus saling mengisi dan melengkapi</w:t>
      </w:r>
      <w:r>
        <w:rPr>
          <w:rFonts w:ascii="Bookman Old Style" w:hAnsi="Bookman Old Style" w:cs="Arial"/>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re</w:t>
      </w:r>
      <w:r w:rsidRPr="00163D38">
        <w:rPr>
          <w:rFonts w:ascii="Bookman Old Style" w:hAnsi="Bookman Old Style" w:cs="Arial"/>
          <w:spacing w:val="1"/>
          <w:sz w:val="24"/>
          <w:szCs w:val="24"/>
        </w:rPr>
        <w:t>n</w:t>
      </w:r>
      <w:r w:rsidRPr="00163D38">
        <w:rPr>
          <w:rFonts w:ascii="Bookman Old Style" w:hAnsi="Bookman Old Style" w:cs="Arial"/>
          <w:sz w:val="24"/>
          <w:szCs w:val="24"/>
        </w:rPr>
        <w:t>a ti</w:t>
      </w:r>
      <w:r w:rsidRPr="00163D38">
        <w:rPr>
          <w:rFonts w:ascii="Bookman Old Style" w:hAnsi="Bookman Old Style" w:cs="Arial"/>
          <w:spacing w:val="1"/>
          <w:sz w:val="24"/>
          <w:szCs w:val="24"/>
        </w:rPr>
        <w:t>da</w:t>
      </w:r>
      <w:r w:rsidRPr="00163D38">
        <w:rPr>
          <w:rFonts w:ascii="Bookman Old Style" w:hAnsi="Bookman Old Style" w:cs="Arial"/>
          <w:sz w:val="24"/>
          <w:szCs w:val="24"/>
        </w:rPr>
        <w:t>k</w:t>
      </w:r>
      <w:r w:rsidRPr="00163D38">
        <w:rPr>
          <w:rFonts w:ascii="Bookman Old Style" w:hAnsi="Bookman Old Style" w:cs="Arial"/>
          <w:spacing w:val="7"/>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luru</w:t>
      </w:r>
      <w:r w:rsidRPr="00163D38">
        <w:rPr>
          <w:rFonts w:ascii="Bookman Old Style" w:hAnsi="Bookman Old Style" w:cs="Arial"/>
          <w:spacing w:val="-1"/>
          <w:sz w:val="24"/>
          <w:szCs w:val="24"/>
        </w:rPr>
        <w:t>hn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t</w:t>
      </w:r>
      <w:r w:rsidRPr="00163D38">
        <w:rPr>
          <w:rFonts w:ascii="Bookman Old Style" w:hAnsi="Bookman Old Style" w:cs="Arial"/>
          <w:spacing w:val="1"/>
          <w:sz w:val="24"/>
          <w:szCs w:val="24"/>
        </w:rPr>
        <w:t>un</w:t>
      </w:r>
      <w:r w:rsidRPr="00163D38">
        <w:rPr>
          <w:rFonts w:ascii="Bookman Old Style" w:hAnsi="Bookman Old Style" w:cs="Arial"/>
          <w:sz w:val="24"/>
          <w:szCs w:val="24"/>
        </w:rPr>
        <w:t>g 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ad</w:t>
      </w:r>
      <w:r w:rsidRPr="00163D38">
        <w:rPr>
          <w:rFonts w:ascii="Bookman Old Style" w:hAnsi="Bookman Old Style" w:cs="Arial"/>
          <w:sz w:val="24"/>
          <w:szCs w:val="24"/>
        </w:rPr>
        <w:t>a k</w:t>
      </w:r>
      <w:r w:rsidRPr="00163D38">
        <w:rPr>
          <w:rFonts w:ascii="Bookman Old Style" w:hAnsi="Bookman Old Style" w:cs="Arial"/>
          <w:spacing w:val="1"/>
          <w:sz w:val="24"/>
          <w:szCs w:val="24"/>
        </w:rPr>
        <w:t>eda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ga</w:t>
      </w:r>
      <w:r w:rsidRPr="00163D38">
        <w:rPr>
          <w:rFonts w:ascii="Bookman Old Style" w:hAnsi="Bookman Old Style" w:cs="Arial"/>
          <w:sz w:val="24"/>
          <w:szCs w:val="24"/>
        </w:rPr>
        <w:t xml:space="preserve">n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pacing w:val="3"/>
          <w:sz w:val="24"/>
          <w:szCs w:val="24"/>
        </w:rPr>
        <w: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n t</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ap</w:t>
      </w:r>
      <w:r w:rsidRPr="00163D38">
        <w:rPr>
          <w:rFonts w:ascii="Bookman Old Style" w:hAnsi="Bookman Old Style" w:cs="Arial"/>
          <w:sz w:val="24"/>
          <w:szCs w:val="24"/>
        </w:rPr>
        <w:t>i j</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g</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w:t>
      </w:r>
      <w:r w:rsidRPr="00163D38">
        <w:rPr>
          <w:rFonts w:ascii="Bookman Old Style" w:hAnsi="Bookman Old Style" w:cs="Arial"/>
          <w:sz w:val="24"/>
          <w:szCs w:val="24"/>
        </w:rPr>
        <w:t>ip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 s</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Nyo</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nd</w:t>
      </w:r>
      <w:r w:rsidRPr="00163D38">
        <w:rPr>
          <w:rFonts w:ascii="Bookman Old Style" w:hAnsi="Bookman Old Style" w:cs="Arial"/>
          <w:sz w:val="24"/>
          <w:szCs w:val="24"/>
        </w:rPr>
        <w:t>it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mem</w:t>
      </w:r>
      <w:r w:rsidRPr="00163D38">
        <w:rPr>
          <w:rFonts w:ascii="Bookman Old Style" w:hAnsi="Bookman Old Style" w:cs="Arial"/>
          <w:spacing w:val="1"/>
          <w:sz w:val="24"/>
          <w:szCs w:val="24"/>
        </w:rPr>
        <w:t>be</w:t>
      </w:r>
      <w:r w:rsidRPr="00163D38">
        <w:rPr>
          <w:rFonts w:ascii="Bookman Old Style" w:hAnsi="Bookman Old Style" w:cs="Arial"/>
          <w:sz w:val="24"/>
          <w:szCs w:val="24"/>
        </w:rPr>
        <w:t>ri c</w:t>
      </w:r>
      <w:r w:rsidRPr="00163D38">
        <w:rPr>
          <w:rFonts w:ascii="Bookman Old Style" w:hAnsi="Bookman Old Style" w:cs="Arial"/>
          <w:spacing w:val="1"/>
          <w:sz w:val="24"/>
          <w:szCs w:val="24"/>
        </w:rPr>
        <w:t>on</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 s</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de</w:t>
      </w:r>
      <w:r w:rsidRPr="00163D38">
        <w:rPr>
          <w:rFonts w:ascii="Bookman Old Style" w:hAnsi="Bookman Old Style" w:cs="Arial"/>
          <w:sz w:val="24"/>
          <w:szCs w:val="24"/>
        </w:rPr>
        <w:t>r</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rus</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hu</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pacing w:val="3"/>
          <w:sz w:val="24"/>
          <w:szCs w:val="24"/>
        </w:rPr>
        <w: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5"/>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rti:</w:t>
      </w:r>
      <w:r w:rsidRPr="00163D38">
        <w:rPr>
          <w:rFonts w:ascii="Bookman Old Style" w:hAnsi="Bookman Old Style" w:cs="Arial"/>
          <w:spacing w:val="2"/>
          <w:sz w:val="24"/>
          <w:szCs w:val="24"/>
        </w:rPr>
        <w:t xml:space="preserve"> </w:t>
      </w:r>
      <w:r w:rsidRPr="00163D38">
        <w:rPr>
          <w:rFonts w:ascii="Bookman Old Style" w:hAnsi="Bookman Old Style" w:cs="Arial"/>
          <w:i/>
          <w:iCs/>
          <w:sz w:val="24"/>
          <w:szCs w:val="24"/>
        </w:rPr>
        <w:t>c</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iser</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rb</w:t>
      </w:r>
      <w:r w:rsidRPr="00163D38">
        <w:rPr>
          <w:rFonts w:ascii="Bookman Old Style" w:hAnsi="Bookman Old Style" w:cs="Arial"/>
          <w:spacing w:val="1"/>
          <w:sz w:val="24"/>
          <w:szCs w:val="24"/>
        </w:rPr>
        <w:t>on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3"/>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mob</w:t>
      </w:r>
      <w:r w:rsidRPr="00163D38">
        <w:rPr>
          <w:rFonts w:ascii="Bookman Old Style" w:hAnsi="Bookman Old Style" w:cs="Arial"/>
          <w:sz w:val="24"/>
          <w:szCs w:val="24"/>
        </w:rPr>
        <w:t xml:space="preserve">il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s k</w:t>
      </w:r>
      <w:r w:rsidRPr="00163D38">
        <w:rPr>
          <w:rFonts w:ascii="Bookman Old Style" w:hAnsi="Bookman Old Style" w:cs="Arial"/>
          <w:spacing w:val="1"/>
          <w:sz w:val="24"/>
          <w:szCs w:val="24"/>
        </w:rPr>
        <w:t>hu</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60"/>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60"/>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pacing w:val="3"/>
          <w:sz w:val="24"/>
          <w:szCs w:val="24"/>
        </w:rPr>
        <w:t>a</w:t>
      </w:r>
      <w:r w:rsidRPr="00163D38">
        <w:rPr>
          <w:rFonts w:ascii="Bookman Old Style" w:hAnsi="Bookman Old Style" w:cs="Arial"/>
          <w:sz w:val="24"/>
          <w:szCs w:val="24"/>
        </w:rPr>
        <w:t>wa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60"/>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2"/>
          <w:sz w:val="24"/>
          <w:szCs w:val="24"/>
        </w:rPr>
        <w:t>k</w:t>
      </w:r>
      <w:r w:rsidRPr="00163D38">
        <w:rPr>
          <w:rFonts w:ascii="Bookman Old Style" w:hAnsi="Bookman Old Style" w:cs="Arial"/>
          <w:sz w:val="24"/>
          <w:szCs w:val="24"/>
        </w:rPr>
        <w:t>o</w:t>
      </w:r>
      <w:r w:rsidRPr="00163D38">
        <w:rPr>
          <w:rFonts w:ascii="Bookman Old Style" w:hAnsi="Bookman Old Style" w:cs="Arial"/>
          <w:spacing w:val="61"/>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i/>
          <w:iCs/>
          <w:sz w:val="24"/>
          <w:szCs w:val="24"/>
        </w:rPr>
        <w:t>(b</w:t>
      </w:r>
      <w:r w:rsidRPr="00163D38">
        <w:rPr>
          <w:rFonts w:ascii="Bookman Old Style" w:hAnsi="Bookman Old Style" w:cs="Arial"/>
          <w:i/>
          <w:iCs/>
          <w:spacing w:val="-1"/>
          <w:sz w:val="24"/>
          <w:szCs w:val="24"/>
        </w:rPr>
        <w:t>o</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ti</w:t>
      </w:r>
      <w:r w:rsidRPr="00163D38">
        <w:rPr>
          <w:rFonts w:ascii="Bookman Old Style" w:hAnsi="Bookman Old Style" w:cs="Arial"/>
          <w:i/>
          <w:iCs/>
          <w:spacing w:val="1"/>
          <w:sz w:val="24"/>
          <w:szCs w:val="24"/>
        </w:rPr>
        <w:t>q</w:t>
      </w:r>
      <w:r w:rsidRPr="00163D38">
        <w:rPr>
          <w:rFonts w:ascii="Bookman Old Style" w:hAnsi="Bookman Old Style" w:cs="Arial"/>
          <w:i/>
          <w:iCs/>
          <w:spacing w:val="-1"/>
          <w:sz w:val="24"/>
          <w:szCs w:val="24"/>
        </w:rPr>
        <w:t>u</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s</w:t>
      </w:r>
      <w:r w:rsidRPr="00163D38">
        <w:rPr>
          <w:rFonts w:ascii="Bookman Old Style" w:hAnsi="Bookman Old Style" w:cs="Arial"/>
          <w:i/>
          <w:iCs/>
          <w:spacing w:val="-1"/>
          <w:sz w:val="24"/>
          <w:szCs w:val="24"/>
        </w:rPr>
        <w:t>)</w:t>
      </w:r>
      <w:r w:rsidRPr="00163D38">
        <w:rPr>
          <w:rFonts w:ascii="Bookman Old Style" w:hAnsi="Bookman Old Style" w:cs="Arial"/>
          <w:i/>
          <w:iCs/>
          <w:sz w:val="24"/>
          <w:szCs w:val="24"/>
        </w:rPr>
        <w:t>,</w:t>
      </w:r>
      <w:r w:rsidRPr="00163D38">
        <w:rPr>
          <w:rFonts w:ascii="Bookman Old Style" w:hAnsi="Bookman Old Style" w:cs="Arial"/>
          <w:i/>
          <w:iCs/>
          <w:spacing w:val="6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z w:val="24"/>
          <w:szCs w:val="24"/>
        </w:rPr>
        <w:t>ko</w:t>
      </w:r>
      <w:r w:rsidRPr="00163D38">
        <w:rPr>
          <w:rFonts w:ascii="Bookman Old Style" w:hAnsi="Bookman Old Style" w:cs="Arial"/>
          <w:spacing w:val="61"/>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rh</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3"/>
          <w:sz w:val="24"/>
          <w:szCs w:val="24"/>
        </w:rPr>
        <w:t xml:space="preserve"> </w:t>
      </w:r>
      <w:r w:rsidRPr="00163D38">
        <w:rPr>
          <w:rFonts w:ascii="Bookman Old Style" w:hAnsi="Bookman Old Style" w:cs="Arial"/>
          <w:i/>
          <w:iCs/>
          <w:sz w:val="24"/>
          <w:szCs w:val="24"/>
        </w:rPr>
        <w:t>(</w:t>
      </w:r>
      <w:r w:rsidRPr="00163D38">
        <w:rPr>
          <w:rFonts w:ascii="Bookman Old Style" w:hAnsi="Bookman Old Style" w:cs="Arial"/>
          <w:i/>
          <w:iCs/>
          <w:spacing w:val="-1"/>
          <w:sz w:val="24"/>
          <w:szCs w:val="24"/>
        </w:rPr>
        <w:t>j</w:t>
      </w:r>
      <w:r w:rsidRPr="00163D38">
        <w:rPr>
          <w:rFonts w:ascii="Bookman Old Style" w:hAnsi="Bookman Old Style" w:cs="Arial"/>
          <w:i/>
          <w:iCs/>
          <w:spacing w:val="1"/>
          <w:sz w:val="24"/>
          <w:szCs w:val="24"/>
        </w:rPr>
        <w:t>e</w:t>
      </w:r>
      <w:r w:rsidRPr="00163D38">
        <w:rPr>
          <w:rFonts w:ascii="Bookman Old Style" w:hAnsi="Bookman Old Style" w:cs="Arial"/>
          <w:i/>
          <w:iCs/>
          <w:spacing w:val="2"/>
          <w:sz w:val="24"/>
          <w:szCs w:val="24"/>
        </w:rPr>
        <w:t>w</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l</w:t>
      </w:r>
      <w:r w:rsidRPr="00163D38">
        <w:rPr>
          <w:rFonts w:ascii="Bookman Old Style" w:hAnsi="Bookman Old Style" w:cs="Arial"/>
          <w:i/>
          <w:iCs/>
          <w:spacing w:val="-1"/>
          <w:sz w:val="24"/>
          <w:szCs w:val="24"/>
        </w:rPr>
        <w:t>l</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ry</w:t>
      </w:r>
      <w:r w:rsidRPr="00163D38">
        <w:rPr>
          <w:rFonts w:ascii="Bookman Old Style" w:hAnsi="Bookman Old Style" w:cs="Arial"/>
          <w:i/>
          <w:iCs/>
          <w:spacing w:val="-1"/>
          <w:sz w:val="24"/>
          <w:szCs w:val="24"/>
        </w:rPr>
        <w:t>)</w:t>
      </w:r>
      <w:r w:rsidRPr="00163D38">
        <w:rPr>
          <w:rFonts w:ascii="Bookman Old Style" w:hAnsi="Bookman Old Style" w:cs="Arial"/>
          <w:i/>
          <w:iCs/>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z w:val="24"/>
          <w:szCs w:val="24"/>
        </w:rPr>
        <w:t>ko</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lo</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on</w:t>
      </w:r>
      <w:r w:rsidRPr="00163D38">
        <w:rPr>
          <w:rFonts w:ascii="Bookman Old Style" w:hAnsi="Bookman Old Style" w:cs="Arial"/>
          <w:spacing w:val="-1"/>
          <w:sz w:val="24"/>
          <w:szCs w:val="24"/>
        </w:rPr>
        <w:t>ga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 t</w:t>
      </w:r>
      <w:r w:rsidRPr="00163D38">
        <w:rPr>
          <w:rFonts w:ascii="Bookman Old Style" w:hAnsi="Bookman Old Style" w:cs="Arial"/>
          <w:spacing w:val="1"/>
          <w:sz w:val="24"/>
          <w:szCs w:val="24"/>
        </w:rPr>
        <w:t>o</w:t>
      </w:r>
      <w:r w:rsidRPr="00163D38">
        <w:rPr>
          <w:rFonts w:ascii="Bookman Old Style" w:hAnsi="Bookman Old Style" w:cs="Arial"/>
          <w:sz w:val="24"/>
          <w:szCs w:val="24"/>
        </w:rPr>
        <w:t>ko</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f</w:t>
      </w:r>
      <w:r w:rsidRPr="00163D38">
        <w:rPr>
          <w:rFonts w:ascii="Bookman Old Style" w:hAnsi="Bookman Old Style" w:cs="Arial"/>
          <w:spacing w:val="1"/>
          <w:sz w:val="24"/>
          <w:szCs w:val="24"/>
        </w:rPr>
        <w:t>o</w:t>
      </w:r>
      <w:r w:rsidRPr="00163D38">
        <w:rPr>
          <w:rFonts w:ascii="Bookman Old Style" w:hAnsi="Bookman Old Style" w:cs="Arial"/>
          <w:sz w:val="24"/>
          <w:szCs w:val="24"/>
        </w:rPr>
        <w:t>to</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(cuc</w:t>
      </w:r>
      <w:r w:rsidRPr="00163D38">
        <w:rPr>
          <w:rFonts w:ascii="Bookman Old Style" w:hAnsi="Bookman Old Style" w:cs="Arial"/>
          <w:spacing w:val="5"/>
          <w:sz w:val="24"/>
          <w:szCs w:val="24"/>
        </w:rPr>
        <w:t>i</w:t>
      </w:r>
      <w:r w:rsidRPr="00163D38">
        <w:rPr>
          <w:rFonts w:ascii="Bookman Old Style" w:hAnsi="Bookman Old Style" w:cs="Arial"/>
          <w:spacing w:val="-1"/>
          <w:sz w:val="24"/>
          <w:szCs w:val="24"/>
        </w:rPr>
        <w:t>-</w:t>
      </w:r>
      <w:r w:rsidRPr="00163D38">
        <w:rPr>
          <w:rFonts w:ascii="Bookman Old Style" w:hAnsi="Bookman Old Style" w:cs="Arial"/>
          <w:sz w:val="24"/>
          <w:szCs w:val="24"/>
        </w:rPr>
        <w:t>c</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3"/>
          <w:sz w:val="24"/>
          <w:szCs w:val="24"/>
        </w:rPr>
        <w:t>)</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z w:val="24"/>
          <w:szCs w:val="24"/>
        </w:rPr>
        <w:t>in</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o</w:t>
      </w:r>
      <w:r w:rsidRPr="00163D38">
        <w:rPr>
          <w:rFonts w:ascii="Bookman Old Style" w:hAnsi="Bookman Old Style" w:cs="Arial"/>
          <w:sz w:val="24"/>
          <w:szCs w:val="24"/>
        </w:rPr>
        <w:t>n</w:t>
      </w:r>
      <w:r w:rsidRPr="00163D38">
        <w:rPr>
          <w:rFonts w:ascii="Bookman Old Style" w:hAnsi="Bookman Old Style" w:cs="Arial"/>
          <w:spacing w:val="6"/>
          <w:sz w:val="24"/>
          <w:szCs w:val="24"/>
        </w:rPr>
        <w:t xml:space="preserve"> </w:t>
      </w:r>
      <w:r w:rsidRPr="00163D38">
        <w:rPr>
          <w:rFonts w:ascii="Bookman Old Style" w:hAnsi="Bookman Old Style" w:cs="Arial"/>
          <w:i/>
          <w:iCs/>
          <w:sz w:val="24"/>
          <w:szCs w:val="24"/>
        </w:rPr>
        <w:t>(b</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rb</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rsh</w:t>
      </w:r>
      <w:r w:rsidRPr="00163D38">
        <w:rPr>
          <w:rFonts w:ascii="Bookman Old Style" w:hAnsi="Bookman Old Style" w:cs="Arial"/>
          <w:i/>
          <w:iCs/>
          <w:spacing w:val="1"/>
          <w:sz w:val="24"/>
          <w:szCs w:val="24"/>
        </w:rPr>
        <w:t>op</w:t>
      </w:r>
      <w:r w:rsidRPr="00163D38">
        <w:rPr>
          <w:rFonts w:ascii="Bookman Old Style" w:hAnsi="Bookman Old Style" w:cs="Arial"/>
          <w:i/>
          <w:iCs/>
          <w:sz w:val="24"/>
          <w:szCs w:val="24"/>
        </w:rPr>
        <w:t>),</w:t>
      </w:r>
      <w:r w:rsidRPr="00163D38">
        <w:rPr>
          <w:rFonts w:ascii="Bookman Old Style" w:hAnsi="Bookman Old Style" w:cs="Arial"/>
          <w:i/>
          <w:iCs/>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o</w:t>
      </w:r>
      <w:r w:rsidRPr="00163D38">
        <w:rPr>
          <w:rFonts w:ascii="Bookman Old Style" w:hAnsi="Bookman Old Style" w:cs="Arial"/>
          <w:sz w:val="24"/>
          <w:szCs w:val="24"/>
        </w:rPr>
        <w:t>n k</w:t>
      </w:r>
      <w:r w:rsidRPr="00163D38">
        <w:rPr>
          <w:rFonts w:ascii="Bookman Old Style" w:hAnsi="Bookman Old Style" w:cs="Arial"/>
          <w:spacing w:val="1"/>
          <w:sz w:val="24"/>
          <w:szCs w:val="24"/>
        </w:rPr>
        <w:t>e</w:t>
      </w:r>
      <w:r w:rsidRPr="00163D38">
        <w:rPr>
          <w:rFonts w:ascii="Bookman Old Style" w:hAnsi="Bookman Old Style" w:cs="Arial"/>
          <w:sz w:val="24"/>
          <w:szCs w:val="24"/>
        </w:rPr>
        <w:t>c</w:t>
      </w:r>
      <w:r w:rsidRPr="00163D38">
        <w:rPr>
          <w:rFonts w:ascii="Bookman Old Style" w:hAnsi="Bookman Old Style" w:cs="Arial"/>
          <w:spacing w:val="1"/>
          <w:sz w:val="24"/>
          <w:szCs w:val="24"/>
        </w:rPr>
        <w:t>an</w:t>
      </w:r>
      <w:r w:rsidRPr="00163D38">
        <w:rPr>
          <w:rFonts w:ascii="Bookman Old Style" w:hAnsi="Bookman Old Style" w:cs="Arial"/>
          <w:sz w:val="24"/>
          <w:szCs w:val="24"/>
        </w:rPr>
        <w:t>ti</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3"/>
          <w:sz w:val="24"/>
          <w:szCs w:val="24"/>
        </w:rPr>
        <w:t>n</w:t>
      </w:r>
      <w:r w:rsidRPr="00163D38">
        <w:rPr>
          <w:rFonts w:ascii="Bookman Old Style" w:hAnsi="Bookman Old Style" w:cs="Arial"/>
          <w:spacing w:val="-1"/>
          <w:sz w:val="24"/>
          <w:szCs w:val="24"/>
        </w:rPr>
        <w:t>-</w:t>
      </w:r>
      <w:r w:rsidRPr="00163D38">
        <w:rPr>
          <w:rFonts w:ascii="Bookman Old Style" w:hAnsi="Bookman Old Style" w:cs="Arial"/>
          <w:sz w:val="24"/>
          <w:szCs w:val="24"/>
        </w:rPr>
        <w:t>la</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1134" w:hanging="425"/>
        <w:rPr>
          <w:rFonts w:ascii="Bookman Old Style" w:hAnsi="Bookman Old Style" w:cs="Arial"/>
          <w:sz w:val="24"/>
          <w:szCs w:val="24"/>
        </w:rPr>
      </w:pPr>
      <w:r>
        <w:rPr>
          <w:rFonts w:ascii="Bookman Old Style" w:hAnsi="Bookman Old Style" w:cs="Arial"/>
          <w:spacing w:val="1"/>
          <w:sz w:val="24"/>
          <w:szCs w:val="24"/>
        </w:rPr>
        <w:t>6)</w:t>
      </w:r>
      <w:r>
        <w:rPr>
          <w:rFonts w:ascii="Bookman Old Style" w:hAnsi="Bookman Old Style" w:cs="Arial"/>
          <w:spacing w:val="1"/>
          <w:sz w:val="24"/>
          <w:szCs w:val="24"/>
        </w:rPr>
        <w:tab/>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un</w:t>
      </w:r>
      <w:r w:rsidRPr="00163D38">
        <w:rPr>
          <w:rFonts w:ascii="Bookman Old Style" w:hAnsi="Bookman Old Style" w:cs="Arial"/>
          <w:sz w:val="24"/>
          <w:szCs w:val="24"/>
        </w:rPr>
        <w:t>ja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i/>
          <w:iCs/>
          <w:sz w:val="24"/>
          <w:szCs w:val="24"/>
        </w:rPr>
        <w:t>(S</w:t>
      </w:r>
      <w:r w:rsidRPr="00163D38">
        <w:rPr>
          <w:rFonts w:ascii="Bookman Old Style" w:hAnsi="Bookman Old Style" w:cs="Arial"/>
          <w:i/>
          <w:iCs/>
          <w:spacing w:val="1"/>
          <w:sz w:val="24"/>
          <w:szCs w:val="24"/>
        </w:rPr>
        <w:t>up</w:t>
      </w:r>
      <w:r w:rsidRPr="00163D38">
        <w:rPr>
          <w:rFonts w:ascii="Bookman Old Style" w:hAnsi="Bookman Old Style" w:cs="Arial"/>
          <w:i/>
          <w:iCs/>
          <w:spacing w:val="-1"/>
          <w:sz w:val="24"/>
          <w:szCs w:val="24"/>
        </w:rPr>
        <w:t>p</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rti</w:t>
      </w:r>
      <w:r w:rsidRPr="00163D38">
        <w:rPr>
          <w:rFonts w:ascii="Bookman Old Style" w:hAnsi="Bookman Old Style" w:cs="Arial"/>
          <w:i/>
          <w:iCs/>
          <w:spacing w:val="-2"/>
          <w:sz w:val="24"/>
          <w:szCs w:val="24"/>
        </w:rPr>
        <w:t>n</w:t>
      </w:r>
      <w:r w:rsidRPr="00163D38">
        <w:rPr>
          <w:rFonts w:ascii="Bookman Old Style" w:hAnsi="Bookman Old Style" w:cs="Arial"/>
          <w:i/>
          <w:iCs/>
          <w:sz w:val="24"/>
          <w:szCs w:val="24"/>
        </w:rPr>
        <w:t>g</w:t>
      </w:r>
      <w:r w:rsidRPr="00163D38">
        <w:rPr>
          <w:rFonts w:ascii="Bookman Old Style" w:hAnsi="Bookman Old Style" w:cs="Arial"/>
          <w:i/>
          <w:iCs/>
          <w:spacing w:val="1"/>
          <w:sz w:val="24"/>
          <w:szCs w:val="24"/>
        </w:rPr>
        <w:t xml:space="preserve"> </w:t>
      </w:r>
      <w:r w:rsidRPr="00163D38">
        <w:rPr>
          <w:rFonts w:ascii="Bookman Old Style" w:hAnsi="Bookman Old Style" w:cs="Arial"/>
          <w:i/>
          <w:iCs/>
          <w:sz w:val="24"/>
          <w:szCs w:val="24"/>
        </w:rPr>
        <w:t>T</w:t>
      </w:r>
      <w:r w:rsidRPr="00163D38">
        <w:rPr>
          <w:rFonts w:ascii="Bookman Old Style" w:hAnsi="Bookman Old Style" w:cs="Arial"/>
          <w:i/>
          <w:iCs/>
          <w:spacing w:val="1"/>
          <w:sz w:val="24"/>
          <w:szCs w:val="24"/>
        </w:rPr>
        <w:t>ou</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i</w:t>
      </w:r>
      <w:r w:rsidRPr="00163D38">
        <w:rPr>
          <w:rFonts w:ascii="Bookman Old Style" w:hAnsi="Bookman Old Style" w:cs="Arial"/>
          <w:i/>
          <w:iCs/>
          <w:sz w:val="24"/>
          <w:szCs w:val="24"/>
        </w:rPr>
        <w:t>sm</w:t>
      </w:r>
      <w:r w:rsidRPr="00163D38">
        <w:rPr>
          <w:rFonts w:ascii="Bookman Old Style" w:hAnsi="Bookman Old Style" w:cs="Arial"/>
          <w:i/>
          <w:iCs/>
          <w:spacing w:val="-3"/>
          <w:sz w:val="24"/>
          <w:szCs w:val="24"/>
        </w:rPr>
        <w:t xml:space="preserve"> </w:t>
      </w:r>
      <w:r w:rsidRPr="00163D38">
        <w:rPr>
          <w:rFonts w:ascii="Bookman Old Style" w:hAnsi="Bookman Old Style" w:cs="Arial"/>
          <w:i/>
          <w:iCs/>
          <w:spacing w:val="1"/>
          <w:sz w:val="24"/>
          <w:szCs w:val="24"/>
        </w:rPr>
        <w:t>Supe</w:t>
      </w:r>
      <w:r w:rsidRPr="00163D38">
        <w:rPr>
          <w:rFonts w:ascii="Bookman Old Style" w:hAnsi="Bookman Old Style" w:cs="Arial"/>
          <w:i/>
          <w:iCs/>
          <w:sz w:val="24"/>
          <w:szCs w:val="24"/>
        </w:rPr>
        <w:t>rst</w:t>
      </w:r>
      <w:r w:rsidRPr="00163D38">
        <w:rPr>
          <w:rFonts w:ascii="Bookman Old Style" w:hAnsi="Bookman Old Style" w:cs="Arial"/>
          <w:i/>
          <w:iCs/>
          <w:spacing w:val="-1"/>
          <w:sz w:val="24"/>
          <w:szCs w:val="24"/>
        </w:rPr>
        <w:t>r</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c</w:t>
      </w:r>
      <w:r w:rsidRPr="00163D38">
        <w:rPr>
          <w:rFonts w:ascii="Bookman Old Style" w:hAnsi="Bookman Old Style" w:cs="Arial"/>
          <w:i/>
          <w:iCs/>
          <w:spacing w:val="-2"/>
          <w:sz w:val="24"/>
          <w:szCs w:val="24"/>
        </w:rPr>
        <w:t>t</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res)</w:t>
      </w:r>
    </w:p>
    <w:p w:rsidR="00DF0AA2" w:rsidRPr="00163D38" w:rsidRDefault="00DF0AA2" w:rsidP="00DF0AA2">
      <w:pPr>
        <w:widowControl w:val="0"/>
        <w:autoSpaceDE w:val="0"/>
        <w:autoSpaceDN w:val="0"/>
        <w:adjustRightInd w:val="0"/>
        <w:spacing w:line="360" w:lineRule="auto"/>
        <w:ind w:left="1134" w:firstLine="567"/>
        <w:rPr>
          <w:rFonts w:ascii="Bookman Old Style" w:hAnsi="Bookman Old Style" w:cs="Arial"/>
          <w:sz w:val="24"/>
          <w:szCs w:val="24"/>
        </w:rPr>
      </w:pP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un</w:t>
      </w:r>
      <w:r w:rsidRPr="00163D38">
        <w:rPr>
          <w:rFonts w:ascii="Bookman Old Style" w:hAnsi="Bookman Old Style" w:cs="Arial"/>
          <w:sz w:val="24"/>
          <w:szCs w:val="24"/>
        </w:rPr>
        <w:t>ja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w</w:t>
      </w:r>
      <w:r w:rsidRPr="00163D38">
        <w:rPr>
          <w:rFonts w:ascii="Bookman Old Style" w:hAnsi="Bookman Old Style" w:cs="Arial"/>
          <w:spacing w:val="-1"/>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ada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ja</w:t>
      </w:r>
      <w:r w:rsidRPr="00163D38">
        <w:rPr>
          <w:rFonts w:ascii="Bookman Old Style" w:hAnsi="Bookman Old Style" w:cs="Arial"/>
          <w:spacing w:val="1"/>
          <w:sz w:val="24"/>
          <w:szCs w:val="24"/>
        </w:rPr>
        <w:t>n</w:t>
      </w:r>
      <w:r w:rsidRPr="00163D38">
        <w:rPr>
          <w:rFonts w:ascii="Bookman Old Style" w:hAnsi="Bookman Old Style" w:cs="Arial"/>
          <w:sz w:val="24"/>
          <w:szCs w:val="24"/>
        </w:rPr>
        <w:t>g 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po</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2"/>
          <w:sz w:val="24"/>
          <w:szCs w:val="24"/>
        </w:rPr>
        <w:t>k</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in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r</w:t>
      </w:r>
      <w:r w:rsidRPr="00163D38">
        <w:rPr>
          <w:rFonts w:ascii="Bookman Old Style" w:hAnsi="Bookman Old Style" w:cs="Arial"/>
          <w:spacing w:val="3"/>
          <w:sz w:val="24"/>
          <w:szCs w:val="24"/>
        </w:rPr>
        <w:t>f</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ng</w:t>
      </w:r>
      <w:r w:rsidRPr="00163D38">
        <w:rPr>
          <w:rFonts w:ascii="Bookman Old Style" w:hAnsi="Bookman Old Style" w:cs="Arial"/>
          <w:sz w:val="24"/>
          <w:szCs w:val="24"/>
        </w:rPr>
        <w:t>si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le</w:t>
      </w:r>
      <w:r w:rsidRPr="00163D38">
        <w:rPr>
          <w:rFonts w:ascii="Bookman Old Style" w:hAnsi="Bookman Old Style" w:cs="Arial"/>
          <w:spacing w:val="1"/>
          <w:sz w:val="24"/>
          <w:szCs w:val="24"/>
        </w:rPr>
        <w:t>b</w:t>
      </w:r>
      <w:r w:rsidRPr="00163D38">
        <w:rPr>
          <w:rFonts w:ascii="Bookman Old Style" w:hAnsi="Bookman Old Style" w:cs="Arial"/>
          <w:spacing w:val="-3"/>
          <w:sz w:val="24"/>
          <w:szCs w:val="24"/>
        </w:rPr>
        <w:t>i</w:t>
      </w:r>
      <w:r w:rsidRPr="00163D38">
        <w:rPr>
          <w:rFonts w:ascii="Bookman Old Style" w:hAnsi="Bookman Old Style" w:cs="Arial"/>
          <w:sz w:val="24"/>
          <w:szCs w:val="24"/>
        </w:rPr>
        <w:t>h la</w:t>
      </w:r>
      <w:r w:rsidRPr="00163D38">
        <w:rPr>
          <w:rFonts w:ascii="Bookman Old Style" w:hAnsi="Bookman Old Style" w:cs="Arial"/>
          <w:spacing w:val="2"/>
          <w:sz w:val="24"/>
          <w:szCs w:val="24"/>
        </w:rPr>
        <w:t>m</w:t>
      </w:r>
      <w:r w:rsidRPr="00163D38">
        <w:rPr>
          <w:rFonts w:ascii="Bookman Old Style" w:hAnsi="Bookman Old Style" w:cs="Arial"/>
          <w:sz w:val="24"/>
          <w:szCs w:val="24"/>
        </w:rPr>
        <w:t>a 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 xml:space="preserve"> pa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tu </w:t>
      </w:r>
      <w:r w:rsidRPr="00163D38">
        <w:rPr>
          <w:rFonts w:ascii="Bookman Old Style" w:hAnsi="Bookman Old Style" w:cs="Arial"/>
          <w:spacing w:val="1"/>
          <w:sz w:val="24"/>
          <w:szCs w:val="24"/>
        </w:rPr>
        <w:t>dae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ju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7"/>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j</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z w:val="24"/>
          <w:szCs w:val="24"/>
        </w:rPr>
        <w:t xml:space="preserve">iki </w:t>
      </w:r>
      <w:r w:rsidRPr="00163D38">
        <w:rPr>
          <w:rFonts w:ascii="Bookman Old Style" w:hAnsi="Bookman Old Style" w:cs="Arial"/>
          <w:spacing w:val="3"/>
          <w:sz w:val="24"/>
          <w:szCs w:val="24"/>
        </w:rPr>
        <w:t>f</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z w:val="24"/>
          <w:szCs w:val="24"/>
        </w:rPr>
        <w:t>si</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ja</w:t>
      </w:r>
      <w:r w:rsidRPr="00163D38">
        <w:rPr>
          <w:rFonts w:ascii="Bookman Old Style" w:hAnsi="Bookman Old Style" w:cs="Arial"/>
          <w:spacing w:val="1"/>
          <w:sz w:val="24"/>
          <w:szCs w:val="24"/>
        </w:rPr>
        <w:t>u</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le</w:t>
      </w:r>
      <w:r w:rsidRPr="00163D38">
        <w:rPr>
          <w:rFonts w:ascii="Bookman Old Style" w:hAnsi="Bookman Old Style" w:cs="Arial"/>
          <w:spacing w:val="1"/>
          <w:sz w:val="24"/>
          <w:szCs w:val="24"/>
        </w:rPr>
        <w:t>b</w:t>
      </w:r>
      <w:r w:rsidRPr="00163D38">
        <w:rPr>
          <w:rFonts w:ascii="Bookman Old Style" w:hAnsi="Bookman Old Style" w:cs="Arial"/>
          <w:sz w:val="24"/>
          <w:szCs w:val="24"/>
        </w:rPr>
        <w:t>ih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2"/>
          <w:sz w:val="24"/>
          <w:szCs w:val="24"/>
        </w:rPr>
        <w:t>t</w:t>
      </w:r>
      <w:r w:rsidRPr="00163D38">
        <w:rPr>
          <w:rFonts w:ascii="Bookman Old Style" w:hAnsi="Bookman Old Style" w:cs="Arial"/>
          <w:sz w:val="24"/>
          <w:szCs w:val="24"/>
        </w:rPr>
        <w:t>u</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4"/>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le</w:t>
      </w:r>
      <w:r w:rsidRPr="00163D38">
        <w:rPr>
          <w:rFonts w:ascii="Bookman Old Style" w:hAnsi="Bookman Old Style" w:cs="Arial"/>
          <w:spacing w:val="1"/>
          <w:sz w:val="24"/>
          <w:szCs w:val="24"/>
        </w:rPr>
        <w:t>b</w:t>
      </w:r>
      <w:r w:rsidRPr="00163D38">
        <w:rPr>
          <w:rFonts w:ascii="Bookman Old Style" w:hAnsi="Bookman Old Style" w:cs="Arial"/>
          <w:sz w:val="24"/>
          <w:szCs w:val="24"/>
        </w:rPr>
        <w:t>ih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l</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rkan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u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z w:val="24"/>
          <w:szCs w:val="24"/>
        </w:rPr>
        <w:t>ja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iku</w:t>
      </w:r>
      <w:r w:rsidRPr="00163D38">
        <w:rPr>
          <w:rFonts w:ascii="Bookman Old Style" w:hAnsi="Bookman Old Style" w:cs="Arial"/>
          <w:spacing w:val="1"/>
          <w:sz w:val="24"/>
          <w:szCs w:val="24"/>
        </w:rPr>
        <w:t>n</w:t>
      </w:r>
      <w:r w:rsidRPr="00163D38">
        <w:rPr>
          <w:rFonts w:ascii="Bookman Old Style" w:hAnsi="Bookman Old Style" w:cs="Arial"/>
          <w:sz w:val="24"/>
          <w:szCs w:val="24"/>
        </w:rPr>
        <w:t>ju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in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z w:val="24"/>
          <w:szCs w:val="24"/>
        </w:rPr>
        <w:t>isal</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 xml:space="preserve">a </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ig</w:t>
      </w:r>
      <w:r w:rsidRPr="00163D38">
        <w:rPr>
          <w:rFonts w:ascii="Bookman Old Style" w:hAnsi="Bookman Old Style" w:cs="Arial"/>
          <w:i/>
          <w:iCs/>
          <w:spacing w:val="1"/>
          <w:sz w:val="24"/>
          <w:szCs w:val="24"/>
        </w:rPr>
        <w:t>h</w:t>
      </w:r>
      <w:r w:rsidRPr="00163D38">
        <w:rPr>
          <w:rFonts w:ascii="Bookman Old Style" w:hAnsi="Bookman Old Style" w:cs="Arial"/>
          <w:i/>
          <w:iCs/>
          <w:sz w:val="24"/>
          <w:szCs w:val="24"/>
        </w:rPr>
        <w:t>t clu</w:t>
      </w:r>
      <w:r w:rsidRPr="00163D38">
        <w:rPr>
          <w:rFonts w:ascii="Bookman Old Style" w:hAnsi="Bookman Old Style" w:cs="Arial"/>
          <w:i/>
          <w:iCs/>
          <w:spacing w:val="1"/>
          <w:sz w:val="24"/>
          <w:szCs w:val="24"/>
        </w:rPr>
        <w:t>b</w:t>
      </w:r>
      <w:r w:rsidRPr="00163D38">
        <w:rPr>
          <w:rFonts w:ascii="Bookman Old Style" w:hAnsi="Bookman Old Style" w:cs="Arial"/>
          <w:i/>
          <w:iCs/>
          <w:sz w:val="24"/>
          <w:szCs w:val="24"/>
        </w:rPr>
        <w:t>, c</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sin</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s, s</w:t>
      </w:r>
      <w:r w:rsidRPr="00163D38">
        <w:rPr>
          <w:rFonts w:ascii="Bookman Old Style" w:hAnsi="Bookman Old Style" w:cs="Arial"/>
          <w:i/>
          <w:iCs/>
          <w:spacing w:val="-2"/>
          <w:sz w:val="24"/>
          <w:szCs w:val="24"/>
        </w:rPr>
        <w:t>t</w:t>
      </w:r>
      <w:r w:rsidRPr="00163D38">
        <w:rPr>
          <w:rFonts w:ascii="Bookman Old Style" w:hAnsi="Bookman Old Style" w:cs="Arial"/>
          <w:i/>
          <w:iCs/>
          <w:spacing w:val="1"/>
          <w:sz w:val="24"/>
          <w:szCs w:val="24"/>
        </w:rPr>
        <w:t>ea</w:t>
      </w:r>
      <w:r w:rsidRPr="00163D38">
        <w:rPr>
          <w:rFonts w:ascii="Bookman Old Style" w:hAnsi="Bookman Old Style" w:cs="Arial"/>
          <w:i/>
          <w:iCs/>
          <w:spacing w:val="-3"/>
          <w:sz w:val="24"/>
          <w:szCs w:val="24"/>
        </w:rPr>
        <w:t>m</w:t>
      </w:r>
      <w:r w:rsidRPr="00163D38">
        <w:rPr>
          <w:rFonts w:ascii="Bookman Old Style" w:hAnsi="Bookman Old Style" w:cs="Arial"/>
          <w:i/>
          <w:iCs/>
          <w:spacing w:val="1"/>
          <w:sz w:val="24"/>
          <w:szCs w:val="24"/>
        </w:rPr>
        <w:t>ba</w:t>
      </w:r>
      <w:r w:rsidRPr="00163D38">
        <w:rPr>
          <w:rFonts w:ascii="Bookman Old Style" w:hAnsi="Bookman Old Style" w:cs="Arial"/>
          <w:i/>
          <w:iCs/>
          <w:sz w:val="24"/>
          <w:szCs w:val="24"/>
        </w:rPr>
        <w:t>t</w:t>
      </w:r>
      <w:r w:rsidRPr="00163D38">
        <w:rPr>
          <w:rFonts w:ascii="Bookman Old Style" w:hAnsi="Bookman Old Style" w:cs="Arial"/>
          <w:i/>
          <w:iCs/>
          <w:spacing w:val="-1"/>
          <w:sz w:val="24"/>
          <w:szCs w:val="24"/>
        </w:rPr>
        <w:t>h</w:t>
      </w:r>
      <w:r w:rsidRPr="00163D38">
        <w:rPr>
          <w:rFonts w:ascii="Bookman Old Style" w:hAnsi="Bookman Old Style" w:cs="Arial"/>
          <w:i/>
          <w:iCs/>
          <w:sz w:val="24"/>
          <w:szCs w:val="24"/>
        </w:rPr>
        <w:t xml:space="preserve">s, </w:t>
      </w:r>
      <w:r w:rsidRPr="00163D38">
        <w:rPr>
          <w:rFonts w:ascii="Bookman Old Style" w:hAnsi="Bookman Old Style" w:cs="Arial"/>
          <w:spacing w:val="1"/>
          <w:sz w:val="24"/>
          <w:szCs w:val="24"/>
        </w:rPr>
        <w:t>da</w:t>
      </w:r>
      <w:r w:rsidRPr="00163D38">
        <w:rPr>
          <w:rFonts w:ascii="Bookman Old Style" w:hAnsi="Bookman Old Style" w:cs="Arial"/>
          <w:sz w:val="24"/>
          <w:szCs w:val="24"/>
        </w:rPr>
        <w:t>n lai</w:t>
      </w:r>
      <w:r w:rsidRPr="00163D38">
        <w:rPr>
          <w:rFonts w:ascii="Bookman Old Style" w:hAnsi="Bookman Old Style" w:cs="Arial"/>
          <w:spacing w:val="3"/>
          <w:sz w:val="24"/>
          <w:szCs w:val="24"/>
        </w:rPr>
        <w:t>n</w:t>
      </w:r>
      <w:r w:rsidRPr="00163D38">
        <w:rPr>
          <w:rFonts w:ascii="Bookman Old Style" w:hAnsi="Bookman Old Style" w:cs="Arial"/>
          <w:spacing w:val="-1"/>
          <w:sz w:val="24"/>
          <w:szCs w:val="24"/>
        </w:rPr>
        <w:t>-</w:t>
      </w:r>
      <w:r w:rsidRPr="00163D38">
        <w:rPr>
          <w:rFonts w:ascii="Bookman Old Style" w:hAnsi="Bookman Old Style" w:cs="Arial"/>
          <w:sz w:val="24"/>
          <w:szCs w:val="24"/>
        </w:rPr>
        <w:t>la</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 </w:t>
      </w:r>
      <w:r w:rsidRPr="00163D38">
        <w:rPr>
          <w:rFonts w:ascii="Bookman Old Style" w:hAnsi="Bookman Old Style" w:cs="Arial"/>
          <w:sz w:val="24"/>
          <w:szCs w:val="24"/>
        </w:rPr>
        <w:lastRenderedPageBreak/>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y</w:t>
      </w:r>
      <w:r w:rsidRPr="00163D38">
        <w:rPr>
          <w:rFonts w:ascii="Bookman Old Style" w:hAnsi="Bookman Old Style" w:cs="Arial"/>
          <w:sz w:val="24"/>
          <w:szCs w:val="24"/>
        </w:rPr>
        <w:t>a 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7"/>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epe</w:t>
      </w:r>
      <w:r w:rsidRPr="00163D38">
        <w:rPr>
          <w:rFonts w:ascii="Bookman Old Style" w:hAnsi="Bookman Old Style" w:cs="Arial"/>
          <w:sz w:val="24"/>
          <w:szCs w:val="24"/>
        </w:rPr>
        <w:t xml:space="preserve">rti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lah</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iurai</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 xml:space="preserve"> 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4"/>
          <w:sz w:val="24"/>
          <w:szCs w:val="24"/>
        </w:rPr>
        <w:t>a</w:t>
      </w:r>
      <w:r w:rsidRPr="00163D38">
        <w:rPr>
          <w:rFonts w:ascii="Bookman Old Style" w:hAnsi="Bookman Old Style" w:cs="Arial"/>
          <w:spacing w:val="-1"/>
          <w:sz w:val="24"/>
          <w:szCs w:val="24"/>
        </w:rPr>
        <w:t>-</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po</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2"/>
          <w:sz w:val="24"/>
          <w:szCs w:val="24"/>
        </w:rPr>
        <w:t>k</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Hal</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 xml:space="preserve">ini </w:t>
      </w:r>
      <w:r w:rsidRPr="00163D38">
        <w:rPr>
          <w:rFonts w:ascii="Bookman Old Style" w:hAnsi="Bookman Old Style" w:cs="Arial"/>
          <w:spacing w:val="1"/>
          <w:sz w:val="24"/>
          <w:szCs w:val="24"/>
        </w:rPr>
        <w:t>be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rti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g</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 t</w:t>
      </w:r>
      <w:r w:rsidRPr="00163D38">
        <w:rPr>
          <w:rFonts w:ascii="Bookman Old Style" w:hAnsi="Bookman Old Style" w:cs="Arial"/>
          <w:spacing w:val="1"/>
          <w:sz w:val="24"/>
          <w:szCs w:val="24"/>
        </w:rPr>
        <w:t>e</w:t>
      </w:r>
      <w:r w:rsidRPr="00163D38">
        <w:rPr>
          <w:rFonts w:ascii="Bookman Old Style" w:hAnsi="Bookman Old Style" w:cs="Arial"/>
          <w:sz w:val="24"/>
          <w:szCs w:val="24"/>
        </w:rPr>
        <w:t>rse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tu</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nn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ha</w:t>
      </w:r>
      <w:r w:rsidRPr="00163D38">
        <w:rPr>
          <w:rFonts w:ascii="Bookman Old Style" w:hAnsi="Bookman Old Style" w:cs="Arial"/>
          <w:sz w:val="24"/>
          <w:szCs w:val="24"/>
        </w:rPr>
        <w:t>rus</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eng</w:t>
      </w:r>
      <w:r w:rsidRPr="00163D38">
        <w:rPr>
          <w:rFonts w:ascii="Bookman Old Style" w:hAnsi="Bookman Old Style" w:cs="Arial"/>
          <w:sz w:val="24"/>
          <w:szCs w:val="24"/>
        </w:rPr>
        <w:t>isi</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mel</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ap</w:t>
      </w:r>
      <w:r w:rsidRPr="00163D38">
        <w:rPr>
          <w:rFonts w:ascii="Bookman Old Style" w:hAnsi="Bookman Old Style" w:cs="Arial"/>
          <w:sz w:val="24"/>
          <w:szCs w:val="24"/>
        </w:rPr>
        <w:t>i.</w:t>
      </w:r>
    </w:p>
    <w:p w:rsidR="00DF0AA2" w:rsidRPr="00163D38" w:rsidRDefault="00DF0AA2" w:rsidP="00DF0AA2">
      <w:pPr>
        <w:pStyle w:val="Heading3"/>
      </w:pPr>
      <w:bookmarkStart w:id="15" w:name="_Toc530715879"/>
      <w:r>
        <w:t>4</w:t>
      </w:r>
      <w:r w:rsidRPr="00163D38">
        <w:t>.</w:t>
      </w:r>
      <w:r>
        <w:tab/>
      </w:r>
      <w:r w:rsidRPr="00163D38">
        <w:rPr>
          <w:spacing w:val="1"/>
        </w:rPr>
        <w:t>Je</w:t>
      </w:r>
      <w:r w:rsidRPr="00163D38">
        <w:t>nis</w:t>
      </w:r>
      <w:r w:rsidRPr="00163D38">
        <w:rPr>
          <w:spacing w:val="1"/>
        </w:rPr>
        <w:t xml:space="preserve"> </w:t>
      </w:r>
      <w:r w:rsidRPr="00163D38">
        <w:rPr>
          <w:spacing w:val="-2"/>
        </w:rPr>
        <w:t>U</w:t>
      </w:r>
      <w:r w:rsidRPr="00163D38">
        <w:rPr>
          <w:spacing w:val="1"/>
        </w:rPr>
        <w:t>sa</w:t>
      </w:r>
      <w:r w:rsidRPr="00163D38">
        <w:t>ha</w:t>
      </w:r>
      <w:r w:rsidRPr="00163D38">
        <w:rPr>
          <w:spacing w:val="-1"/>
        </w:rPr>
        <w:t xml:space="preserve"> </w:t>
      </w:r>
      <w:r w:rsidRPr="00163D38">
        <w:rPr>
          <w:spacing w:val="1"/>
        </w:rPr>
        <w:t>J</w:t>
      </w:r>
      <w:r w:rsidRPr="00163D38">
        <w:rPr>
          <w:spacing w:val="-1"/>
        </w:rPr>
        <w:t>a</w:t>
      </w:r>
      <w:r w:rsidRPr="00163D38">
        <w:rPr>
          <w:spacing w:val="1"/>
        </w:rPr>
        <w:t>s</w:t>
      </w:r>
      <w:r w:rsidRPr="00163D38">
        <w:t>a</w:t>
      </w:r>
      <w:r w:rsidRPr="00163D38">
        <w:rPr>
          <w:spacing w:val="1"/>
        </w:rPr>
        <w:t xml:space="preserve"> </w:t>
      </w:r>
      <w:r w:rsidRPr="00163D38">
        <w:rPr>
          <w:spacing w:val="-2"/>
        </w:rPr>
        <w:t>d</w:t>
      </w:r>
      <w:r w:rsidRPr="00163D38">
        <w:rPr>
          <w:spacing w:val="-1"/>
        </w:rPr>
        <w:t>a</w:t>
      </w:r>
      <w:r w:rsidRPr="00163D38">
        <w:t>n Us</w:t>
      </w:r>
      <w:r w:rsidRPr="00163D38">
        <w:rPr>
          <w:spacing w:val="1"/>
        </w:rPr>
        <w:t>a</w:t>
      </w:r>
      <w:r w:rsidRPr="00163D38">
        <w:t>ha</w:t>
      </w:r>
      <w:r w:rsidRPr="00163D38">
        <w:rPr>
          <w:spacing w:val="1"/>
        </w:rPr>
        <w:t xml:space="preserve"> </w:t>
      </w:r>
      <w:r w:rsidRPr="00163D38">
        <w:rPr>
          <w:spacing w:val="-2"/>
        </w:rPr>
        <w:t>S</w:t>
      </w:r>
      <w:r w:rsidRPr="00163D38">
        <w:rPr>
          <w:spacing w:val="1"/>
        </w:rPr>
        <w:t>a</w:t>
      </w:r>
      <w:r w:rsidRPr="00163D38">
        <w:t>r</w:t>
      </w:r>
      <w:r w:rsidRPr="00163D38">
        <w:rPr>
          <w:spacing w:val="1"/>
        </w:rPr>
        <w:t>a</w:t>
      </w:r>
      <w:r w:rsidRPr="00163D38">
        <w:rPr>
          <w:spacing w:val="-3"/>
        </w:rPr>
        <w:t>n</w:t>
      </w:r>
      <w:r w:rsidRPr="00163D38">
        <w:t>a</w:t>
      </w:r>
      <w:r w:rsidRPr="00163D38">
        <w:rPr>
          <w:spacing w:val="1"/>
        </w:rPr>
        <w:t xml:space="preserve"> </w:t>
      </w:r>
      <w:r w:rsidRPr="00163D38">
        <w:t>Wi</w:t>
      </w:r>
      <w:r w:rsidRPr="00163D38">
        <w:rPr>
          <w:spacing w:val="1"/>
        </w:rPr>
        <w:t>s</w:t>
      </w:r>
      <w:r w:rsidRPr="00163D38">
        <w:rPr>
          <w:spacing w:val="-1"/>
        </w:rPr>
        <w:t>a</w:t>
      </w:r>
      <w:r w:rsidRPr="00163D38">
        <w:t>ta</w:t>
      </w:r>
      <w:bookmarkEnd w:id="15"/>
    </w:p>
    <w:p w:rsidR="00DF0AA2" w:rsidRPr="00163D38" w:rsidRDefault="00DF0AA2" w:rsidP="00DF0AA2">
      <w:pPr>
        <w:widowControl w:val="0"/>
        <w:autoSpaceDE w:val="0"/>
        <w:autoSpaceDN w:val="0"/>
        <w:adjustRightInd w:val="0"/>
        <w:spacing w:line="360" w:lineRule="auto"/>
        <w:ind w:left="425" w:firstLine="567"/>
        <w:rPr>
          <w:rFonts w:ascii="Bookman Old Style" w:hAnsi="Bookman Old Style" w:cs="Arial"/>
          <w:sz w:val="24"/>
          <w:szCs w:val="24"/>
        </w:rPr>
      </w:pPr>
      <w:r w:rsidRPr="00163D38">
        <w:rPr>
          <w:rFonts w:ascii="Bookman Old Style" w:hAnsi="Bookman Old Style" w:cs="Arial"/>
          <w:sz w:val="24"/>
          <w:szCs w:val="24"/>
        </w:rPr>
        <w:t>A</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J</w:t>
      </w:r>
      <w:r w:rsidRPr="00163D38">
        <w:rPr>
          <w:rFonts w:ascii="Bookman Old Style" w:hAnsi="Bookman Old Style" w:cs="Arial"/>
          <w:spacing w:val="1"/>
          <w:sz w:val="24"/>
          <w:szCs w:val="24"/>
        </w:rPr>
        <w:t>en</w:t>
      </w:r>
      <w:r w:rsidRPr="00163D38">
        <w:rPr>
          <w:rFonts w:ascii="Bookman Old Style" w:hAnsi="Bookman Old Style" w:cs="Arial"/>
          <w:sz w:val="24"/>
          <w:szCs w:val="24"/>
        </w:rPr>
        <w:t>is Us</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w</w:t>
      </w:r>
      <w:r w:rsidRPr="00163D38">
        <w:rPr>
          <w:rFonts w:ascii="Bookman Old Style" w:hAnsi="Bookman Old Style" w:cs="Arial"/>
          <w:spacing w:val="-1"/>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ta</w:t>
      </w:r>
      <w:r w:rsidRPr="00163D38">
        <w:rPr>
          <w:rFonts w:ascii="Bookman Old Style" w:hAnsi="Bookman Old Style" w:cs="Arial"/>
          <w:spacing w:val="1"/>
          <w:sz w:val="24"/>
          <w:szCs w:val="24"/>
        </w:rPr>
        <w:t xml:space="preserve"> 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ra l</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i</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t>1</w:t>
      </w:r>
      <w:r w:rsidR="00A42D4E">
        <w:rPr>
          <w:rFonts w:ascii="Bookman Old Style" w:hAnsi="Bookman Old Style" w:cs="Arial"/>
          <w:spacing w:val="1"/>
          <w:sz w:val="24"/>
          <w:szCs w:val="24"/>
        </w:rPr>
        <w:t>)</w:t>
      </w:r>
      <w:r>
        <w:rPr>
          <w:rFonts w:ascii="Bookman Old Style" w:hAnsi="Bookman Old Style" w:cs="Arial"/>
          <w:sz w:val="24"/>
          <w:szCs w:val="24"/>
        </w:rPr>
        <w:tab/>
      </w:r>
      <w:r w:rsidRPr="00163D38">
        <w:rPr>
          <w:rFonts w:ascii="Bookman Old Style" w:hAnsi="Bookman Old Style" w:cs="Arial"/>
          <w:i/>
          <w:iCs/>
          <w:sz w:val="24"/>
          <w:szCs w:val="24"/>
        </w:rPr>
        <w:t>Usa</w:t>
      </w:r>
      <w:r w:rsidRPr="00163D38">
        <w:rPr>
          <w:rFonts w:ascii="Bookman Old Style" w:hAnsi="Bookman Old Style" w:cs="Arial"/>
          <w:i/>
          <w:iCs/>
          <w:spacing w:val="1"/>
          <w:sz w:val="24"/>
          <w:szCs w:val="24"/>
        </w:rPr>
        <w:t>h</w:t>
      </w:r>
      <w:r w:rsidRPr="00163D38">
        <w:rPr>
          <w:rFonts w:ascii="Bookman Old Style" w:hAnsi="Bookman Old Style" w:cs="Arial"/>
          <w:i/>
          <w:iCs/>
          <w:sz w:val="24"/>
          <w:szCs w:val="24"/>
        </w:rPr>
        <w:t>a</w:t>
      </w:r>
      <w:r w:rsidRPr="00163D38">
        <w:rPr>
          <w:rFonts w:ascii="Bookman Old Style" w:hAnsi="Bookman Old Style" w:cs="Arial"/>
          <w:i/>
          <w:iCs/>
          <w:spacing w:val="39"/>
          <w:sz w:val="24"/>
          <w:szCs w:val="24"/>
        </w:rPr>
        <w:t xml:space="preserve"> </w:t>
      </w:r>
      <w:r w:rsidRPr="00163D38">
        <w:rPr>
          <w:rFonts w:ascii="Bookman Old Style" w:hAnsi="Bookman Old Style" w:cs="Arial"/>
          <w:i/>
          <w:iCs/>
          <w:sz w:val="24"/>
          <w:szCs w:val="24"/>
        </w:rPr>
        <w:t>Daya</w:t>
      </w:r>
      <w:r w:rsidRPr="00163D38">
        <w:rPr>
          <w:rFonts w:ascii="Bookman Old Style" w:hAnsi="Bookman Old Style" w:cs="Arial"/>
          <w:i/>
          <w:iCs/>
          <w:spacing w:val="40"/>
          <w:sz w:val="24"/>
          <w:szCs w:val="24"/>
        </w:rPr>
        <w:t xml:space="preserve"> </w:t>
      </w:r>
      <w:r w:rsidRPr="00163D38">
        <w:rPr>
          <w:rFonts w:ascii="Bookman Old Style" w:hAnsi="Bookman Old Style" w:cs="Arial"/>
          <w:i/>
          <w:iCs/>
          <w:spacing w:val="-3"/>
          <w:sz w:val="24"/>
          <w:szCs w:val="24"/>
        </w:rPr>
        <w:t>T</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i</w:t>
      </w:r>
      <w:r w:rsidRPr="00163D38">
        <w:rPr>
          <w:rFonts w:ascii="Bookman Old Style" w:hAnsi="Bookman Old Style" w:cs="Arial"/>
          <w:i/>
          <w:iCs/>
          <w:sz w:val="24"/>
          <w:szCs w:val="24"/>
        </w:rPr>
        <w:t>k</w:t>
      </w:r>
      <w:r w:rsidRPr="00163D38">
        <w:rPr>
          <w:rFonts w:ascii="Bookman Old Style" w:hAnsi="Bookman Old Style" w:cs="Arial"/>
          <w:i/>
          <w:iCs/>
          <w:spacing w:val="36"/>
          <w:sz w:val="24"/>
          <w:szCs w:val="24"/>
        </w:rPr>
        <w:t xml:space="preserve"> </w:t>
      </w:r>
      <w:r w:rsidRPr="00163D38">
        <w:rPr>
          <w:rFonts w:ascii="Bookman Old Style" w:hAnsi="Bookman Old Style" w:cs="Arial"/>
          <w:i/>
          <w:iCs/>
          <w:spacing w:val="4"/>
          <w:sz w:val="24"/>
          <w:szCs w:val="24"/>
        </w:rPr>
        <w:t>W</w:t>
      </w:r>
      <w:r w:rsidRPr="00163D38">
        <w:rPr>
          <w:rFonts w:ascii="Bookman Old Style" w:hAnsi="Bookman Old Style" w:cs="Arial"/>
          <w:i/>
          <w:iCs/>
          <w:sz w:val="24"/>
          <w:szCs w:val="24"/>
        </w:rPr>
        <w:t>isa</w:t>
      </w:r>
      <w:r w:rsidRPr="00163D38">
        <w:rPr>
          <w:rFonts w:ascii="Bookman Old Style" w:hAnsi="Bookman Old Style" w:cs="Arial"/>
          <w:i/>
          <w:iCs/>
          <w:spacing w:val="1"/>
          <w:sz w:val="24"/>
          <w:szCs w:val="24"/>
        </w:rPr>
        <w:t>t</w:t>
      </w:r>
      <w:r w:rsidRPr="00163D38">
        <w:rPr>
          <w:rFonts w:ascii="Bookman Old Style" w:hAnsi="Bookman Old Style" w:cs="Arial"/>
          <w:i/>
          <w:iCs/>
          <w:spacing w:val="4"/>
          <w:sz w:val="24"/>
          <w:szCs w:val="24"/>
        </w:rPr>
        <w:t>a</w:t>
      </w:r>
      <w:r w:rsidRPr="00163D38">
        <w:rPr>
          <w:rFonts w:ascii="Bookman Old Style" w:hAnsi="Bookman Old Style" w:cs="Arial"/>
          <w:sz w:val="24"/>
          <w:szCs w:val="24"/>
        </w:rPr>
        <w:t>:</w:t>
      </w:r>
      <w:r w:rsidRPr="00163D38">
        <w:rPr>
          <w:rFonts w:ascii="Bookman Old Style" w:hAnsi="Bookman Old Style" w:cs="Arial"/>
          <w:spacing w:val="36"/>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a</w:t>
      </w:r>
      <w:r w:rsidRPr="00163D38">
        <w:rPr>
          <w:rFonts w:ascii="Bookman Old Style" w:hAnsi="Bookman Old Style" w:cs="Arial"/>
          <w:spacing w:val="39"/>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lol</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9"/>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39"/>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38"/>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39"/>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2"/>
          <w:sz w:val="24"/>
          <w:szCs w:val="24"/>
        </w:rPr>
        <w:t>m</w:t>
      </w:r>
      <w:r w:rsidRPr="00163D38">
        <w:rPr>
          <w:rFonts w:ascii="Bookman Old Style" w:hAnsi="Bookman Old Style" w:cs="Arial"/>
          <w:sz w:val="24"/>
          <w:szCs w:val="24"/>
        </w:rPr>
        <w:t>,</w:t>
      </w:r>
      <w:r w:rsidRPr="00163D38">
        <w:rPr>
          <w:rFonts w:ascii="Bookman Old Style" w:hAnsi="Bookman Old Style" w:cs="Arial"/>
          <w:spacing w:val="36"/>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39"/>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4"/>
          <w:sz w:val="24"/>
          <w:szCs w:val="24"/>
        </w:rPr>
        <w:t>i</w:t>
      </w:r>
      <w:r w:rsidRPr="00163D38">
        <w:rPr>
          <w:rFonts w:ascii="Bookman Old Style" w:hAnsi="Bookman Old Style" w:cs="Arial"/>
          <w:sz w:val="24"/>
          <w:szCs w:val="24"/>
        </w:rPr>
        <w:t xml:space="preserve">k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buda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 xml:space="preserve">k </w:t>
      </w:r>
      <w:r w:rsidRPr="00163D38">
        <w:rPr>
          <w:rFonts w:ascii="Bookman Old Style" w:hAnsi="Bookman Old Style" w:cs="Arial"/>
          <w:spacing w:val="-2"/>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1"/>
          <w:sz w:val="24"/>
          <w:szCs w:val="24"/>
        </w:rPr>
        <w:t>b</w:t>
      </w:r>
      <w:r w:rsidRPr="00163D38">
        <w:rPr>
          <w:rFonts w:ascii="Bookman Old Style" w:hAnsi="Bookman Old Style" w:cs="Arial"/>
          <w:sz w:val="24"/>
          <w:szCs w:val="24"/>
        </w:rPr>
        <w:t>in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m</w:t>
      </w:r>
      <w:r w:rsidRPr="00163D38">
        <w:rPr>
          <w:rFonts w:ascii="Bookman Old Style" w:hAnsi="Bookman Old Style" w:cs="Arial"/>
          <w:spacing w:val="1"/>
          <w:sz w:val="24"/>
          <w:szCs w:val="24"/>
        </w:rPr>
        <w:t>anu</w:t>
      </w:r>
      <w:r w:rsidRPr="00163D38">
        <w:rPr>
          <w:rFonts w:ascii="Bookman Old Style" w:hAnsi="Bookman Old Style" w:cs="Arial"/>
          <w:sz w:val="24"/>
          <w:szCs w:val="24"/>
        </w:rPr>
        <w:t>si</w:t>
      </w:r>
      <w:r w:rsidRPr="00163D38">
        <w:rPr>
          <w:rFonts w:ascii="Bookman Old Style" w:hAnsi="Bookman Old Style" w:cs="Arial"/>
          <w:spacing w:val="-2"/>
          <w:sz w:val="24"/>
          <w:szCs w:val="24"/>
        </w:rPr>
        <w:t>a</w:t>
      </w:r>
      <w:r w:rsidRPr="00163D38">
        <w:rPr>
          <w:rFonts w:ascii="Bookman Old Style" w:hAnsi="Bookman Old Style" w:cs="Arial"/>
          <w:sz w:val="24"/>
          <w:szCs w:val="24"/>
        </w:rPr>
        <w:t>.</w:t>
      </w:r>
    </w:p>
    <w:p w:rsidR="00DF0AA2" w:rsidRPr="00163D38" w:rsidRDefault="00DF0AA2" w:rsidP="00DF0AA2">
      <w:pPr>
        <w:widowControl w:val="0"/>
        <w:tabs>
          <w:tab w:val="left" w:pos="1100"/>
        </w:tabs>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t>2</w:t>
      </w:r>
      <w:r w:rsidR="00A42D4E">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i/>
          <w:iCs/>
          <w:sz w:val="24"/>
          <w:szCs w:val="24"/>
        </w:rPr>
        <w:t>Usa</w:t>
      </w:r>
      <w:r w:rsidRPr="00163D38">
        <w:rPr>
          <w:rFonts w:ascii="Bookman Old Style" w:hAnsi="Bookman Old Style" w:cs="Arial"/>
          <w:i/>
          <w:iCs/>
          <w:spacing w:val="1"/>
          <w:sz w:val="24"/>
          <w:szCs w:val="24"/>
        </w:rPr>
        <w:t>h</w:t>
      </w:r>
      <w:r w:rsidRPr="00163D38">
        <w:rPr>
          <w:rFonts w:ascii="Bookman Old Style" w:hAnsi="Bookman Old Style" w:cs="Arial"/>
          <w:i/>
          <w:iCs/>
          <w:sz w:val="24"/>
          <w:szCs w:val="24"/>
        </w:rPr>
        <w:t>a</w:t>
      </w:r>
      <w:r w:rsidRPr="00163D38">
        <w:rPr>
          <w:rFonts w:ascii="Bookman Old Style" w:hAnsi="Bookman Old Style" w:cs="Arial"/>
          <w:i/>
          <w:iCs/>
          <w:spacing w:val="32"/>
          <w:sz w:val="24"/>
          <w:szCs w:val="24"/>
        </w:rPr>
        <w:t xml:space="preserve"> </w:t>
      </w:r>
      <w:r w:rsidRPr="00163D38">
        <w:rPr>
          <w:rFonts w:ascii="Bookman Old Style" w:hAnsi="Bookman Old Style" w:cs="Arial"/>
          <w:i/>
          <w:iCs/>
          <w:sz w:val="24"/>
          <w:szCs w:val="24"/>
        </w:rPr>
        <w:t>K</w:t>
      </w:r>
      <w:r w:rsidRPr="00163D38">
        <w:rPr>
          <w:rFonts w:ascii="Bookman Old Style" w:hAnsi="Bookman Old Style" w:cs="Arial"/>
          <w:i/>
          <w:iCs/>
          <w:spacing w:val="-1"/>
          <w:sz w:val="24"/>
          <w:szCs w:val="24"/>
        </w:rPr>
        <w:t>a</w:t>
      </w:r>
      <w:r w:rsidRPr="00163D38">
        <w:rPr>
          <w:rFonts w:ascii="Bookman Old Style" w:hAnsi="Bookman Old Style" w:cs="Arial"/>
          <w:i/>
          <w:iCs/>
          <w:spacing w:val="2"/>
          <w:sz w:val="24"/>
          <w:szCs w:val="24"/>
        </w:rPr>
        <w:t>w</w:t>
      </w:r>
      <w:r w:rsidRPr="00163D38">
        <w:rPr>
          <w:rFonts w:ascii="Bookman Old Style" w:hAnsi="Bookman Old Style" w:cs="Arial"/>
          <w:i/>
          <w:iCs/>
          <w:spacing w:val="1"/>
          <w:sz w:val="24"/>
          <w:szCs w:val="24"/>
        </w:rPr>
        <w:t>a</w:t>
      </w:r>
      <w:r w:rsidRPr="00163D38">
        <w:rPr>
          <w:rFonts w:ascii="Bookman Old Style" w:hAnsi="Bookman Old Style" w:cs="Arial"/>
          <w:i/>
          <w:iCs/>
          <w:spacing w:val="-2"/>
          <w:sz w:val="24"/>
          <w:szCs w:val="24"/>
        </w:rPr>
        <w:t>s</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n</w:t>
      </w:r>
      <w:r w:rsidRPr="00163D38">
        <w:rPr>
          <w:rFonts w:ascii="Bookman Old Style" w:hAnsi="Bookman Old Style" w:cs="Arial"/>
          <w:i/>
          <w:iCs/>
          <w:spacing w:val="32"/>
          <w:sz w:val="24"/>
          <w:szCs w:val="24"/>
        </w:rPr>
        <w:t xml:space="preserve"> </w:t>
      </w:r>
      <w:r w:rsidRPr="00163D38">
        <w:rPr>
          <w:rFonts w:ascii="Bookman Old Style" w:hAnsi="Bookman Old Style" w:cs="Arial"/>
          <w:i/>
          <w:iCs/>
          <w:spacing w:val="-2"/>
          <w:sz w:val="24"/>
          <w:szCs w:val="24"/>
        </w:rPr>
        <w:t>P</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i</w:t>
      </w:r>
      <w:r w:rsidRPr="00163D38">
        <w:rPr>
          <w:rFonts w:ascii="Bookman Old Style" w:hAnsi="Bookman Old Style" w:cs="Arial"/>
          <w:i/>
          <w:iCs/>
          <w:spacing w:val="2"/>
          <w:sz w:val="24"/>
          <w:szCs w:val="24"/>
        </w:rPr>
        <w:t>w</w:t>
      </w:r>
      <w:r w:rsidRPr="00163D38">
        <w:rPr>
          <w:rFonts w:ascii="Bookman Old Style" w:hAnsi="Bookman Old Style" w:cs="Arial"/>
          <w:i/>
          <w:iCs/>
          <w:sz w:val="24"/>
          <w:szCs w:val="24"/>
        </w:rPr>
        <w:t>isa</w:t>
      </w:r>
      <w:r w:rsidRPr="00163D38">
        <w:rPr>
          <w:rFonts w:ascii="Bookman Old Style" w:hAnsi="Bookman Old Style" w:cs="Arial"/>
          <w:i/>
          <w:iCs/>
          <w:spacing w:val="-1"/>
          <w:sz w:val="24"/>
          <w:szCs w:val="24"/>
        </w:rPr>
        <w:t>t</w:t>
      </w:r>
      <w:r w:rsidRPr="00163D38">
        <w:rPr>
          <w:rFonts w:ascii="Bookman Old Style" w:hAnsi="Bookman Old Style" w:cs="Arial"/>
          <w:i/>
          <w:iCs/>
          <w:spacing w:val="4"/>
          <w:sz w:val="24"/>
          <w:szCs w:val="24"/>
        </w:rPr>
        <w:t>a</w:t>
      </w:r>
      <w:r w:rsidRPr="00163D38">
        <w:rPr>
          <w:rFonts w:ascii="Bookman Old Style" w:hAnsi="Bookman Old Style" w:cs="Arial"/>
          <w:sz w:val="24"/>
          <w:szCs w:val="24"/>
        </w:rPr>
        <w:t>:</w:t>
      </w:r>
      <w:r w:rsidRPr="00163D38">
        <w:rPr>
          <w:rFonts w:ascii="Bookman Old Style" w:hAnsi="Bookman Old Style" w:cs="Arial"/>
          <w:spacing w:val="32"/>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a</w:t>
      </w:r>
      <w:r w:rsidRPr="00163D38">
        <w:rPr>
          <w:rFonts w:ascii="Bookman Old Style" w:hAnsi="Bookman Old Style" w:cs="Arial"/>
          <w:spacing w:val="3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una</w:t>
      </w:r>
      <w:r w:rsidRPr="00163D38">
        <w:rPr>
          <w:rFonts w:ascii="Bookman Old Style" w:hAnsi="Bookman Old Style" w:cs="Arial"/>
          <w:sz w:val="24"/>
          <w:szCs w:val="24"/>
        </w:rPr>
        <w:t>n</w:t>
      </w:r>
      <w:r w:rsidRPr="00163D38">
        <w:rPr>
          <w:rFonts w:ascii="Bookman Old Style" w:hAnsi="Bookman Old Style" w:cs="Arial"/>
          <w:spacing w:val="3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3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ng</w:t>
      </w:r>
      <w:r w:rsidRPr="00163D38">
        <w:rPr>
          <w:rFonts w:ascii="Bookman Old Style" w:hAnsi="Bookman Old Style" w:cs="Arial"/>
          <w:spacing w:val="7"/>
          <w:sz w:val="24"/>
          <w:szCs w:val="24"/>
        </w:rPr>
        <w:t>e</w:t>
      </w:r>
      <w:r w:rsidRPr="00163D38">
        <w:rPr>
          <w:rFonts w:ascii="Bookman Old Style" w:hAnsi="Bookman Old Style" w:cs="Arial"/>
          <w:sz w:val="24"/>
          <w:szCs w:val="24"/>
        </w:rPr>
        <w:t>lol</w:t>
      </w:r>
      <w:r w:rsidRPr="00163D38">
        <w:rPr>
          <w:rFonts w:ascii="Bookman Old Style" w:hAnsi="Bookman Old Style" w:cs="Arial"/>
          <w:spacing w:val="1"/>
          <w:sz w:val="24"/>
          <w:szCs w:val="24"/>
        </w:rPr>
        <w:t>aa</w:t>
      </w:r>
      <w:r w:rsidRPr="00163D38">
        <w:rPr>
          <w:rFonts w:ascii="Bookman Old Style" w:hAnsi="Bookman Old Style" w:cs="Arial"/>
          <w:sz w:val="24"/>
          <w:szCs w:val="24"/>
        </w:rPr>
        <w:t>n</w:t>
      </w:r>
      <w:r w:rsidRPr="00163D38">
        <w:rPr>
          <w:rFonts w:ascii="Bookman Old Style" w:hAnsi="Bookman Old Style" w:cs="Arial"/>
          <w:spacing w:val="3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un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mem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w:t>
      </w:r>
      <w:r w:rsidRPr="00163D38">
        <w:rPr>
          <w:rFonts w:ascii="Bookman Old Style" w:hAnsi="Bookman Old Style" w:cs="Arial"/>
          <w:sz w:val="24"/>
          <w:szCs w:val="24"/>
        </w:rPr>
        <w:t>i 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bu</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6"/>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t>3</w:t>
      </w:r>
      <w:r w:rsidR="00A42D4E">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i/>
          <w:iCs/>
          <w:sz w:val="24"/>
          <w:szCs w:val="24"/>
        </w:rPr>
        <w:t>U</w:t>
      </w:r>
      <w:r w:rsidRPr="00163D38">
        <w:rPr>
          <w:rFonts w:ascii="Bookman Old Style" w:hAnsi="Bookman Old Style" w:cs="Arial"/>
          <w:i/>
          <w:iCs/>
          <w:spacing w:val="-3"/>
          <w:sz w:val="24"/>
          <w:szCs w:val="24"/>
        </w:rPr>
        <w:t>s</w:t>
      </w:r>
      <w:r w:rsidRPr="00163D38">
        <w:rPr>
          <w:rFonts w:ascii="Bookman Old Style" w:hAnsi="Bookman Old Style" w:cs="Arial"/>
          <w:i/>
          <w:iCs/>
          <w:spacing w:val="1"/>
          <w:sz w:val="24"/>
          <w:szCs w:val="24"/>
        </w:rPr>
        <w:t>ah</w:t>
      </w:r>
      <w:r w:rsidRPr="00163D38">
        <w:rPr>
          <w:rFonts w:ascii="Bookman Old Style" w:hAnsi="Bookman Old Style" w:cs="Arial"/>
          <w:i/>
          <w:iCs/>
          <w:sz w:val="24"/>
          <w:szCs w:val="24"/>
        </w:rPr>
        <w:t>a</w:t>
      </w:r>
      <w:r w:rsidRPr="00163D38">
        <w:rPr>
          <w:rFonts w:ascii="Bookman Old Style" w:hAnsi="Bookman Old Style" w:cs="Arial"/>
          <w:i/>
          <w:iCs/>
          <w:spacing w:val="21"/>
          <w:sz w:val="24"/>
          <w:szCs w:val="24"/>
        </w:rPr>
        <w:t xml:space="preserve"> </w:t>
      </w:r>
      <w:r w:rsidRPr="00163D38">
        <w:rPr>
          <w:rFonts w:ascii="Bookman Old Style" w:hAnsi="Bookman Old Style" w:cs="Arial"/>
          <w:i/>
          <w:iCs/>
          <w:sz w:val="24"/>
          <w:szCs w:val="24"/>
        </w:rPr>
        <w:t>J</w:t>
      </w:r>
      <w:r w:rsidRPr="00163D38">
        <w:rPr>
          <w:rFonts w:ascii="Bookman Old Style" w:hAnsi="Bookman Old Style" w:cs="Arial"/>
          <w:i/>
          <w:iCs/>
          <w:spacing w:val="1"/>
          <w:sz w:val="24"/>
          <w:szCs w:val="24"/>
        </w:rPr>
        <w:t>a</w:t>
      </w:r>
      <w:r w:rsidRPr="00163D38">
        <w:rPr>
          <w:rFonts w:ascii="Bookman Old Style" w:hAnsi="Bookman Old Style" w:cs="Arial"/>
          <w:i/>
          <w:iCs/>
          <w:spacing w:val="-2"/>
          <w:sz w:val="24"/>
          <w:szCs w:val="24"/>
        </w:rPr>
        <w:t>s</w:t>
      </w:r>
      <w:r w:rsidRPr="00163D38">
        <w:rPr>
          <w:rFonts w:ascii="Bookman Old Style" w:hAnsi="Bookman Old Style" w:cs="Arial"/>
          <w:i/>
          <w:iCs/>
          <w:sz w:val="24"/>
          <w:szCs w:val="24"/>
        </w:rPr>
        <w:t>a</w:t>
      </w:r>
      <w:r w:rsidRPr="00163D38">
        <w:rPr>
          <w:rFonts w:ascii="Bookman Old Style" w:hAnsi="Bookman Old Style" w:cs="Arial"/>
          <w:i/>
          <w:iCs/>
          <w:spacing w:val="23"/>
          <w:sz w:val="24"/>
          <w:szCs w:val="24"/>
        </w:rPr>
        <w:t xml:space="preserve"> </w:t>
      </w:r>
      <w:r w:rsidRPr="00163D38">
        <w:rPr>
          <w:rFonts w:ascii="Bookman Old Style" w:hAnsi="Bookman Old Style" w:cs="Arial"/>
          <w:i/>
          <w:iCs/>
          <w:sz w:val="24"/>
          <w:szCs w:val="24"/>
        </w:rPr>
        <w:t>T</w:t>
      </w:r>
      <w:r w:rsidRPr="00163D38">
        <w:rPr>
          <w:rFonts w:ascii="Bookman Old Style" w:hAnsi="Bookman Old Style" w:cs="Arial"/>
          <w:i/>
          <w:iCs/>
          <w:spacing w:val="-1"/>
          <w:sz w:val="24"/>
          <w:szCs w:val="24"/>
        </w:rPr>
        <w:t>r</w:t>
      </w:r>
      <w:r w:rsidRPr="00163D38">
        <w:rPr>
          <w:rFonts w:ascii="Bookman Old Style" w:hAnsi="Bookman Old Style" w:cs="Arial"/>
          <w:i/>
          <w:iCs/>
          <w:spacing w:val="1"/>
          <w:sz w:val="24"/>
          <w:szCs w:val="24"/>
        </w:rPr>
        <w:t>an</w:t>
      </w:r>
      <w:r w:rsidRPr="00163D38">
        <w:rPr>
          <w:rFonts w:ascii="Bookman Old Style" w:hAnsi="Bookman Old Style" w:cs="Arial"/>
          <w:i/>
          <w:iCs/>
          <w:spacing w:val="-2"/>
          <w:sz w:val="24"/>
          <w:szCs w:val="24"/>
        </w:rPr>
        <w:t>s</w:t>
      </w:r>
      <w:r w:rsidRPr="00163D38">
        <w:rPr>
          <w:rFonts w:ascii="Bookman Old Style" w:hAnsi="Bookman Old Style" w:cs="Arial"/>
          <w:i/>
          <w:iCs/>
          <w:spacing w:val="1"/>
          <w:sz w:val="24"/>
          <w:szCs w:val="24"/>
        </w:rPr>
        <w:t>po</w:t>
      </w:r>
      <w:r w:rsidRPr="00163D38">
        <w:rPr>
          <w:rFonts w:ascii="Bookman Old Style" w:hAnsi="Bookman Old Style" w:cs="Arial"/>
          <w:i/>
          <w:iCs/>
          <w:sz w:val="24"/>
          <w:szCs w:val="24"/>
        </w:rPr>
        <w:t>rtasi</w:t>
      </w:r>
      <w:r w:rsidRPr="00163D38">
        <w:rPr>
          <w:rFonts w:ascii="Bookman Old Style" w:hAnsi="Bookman Old Style" w:cs="Arial"/>
          <w:i/>
          <w:iCs/>
          <w:spacing w:val="20"/>
          <w:sz w:val="24"/>
          <w:szCs w:val="24"/>
        </w:rPr>
        <w:t xml:space="preserve"> </w:t>
      </w:r>
      <w:r w:rsidRPr="00163D38">
        <w:rPr>
          <w:rFonts w:ascii="Bookman Old Style" w:hAnsi="Bookman Old Style" w:cs="Arial"/>
          <w:i/>
          <w:iCs/>
          <w:sz w:val="24"/>
          <w:szCs w:val="24"/>
        </w:rPr>
        <w:t>P</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i</w:t>
      </w:r>
      <w:r w:rsidRPr="00163D38">
        <w:rPr>
          <w:rFonts w:ascii="Bookman Old Style" w:hAnsi="Bookman Old Style" w:cs="Arial"/>
          <w:i/>
          <w:iCs/>
          <w:spacing w:val="2"/>
          <w:sz w:val="24"/>
          <w:szCs w:val="24"/>
        </w:rPr>
        <w:t>w</w:t>
      </w:r>
      <w:r w:rsidRPr="00163D38">
        <w:rPr>
          <w:rFonts w:ascii="Bookman Old Style" w:hAnsi="Bookman Old Style" w:cs="Arial"/>
          <w:i/>
          <w:iCs/>
          <w:sz w:val="24"/>
          <w:szCs w:val="24"/>
        </w:rPr>
        <w:t>is</w:t>
      </w:r>
      <w:r w:rsidRPr="00163D38">
        <w:rPr>
          <w:rFonts w:ascii="Bookman Old Style" w:hAnsi="Bookman Old Style" w:cs="Arial"/>
          <w:i/>
          <w:iCs/>
          <w:spacing w:val="-2"/>
          <w:sz w:val="24"/>
          <w:szCs w:val="24"/>
        </w:rPr>
        <w:t>a</w:t>
      </w:r>
      <w:r w:rsidRPr="00163D38">
        <w:rPr>
          <w:rFonts w:ascii="Bookman Old Style" w:hAnsi="Bookman Old Style" w:cs="Arial"/>
          <w:i/>
          <w:iCs/>
          <w:sz w:val="24"/>
          <w:szCs w:val="24"/>
        </w:rPr>
        <w:t>t</w:t>
      </w:r>
      <w:r w:rsidRPr="00163D38">
        <w:rPr>
          <w:rFonts w:ascii="Bookman Old Style" w:hAnsi="Bookman Old Style" w:cs="Arial"/>
          <w:i/>
          <w:iCs/>
          <w:spacing w:val="5"/>
          <w:sz w:val="24"/>
          <w:szCs w:val="24"/>
        </w:rPr>
        <w:t>a</w:t>
      </w:r>
      <w:r w:rsidRPr="00163D38">
        <w:rPr>
          <w:rFonts w:ascii="Bookman Old Style" w:hAnsi="Bookman Old Style" w:cs="Arial"/>
          <w:sz w:val="24"/>
          <w:szCs w:val="24"/>
        </w:rPr>
        <w:t>:</w:t>
      </w:r>
      <w:r w:rsidRPr="00163D38">
        <w:rPr>
          <w:rFonts w:ascii="Bookman Old Style" w:hAnsi="Bookman Old Style" w:cs="Arial"/>
          <w:spacing w:val="20"/>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ah</w:t>
      </w:r>
      <w:r w:rsidRPr="00163D38">
        <w:rPr>
          <w:rFonts w:ascii="Bookman Old Style" w:hAnsi="Bookman Old Style" w:cs="Arial"/>
          <w:sz w:val="24"/>
          <w:szCs w:val="24"/>
        </w:rPr>
        <w:t>a</w:t>
      </w:r>
      <w:r w:rsidRPr="00163D38">
        <w:rPr>
          <w:rFonts w:ascii="Bookman Old Style" w:hAnsi="Bookman Old Style" w:cs="Arial"/>
          <w:spacing w:val="2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ed</w:t>
      </w:r>
      <w:r w:rsidRPr="00163D38">
        <w:rPr>
          <w:rFonts w:ascii="Bookman Old Style" w:hAnsi="Bookman Old Style" w:cs="Arial"/>
          <w:sz w:val="24"/>
          <w:szCs w:val="24"/>
        </w:rPr>
        <w:t>ia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1"/>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20"/>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ia</w:t>
      </w:r>
      <w:r w:rsidRPr="00163D38">
        <w:rPr>
          <w:rFonts w:ascii="Bookman Old Style" w:hAnsi="Bookman Old Style" w:cs="Arial"/>
          <w:spacing w:val="1"/>
          <w:sz w:val="24"/>
          <w:szCs w:val="24"/>
        </w:rPr>
        <w:t>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t</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s</w:t>
      </w:r>
      <w:r w:rsidRPr="00163D38">
        <w:rPr>
          <w:rFonts w:ascii="Bookman Old Style" w:hAnsi="Bookman Old Style" w:cs="Arial"/>
          <w:spacing w:val="1"/>
          <w:sz w:val="24"/>
          <w:szCs w:val="24"/>
        </w:rPr>
        <w:t>po</w:t>
      </w:r>
      <w:r w:rsidRPr="00163D38">
        <w:rPr>
          <w:rFonts w:ascii="Bookman Old Style" w:hAnsi="Bookman Old Style" w:cs="Arial"/>
          <w:sz w:val="24"/>
          <w:szCs w:val="24"/>
        </w:rPr>
        <w:t>rtasi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re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u</w:t>
      </w:r>
      <w:r w:rsidRPr="00163D38">
        <w:rPr>
          <w:rFonts w:ascii="Bookman Old Style" w:hAnsi="Bookman Old Style" w:cs="Arial"/>
          <w:sz w:val="24"/>
          <w:szCs w:val="24"/>
        </w:rPr>
        <w:t>ler/</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t>4</w:t>
      </w:r>
      <w:r w:rsidR="00A42D4E">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i/>
          <w:iCs/>
          <w:sz w:val="24"/>
          <w:szCs w:val="24"/>
        </w:rPr>
        <w:t>U</w:t>
      </w:r>
      <w:r w:rsidRPr="00163D38">
        <w:rPr>
          <w:rFonts w:ascii="Bookman Old Style" w:hAnsi="Bookman Old Style" w:cs="Arial"/>
          <w:i/>
          <w:iCs/>
          <w:spacing w:val="-3"/>
          <w:sz w:val="24"/>
          <w:szCs w:val="24"/>
        </w:rPr>
        <w:t>s</w:t>
      </w:r>
      <w:r w:rsidRPr="00163D38">
        <w:rPr>
          <w:rFonts w:ascii="Bookman Old Style" w:hAnsi="Bookman Old Style" w:cs="Arial"/>
          <w:i/>
          <w:iCs/>
          <w:spacing w:val="1"/>
          <w:sz w:val="24"/>
          <w:szCs w:val="24"/>
        </w:rPr>
        <w:t>ah</w:t>
      </w:r>
      <w:r w:rsidRPr="00163D38">
        <w:rPr>
          <w:rFonts w:ascii="Bookman Old Style" w:hAnsi="Bookman Old Style" w:cs="Arial"/>
          <w:i/>
          <w:iCs/>
          <w:sz w:val="24"/>
          <w:szCs w:val="24"/>
        </w:rPr>
        <w:t>a</w:t>
      </w:r>
      <w:r w:rsidRPr="00163D38">
        <w:rPr>
          <w:rFonts w:ascii="Bookman Old Style" w:hAnsi="Bookman Old Style" w:cs="Arial"/>
          <w:i/>
          <w:iCs/>
          <w:spacing w:val="-1"/>
          <w:sz w:val="24"/>
          <w:szCs w:val="24"/>
        </w:rPr>
        <w:t xml:space="preserve"> </w:t>
      </w:r>
      <w:r w:rsidRPr="00163D38">
        <w:rPr>
          <w:rFonts w:ascii="Bookman Old Style" w:hAnsi="Bookman Old Style" w:cs="Arial"/>
          <w:i/>
          <w:iCs/>
          <w:sz w:val="24"/>
          <w:szCs w:val="24"/>
        </w:rPr>
        <w:t>J</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sa</w:t>
      </w:r>
      <w:r w:rsidRPr="00163D38">
        <w:rPr>
          <w:rFonts w:ascii="Bookman Old Style" w:hAnsi="Bookman Old Style" w:cs="Arial"/>
          <w:i/>
          <w:iCs/>
          <w:spacing w:val="-1"/>
          <w:sz w:val="24"/>
          <w:szCs w:val="24"/>
        </w:rPr>
        <w:t xml:space="preserve"> </w:t>
      </w:r>
      <w:r w:rsidRPr="00163D38">
        <w:rPr>
          <w:rFonts w:ascii="Bookman Old Style" w:hAnsi="Bookman Old Style" w:cs="Arial"/>
          <w:i/>
          <w:iCs/>
          <w:spacing w:val="1"/>
          <w:sz w:val="24"/>
          <w:szCs w:val="24"/>
        </w:rPr>
        <w:t>Pe</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j</w:t>
      </w:r>
      <w:r w:rsidRPr="00163D38">
        <w:rPr>
          <w:rFonts w:ascii="Bookman Old Style" w:hAnsi="Bookman Old Style" w:cs="Arial"/>
          <w:i/>
          <w:iCs/>
          <w:spacing w:val="1"/>
          <w:sz w:val="24"/>
          <w:szCs w:val="24"/>
        </w:rPr>
        <w:t>a</w:t>
      </w:r>
      <w:r w:rsidRPr="00163D38">
        <w:rPr>
          <w:rFonts w:ascii="Bookman Old Style" w:hAnsi="Bookman Old Style" w:cs="Arial"/>
          <w:i/>
          <w:iCs/>
          <w:spacing w:val="-3"/>
          <w:sz w:val="24"/>
          <w:szCs w:val="24"/>
        </w:rPr>
        <w:t>l</w:t>
      </w:r>
      <w:r w:rsidRPr="00163D38">
        <w:rPr>
          <w:rFonts w:ascii="Bookman Old Style" w:hAnsi="Bookman Old Style" w:cs="Arial"/>
          <w:i/>
          <w:iCs/>
          <w:spacing w:val="1"/>
          <w:sz w:val="24"/>
          <w:szCs w:val="24"/>
        </w:rPr>
        <w:t>an</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n</w:t>
      </w:r>
      <w:r w:rsidRPr="00163D38">
        <w:rPr>
          <w:rFonts w:ascii="Bookman Old Style" w:hAnsi="Bookman Old Style" w:cs="Arial"/>
          <w:i/>
          <w:iCs/>
          <w:spacing w:val="-1"/>
          <w:sz w:val="24"/>
          <w:szCs w:val="24"/>
        </w:rPr>
        <w:t xml:space="preserve"> </w:t>
      </w:r>
      <w:r w:rsidRPr="00163D38">
        <w:rPr>
          <w:rFonts w:ascii="Bookman Old Style" w:hAnsi="Bookman Old Style" w:cs="Arial"/>
          <w:i/>
          <w:iCs/>
          <w:spacing w:val="4"/>
          <w:sz w:val="24"/>
          <w:szCs w:val="24"/>
        </w:rPr>
        <w:t>W</w:t>
      </w:r>
      <w:r w:rsidRPr="00163D38">
        <w:rPr>
          <w:rFonts w:ascii="Bookman Old Style" w:hAnsi="Bookman Old Style" w:cs="Arial"/>
          <w:i/>
          <w:iCs/>
          <w:sz w:val="24"/>
          <w:szCs w:val="24"/>
        </w:rPr>
        <w:t>i</w:t>
      </w:r>
      <w:r w:rsidRPr="00163D38">
        <w:rPr>
          <w:rFonts w:ascii="Bookman Old Style" w:hAnsi="Bookman Old Style" w:cs="Arial"/>
          <w:i/>
          <w:iCs/>
          <w:spacing w:val="-3"/>
          <w:sz w:val="24"/>
          <w:szCs w:val="24"/>
        </w:rPr>
        <w:t>s</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ta</w:t>
      </w:r>
      <w:r w:rsidRPr="00163D38">
        <w:rPr>
          <w:rFonts w:ascii="Bookman Old Style" w:hAnsi="Bookman Old Style" w:cs="Arial"/>
          <w:sz w:val="24"/>
          <w:szCs w:val="24"/>
        </w:rPr>
        <w:t>:</w:t>
      </w:r>
    </w:p>
    <w:p w:rsidR="00DF0AA2" w:rsidRPr="00B35052" w:rsidRDefault="00DF0AA2" w:rsidP="00DF0AA2">
      <w:pPr>
        <w:pStyle w:val="ListParagraph"/>
        <w:widowControl w:val="0"/>
        <w:numPr>
          <w:ilvl w:val="0"/>
          <w:numId w:val="98"/>
        </w:numPr>
        <w:tabs>
          <w:tab w:val="left" w:pos="2060"/>
          <w:tab w:val="left" w:pos="2780"/>
          <w:tab w:val="left" w:pos="4200"/>
          <w:tab w:val="left" w:pos="4900"/>
          <w:tab w:val="left" w:pos="7040"/>
          <w:tab w:val="left" w:pos="8480"/>
        </w:tabs>
        <w:autoSpaceDE w:val="0"/>
        <w:autoSpaceDN w:val="0"/>
        <w:adjustRightInd w:val="0"/>
        <w:spacing w:line="360" w:lineRule="auto"/>
        <w:ind w:left="1211"/>
        <w:rPr>
          <w:rFonts w:ascii="Bookman Old Style" w:hAnsi="Bookman Old Style" w:cs="Arial"/>
          <w:sz w:val="24"/>
          <w:szCs w:val="24"/>
        </w:rPr>
      </w:pPr>
      <w:r w:rsidRPr="00B35052">
        <w:rPr>
          <w:rFonts w:ascii="Bookman Old Style" w:hAnsi="Bookman Old Style" w:cs="Arial"/>
          <w:sz w:val="24"/>
          <w:szCs w:val="24"/>
        </w:rPr>
        <w:t>Bi</w:t>
      </w:r>
      <w:r w:rsidRPr="00B35052">
        <w:rPr>
          <w:rFonts w:ascii="Bookman Old Style" w:hAnsi="Bookman Old Style" w:cs="Arial"/>
          <w:spacing w:val="-1"/>
          <w:sz w:val="24"/>
          <w:szCs w:val="24"/>
        </w:rPr>
        <w:t>r</w:t>
      </w:r>
      <w:r w:rsidRPr="00B35052">
        <w:rPr>
          <w:rFonts w:ascii="Bookman Old Style" w:hAnsi="Bookman Old Style" w:cs="Arial"/>
          <w:sz w:val="24"/>
          <w:szCs w:val="24"/>
        </w:rPr>
        <w:t>o</w:t>
      </w:r>
      <w:r w:rsidRPr="00B35052">
        <w:rPr>
          <w:rFonts w:ascii="Bookman Old Style" w:hAnsi="Bookman Old Style" w:cs="Arial"/>
          <w:spacing w:val="10"/>
          <w:sz w:val="24"/>
          <w:szCs w:val="24"/>
        </w:rPr>
        <w:t xml:space="preserve"> </w:t>
      </w:r>
      <w:r w:rsidRPr="00B35052">
        <w:rPr>
          <w:rFonts w:ascii="Bookman Old Style" w:hAnsi="Bookman Old Style" w:cs="Arial"/>
          <w:sz w:val="24"/>
          <w:szCs w:val="24"/>
        </w:rPr>
        <w:t>P</w:t>
      </w:r>
      <w:r w:rsidRPr="00B35052">
        <w:rPr>
          <w:rFonts w:ascii="Bookman Old Style" w:hAnsi="Bookman Old Style" w:cs="Arial"/>
          <w:spacing w:val="1"/>
          <w:sz w:val="24"/>
          <w:szCs w:val="24"/>
        </w:rPr>
        <w:t>e</w:t>
      </w:r>
      <w:r w:rsidRPr="00B35052">
        <w:rPr>
          <w:rFonts w:ascii="Bookman Old Style" w:hAnsi="Bookman Old Style" w:cs="Arial"/>
          <w:sz w:val="24"/>
          <w:szCs w:val="24"/>
        </w:rPr>
        <w:t>r</w:t>
      </w:r>
      <w:r w:rsidRPr="00B35052">
        <w:rPr>
          <w:rFonts w:ascii="Bookman Old Style" w:hAnsi="Bookman Old Style" w:cs="Arial"/>
          <w:spacing w:val="-1"/>
          <w:sz w:val="24"/>
          <w:szCs w:val="24"/>
        </w:rPr>
        <w:t>j</w:t>
      </w:r>
      <w:r w:rsidRPr="00B35052">
        <w:rPr>
          <w:rFonts w:ascii="Bookman Old Style" w:hAnsi="Bookman Old Style" w:cs="Arial"/>
          <w:spacing w:val="1"/>
          <w:sz w:val="24"/>
          <w:szCs w:val="24"/>
        </w:rPr>
        <w:t>a</w:t>
      </w:r>
      <w:r w:rsidRPr="00B35052">
        <w:rPr>
          <w:rFonts w:ascii="Bookman Old Style" w:hAnsi="Bookman Old Style" w:cs="Arial"/>
          <w:sz w:val="24"/>
          <w:szCs w:val="24"/>
        </w:rPr>
        <w:t>la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5"/>
          <w:sz w:val="24"/>
          <w:szCs w:val="24"/>
        </w:rPr>
        <w:t xml:space="preserve"> </w:t>
      </w:r>
      <w:r w:rsidRPr="00B35052">
        <w:rPr>
          <w:rFonts w:ascii="Bookman Old Style" w:hAnsi="Bookman Old Style" w:cs="Arial"/>
          <w:spacing w:val="8"/>
          <w:sz w:val="24"/>
          <w:szCs w:val="24"/>
        </w:rPr>
        <w:t>W</w:t>
      </w:r>
      <w:r w:rsidRPr="00B35052">
        <w:rPr>
          <w:rFonts w:ascii="Bookman Old Style" w:hAnsi="Bookman Old Style" w:cs="Arial"/>
          <w:spacing w:val="-3"/>
          <w:sz w:val="24"/>
          <w:szCs w:val="24"/>
        </w:rPr>
        <w:t>i</w:t>
      </w:r>
      <w:r w:rsidRPr="00B35052">
        <w:rPr>
          <w:rFonts w:ascii="Bookman Old Style" w:hAnsi="Bookman Old Style" w:cs="Arial"/>
          <w:sz w:val="24"/>
          <w:szCs w:val="24"/>
        </w:rPr>
        <w:t>s</w:t>
      </w:r>
      <w:r w:rsidRPr="00B35052">
        <w:rPr>
          <w:rFonts w:ascii="Bookman Old Style" w:hAnsi="Bookman Old Style" w:cs="Arial"/>
          <w:spacing w:val="-1"/>
          <w:sz w:val="24"/>
          <w:szCs w:val="24"/>
        </w:rPr>
        <w:t>a</w:t>
      </w:r>
      <w:r w:rsidRPr="00B35052">
        <w:rPr>
          <w:rFonts w:ascii="Bookman Old Style" w:hAnsi="Bookman Old Style" w:cs="Arial"/>
          <w:spacing w:val="-2"/>
          <w:sz w:val="24"/>
          <w:szCs w:val="24"/>
        </w:rPr>
        <w:t>t</w:t>
      </w:r>
      <w:r w:rsidRPr="00B35052">
        <w:rPr>
          <w:rFonts w:ascii="Bookman Old Style" w:hAnsi="Bookman Old Style" w:cs="Arial"/>
          <w:sz w:val="24"/>
          <w:szCs w:val="24"/>
        </w:rPr>
        <w:t>a</w:t>
      </w:r>
      <w:r w:rsidRPr="00B35052">
        <w:rPr>
          <w:rFonts w:ascii="Bookman Old Style" w:hAnsi="Bookman Old Style" w:cs="Arial"/>
          <w:spacing w:val="10"/>
          <w:sz w:val="24"/>
          <w:szCs w:val="24"/>
        </w:rPr>
        <w:t xml:space="preserve"> </w:t>
      </w:r>
      <w:r w:rsidRPr="00B35052">
        <w:rPr>
          <w:rFonts w:ascii="Bookman Old Style" w:hAnsi="Bookman Old Style" w:cs="Arial"/>
          <w:spacing w:val="1"/>
          <w:sz w:val="24"/>
          <w:szCs w:val="24"/>
        </w:rPr>
        <w:t>ada</w:t>
      </w:r>
      <w:r w:rsidRPr="00B35052">
        <w:rPr>
          <w:rFonts w:ascii="Bookman Old Style" w:hAnsi="Bookman Old Style" w:cs="Arial"/>
          <w:spacing w:val="-3"/>
          <w:sz w:val="24"/>
          <w:szCs w:val="24"/>
        </w:rPr>
        <w:t>l</w:t>
      </w:r>
      <w:r w:rsidRPr="00B35052">
        <w:rPr>
          <w:rFonts w:ascii="Bookman Old Style" w:hAnsi="Bookman Old Style" w:cs="Arial"/>
          <w:spacing w:val="1"/>
          <w:sz w:val="24"/>
          <w:szCs w:val="24"/>
        </w:rPr>
        <w:t>a</w:t>
      </w:r>
      <w:r w:rsidRPr="00B35052">
        <w:rPr>
          <w:rFonts w:ascii="Bookman Old Style" w:hAnsi="Bookman Old Style" w:cs="Arial"/>
          <w:sz w:val="24"/>
          <w:szCs w:val="24"/>
        </w:rPr>
        <w:t>h</w:t>
      </w:r>
      <w:r w:rsidRPr="00B35052">
        <w:rPr>
          <w:rFonts w:ascii="Bookman Old Style" w:hAnsi="Bookman Old Style" w:cs="Arial"/>
          <w:spacing w:val="10"/>
          <w:sz w:val="24"/>
          <w:szCs w:val="24"/>
        </w:rPr>
        <w:t xml:space="preserve"> </w:t>
      </w:r>
      <w:r w:rsidRPr="00B35052">
        <w:rPr>
          <w:rFonts w:ascii="Bookman Old Style" w:hAnsi="Bookman Old Style" w:cs="Arial"/>
          <w:spacing w:val="1"/>
          <w:sz w:val="24"/>
          <w:szCs w:val="24"/>
        </w:rPr>
        <w:t>u</w:t>
      </w:r>
      <w:r w:rsidRPr="00B35052">
        <w:rPr>
          <w:rFonts w:ascii="Bookman Old Style" w:hAnsi="Bookman Old Style" w:cs="Arial"/>
          <w:sz w:val="24"/>
          <w:szCs w:val="24"/>
        </w:rPr>
        <w:t>s</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h</w:t>
      </w:r>
      <w:r w:rsidRPr="00B35052">
        <w:rPr>
          <w:rFonts w:ascii="Bookman Old Style" w:hAnsi="Bookman Old Style" w:cs="Arial"/>
          <w:sz w:val="24"/>
          <w:szCs w:val="24"/>
        </w:rPr>
        <w:t>a</w:t>
      </w:r>
      <w:r w:rsidRPr="00B35052">
        <w:rPr>
          <w:rFonts w:ascii="Bookman Old Style" w:hAnsi="Bookman Old Style" w:cs="Arial"/>
          <w:spacing w:val="10"/>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d</w:t>
      </w:r>
      <w:r w:rsidRPr="00B35052">
        <w:rPr>
          <w:rFonts w:ascii="Bookman Old Style" w:hAnsi="Bookman Old Style" w:cs="Arial"/>
          <w:sz w:val="24"/>
          <w:szCs w:val="24"/>
        </w:rPr>
        <w:t>ia</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0"/>
          <w:sz w:val="24"/>
          <w:szCs w:val="24"/>
        </w:rPr>
        <w:t xml:space="preserve"> </w:t>
      </w:r>
      <w:r w:rsidRPr="00B35052">
        <w:rPr>
          <w:rFonts w:ascii="Bookman Old Style" w:hAnsi="Bookman Old Style" w:cs="Arial"/>
          <w:sz w:val="24"/>
          <w:szCs w:val="24"/>
        </w:rPr>
        <w:t>ja</w:t>
      </w:r>
      <w:r w:rsidRPr="00B35052">
        <w:rPr>
          <w:rFonts w:ascii="Bookman Old Style" w:hAnsi="Bookman Old Style" w:cs="Arial"/>
          <w:spacing w:val="-2"/>
          <w:sz w:val="24"/>
          <w:szCs w:val="24"/>
        </w:rPr>
        <w:t>s</w:t>
      </w:r>
      <w:r w:rsidRPr="00B35052">
        <w:rPr>
          <w:rFonts w:ascii="Bookman Old Style" w:hAnsi="Bookman Old Style" w:cs="Arial"/>
          <w:sz w:val="24"/>
          <w:szCs w:val="24"/>
        </w:rPr>
        <w:t>a</w:t>
      </w:r>
      <w:r w:rsidRPr="00B35052">
        <w:rPr>
          <w:rFonts w:ascii="Bookman Old Style" w:hAnsi="Bookman Old Style" w:cs="Arial"/>
          <w:spacing w:val="10"/>
          <w:sz w:val="24"/>
          <w:szCs w:val="24"/>
        </w:rPr>
        <w:t xml:space="preserve"> </w:t>
      </w:r>
      <w:r w:rsidRPr="00B35052">
        <w:rPr>
          <w:rFonts w:ascii="Bookman Old Style" w:hAnsi="Bookman Old Style" w:cs="Arial"/>
          <w:spacing w:val="1"/>
          <w:sz w:val="24"/>
          <w:szCs w:val="24"/>
        </w:rPr>
        <w:t>pe</w:t>
      </w:r>
      <w:r w:rsidRPr="00B35052">
        <w:rPr>
          <w:rFonts w:ascii="Bookman Old Style" w:hAnsi="Bookman Old Style" w:cs="Arial"/>
          <w:sz w:val="24"/>
          <w:szCs w:val="24"/>
        </w:rPr>
        <w:t>r</w:t>
      </w:r>
      <w:r w:rsidRPr="00B35052">
        <w:rPr>
          <w:rFonts w:ascii="Bookman Old Style" w:hAnsi="Bookman Old Style" w:cs="Arial"/>
          <w:spacing w:val="-2"/>
          <w:sz w:val="24"/>
          <w:szCs w:val="24"/>
        </w:rPr>
        <w:t>e</w:t>
      </w:r>
      <w:r w:rsidRPr="00B35052">
        <w:rPr>
          <w:rFonts w:ascii="Bookman Old Style" w:hAnsi="Bookman Old Style" w:cs="Arial"/>
          <w:spacing w:val="1"/>
          <w:sz w:val="24"/>
          <w:szCs w:val="24"/>
        </w:rPr>
        <w:t>n</w:t>
      </w:r>
      <w:r w:rsidRPr="00B35052">
        <w:rPr>
          <w:rFonts w:ascii="Bookman Old Style" w:hAnsi="Bookman Old Style" w:cs="Arial"/>
          <w:sz w:val="24"/>
          <w:szCs w:val="24"/>
        </w:rPr>
        <w:t>c</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na</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0"/>
          <w:sz w:val="24"/>
          <w:szCs w:val="24"/>
        </w:rPr>
        <w:t xml:space="preserve"> </w:t>
      </w:r>
      <w:r w:rsidRPr="00B35052">
        <w:rPr>
          <w:rFonts w:ascii="Bookman Old Style" w:hAnsi="Bookman Old Style" w:cs="Arial"/>
          <w:spacing w:val="1"/>
          <w:sz w:val="24"/>
          <w:szCs w:val="24"/>
        </w:rPr>
        <w:t>pe</w:t>
      </w:r>
      <w:r w:rsidRPr="00B35052">
        <w:rPr>
          <w:rFonts w:ascii="Bookman Old Style" w:hAnsi="Bookman Old Style" w:cs="Arial"/>
          <w:sz w:val="24"/>
          <w:szCs w:val="24"/>
        </w:rPr>
        <w:t>r</w:t>
      </w:r>
      <w:r w:rsidRPr="00B35052">
        <w:rPr>
          <w:rFonts w:ascii="Bookman Old Style" w:hAnsi="Bookman Old Style" w:cs="Arial"/>
          <w:spacing w:val="-1"/>
          <w:sz w:val="24"/>
          <w:szCs w:val="24"/>
        </w:rPr>
        <w:t>j</w:t>
      </w:r>
      <w:r w:rsidRPr="00B35052">
        <w:rPr>
          <w:rFonts w:ascii="Bookman Old Style" w:hAnsi="Bookman Old Style" w:cs="Arial"/>
          <w:spacing w:val="1"/>
          <w:sz w:val="24"/>
          <w:szCs w:val="24"/>
        </w:rPr>
        <w:t>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dan</w:t>
      </w:r>
      <w:r w:rsidRPr="00B35052">
        <w:rPr>
          <w:rFonts w:ascii="Bookman Old Style" w:hAnsi="Bookman Old Style" w:cs="Arial"/>
          <w:spacing w:val="-2"/>
          <w:sz w:val="24"/>
          <w:szCs w:val="24"/>
        </w:rPr>
        <w:t>/</w:t>
      </w:r>
      <w:r w:rsidRPr="00B35052">
        <w:rPr>
          <w:rFonts w:ascii="Bookman Old Style" w:hAnsi="Bookman Old Style" w:cs="Arial"/>
          <w:spacing w:val="1"/>
          <w:sz w:val="24"/>
          <w:szCs w:val="24"/>
        </w:rPr>
        <w:t>a</w:t>
      </w:r>
      <w:r w:rsidRPr="00B35052">
        <w:rPr>
          <w:rFonts w:ascii="Bookman Old Style" w:hAnsi="Bookman Old Style" w:cs="Arial"/>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u jasa </w:t>
      </w:r>
      <w:r w:rsidRPr="00B35052">
        <w:rPr>
          <w:rFonts w:ascii="Bookman Old Style" w:hAnsi="Bookman Old Style" w:cs="Arial"/>
          <w:spacing w:val="1"/>
          <w:sz w:val="24"/>
          <w:szCs w:val="24"/>
        </w:rPr>
        <w:t>pe</w:t>
      </w:r>
      <w:r w:rsidRPr="00B35052">
        <w:rPr>
          <w:rFonts w:ascii="Bookman Old Style" w:hAnsi="Bookman Old Style" w:cs="Arial"/>
          <w:sz w:val="24"/>
          <w:szCs w:val="24"/>
        </w:rPr>
        <w:t>l</w:t>
      </w:r>
      <w:r w:rsidRPr="00B35052">
        <w:rPr>
          <w:rFonts w:ascii="Bookman Old Style" w:hAnsi="Bookman Old Style" w:cs="Arial"/>
          <w:spacing w:val="-2"/>
          <w:sz w:val="24"/>
          <w:szCs w:val="24"/>
        </w:rPr>
        <w:t>ay</w:t>
      </w:r>
      <w:r w:rsidRPr="00B35052">
        <w:rPr>
          <w:rFonts w:ascii="Bookman Old Style" w:hAnsi="Bookman Old Style" w:cs="Arial"/>
          <w:spacing w:val="1"/>
          <w:sz w:val="24"/>
          <w:szCs w:val="24"/>
        </w:rPr>
        <w:t>ana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w:t>
      </w:r>
      <w:r w:rsidRPr="00B35052">
        <w:rPr>
          <w:rFonts w:ascii="Bookman Old Style" w:hAnsi="Bookman Old Style" w:cs="Arial"/>
          <w:sz w:val="24"/>
          <w:szCs w:val="24"/>
        </w:rPr>
        <w:t>le</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gg</w:t>
      </w:r>
      <w:r w:rsidRPr="00B35052">
        <w:rPr>
          <w:rFonts w:ascii="Bookman Old Style" w:hAnsi="Bookman Old Style" w:cs="Arial"/>
          <w:spacing w:val="1"/>
          <w:sz w:val="24"/>
          <w:szCs w:val="24"/>
        </w:rPr>
        <w:t>a</w:t>
      </w:r>
      <w:r w:rsidRPr="00B35052">
        <w:rPr>
          <w:rFonts w:ascii="Bookman Old Style" w:hAnsi="Bookman Old Style" w:cs="Arial"/>
          <w:sz w:val="24"/>
          <w:szCs w:val="24"/>
        </w:rPr>
        <w:t>ra</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a</w:t>
      </w:r>
      <w:r w:rsidRPr="00B35052">
        <w:rPr>
          <w:rFonts w:ascii="Bookman Old Style" w:hAnsi="Bookman Old Style" w:cs="Arial"/>
          <w:sz w:val="24"/>
          <w:szCs w:val="24"/>
        </w:rPr>
        <w:t>r</w:t>
      </w:r>
      <w:r w:rsidRPr="00B35052">
        <w:rPr>
          <w:rFonts w:ascii="Bookman Old Style" w:hAnsi="Bookman Old Style" w:cs="Arial"/>
          <w:spacing w:val="-1"/>
          <w:sz w:val="24"/>
          <w:szCs w:val="24"/>
        </w:rPr>
        <w:t>i</w:t>
      </w:r>
      <w:r w:rsidRPr="00B35052">
        <w:rPr>
          <w:rFonts w:ascii="Bookman Old Style" w:hAnsi="Bookman Old Style" w:cs="Arial"/>
          <w:spacing w:val="-3"/>
          <w:sz w:val="24"/>
          <w:szCs w:val="24"/>
        </w:rPr>
        <w:t>w</w:t>
      </w:r>
      <w:r w:rsidRPr="00B35052">
        <w:rPr>
          <w:rFonts w:ascii="Bookman Old Style" w:hAnsi="Bookman Old Style" w:cs="Arial"/>
          <w:sz w:val="24"/>
          <w:szCs w:val="24"/>
        </w:rPr>
        <w:t>isa</w:t>
      </w:r>
      <w:r w:rsidRPr="00B35052">
        <w:rPr>
          <w:rFonts w:ascii="Bookman Old Style" w:hAnsi="Bookman Old Style" w:cs="Arial"/>
          <w:spacing w:val="3"/>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 t</w:t>
      </w:r>
      <w:r w:rsidRPr="00B35052">
        <w:rPr>
          <w:rFonts w:ascii="Bookman Old Style" w:hAnsi="Bookman Old Style" w:cs="Arial"/>
          <w:spacing w:val="1"/>
          <w:sz w:val="24"/>
          <w:szCs w:val="24"/>
        </w:rPr>
        <w:t>e</w:t>
      </w:r>
      <w:r w:rsidRPr="00B35052">
        <w:rPr>
          <w:rFonts w:ascii="Bookman Old Style" w:hAnsi="Bookman Old Style" w:cs="Arial"/>
          <w:spacing w:val="-3"/>
          <w:sz w:val="24"/>
          <w:szCs w:val="24"/>
        </w:rPr>
        <w:t>r</w:t>
      </w:r>
      <w:r w:rsidRPr="00B35052">
        <w:rPr>
          <w:rFonts w:ascii="Bookman Old Style" w:hAnsi="Bookman Old Style" w:cs="Arial"/>
          <w:spacing w:val="1"/>
          <w:sz w:val="24"/>
          <w:szCs w:val="24"/>
        </w:rPr>
        <w:t>ma</w:t>
      </w:r>
      <w:r w:rsidRPr="00B35052">
        <w:rPr>
          <w:rFonts w:ascii="Bookman Old Style" w:hAnsi="Bookman Old Style" w:cs="Arial"/>
          <w:sz w:val="24"/>
          <w:szCs w:val="24"/>
        </w:rPr>
        <w:t>s</w:t>
      </w:r>
      <w:r w:rsidRPr="00B35052">
        <w:rPr>
          <w:rFonts w:ascii="Bookman Old Style" w:hAnsi="Bookman Old Style" w:cs="Arial"/>
          <w:spacing w:val="-1"/>
          <w:sz w:val="24"/>
          <w:szCs w:val="24"/>
        </w:rPr>
        <w:t>u</w:t>
      </w:r>
      <w:r w:rsidRPr="00B35052">
        <w:rPr>
          <w:rFonts w:ascii="Bookman Old Style" w:hAnsi="Bookman Old Style" w:cs="Arial"/>
          <w:sz w:val="24"/>
          <w:szCs w:val="24"/>
        </w:rPr>
        <w:t xml:space="preserve">k </w:t>
      </w:r>
      <w:r w:rsidRPr="00B35052">
        <w:rPr>
          <w:rFonts w:ascii="Bookman Old Style" w:hAnsi="Bookman Old Style" w:cs="Arial"/>
          <w:spacing w:val="1"/>
          <w:sz w:val="24"/>
          <w:szCs w:val="24"/>
        </w:rPr>
        <w:t>pen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w:t>
      </w:r>
      <w:r w:rsidRPr="00B35052">
        <w:rPr>
          <w:rFonts w:ascii="Bookman Old Style" w:hAnsi="Bookman Old Style" w:cs="Arial"/>
          <w:sz w:val="24"/>
          <w:szCs w:val="24"/>
        </w:rPr>
        <w:t>le</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gg</w:t>
      </w:r>
      <w:r w:rsidRPr="00B35052">
        <w:rPr>
          <w:rFonts w:ascii="Bookman Old Style" w:hAnsi="Bookman Old Style" w:cs="Arial"/>
          <w:spacing w:val="1"/>
          <w:sz w:val="24"/>
          <w:szCs w:val="24"/>
        </w:rPr>
        <w:t>a</w:t>
      </w:r>
      <w:r w:rsidRPr="00B35052">
        <w:rPr>
          <w:rFonts w:ascii="Bookman Old Style" w:hAnsi="Bookman Old Style" w:cs="Arial"/>
          <w:sz w:val="24"/>
          <w:szCs w:val="24"/>
        </w:rPr>
        <w:t>ra</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pe</w:t>
      </w:r>
      <w:r w:rsidRPr="00B35052">
        <w:rPr>
          <w:rFonts w:ascii="Bookman Old Style" w:hAnsi="Bookman Old Style" w:cs="Arial"/>
          <w:sz w:val="24"/>
          <w:szCs w:val="24"/>
        </w:rPr>
        <w:t>r</w:t>
      </w:r>
      <w:r w:rsidRPr="00B35052">
        <w:rPr>
          <w:rFonts w:ascii="Bookman Old Style" w:hAnsi="Bookman Old Style" w:cs="Arial"/>
          <w:spacing w:val="-1"/>
          <w:sz w:val="24"/>
          <w:szCs w:val="24"/>
        </w:rPr>
        <w:t>ja</w:t>
      </w:r>
      <w:r w:rsidRPr="00B35052">
        <w:rPr>
          <w:rFonts w:ascii="Bookman Old Style" w:hAnsi="Bookman Old Style" w:cs="Arial"/>
          <w:sz w:val="24"/>
          <w:szCs w:val="24"/>
        </w:rPr>
        <w:t>la</w:t>
      </w:r>
      <w:r w:rsidRPr="00B35052">
        <w:rPr>
          <w:rFonts w:ascii="Bookman Old Style" w:hAnsi="Bookman Old Style" w:cs="Arial"/>
          <w:spacing w:val="1"/>
          <w:sz w:val="24"/>
          <w:szCs w:val="24"/>
        </w:rPr>
        <w:t>na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i</w:t>
      </w:r>
      <w:r w:rsidRPr="00B35052">
        <w:rPr>
          <w:rFonts w:ascii="Bookman Old Style" w:hAnsi="Bookman Old Style" w:cs="Arial"/>
          <w:spacing w:val="1"/>
          <w:sz w:val="24"/>
          <w:szCs w:val="24"/>
        </w:rPr>
        <w:t>ba</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ah</w:t>
      </w:r>
      <w:r w:rsidRPr="00B35052">
        <w:rPr>
          <w:rFonts w:ascii="Bookman Old Style" w:hAnsi="Bookman Old Style" w:cs="Arial"/>
          <w:sz w:val="24"/>
          <w:szCs w:val="24"/>
        </w:rPr>
        <w:t>.</w:t>
      </w:r>
    </w:p>
    <w:p w:rsidR="00DF0AA2" w:rsidRPr="00B35052" w:rsidRDefault="00DF0AA2" w:rsidP="00DF0AA2">
      <w:pPr>
        <w:pStyle w:val="ListParagraph"/>
        <w:widowControl w:val="0"/>
        <w:numPr>
          <w:ilvl w:val="0"/>
          <w:numId w:val="98"/>
        </w:numPr>
        <w:tabs>
          <w:tab w:val="left" w:pos="1600"/>
          <w:tab w:val="left" w:pos="2920"/>
          <w:tab w:val="left" w:pos="3820"/>
          <w:tab w:val="left" w:pos="4760"/>
          <w:tab w:val="left" w:pos="5620"/>
          <w:tab w:val="left" w:pos="6280"/>
          <w:tab w:val="left" w:pos="7760"/>
          <w:tab w:val="left" w:pos="8760"/>
        </w:tabs>
        <w:autoSpaceDE w:val="0"/>
        <w:autoSpaceDN w:val="0"/>
        <w:adjustRightInd w:val="0"/>
        <w:spacing w:line="360" w:lineRule="auto"/>
        <w:ind w:left="1211"/>
        <w:rPr>
          <w:rFonts w:ascii="Bookman Old Style" w:hAnsi="Bookman Old Style" w:cs="Arial"/>
          <w:sz w:val="24"/>
          <w:szCs w:val="24"/>
        </w:rPr>
      </w:pPr>
      <w:r w:rsidRPr="00B35052">
        <w:rPr>
          <w:rFonts w:ascii="Bookman Old Style" w:hAnsi="Bookman Old Style" w:cs="Arial"/>
          <w:sz w:val="24"/>
          <w:szCs w:val="24"/>
        </w:rPr>
        <w:t>A</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e</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pe</w:t>
      </w:r>
      <w:r w:rsidRPr="00B35052">
        <w:rPr>
          <w:rFonts w:ascii="Bookman Old Style" w:hAnsi="Bookman Old Style" w:cs="Arial"/>
          <w:sz w:val="24"/>
          <w:szCs w:val="24"/>
        </w:rPr>
        <w:t>r</w:t>
      </w:r>
      <w:r w:rsidRPr="00B35052">
        <w:rPr>
          <w:rFonts w:ascii="Bookman Old Style" w:hAnsi="Bookman Old Style" w:cs="Arial"/>
          <w:spacing w:val="-1"/>
          <w:sz w:val="24"/>
          <w:szCs w:val="24"/>
        </w:rPr>
        <w:t>j</w:t>
      </w:r>
      <w:r w:rsidRPr="00B35052">
        <w:rPr>
          <w:rFonts w:ascii="Bookman Old Style" w:hAnsi="Bookman Old Style" w:cs="Arial"/>
          <w:spacing w:val="1"/>
          <w:sz w:val="24"/>
          <w:szCs w:val="24"/>
        </w:rPr>
        <w:t>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3"/>
          <w:sz w:val="24"/>
          <w:szCs w:val="24"/>
        </w:rPr>
        <w:t>w</w:t>
      </w:r>
      <w:r w:rsidRPr="00B35052">
        <w:rPr>
          <w:rFonts w:ascii="Bookman Old Style" w:hAnsi="Bookman Old Style" w:cs="Arial"/>
          <w:sz w:val="24"/>
          <w:szCs w:val="24"/>
        </w:rPr>
        <w:t>i</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ta </w:t>
      </w:r>
      <w:r w:rsidRPr="00B35052">
        <w:rPr>
          <w:rFonts w:ascii="Bookman Old Style" w:hAnsi="Bookman Old Style" w:cs="Arial"/>
          <w:spacing w:val="1"/>
          <w:sz w:val="24"/>
          <w:szCs w:val="24"/>
        </w:rPr>
        <w:t>ada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 xml:space="preserve">h </w:t>
      </w:r>
      <w:r w:rsidRPr="00B35052">
        <w:rPr>
          <w:rFonts w:ascii="Bookman Old Style" w:hAnsi="Bookman Old Style" w:cs="Arial"/>
          <w:spacing w:val="1"/>
          <w:sz w:val="24"/>
          <w:szCs w:val="24"/>
        </w:rPr>
        <w:t>u</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h</w:t>
      </w:r>
      <w:r w:rsidRPr="00B35052">
        <w:rPr>
          <w:rFonts w:ascii="Bookman Old Style" w:hAnsi="Bookman Old Style" w:cs="Arial"/>
          <w:sz w:val="24"/>
          <w:szCs w:val="24"/>
        </w:rPr>
        <w:t xml:space="preserve">a jasa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e</w:t>
      </w:r>
      <w:r w:rsidRPr="00B35052">
        <w:rPr>
          <w:rFonts w:ascii="Bookman Old Style" w:hAnsi="Bookman Old Style" w:cs="Arial"/>
          <w:sz w:val="24"/>
          <w:szCs w:val="24"/>
        </w:rPr>
        <w:t>s</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na</w:t>
      </w:r>
      <w:r w:rsidRPr="00B35052">
        <w:rPr>
          <w:rFonts w:ascii="Bookman Old Style" w:hAnsi="Bookman Old Style" w:cs="Arial"/>
          <w:sz w:val="24"/>
          <w:szCs w:val="24"/>
        </w:rPr>
        <w:t xml:space="preserve">n </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a</w:t>
      </w:r>
      <w:r w:rsidRPr="00B35052">
        <w:rPr>
          <w:rFonts w:ascii="Bookman Old Style" w:hAnsi="Bookman Old Style" w:cs="Arial"/>
          <w:spacing w:val="-3"/>
          <w:sz w:val="24"/>
          <w:szCs w:val="24"/>
        </w:rPr>
        <w:t>r</w:t>
      </w:r>
      <w:r w:rsidRPr="00B35052">
        <w:rPr>
          <w:rFonts w:ascii="Bookman Old Style" w:hAnsi="Bookman Old Style" w:cs="Arial"/>
          <w:spacing w:val="1"/>
          <w:sz w:val="24"/>
          <w:szCs w:val="24"/>
        </w:rPr>
        <w:t>ana</w:t>
      </w:r>
      <w:r w:rsidRPr="00B35052">
        <w:rPr>
          <w:rFonts w:ascii="Bookman Old Style" w:hAnsi="Bookman Old Style" w:cs="Arial"/>
          <w:sz w:val="24"/>
          <w:szCs w:val="24"/>
        </w:rPr>
        <w:t>, s</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z w:val="24"/>
          <w:szCs w:val="24"/>
        </w:rPr>
        <w:t xml:space="preserve">rti </w:t>
      </w:r>
      <w:r w:rsidRPr="00B35052">
        <w:rPr>
          <w:rFonts w:ascii="Bookman Old Style" w:hAnsi="Bookman Old Style" w:cs="Arial"/>
          <w:spacing w:val="1"/>
          <w:sz w:val="24"/>
          <w:szCs w:val="24"/>
        </w:rPr>
        <w:t>pe</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e</w:t>
      </w:r>
      <w:r w:rsidRPr="00B35052">
        <w:rPr>
          <w:rFonts w:ascii="Bookman Old Style" w:hAnsi="Bookman Old Style" w:cs="Arial"/>
          <w:sz w:val="24"/>
          <w:szCs w:val="24"/>
        </w:rPr>
        <w:t>s</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na</w:t>
      </w:r>
      <w:r w:rsidRPr="00B35052">
        <w:rPr>
          <w:rFonts w:ascii="Bookman Old Style" w:hAnsi="Bookman Old Style" w:cs="Arial"/>
          <w:sz w:val="24"/>
          <w:szCs w:val="24"/>
        </w:rPr>
        <w:t>n tik</w:t>
      </w:r>
      <w:r w:rsidRPr="00B35052">
        <w:rPr>
          <w:rFonts w:ascii="Bookman Old Style" w:hAnsi="Bookman Old Style" w:cs="Arial"/>
          <w:spacing w:val="1"/>
          <w:sz w:val="24"/>
          <w:szCs w:val="24"/>
        </w:rPr>
        <w:t>e</w:t>
      </w:r>
      <w:r w:rsidRPr="00B35052">
        <w:rPr>
          <w:rFonts w:ascii="Bookman Old Style" w:hAnsi="Bookman Old Style" w:cs="Arial"/>
          <w:sz w:val="24"/>
          <w:szCs w:val="24"/>
        </w:rPr>
        <w:t xml:space="preserve">t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me</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an</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a</w:t>
      </w:r>
      <w:r w:rsidRPr="00B35052">
        <w:rPr>
          <w:rFonts w:ascii="Bookman Old Style" w:hAnsi="Bookman Old Style" w:cs="Arial"/>
          <w:spacing w:val="-2"/>
          <w:sz w:val="24"/>
          <w:szCs w:val="24"/>
        </w:rPr>
        <w:t>k</w:t>
      </w:r>
      <w:r w:rsidRPr="00B35052">
        <w:rPr>
          <w:rFonts w:ascii="Bookman Old Style" w:hAnsi="Bookman Old Style" w:cs="Arial"/>
          <w:spacing w:val="1"/>
          <w:sz w:val="24"/>
          <w:szCs w:val="24"/>
        </w:rPr>
        <w:t>o</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oda</w:t>
      </w:r>
      <w:r w:rsidRPr="00B35052">
        <w:rPr>
          <w:rFonts w:ascii="Bookman Old Style" w:hAnsi="Bookman Old Style" w:cs="Arial"/>
          <w:sz w:val="24"/>
          <w:szCs w:val="24"/>
        </w:rPr>
        <w:t>si</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s</w:t>
      </w:r>
      <w:r w:rsidRPr="00B35052">
        <w:rPr>
          <w:rFonts w:ascii="Bookman Old Style" w:hAnsi="Bookman Old Style" w:cs="Arial"/>
          <w:spacing w:val="1"/>
          <w:sz w:val="24"/>
          <w:szCs w:val="24"/>
        </w:rPr>
        <w:t>e</w:t>
      </w:r>
      <w:r w:rsidRPr="00B35052">
        <w:rPr>
          <w:rFonts w:ascii="Bookman Old Style" w:hAnsi="Bookman Old Style" w:cs="Arial"/>
          <w:sz w:val="24"/>
          <w:szCs w:val="24"/>
        </w:rPr>
        <w:t>r</w:t>
      </w:r>
      <w:r w:rsidRPr="00B35052">
        <w:rPr>
          <w:rFonts w:ascii="Bookman Old Style" w:hAnsi="Bookman Old Style" w:cs="Arial"/>
          <w:spacing w:val="-3"/>
          <w:sz w:val="24"/>
          <w:szCs w:val="24"/>
        </w:rPr>
        <w:t>t</w:t>
      </w:r>
      <w:r w:rsidRPr="00B35052">
        <w:rPr>
          <w:rFonts w:ascii="Bookman Old Style" w:hAnsi="Bookman Old Style" w:cs="Arial"/>
          <w:sz w:val="24"/>
          <w:szCs w:val="24"/>
        </w:rPr>
        <w:t>a</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u</w:t>
      </w:r>
      <w:r w:rsidRPr="00B35052">
        <w:rPr>
          <w:rFonts w:ascii="Bookman Old Style" w:hAnsi="Bookman Old Style" w:cs="Arial"/>
          <w:sz w:val="24"/>
          <w:szCs w:val="24"/>
        </w:rPr>
        <w:t>r</w:t>
      </w:r>
      <w:r w:rsidRPr="00B35052">
        <w:rPr>
          <w:rFonts w:ascii="Bookman Old Style" w:hAnsi="Bookman Old Style" w:cs="Arial"/>
          <w:spacing w:val="-2"/>
          <w:sz w:val="24"/>
          <w:szCs w:val="24"/>
        </w:rPr>
        <w:t>u</w:t>
      </w:r>
      <w:r w:rsidRPr="00B35052">
        <w:rPr>
          <w:rFonts w:ascii="Bookman Old Style" w:hAnsi="Bookman Old Style" w:cs="Arial"/>
          <w:sz w:val="24"/>
          <w:szCs w:val="24"/>
        </w:rPr>
        <w:t>s</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o</w:t>
      </w:r>
      <w:r w:rsidRPr="00B35052">
        <w:rPr>
          <w:rFonts w:ascii="Bookman Old Style" w:hAnsi="Bookman Old Style" w:cs="Arial"/>
          <w:sz w:val="24"/>
          <w:szCs w:val="24"/>
        </w:rPr>
        <w:t>k</w:t>
      </w:r>
      <w:r w:rsidRPr="00B35052">
        <w:rPr>
          <w:rFonts w:ascii="Bookman Old Style" w:hAnsi="Bookman Old Style" w:cs="Arial"/>
          <w:spacing w:val="-1"/>
          <w:sz w:val="24"/>
          <w:szCs w:val="24"/>
        </w:rPr>
        <w:t>u</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e</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pe</w:t>
      </w:r>
      <w:r w:rsidRPr="00B35052">
        <w:rPr>
          <w:rFonts w:ascii="Bookman Old Style" w:hAnsi="Bookman Old Style" w:cs="Arial"/>
          <w:sz w:val="24"/>
          <w:szCs w:val="24"/>
        </w:rPr>
        <w:t>r</w:t>
      </w:r>
      <w:r w:rsidRPr="00B35052">
        <w:rPr>
          <w:rFonts w:ascii="Bookman Old Style" w:hAnsi="Bookman Old Style" w:cs="Arial"/>
          <w:spacing w:val="-1"/>
          <w:sz w:val="24"/>
          <w:szCs w:val="24"/>
        </w:rPr>
        <w:t>j</w:t>
      </w:r>
      <w:r w:rsidRPr="00B35052">
        <w:rPr>
          <w:rFonts w:ascii="Bookman Old Style" w:hAnsi="Bookman Old Style" w:cs="Arial"/>
          <w:spacing w:val="1"/>
          <w:sz w:val="24"/>
          <w:szCs w:val="24"/>
        </w:rPr>
        <w:t>a</w:t>
      </w:r>
      <w:r w:rsidRPr="00B35052">
        <w:rPr>
          <w:rFonts w:ascii="Bookman Old Style" w:hAnsi="Bookman Old Style" w:cs="Arial"/>
          <w:sz w:val="24"/>
          <w:szCs w:val="24"/>
        </w:rPr>
        <w:t>la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an</w:t>
      </w:r>
      <w:r w:rsidRPr="00B35052">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t>5</w:t>
      </w:r>
      <w:r w:rsidR="00A42D4E">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i/>
          <w:iCs/>
          <w:sz w:val="24"/>
          <w:szCs w:val="24"/>
        </w:rPr>
        <w:t>Usa</w:t>
      </w:r>
      <w:r w:rsidRPr="00163D38">
        <w:rPr>
          <w:rFonts w:ascii="Bookman Old Style" w:hAnsi="Bookman Old Style" w:cs="Arial"/>
          <w:i/>
          <w:iCs/>
          <w:spacing w:val="1"/>
          <w:sz w:val="24"/>
          <w:szCs w:val="24"/>
        </w:rPr>
        <w:t>h</w:t>
      </w:r>
      <w:r w:rsidRPr="00163D38">
        <w:rPr>
          <w:rFonts w:ascii="Bookman Old Style" w:hAnsi="Bookman Old Style" w:cs="Arial"/>
          <w:i/>
          <w:iCs/>
          <w:sz w:val="24"/>
          <w:szCs w:val="24"/>
        </w:rPr>
        <w:t>a</w:t>
      </w:r>
      <w:r w:rsidRPr="00163D38">
        <w:rPr>
          <w:rFonts w:ascii="Bookman Old Style" w:hAnsi="Bookman Old Style" w:cs="Arial"/>
          <w:i/>
          <w:iCs/>
          <w:spacing w:val="32"/>
          <w:sz w:val="24"/>
          <w:szCs w:val="24"/>
        </w:rPr>
        <w:t xml:space="preserve"> </w:t>
      </w:r>
      <w:r w:rsidRPr="00163D38">
        <w:rPr>
          <w:rFonts w:ascii="Bookman Old Style" w:hAnsi="Bookman Old Style" w:cs="Arial"/>
          <w:i/>
          <w:iCs/>
          <w:spacing w:val="-2"/>
          <w:sz w:val="24"/>
          <w:szCs w:val="24"/>
        </w:rPr>
        <w:t>J</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sa</w:t>
      </w:r>
      <w:r w:rsidRPr="00163D38">
        <w:rPr>
          <w:rFonts w:ascii="Bookman Old Style" w:hAnsi="Bookman Old Style" w:cs="Arial"/>
          <w:i/>
          <w:iCs/>
          <w:spacing w:val="32"/>
          <w:sz w:val="24"/>
          <w:szCs w:val="24"/>
        </w:rPr>
        <w:t xml:space="preserve"> </w:t>
      </w:r>
      <w:r w:rsidRPr="00163D38">
        <w:rPr>
          <w:rFonts w:ascii="Bookman Old Style" w:hAnsi="Bookman Old Style" w:cs="Arial"/>
          <w:i/>
          <w:iCs/>
          <w:spacing w:val="-1"/>
          <w:sz w:val="24"/>
          <w:szCs w:val="24"/>
        </w:rPr>
        <w:t>M</w:t>
      </w:r>
      <w:r w:rsidRPr="00163D38">
        <w:rPr>
          <w:rFonts w:ascii="Bookman Old Style" w:hAnsi="Bookman Old Style" w:cs="Arial"/>
          <w:i/>
          <w:iCs/>
          <w:spacing w:val="1"/>
          <w:sz w:val="24"/>
          <w:szCs w:val="24"/>
        </w:rPr>
        <w:t>a</w:t>
      </w:r>
      <w:r w:rsidRPr="00163D38">
        <w:rPr>
          <w:rFonts w:ascii="Bookman Old Style" w:hAnsi="Bookman Old Style" w:cs="Arial"/>
          <w:i/>
          <w:iCs/>
          <w:spacing w:val="-2"/>
          <w:sz w:val="24"/>
          <w:szCs w:val="24"/>
        </w:rPr>
        <w:t>k</w:t>
      </w:r>
      <w:r w:rsidRPr="00163D38">
        <w:rPr>
          <w:rFonts w:ascii="Bookman Old Style" w:hAnsi="Bookman Old Style" w:cs="Arial"/>
          <w:i/>
          <w:iCs/>
          <w:spacing w:val="1"/>
          <w:sz w:val="24"/>
          <w:szCs w:val="24"/>
        </w:rPr>
        <w:t>a</w:t>
      </w:r>
      <w:r w:rsidRPr="00163D38">
        <w:rPr>
          <w:rFonts w:ascii="Bookman Old Style" w:hAnsi="Bookman Old Style" w:cs="Arial"/>
          <w:i/>
          <w:iCs/>
          <w:spacing w:val="-1"/>
          <w:sz w:val="24"/>
          <w:szCs w:val="24"/>
        </w:rPr>
        <w:t>n</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n</w:t>
      </w:r>
      <w:r w:rsidRPr="00163D38">
        <w:rPr>
          <w:rFonts w:ascii="Bookman Old Style" w:hAnsi="Bookman Old Style" w:cs="Arial"/>
          <w:i/>
          <w:iCs/>
          <w:spacing w:val="30"/>
          <w:sz w:val="24"/>
          <w:szCs w:val="24"/>
        </w:rPr>
        <w:t xml:space="preserve"> </w:t>
      </w:r>
      <w:r w:rsidRPr="00163D38">
        <w:rPr>
          <w:rFonts w:ascii="Bookman Old Style" w:hAnsi="Bookman Old Style" w:cs="Arial"/>
          <w:i/>
          <w:iCs/>
          <w:sz w:val="24"/>
          <w:szCs w:val="24"/>
        </w:rPr>
        <w:t>Dan</w:t>
      </w:r>
      <w:r w:rsidRPr="00163D38">
        <w:rPr>
          <w:rFonts w:ascii="Bookman Old Style" w:hAnsi="Bookman Old Style" w:cs="Arial"/>
          <w:i/>
          <w:iCs/>
          <w:spacing w:val="33"/>
          <w:sz w:val="24"/>
          <w:szCs w:val="24"/>
        </w:rPr>
        <w:t xml:space="preserve"> </w:t>
      </w:r>
      <w:r w:rsidRPr="00163D38">
        <w:rPr>
          <w:rFonts w:ascii="Bookman Old Style" w:hAnsi="Bookman Old Style" w:cs="Arial"/>
          <w:i/>
          <w:iCs/>
          <w:spacing w:val="-1"/>
          <w:sz w:val="24"/>
          <w:szCs w:val="24"/>
        </w:rPr>
        <w:t>M</w:t>
      </w:r>
      <w:r w:rsidRPr="00163D38">
        <w:rPr>
          <w:rFonts w:ascii="Bookman Old Style" w:hAnsi="Bookman Old Style" w:cs="Arial"/>
          <w:i/>
          <w:iCs/>
          <w:sz w:val="24"/>
          <w:szCs w:val="24"/>
        </w:rPr>
        <w:t>i</w:t>
      </w:r>
      <w:r w:rsidRPr="00163D38">
        <w:rPr>
          <w:rFonts w:ascii="Bookman Old Style" w:hAnsi="Bookman Old Style" w:cs="Arial"/>
          <w:i/>
          <w:iCs/>
          <w:spacing w:val="-2"/>
          <w:sz w:val="24"/>
          <w:szCs w:val="24"/>
        </w:rPr>
        <w:t>n</w:t>
      </w:r>
      <w:r w:rsidRPr="00163D38">
        <w:rPr>
          <w:rFonts w:ascii="Bookman Old Style" w:hAnsi="Bookman Old Style" w:cs="Arial"/>
          <w:i/>
          <w:iCs/>
          <w:spacing w:val="1"/>
          <w:sz w:val="24"/>
          <w:szCs w:val="24"/>
        </w:rPr>
        <w:t>u</w:t>
      </w:r>
      <w:r w:rsidRPr="00163D38">
        <w:rPr>
          <w:rFonts w:ascii="Bookman Old Style" w:hAnsi="Bookman Old Style" w:cs="Arial"/>
          <w:i/>
          <w:iCs/>
          <w:spacing w:val="-3"/>
          <w:sz w:val="24"/>
          <w:szCs w:val="24"/>
        </w:rPr>
        <w:t>m</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n</w:t>
      </w:r>
      <w:r w:rsidRPr="00163D38">
        <w:rPr>
          <w:rFonts w:ascii="Bookman Old Style" w:hAnsi="Bookman Old Style" w:cs="Arial"/>
          <w:i/>
          <w:iCs/>
          <w:spacing w:val="37"/>
          <w:sz w:val="24"/>
          <w:szCs w:val="24"/>
        </w:rPr>
        <w:t xml:space="preserve"> </w:t>
      </w:r>
      <w:r w:rsidRPr="00163D38">
        <w:rPr>
          <w:rFonts w:ascii="Bookman Old Style" w:hAnsi="Bookman Old Style" w:cs="Arial"/>
          <w:sz w:val="24"/>
          <w:szCs w:val="24"/>
        </w:rPr>
        <w:t>:</w:t>
      </w:r>
      <w:r w:rsidRPr="00163D38">
        <w:rPr>
          <w:rFonts w:ascii="Bookman Old Style" w:hAnsi="Bookman Old Style" w:cs="Arial"/>
          <w:spacing w:val="32"/>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a</w:t>
      </w:r>
      <w:r w:rsidRPr="00163D38">
        <w:rPr>
          <w:rFonts w:ascii="Bookman Old Style" w:hAnsi="Bookman Old Style" w:cs="Arial"/>
          <w:spacing w:val="3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ed</w:t>
      </w:r>
      <w:r w:rsidRPr="00163D38">
        <w:rPr>
          <w:rFonts w:ascii="Bookman Old Style" w:hAnsi="Bookman Old Style" w:cs="Arial"/>
          <w:sz w:val="24"/>
          <w:szCs w:val="24"/>
        </w:rPr>
        <w:t>ia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0"/>
          <w:sz w:val="24"/>
          <w:szCs w:val="24"/>
        </w:rPr>
        <w:t xml:space="preserve"> </w:t>
      </w:r>
      <w:r w:rsidRPr="00163D38">
        <w:rPr>
          <w:rFonts w:ascii="Bookman Old Style" w:hAnsi="Bookman Old Style" w:cs="Arial"/>
          <w:spacing w:val="1"/>
          <w:sz w:val="24"/>
          <w:szCs w:val="24"/>
        </w:rPr>
        <w:t>ma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0"/>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z w:val="24"/>
          <w:szCs w:val="24"/>
        </w:rPr>
        <w:t>in</w:t>
      </w:r>
      <w:r w:rsidRPr="00163D38">
        <w:rPr>
          <w:rFonts w:ascii="Bookman Old Style" w:hAnsi="Bookman Old Style" w:cs="Arial"/>
          <w:spacing w:val="-1"/>
          <w:sz w:val="24"/>
          <w:szCs w:val="24"/>
        </w:rPr>
        <w:t>uma</w:t>
      </w:r>
      <w:r w:rsidRPr="00163D38">
        <w:rPr>
          <w:rFonts w:ascii="Bookman Old Style" w:hAnsi="Bookman Old Style" w:cs="Arial"/>
          <w:sz w:val="24"/>
          <w:szCs w:val="24"/>
        </w:rPr>
        <w:t xml:space="preserve">n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ap</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den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rala</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apa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z w:val="24"/>
          <w:szCs w:val="24"/>
        </w:rPr>
        <w:t>ro</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z w:val="24"/>
          <w:szCs w:val="24"/>
        </w:rPr>
        <w:t>i</w:t>
      </w:r>
      <w:r w:rsidRPr="00163D38">
        <w:rPr>
          <w:rFonts w:ascii="Bookman Old Style" w:hAnsi="Bookman Old Style" w:cs="Arial"/>
          <w:spacing w:val="1"/>
          <w:sz w:val="24"/>
          <w:szCs w:val="24"/>
        </w:rPr>
        <w:t>mp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dan</w:t>
      </w:r>
      <w:r w:rsidRPr="00163D38">
        <w:rPr>
          <w:rFonts w:ascii="Bookman Old Style" w:hAnsi="Bookman Old Style" w:cs="Arial"/>
          <w:sz w:val="24"/>
          <w:szCs w:val="24"/>
        </w:rPr>
        <w:t>/</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j</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ann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Pr="00B35052" w:rsidRDefault="00DF0AA2" w:rsidP="00DF0AA2">
      <w:pPr>
        <w:pStyle w:val="ListParagraph"/>
        <w:widowControl w:val="0"/>
        <w:numPr>
          <w:ilvl w:val="0"/>
          <w:numId w:val="99"/>
        </w:numPr>
        <w:autoSpaceDE w:val="0"/>
        <w:autoSpaceDN w:val="0"/>
        <w:adjustRightInd w:val="0"/>
        <w:spacing w:line="360" w:lineRule="auto"/>
        <w:ind w:left="1276" w:hanging="425"/>
        <w:rPr>
          <w:rFonts w:ascii="Bookman Old Style" w:hAnsi="Bookman Old Style" w:cs="Arial"/>
          <w:sz w:val="24"/>
          <w:szCs w:val="24"/>
        </w:rPr>
      </w:pPr>
      <w:r w:rsidRPr="00B35052">
        <w:rPr>
          <w:rFonts w:ascii="Bookman Old Style" w:hAnsi="Bookman Old Style" w:cs="Arial"/>
          <w:sz w:val="24"/>
          <w:szCs w:val="24"/>
        </w:rPr>
        <w:t>Res</w:t>
      </w:r>
      <w:r w:rsidRPr="00B35052">
        <w:rPr>
          <w:rFonts w:ascii="Bookman Old Style" w:hAnsi="Bookman Old Style" w:cs="Arial"/>
          <w:spacing w:val="1"/>
          <w:sz w:val="24"/>
          <w:szCs w:val="24"/>
        </w:rPr>
        <w:t>to</w:t>
      </w:r>
      <w:r w:rsidRPr="00B35052">
        <w:rPr>
          <w:rFonts w:ascii="Bookman Old Style" w:hAnsi="Bookman Old Style" w:cs="Arial"/>
          <w:sz w:val="24"/>
          <w:szCs w:val="24"/>
        </w:rPr>
        <w:t>ran</w:t>
      </w:r>
      <w:r w:rsidRPr="00B35052">
        <w:rPr>
          <w:rFonts w:ascii="Bookman Old Style" w:hAnsi="Bookman Old Style" w:cs="Arial"/>
          <w:spacing w:val="15"/>
          <w:sz w:val="24"/>
          <w:szCs w:val="24"/>
        </w:rPr>
        <w:t xml:space="preserve"> </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da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h</w:t>
      </w:r>
      <w:r w:rsidRPr="00B35052">
        <w:rPr>
          <w:rFonts w:ascii="Bookman Old Style" w:hAnsi="Bookman Old Style" w:cs="Arial"/>
          <w:spacing w:val="14"/>
          <w:sz w:val="24"/>
          <w:szCs w:val="24"/>
        </w:rPr>
        <w:t xml:space="preserve"> </w:t>
      </w:r>
      <w:r w:rsidRPr="00B35052">
        <w:rPr>
          <w:rFonts w:ascii="Bookman Old Style" w:hAnsi="Bookman Old Style" w:cs="Arial"/>
          <w:spacing w:val="1"/>
          <w:sz w:val="24"/>
          <w:szCs w:val="24"/>
        </w:rPr>
        <w:t>u</w:t>
      </w:r>
      <w:r w:rsidRPr="00B35052">
        <w:rPr>
          <w:rFonts w:ascii="Bookman Old Style" w:hAnsi="Bookman Old Style" w:cs="Arial"/>
          <w:sz w:val="24"/>
          <w:szCs w:val="24"/>
        </w:rPr>
        <w:t>s</w:t>
      </w:r>
      <w:r w:rsidRPr="00B35052">
        <w:rPr>
          <w:rFonts w:ascii="Bookman Old Style" w:hAnsi="Bookman Old Style" w:cs="Arial"/>
          <w:spacing w:val="-1"/>
          <w:sz w:val="24"/>
          <w:szCs w:val="24"/>
        </w:rPr>
        <w:t>ah</w:t>
      </w:r>
      <w:r w:rsidRPr="00B35052">
        <w:rPr>
          <w:rFonts w:ascii="Bookman Old Style" w:hAnsi="Bookman Old Style" w:cs="Arial"/>
          <w:sz w:val="24"/>
          <w:szCs w:val="24"/>
        </w:rPr>
        <w:t>a</w:t>
      </w:r>
      <w:r w:rsidRPr="00B35052">
        <w:rPr>
          <w:rFonts w:ascii="Bookman Old Style" w:hAnsi="Bookman Old Style" w:cs="Arial"/>
          <w:spacing w:val="14"/>
          <w:sz w:val="24"/>
          <w:szCs w:val="24"/>
        </w:rPr>
        <w:t xml:space="preserve"> </w:t>
      </w:r>
      <w:r w:rsidRPr="00B35052">
        <w:rPr>
          <w:rFonts w:ascii="Bookman Old Style" w:hAnsi="Bookman Old Style" w:cs="Arial"/>
          <w:spacing w:val="1"/>
          <w:sz w:val="24"/>
          <w:szCs w:val="24"/>
        </w:rPr>
        <w:t>pen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z w:val="24"/>
          <w:szCs w:val="24"/>
        </w:rPr>
        <w:t>i</w:t>
      </w:r>
      <w:r w:rsidRPr="00B35052">
        <w:rPr>
          <w:rFonts w:ascii="Bookman Old Style" w:hAnsi="Bookman Old Style" w:cs="Arial"/>
          <w:spacing w:val="-2"/>
          <w:sz w:val="24"/>
          <w:szCs w:val="24"/>
        </w:rPr>
        <w:t>a</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4"/>
          <w:sz w:val="24"/>
          <w:szCs w:val="24"/>
        </w:rPr>
        <w:t xml:space="preserve"> </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a</w:t>
      </w: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4"/>
          <w:sz w:val="24"/>
          <w:szCs w:val="24"/>
        </w:rPr>
        <w:t xml:space="preserve"> </w:t>
      </w:r>
      <w:r w:rsidRPr="00B35052">
        <w:rPr>
          <w:rFonts w:ascii="Bookman Old Style" w:hAnsi="Bookman Old Style" w:cs="Arial"/>
          <w:spacing w:val="1"/>
          <w:sz w:val="24"/>
          <w:szCs w:val="24"/>
        </w:rPr>
        <w:t>da</w:t>
      </w:r>
      <w:r w:rsidRPr="00B35052">
        <w:rPr>
          <w:rFonts w:ascii="Bookman Old Style" w:hAnsi="Bookman Old Style" w:cs="Arial"/>
          <w:sz w:val="24"/>
          <w:szCs w:val="24"/>
        </w:rPr>
        <w:t>n</w:t>
      </w:r>
      <w:r w:rsidRPr="00B35052">
        <w:rPr>
          <w:rFonts w:ascii="Bookman Old Style" w:hAnsi="Bookman Old Style" w:cs="Arial"/>
          <w:spacing w:val="12"/>
          <w:sz w:val="24"/>
          <w:szCs w:val="24"/>
        </w:rPr>
        <w:t xml:space="preserve"> </w:t>
      </w:r>
      <w:r w:rsidRPr="00B35052">
        <w:rPr>
          <w:rFonts w:ascii="Bookman Old Style" w:hAnsi="Bookman Old Style" w:cs="Arial"/>
          <w:spacing w:val="1"/>
          <w:sz w:val="24"/>
          <w:szCs w:val="24"/>
        </w:rPr>
        <w:t>m</w:t>
      </w:r>
      <w:r w:rsidRPr="00B35052">
        <w:rPr>
          <w:rFonts w:ascii="Bookman Old Style" w:hAnsi="Bookman Old Style" w:cs="Arial"/>
          <w:sz w:val="24"/>
          <w:szCs w:val="24"/>
        </w:rPr>
        <w:t>in</w:t>
      </w:r>
      <w:r w:rsidRPr="00B35052">
        <w:rPr>
          <w:rFonts w:ascii="Bookman Old Style" w:hAnsi="Bookman Old Style" w:cs="Arial"/>
          <w:spacing w:val="-1"/>
          <w:sz w:val="24"/>
          <w:szCs w:val="24"/>
        </w:rPr>
        <w:t>u</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4"/>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z w:val="24"/>
          <w:szCs w:val="24"/>
        </w:rPr>
        <w:t>i</w:t>
      </w:r>
      <w:r w:rsidRPr="00B35052">
        <w:rPr>
          <w:rFonts w:ascii="Bookman Old Style" w:hAnsi="Bookman Old Style" w:cs="Arial"/>
          <w:spacing w:val="-1"/>
          <w:sz w:val="24"/>
          <w:szCs w:val="24"/>
        </w:rPr>
        <w:t>l</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ng</w:t>
      </w:r>
      <w:r w:rsidRPr="00B35052">
        <w:rPr>
          <w:rFonts w:ascii="Bookman Old Style" w:hAnsi="Bookman Old Style" w:cs="Arial"/>
          <w:sz w:val="24"/>
          <w:szCs w:val="24"/>
        </w:rPr>
        <w:t>k</w:t>
      </w:r>
      <w:r w:rsidRPr="00B35052">
        <w:rPr>
          <w:rFonts w:ascii="Bookman Old Style" w:hAnsi="Bookman Old Style" w:cs="Arial"/>
          <w:spacing w:val="1"/>
          <w:sz w:val="24"/>
          <w:szCs w:val="24"/>
        </w:rPr>
        <w:t>ap</w:t>
      </w:r>
      <w:r w:rsidRPr="00B35052">
        <w:rPr>
          <w:rFonts w:ascii="Bookman Old Style" w:hAnsi="Bookman Old Style" w:cs="Arial"/>
          <w:sz w:val="24"/>
          <w:szCs w:val="24"/>
        </w:rPr>
        <w:t>i</w:t>
      </w:r>
      <w:r w:rsidRPr="00B35052">
        <w:rPr>
          <w:rFonts w:ascii="Bookman Old Style" w:hAnsi="Bookman Old Style" w:cs="Arial"/>
          <w:spacing w:val="13"/>
          <w:sz w:val="24"/>
          <w:szCs w:val="24"/>
        </w:rPr>
        <w:t xml:space="preserve"> </w:t>
      </w:r>
      <w:r w:rsidRPr="00B35052">
        <w:rPr>
          <w:rFonts w:ascii="Bookman Old Style" w:hAnsi="Bookman Old Style" w:cs="Arial"/>
          <w:spacing w:val="1"/>
          <w:sz w:val="24"/>
          <w:szCs w:val="24"/>
        </w:rPr>
        <w:t>den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pe</w:t>
      </w:r>
      <w:r w:rsidRPr="00B35052">
        <w:rPr>
          <w:rFonts w:ascii="Bookman Old Style" w:hAnsi="Bookman Old Style" w:cs="Arial"/>
          <w:sz w:val="24"/>
          <w:szCs w:val="24"/>
        </w:rPr>
        <w:t>rala</w:t>
      </w:r>
      <w:r w:rsidRPr="00B35052">
        <w:rPr>
          <w:rFonts w:ascii="Bookman Old Style" w:hAnsi="Bookman Old Style" w:cs="Arial"/>
          <w:spacing w:val="-1"/>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pe</w:t>
      </w:r>
      <w:r w:rsidRPr="00B35052">
        <w:rPr>
          <w:rFonts w:ascii="Bookman Old Style" w:hAnsi="Bookman Old Style" w:cs="Arial"/>
          <w:sz w:val="24"/>
          <w:szCs w:val="24"/>
        </w:rPr>
        <w:t>r</w:t>
      </w:r>
      <w:r w:rsidRPr="00B35052">
        <w:rPr>
          <w:rFonts w:ascii="Bookman Old Style" w:hAnsi="Bookman Old Style" w:cs="Arial"/>
          <w:spacing w:val="-1"/>
          <w:sz w:val="24"/>
          <w:szCs w:val="24"/>
        </w:rPr>
        <w:t>l</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ng</w:t>
      </w:r>
      <w:r w:rsidRPr="00B35052">
        <w:rPr>
          <w:rFonts w:ascii="Bookman Old Style" w:hAnsi="Bookman Old Style" w:cs="Arial"/>
          <w:sz w:val="24"/>
          <w:szCs w:val="24"/>
        </w:rPr>
        <w:t>k</w:t>
      </w:r>
      <w:r w:rsidRPr="00B35052">
        <w:rPr>
          <w:rFonts w:ascii="Bookman Old Style" w:hAnsi="Bookman Old Style" w:cs="Arial"/>
          <w:spacing w:val="1"/>
          <w:sz w:val="24"/>
          <w:szCs w:val="24"/>
        </w:rPr>
        <w:t>apa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un</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u</w:t>
      </w:r>
      <w:r w:rsidRPr="00B35052">
        <w:rPr>
          <w:rFonts w:ascii="Bookman Old Style" w:hAnsi="Bookman Old Style" w:cs="Arial"/>
          <w:sz w:val="24"/>
          <w:szCs w:val="24"/>
        </w:rPr>
        <w:t xml:space="preserve">k </w:t>
      </w:r>
      <w:r w:rsidRPr="00B35052">
        <w:rPr>
          <w:rFonts w:ascii="Bookman Old Style" w:hAnsi="Bookman Old Style" w:cs="Arial"/>
          <w:spacing w:val="1"/>
          <w:sz w:val="24"/>
          <w:szCs w:val="24"/>
        </w:rPr>
        <w:t>p</w:t>
      </w:r>
      <w:r w:rsidRPr="00B35052">
        <w:rPr>
          <w:rFonts w:ascii="Bookman Old Style" w:hAnsi="Bookman Old Style" w:cs="Arial"/>
          <w:sz w:val="24"/>
          <w:szCs w:val="24"/>
        </w:rPr>
        <w:t>ros</w:t>
      </w:r>
      <w:r w:rsidRPr="00B35052">
        <w:rPr>
          <w:rFonts w:ascii="Bookman Old Style" w:hAnsi="Bookman Old Style" w:cs="Arial"/>
          <w:spacing w:val="-1"/>
          <w:sz w:val="24"/>
          <w:szCs w:val="24"/>
        </w:rPr>
        <w:t>e</w:t>
      </w:r>
      <w:r w:rsidRPr="00B35052">
        <w:rPr>
          <w:rFonts w:ascii="Bookman Old Style" w:hAnsi="Bookman Old Style" w:cs="Arial"/>
          <w:sz w:val="24"/>
          <w:szCs w:val="24"/>
        </w:rPr>
        <w:t xml:space="preserve">s </w:t>
      </w:r>
      <w:r w:rsidRPr="00B35052">
        <w:rPr>
          <w:rFonts w:ascii="Bookman Old Style" w:hAnsi="Bookman Old Style" w:cs="Arial"/>
          <w:spacing w:val="1"/>
          <w:sz w:val="24"/>
          <w:szCs w:val="24"/>
        </w:rPr>
        <w:t>pem</w:t>
      </w:r>
      <w:r w:rsidRPr="00B35052">
        <w:rPr>
          <w:rFonts w:ascii="Bookman Old Style" w:hAnsi="Bookman Old Style" w:cs="Arial"/>
          <w:spacing w:val="-1"/>
          <w:sz w:val="24"/>
          <w:szCs w:val="24"/>
        </w:rPr>
        <w:t>b</w:t>
      </w:r>
      <w:r w:rsidRPr="00B35052">
        <w:rPr>
          <w:rFonts w:ascii="Bookman Old Style" w:hAnsi="Bookman Old Style" w:cs="Arial"/>
          <w:spacing w:val="1"/>
          <w:sz w:val="24"/>
          <w:szCs w:val="24"/>
        </w:rPr>
        <w:t>ua</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an</w:t>
      </w:r>
      <w:r w:rsidRPr="00B35052">
        <w:rPr>
          <w:rFonts w:ascii="Bookman Old Style" w:hAnsi="Bookman Old Style" w:cs="Arial"/>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en</w:t>
      </w:r>
      <w:r w:rsidRPr="00B35052">
        <w:rPr>
          <w:rFonts w:ascii="Bookman Old Style" w:hAnsi="Bookman Old Style" w:cs="Arial"/>
          <w:spacing w:val="-2"/>
          <w:sz w:val="24"/>
          <w:szCs w:val="24"/>
        </w:rPr>
        <w:t>y</w:t>
      </w:r>
      <w:r w:rsidRPr="00B35052">
        <w:rPr>
          <w:rFonts w:ascii="Bookman Old Style" w:hAnsi="Bookman Old Style" w:cs="Arial"/>
          <w:sz w:val="24"/>
          <w:szCs w:val="24"/>
        </w:rPr>
        <w:t>i</w:t>
      </w:r>
      <w:r w:rsidRPr="00B35052">
        <w:rPr>
          <w:rFonts w:ascii="Bookman Old Style" w:hAnsi="Bookman Old Style" w:cs="Arial"/>
          <w:spacing w:val="1"/>
          <w:sz w:val="24"/>
          <w:szCs w:val="24"/>
        </w:rPr>
        <w:t>mp</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w:t>
      </w:r>
      <w:r w:rsidRPr="00B35052">
        <w:rPr>
          <w:rFonts w:ascii="Bookman Old Style" w:hAnsi="Bookman Old Style" w:cs="Arial"/>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pen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w:t>
      </w:r>
      <w:r w:rsidRPr="00B35052">
        <w:rPr>
          <w:rFonts w:ascii="Bookman Old Style" w:hAnsi="Bookman Old Style" w:cs="Arial"/>
          <w:sz w:val="24"/>
          <w:szCs w:val="24"/>
        </w:rPr>
        <w:t>j</w:t>
      </w:r>
      <w:r w:rsidRPr="00B35052">
        <w:rPr>
          <w:rFonts w:ascii="Bookman Old Style" w:hAnsi="Bookman Old Style" w:cs="Arial"/>
          <w:spacing w:val="-1"/>
          <w:sz w:val="24"/>
          <w:szCs w:val="24"/>
        </w:rPr>
        <w:t>i</w:t>
      </w:r>
      <w:r w:rsidRPr="00B35052">
        <w:rPr>
          <w:rFonts w:ascii="Bookman Old Style" w:hAnsi="Bookman Old Style" w:cs="Arial"/>
          <w:spacing w:val="1"/>
          <w:sz w:val="24"/>
          <w:szCs w:val="24"/>
        </w:rPr>
        <w:t>an</w:t>
      </w:r>
      <w:r w:rsidRPr="00B35052">
        <w:rPr>
          <w:rFonts w:ascii="Bookman Old Style" w:hAnsi="Bookman Old Style" w:cs="Arial"/>
          <w:sz w:val="24"/>
          <w:szCs w:val="24"/>
        </w:rPr>
        <w:t>,</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da</w:t>
      </w:r>
      <w:r w:rsidRPr="00B35052">
        <w:rPr>
          <w:rFonts w:ascii="Bookman Old Style" w:hAnsi="Bookman Old Style" w:cs="Arial"/>
          <w:spacing w:val="-3"/>
          <w:sz w:val="24"/>
          <w:szCs w:val="24"/>
        </w:rPr>
        <w:t>l</w:t>
      </w:r>
      <w:r w:rsidRPr="00B35052">
        <w:rPr>
          <w:rFonts w:ascii="Bookman Old Style" w:hAnsi="Bookman Old Style" w:cs="Arial"/>
          <w:spacing w:val="1"/>
          <w:sz w:val="24"/>
          <w:szCs w:val="24"/>
        </w:rPr>
        <w:t>a</w:t>
      </w:r>
      <w:r w:rsidRPr="00B35052">
        <w:rPr>
          <w:rFonts w:ascii="Bookman Old Style" w:hAnsi="Bookman Old Style" w:cs="Arial"/>
          <w:sz w:val="24"/>
          <w:szCs w:val="24"/>
        </w:rPr>
        <w:t>m 1</w:t>
      </w:r>
      <w:r w:rsidRPr="00B35052">
        <w:rPr>
          <w:rFonts w:ascii="Bookman Old Style" w:hAnsi="Bookman Old Style" w:cs="Arial"/>
          <w:spacing w:val="1"/>
          <w:sz w:val="24"/>
          <w:szCs w:val="24"/>
        </w:rPr>
        <w:t xml:space="preserve"> </w:t>
      </w:r>
      <w:r w:rsidRPr="00B35052">
        <w:rPr>
          <w:rFonts w:ascii="Bookman Old Style" w:hAnsi="Bookman Old Style" w:cs="Arial"/>
          <w:spacing w:val="-3"/>
          <w:sz w:val="24"/>
          <w:szCs w:val="24"/>
        </w:rPr>
        <w:t>(</w:t>
      </w:r>
      <w:r w:rsidRPr="00B35052">
        <w:rPr>
          <w:rFonts w:ascii="Bookman Old Style" w:hAnsi="Bookman Old Style" w:cs="Arial"/>
          <w:sz w:val="24"/>
          <w:szCs w:val="24"/>
        </w:rPr>
        <w:t>s</w:t>
      </w:r>
      <w:r w:rsidRPr="00B35052">
        <w:rPr>
          <w:rFonts w:ascii="Bookman Old Style" w:hAnsi="Bookman Old Style" w:cs="Arial"/>
          <w:spacing w:val="1"/>
          <w:sz w:val="24"/>
          <w:szCs w:val="24"/>
        </w:rPr>
        <w:t>a</w:t>
      </w:r>
      <w:r w:rsidRPr="00B35052">
        <w:rPr>
          <w:rFonts w:ascii="Bookman Old Style" w:hAnsi="Bookman Old Style" w:cs="Arial"/>
          <w:sz w:val="24"/>
          <w:szCs w:val="24"/>
        </w:rPr>
        <w:t>t</w:t>
      </w:r>
      <w:r w:rsidRPr="00B35052">
        <w:rPr>
          <w:rFonts w:ascii="Bookman Old Style" w:hAnsi="Bookman Old Style" w:cs="Arial"/>
          <w:spacing w:val="1"/>
          <w:sz w:val="24"/>
          <w:szCs w:val="24"/>
        </w:rPr>
        <w:t>u</w:t>
      </w:r>
      <w:r w:rsidRPr="00B35052">
        <w:rPr>
          <w:rFonts w:ascii="Bookman Old Style" w:hAnsi="Bookman Old Style" w:cs="Arial"/>
          <w:sz w:val="24"/>
          <w:szCs w:val="24"/>
        </w:rPr>
        <w:t>) t</w:t>
      </w:r>
      <w:r w:rsidRPr="00B35052">
        <w:rPr>
          <w:rFonts w:ascii="Bookman Old Style" w:hAnsi="Bookman Old Style" w:cs="Arial"/>
          <w:spacing w:val="-1"/>
          <w:sz w:val="24"/>
          <w:szCs w:val="24"/>
        </w:rPr>
        <w:t>em</w:t>
      </w:r>
      <w:r w:rsidRPr="00B35052">
        <w:rPr>
          <w:rFonts w:ascii="Bookman Old Style" w:hAnsi="Bookman Old Style" w:cs="Arial"/>
          <w:spacing w:val="1"/>
          <w:sz w:val="24"/>
          <w:szCs w:val="24"/>
        </w:rPr>
        <w:t>pa</w:t>
      </w:r>
      <w:r w:rsidRPr="00B35052">
        <w:rPr>
          <w:rFonts w:ascii="Bookman Old Style" w:hAnsi="Bookman Old Style" w:cs="Arial"/>
          <w:sz w:val="24"/>
          <w:szCs w:val="24"/>
        </w:rPr>
        <w:t>t</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t</w:t>
      </w:r>
      <w:r w:rsidRPr="00B35052">
        <w:rPr>
          <w:rFonts w:ascii="Bookman Old Style" w:hAnsi="Bookman Old Style" w:cs="Arial"/>
          <w:spacing w:val="1"/>
          <w:sz w:val="24"/>
          <w:szCs w:val="24"/>
        </w:rPr>
        <w:t>e</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p</w:t>
      </w:r>
      <w:r w:rsidRPr="00B35052">
        <w:rPr>
          <w:rFonts w:ascii="Bookman Old Style" w:hAnsi="Bookman Old Style" w:cs="Arial"/>
          <w:spacing w:val="1"/>
          <w:sz w:val="24"/>
          <w:szCs w:val="24"/>
        </w:rPr>
        <w:t xml:space="preserve">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w:t>
      </w:r>
      <w:r w:rsidRPr="00B35052">
        <w:rPr>
          <w:rFonts w:ascii="Bookman Old Style" w:hAnsi="Bookman Old Style" w:cs="Arial"/>
          <w:sz w:val="24"/>
          <w:szCs w:val="24"/>
        </w:rPr>
        <w:t>g</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t</w:t>
      </w:r>
      <w:r w:rsidRPr="00B35052">
        <w:rPr>
          <w:rFonts w:ascii="Bookman Old Style" w:hAnsi="Bookman Old Style" w:cs="Arial"/>
          <w:sz w:val="24"/>
          <w:szCs w:val="24"/>
        </w:rPr>
        <w:t>id</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k </w:t>
      </w:r>
      <w:r w:rsidRPr="00B35052">
        <w:rPr>
          <w:rFonts w:ascii="Bookman Old Style" w:hAnsi="Bookman Old Style" w:cs="Arial"/>
          <w:spacing w:val="1"/>
          <w:sz w:val="24"/>
          <w:szCs w:val="24"/>
        </w:rPr>
        <w:t>be</w:t>
      </w:r>
      <w:r w:rsidRPr="00B35052">
        <w:rPr>
          <w:rFonts w:ascii="Bookman Old Style" w:hAnsi="Bookman Old Style" w:cs="Arial"/>
          <w:sz w:val="24"/>
          <w:szCs w:val="24"/>
        </w:rPr>
        <w:t>rp</w:t>
      </w:r>
      <w:r w:rsidRPr="00B35052">
        <w:rPr>
          <w:rFonts w:ascii="Bookman Old Style" w:hAnsi="Bookman Old Style" w:cs="Arial"/>
          <w:spacing w:val="-3"/>
          <w:sz w:val="24"/>
          <w:szCs w:val="24"/>
        </w:rPr>
        <w:t>i</w:t>
      </w:r>
      <w:r w:rsidRPr="00B35052">
        <w:rPr>
          <w:rFonts w:ascii="Bookman Old Style" w:hAnsi="Bookman Old Style" w:cs="Arial"/>
          <w:spacing w:val="1"/>
          <w:sz w:val="24"/>
          <w:szCs w:val="24"/>
        </w:rPr>
        <w:t>nd</w:t>
      </w:r>
      <w:r w:rsidRPr="00B35052">
        <w:rPr>
          <w:rFonts w:ascii="Bookman Old Style" w:hAnsi="Bookman Old Style" w:cs="Arial"/>
          <w:spacing w:val="-1"/>
          <w:sz w:val="24"/>
          <w:szCs w:val="24"/>
        </w:rPr>
        <w:t>a</w:t>
      </w:r>
      <w:r w:rsidRPr="00B35052">
        <w:rPr>
          <w:rFonts w:ascii="Bookman Old Style" w:hAnsi="Bookman Old Style" w:cs="Arial"/>
          <w:spacing w:val="9"/>
          <w:sz w:val="24"/>
          <w:szCs w:val="24"/>
        </w:rPr>
        <w:t>h</w:t>
      </w:r>
      <w:r w:rsidRPr="00B35052">
        <w:rPr>
          <w:rFonts w:ascii="Bookman Old Style" w:hAnsi="Bookman Old Style" w:cs="Arial"/>
          <w:spacing w:val="-1"/>
          <w:sz w:val="24"/>
          <w:szCs w:val="24"/>
        </w:rPr>
        <w:t>-</w:t>
      </w:r>
      <w:r w:rsidRPr="00B35052">
        <w:rPr>
          <w:rFonts w:ascii="Bookman Old Style" w:hAnsi="Bookman Old Style" w:cs="Arial"/>
          <w:spacing w:val="1"/>
          <w:sz w:val="24"/>
          <w:szCs w:val="24"/>
        </w:rPr>
        <w:t>p</w:t>
      </w:r>
      <w:r w:rsidRPr="00B35052">
        <w:rPr>
          <w:rFonts w:ascii="Bookman Old Style" w:hAnsi="Bookman Old Style" w:cs="Arial"/>
          <w:sz w:val="24"/>
          <w:szCs w:val="24"/>
        </w:rPr>
        <w:t>in</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ah</w:t>
      </w:r>
      <w:r w:rsidRPr="00B35052">
        <w:rPr>
          <w:rFonts w:ascii="Bookman Old Style" w:hAnsi="Bookman Old Style" w:cs="Arial"/>
          <w:sz w:val="24"/>
          <w:szCs w:val="24"/>
        </w:rPr>
        <w:t>.</w:t>
      </w:r>
    </w:p>
    <w:p w:rsidR="00DF0AA2" w:rsidRPr="00B35052" w:rsidRDefault="00DF0AA2" w:rsidP="00DF0AA2">
      <w:pPr>
        <w:pStyle w:val="ListParagraph"/>
        <w:widowControl w:val="0"/>
        <w:numPr>
          <w:ilvl w:val="0"/>
          <w:numId w:val="99"/>
        </w:numPr>
        <w:autoSpaceDE w:val="0"/>
        <w:autoSpaceDN w:val="0"/>
        <w:adjustRightInd w:val="0"/>
        <w:spacing w:line="360" w:lineRule="auto"/>
        <w:ind w:left="1276" w:hanging="425"/>
        <w:rPr>
          <w:rFonts w:ascii="Bookman Old Style" w:hAnsi="Bookman Old Style" w:cs="Arial"/>
          <w:sz w:val="24"/>
          <w:szCs w:val="24"/>
        </w:rPr>
      </w:pPr>
      <w:r w:rsidRPr="00B35052">
        <w:rPr>
          <w:rFonts w:ascii="Bookman Old Style" w:hAnsi="Bookman Old Style" w:cs="Arial"/>
          <w:sz w:val="24"/>
          <w:szCs w:val="24"/>
        </w:rPr>
        <w:t>Ru</w:t>
      </w:r>
      <w:r w:rsidRPr="00B35052">
        <w:rPr>
          <w:rFonts w:ascii="Bookman Old Style" w:hAnsi="Bookman Old Style" w:cs="Arial"/>
          <w:spacing w:val="2"/>
          <w:sz w:val="24"/>
          <w:szCs w:val="24"/>
        </w:rPr>
        <w:t>m</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h </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a</w:t>
      </w: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 xml:space="preserve">h </w:t>
      </w:r>
      <w:r w:rsidRPr="00B35052">
        <w:rPr>
          <w:rFonts w:ascii="Bookman Old Style" w:hAnsi="Bookman Old Style" w:cs="Arial"/>
          <w:spacing w:val="1"/>
          <w:sz w:val="24"/>
          <w:szCs w:val="24"/>
        </w:rPr>
        <w:t>u</w:t>
      </w:r>
      <w:r w:rsidRPr="00B35052">
        <w:rPr>
          <w:rFonts w:ascii="Bookman Old Style" w:hAnsi="Bookman Old Style" w:cs="Arial"/>
          <w:sz w:val="24"/>
          <w:szCs w:val="24"/>
        </w:rPr>
        <w:t>s</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h</w:t>
      </w:r>
      <w:r w:rsidRPr="00B35052">
        <w:rPr>
          <w:rFonts w:ascii="Bookman Old Style" w:hAnsi="Bookman Old Style" w:cs="Arial"/>
          <w:sz w:val="24"/>
          <w:szCs w:val="24"/>
        </w:rPr>
        <w:t xml:space="preserve">a </w:t>
      </w:r>
      <w:r w:rsidRPr="00B35052">
        <w:rPr>
          <w:rFonts w:ascii="Bookman Old Style" w:hAnsi="Bookman Old Style" w:cs="Arial"/>
          <w:spacing w:val="1"/>
          <w:sz w:val="24"/>
          <w:szCs w:val="24"/>
        </w:rPr>
        <w:t>pen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z w:val="24"/>
          <w:szCs w:val="24"/>
        </w:rPr>
        <w:t>i</w:t>
      </w:r>
      <w:r w:rsidRPr="00B35052">
        <w:rPr>
          <w:rFonts w:ascii="Bookman Old Style" w:hAnsi="Bookman Old Style" w:cs="Arial"/>
          <w:spacing w:val="-2"/>
          <w:sz w:val="24"/>
          <w:szCs w:val="24"/>
        </w:rPr>
        <w:t>a</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ma</w:t>
      </w: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m</w:t>
      </w:r>
      <w:r w:rsidRPr="00B35052">
        <w:rPr>
          <w:rFonts w:ascii="Bookman Old Style" w:hAnsi="Bookman Old Style" w:cs="Arial"/>
          <w:sz w:val="24"/>
          <w:szCs w:val="24"/>
        </w:rPr>
        <w:t>in</w:t>
      </w:r>
      <w:r w:rsidRPr="00B35052">
        <w:rPr>
          <w:rFonts w:ascii="Bookman Old Style" w:hAnsi="Bookman Old Style" w:cs="Arial"/>
          <w:spacing w:val="-1"/>
          <w:sz w:val="24"/>
          <w:szCs w:val="24"/>
        </w:rPr>
        <w:t>um</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d</w:t>
      </w:r>
      <w:r w:rsidRPr="00B35052">
        <w:rPr>
          <w:rFonts w:ascii="Bookman Old Style" w:hAnsi="Bookman Old Style" w:cs="Arial"/>
          <w:sz w:val="24"/>
          <w:szCs w:val="24"/>
        </w:rPr>
        <w:t>i</w:t>
      </w:r>
      <w:r w:rsidRPr="00B35052">
        <w:rPr>
          <w:rFonts w:ascii="Bookman Old Style" w:hAnsi="Bookman Old Style" w:cs="Arial"/>
          <w:spacing w:val="-1"/>
          <w:sz w:val="24"/>
          <w:szCs w:val="24"/>
        </w:rPr>
        <w:t>le</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w:t>
      </w:r>
      <w:r w:rsidRPr="00B35052">
        <w:rPr>
          <w:rFonts w:ascii="Bookman Old Style" w:hAnsi="Bookman Old Style" w:cs="Arial"/>
          <w:sz w:val="24"/>
          <w:szCs w:val="24"/>
        </w:rPr>
        <w:t>k</w:t>
      </w:r>
      <w:r w:rsidRPr="00B35052">
        <w:rPr>
          <w:rFonts w:ascii="Bookman Old Style" w:hAnsi="Bookman Old Style" w:cs="Arial"/>
          <w:spacing w:val="1"/>
          <w:sz w:val="24"/>
          <w:szCs w:val="24"/>
        </w:rPr>
        <w:t>ap</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den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28"/>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z w:val="24"/>
          <w:szCs w:val="24"/>
        </w:rPr>
        <w:t>rala</w:t>
      </w:r>
      <w:r w:rsidRPr="00B35052">
        <w:rPr>
          <w:rFonts w:ascii="Bookman Old Style" w:hAnsi="Bookman Old Style" w:cs="Arial"/>
          <w:spacing w:val="1"/>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28"/>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25"/>
          <w:sz w:val="24"/>
          <w:szCs w:val="24"/>
        </w:rPr>
        <w:t xml:space="preserve"> </w:t>
      </w:r>
      <w:r w:rsidRPr="00B35052">
        <w:rPr>
          <w:rFonts w:ascii="Bookman Old Style" w:hAnsi="Bookman Old Style" w:cs="Arial"/>
          <w:spacing w:val="1"/>
          <w:sz w:val="24"/>
          <w:szCs w:val="24"/>
        </w:rPr>
        <w:t>pe</w:t>
      </w:r>
      <w:r w:rsidRPr="00B35052">
        <w:rPr>
          <w:rFonts w:ascii="Bookman Old Style" w:hAnsi="Bookman Old Style" w:cs="Arial"/>
          <w:sz w:val="24"/>
          <w:szCs w:val="24"/>
        </w:rPr>
        <w:t>r</w:t>
      </w:r>
      <w:r w:rsidRPr="00B35052">
        <w:rPr>
          <w:rFonts w:ascii="Bookman Old Style" w:hAnsi="Bookman Old Style" w:cs="Arial"/>
          <w:spacing w:val="-1"/>
          <w:sz w:val="24"/>
          <w:szCs w:val="24"/>
        </w:rPr>
        <w:t>l</w:t>
      </w:r>
      <w:r w:rsidRPr="00B35052">
        <w:rPr>
          <w:rFonts w:ascii="Bookman Old Style" w:hAnsi="Bookman Old Style" w:cs="Arial"/>
          <w:spacing w:val="1"/>
          <w:sz w:val="24"/>
          <w:szCs w:val="24"/>
        </w:rPr>
        <w:t>en</w:t>
      </w:r>
      <w:r w:rsidRPr="00B35052">
        <w:rPr>
          <w:rFonts w:ascii="Bookman Old Style" w:hAnsi="Bookman Old Style" w:cs="Arial"/>
          <w:spacing w:val="-1"/>
          <w:sz w:val="24"/>
          <w:szCs w:val="24"/>
        </w:rPr>
        <w:t>g</w:t>
      </w:r>
      <w:r w:rsidRPr="00B35052">
        <w:rPr>
          <w:rFonts w:ascii="Bookman Old Style" w:hAnsi="Bookman Old Style" w:cs="Arial"/>
          <w:sz w:val="24"/>
          <w:szCs w:val="24"/>
        </w:rPr>
        <w:t>k</w:t>
      </w:r>
      <w:r w:rsidRPr="00B35052">
        <w:rPr>
          <w:rFonts w:ascii="Bookman Old Style" w:hAnsi="Bookman Old Style" w:cs="Arial"/>
          <w:spacing w:val="1"/>
          <w:sz w:val="24"/>
          <w:szCs w:val="24"/>
        </w:rPr>
        <w:t>apa</w:t>
      </w:r>
      <w:r w:rsidRPr="00B35052">
        <w:rPr>
          <w:rFonts w:ascii="Bookman Old Style" w:hAnsi="Bookman Old Style" w:cs="Arial"/>
          <w:sz w:val="24"/>
          <w:szCs w:val="24"/>
        </w:rPr>
        <w:t>n</w:t>
      </w:r>
      <w:r w:rsidRPr="00B35052">
        <w:rPr>
          <w:rFonts w:ascii="Bookman Old Style" w:hAnsi="Bookman Old Style" w:cs="Arial"/>
          <w:spacing w:val="28"/>
          <w:sz w:val="24"/>
          <w:szCs w:val="24"/>
        </w:rPr>
        <w:t xml:space="preserve"> </w:t>
      </w:r>
      <w:r w:rsidRPr="00B35052">
        <w:rPr>
          <w:rFonts w:ascii="Bookman Old Style" w:hAnsi="Bookman Old Style" w:cs="Arial"/>
          <w:spacing w:val="-1"/>
          <w:sz w:val="24"/>
          <w:szCs w:val="24"/>
        </w:rPr>
        <w:t>u</w:t>
      </w:r>
      <w:r w:rsidRPr="00B35052">
        <w:rPr>
          <w:rFonts w:ascii="Bookman Old Style" w:hAnsi="Bookman Old Style" w:cs="Arial"/>
          <w:spacing w:val="1"/>
          <w:sz w:val="24"/>
          <w:szCs w:val="24"/>
        </w:rPr>
        <w:t>n</w:t>
      </w:r>
      <w:r w:rsidRPr="00B35052">
        <w:rPr>
          <w:rFonts w:ascii="Bookman Old Style" w:hAnsi="Bookman Old Style" w:cs="Arial"/>
          <w:sz w:val="24"/>
          <w:szCs w:val="24"/>
        </w:rPr>
        <w:t>t</w:t>
      </w:r>
      <w:r w:rsidRPr="00B35052">
        <w:rPr>
          <w:rFonts w:ascii="Bookman Old Style" w:hAnsi="Bookman Old Style" w:cs="Arial"/>
          <w:spacing w:val="1"/>
          <w:sz w:val="24"/>
          <w:szCs w:val="24"/>
        </w:rPr>
        <w:t>u</w:t>
      </w:r>
      <w:r w:rsidRPr="00B35052">
        <w:rPr>
          <w:rFonts w:ascii="Bookman Old Style" w:hAnsi="Bookman Old Style" w:cs="Arial"/>
          <w:sz w:val="24"/>
          <w:szCs w:val="24"/>
        </w:rPr>
        <w:t>k</w:t>
      </w:r>
      <w:r w:rsidRPr="00B35052">
        <w:rPr>
          <w:rFonts w:ascii="Bookman Old Style" w:hAnsi="Bookman Old Style" w:cs="Arial"/>
          <w:spacing w:val="24"/>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z w:val="24"/>
          <w:szCs w:val="24"/>
        </w:rPr>
        <w:t>ros</w:t>
      </w:r>
      <w:r w:rsidRPr="00B35052">
        <w:rPr>
          <w:rFonts w:ascii="Bookman Old Style" w:hAnsi="Bookman Old Style" w:cs="Arial"/>
          <w:spacing w:val="1"/>
          <w:sz w:val="24"/>
          <w:szCs w:val="24"/>
        </w:rPr>
        <w:t>e</w:t>
      </w:r>
      <w:r w:rsidRPr="00B35052">
        <w:rPr>
          <w:rFonts w:ascii="Bookman Old Style" w:hAnsi="Bookman Old Style" w:cs="Arial"/>
          <w:sz w:val="24"/>
          <w:szCs w:val="24"/>
        </w:rPr>
        <w:t>s</w:t>
      </w:r>
      <w:r w:rsidRPr="00B35052">
        <w:rPr>
          <w:rFonts w:ascii="Bookman Old Style" w:hAnsi="Bookman Old Style" w:cs="Arial"/>
          <w:spacing w:val="27"/>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2"/>
          <w:sz w:val="24"/>
          <w:szCs w:val="24"/>
        </w:rPr>
        <w:t>y</w:t>
      </w:r>
      <w:r w:rsidRPr="00B35052">
        <w:rPr>
          <w:rFonts w:ascii="Bookman Old Style" w:hAnsi="Bookman Old Style" w:cs="Arial"/>
          <w:sz w:val="24"/>
          <w:szCs w:val="24"/>
        </w:rPr>
        <w:t>i</w:t>
      </w:r>
      <w:r w:rsidRPr="00B35052">
        <w:rPr>
          <w:rFonts w:ascii="Bookman Old Style" w:hAnsi="Bookman Old Style" w:cs="Arial"/>
          <w:spacing w:val="1"/>
          <w:sz w:val="24"/>
          <w:szCs w:val="24"/>
        </w:rPr>
        <w:t>mpa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28"/>
          <w:sz w:val="24"/>
          <w:szCs w:val="24"/>
        </w:rPr>
        <w:t xml:space="preserve"> </w:t>
      </w:r>
      <w:r w:rsidRPr="00B35052">
        <w:rPr>
          <w:rFonts w:ascii="Bookman Old Style" w:hAnsi="Bookman Old Style" w:cs="Arial"/>
          <w:spacing w:val="1"/>
          <w:sz w:val="24"/>
          <w:szCs w:val="24"/>
        </w:rPr>
        <w:t>da</w:t>
      </w:r>
      <w:r w:rsidRPr="00B35052">
        <w:rPr>
          <w:rFonts w:ascii="Bookman Old Style" w:hAnsi="Bookman Old Style" w:cs="Arial"/>
          <w:sz w:val="24"/>
          <w:szCs w:val="24"/>
        </w:rPr>
        <w:t>n</w:t>
      </w:r>
      <w:r w:rsidRPr="00B35052">
        <w:rPr>
          <w:rFonts w:ascii="Bookman Old Style" w:hAnsi="Bookman Old Style" w:cs="Arial"/>
          <w:spacing w:val="28"/>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w:t>
      </w:r>
      <w:r w:rsidRPr="00B35052">
        <w:rPr>
          <w:rFonts w:ascii="Bookman Old Style" w:hAnsi="Bookman Old Style" w:cs="Arial"/>
          <w:sz w:val="24"/>
          <w:szCs w:val="24"/>
        </w:rPr>
        <w:t>j</w:t>
      </w:r>
      <w:r w:rsidRPr="00B35052">
        <w:rPr>
          <w:rFonts w:ascii="Bookman Old Style" w:hAnsi="Bookman Old Style" w:cs="Arial"/>
          <w:spacing w:val="-1"/>
          <w:sz w:val="24"/>
          <w:szCs w:val="24"/>
        </w:rPr>
        <w:t>i</w:t>
      </w:r>
      <w:r w:rsidRPr="00B35052">
        <w:rPr>
          <w:rFonts w:ascii="Bookman Old Style" w:hAnsi="Bookman Old Style" w:cs="Arial"/>
          <w:spacing w:val="1"/>
          <w:sz w:val="24"/>
          <w:szCs w:val="24"/>
        </w:rPr>
        <w:t>an</w:t>
      </w:r>
      <w:r w:rsidRPr="00B35052">
        <w:rPr>
          <w:rFonts w:ascii="Bookman Old Style" w:hAnsi="Bookman Old Style" w:cs="Arial"/>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da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m 1</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lastRenderedPageBreak/>
        <w:t>(sa</w:t>
      </w:r>
      <w:r w:rsidRPr="00B35052">
        <w:rPr>
          <w:rFonts w:ascii="Bookman Old Style" w:hAnsi="Bookman Old Style" w:cs="Arial"/>
          <w:spacing w:val="1"/>
          <w:sz w:val="24"/>
          <w:szCs w:val="24"/>
        </w:rPr>
        <w:t>tu</w:t>
      </w:r>
      <w:r w:rsidRPr="00B35052">
        <w:rPr>
          <w:rFonts w:ascii="Bookman Old Style" w:hAnsi="Bookman Old Style" w:cs="Arial"/>
          <w:sz w:val="24"/>
          <w:szCs w:val="24"/>
        </w:rPr>
        <w:t>)</w:t>
      </w:r>
      <w:r w:rsidRPr="00B35052">
        <w:rPr>
          <w:rFonts w:ascii="Bookman Old Style" w:hAnsi="Bookman Old Style" w:cs="Arial"/>
          <w:spacing w:val="-2"/>
          <w:sz w:val="24"/>
          <w:szCs w:val="24"/>
        </w:rPr>
        <w:t xml:space="preserve"> </w:t>
      </w:r>
      <w:r w:rsidRPr="00B35052">
        <w:rPr>
          <w:rFonts w:ascii="Bookman Old Style" w:hAnsi="Bookman Old Style" w:cs="Arial"/>
          <w:sz w:val="24"/>
          <w:szCs w:val="24"/>
        </w:rPr>
        <w:t>t</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a</w:t>
      </w:r>
      <w:r w:rsidRPr="00B35052">
        <w:rPr>
          <w:rFonts w:ascii="Bookman Old Style" w:hAnsi="Bookman Old Style" w:cs="Arial"/>
          <w:sz w:val="24"/>
          <w:szCs w:val="24"/>
        </w:rPr>
        <w:t>t</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t</w:t>
      </w:r>
      <w:r w:rsidRPr="00B35052">
        <w:rPr>
          <w:rFonts w:ascii="Bookman Old Style" w:hAnsi="Bookman Old Style" w:cs="Arial"/>
          <w:spacing w:val="-1"/>
          <w:sz w:val="24"/>
          <w:szCs w:val="24"/>
        </w:rPr>
        <w:t>e</w:t>
      </w:r>
      <w:r w:rsidRPr="00B35052">
        <w:rPr>
          <w:rFonts w:ascii="Bookman Old Style" w:hAnsi="Bookman Old Style" w:cs="Arial"/>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p</w:t>
      </w:r>
      <w:r w:rsidRPr="00B35052">
        <w:rPr>
          <w:rFonts w:ascii="Bookman Old Style" w:hAnsi="Bookman Old Style" w:cs="Arial"/>
          <w:spacing w:val="-1"/>
          <w:sz w:val="24"/>
          <w:szCs w:val="24"/>
        </w:rPr>
        <w:t xml:space="preserve">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g</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t</w:t>
      </w:r>
      <w:r w:rsidRPr="00B35052">
        <w:rPr>
          <w:rFonts w:ascii="Bookman Old Style" w:hAnsi="Bookman Old Style" w:cs="Arial"/>
          <w:sz w:val="24"/>
          <w:szCs w:val="24"/>
        </w:rPr>
        <w:t>id</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k </w:t>
      </w:r>
      <w:r w:rsidRPr="00B35052">
        <w:rPr>
          <w:rFonts w:ascii="Bookman Old Style" w:hAnsi="Bookman Old Style" w:cs="Arial"/>
          <w:spacing w:val="-1"/>
          <w:sz w:val="24"/>
          <w:szCs w:val="24"/>
        </w:rPr>
        <w:t>b</w:t>
      </w:r>
      <w:r w:rsidRPr="00B35052">
        <w:rPr>
          <w:rFonts w:ascii="Bookman Old Style" w:hAnsi="Bookman Old Style" w:cs="Arial"/>
          <w:spacing w:val="1"/>
          <w:sz w:val="24"/>
          <w:szCs w:val="24"/>
        </w:rPr>
        <w:t>e</w:t>
      </w:r>
      <w:r w:rsidRPr="00B35052">
        <w:rPr>
          <w:rFonts w:ascii="Bookman Old Style" w:hAnsi="Bookman Old Style" w:cs="Arial"/>
          <w:sz w:val="24"/>
          <w:szCs w:val="24"/>
        </w:rPr>
        <w:t>rpin</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pacing w:val="6"/>
          <w:sz w:val="24"/>
          <w:szCs w:val="24"/>
        </w:rPr>
        <w:t>h</w:t>
      </w:r>
      <w:r w:rsidRPr="00B35052">
        <w:rPr>
          <w:rFonts w:ascii="Bookman Old Style" w:hAnsi="Bookman Old Style" w:cs="Arial"/>
          <w:spacing w:val="-1"/>
          <w:sz w:val="24"/>
          <w:szCs w:val="24"/>
        </w:rPr>
        <w:t>-</w:t>
      </w:r>
      <w:r w:rsidRPr="00B35052">
        <w:rPr>
          <w:rFonts w:ascii="Bookman Old Style" w:hAnsi="Bookman Old Style" w:cs="Arial"/>
          <w:spacing w:val="1"/>
          <w:sz w:val="24"/>
          <w:szCs w:val="24"/>
        </w:rPr>
        <w:t>p</w:t>
      </w:r>
      <w:r w:rsidRPr="00B35052">
        <w:rPr>
          <w:rFonts w:ascii="Bookman Old Style" w:hAnsi="Bookman Old Style" w:cs="Arial"/>
          <w:sz w:val="24"/>
          <w:szCs w:val="24"/>
        </w:rPr>
        <w:t>in</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ah</w:t>
      </w:r>
      <w:r w:rsidRPr="00B35052">
        <w:rPr>
          <w:rFonts w:ascii="Bookman Old Style" w:hAnsi="Bookman Old Style" w:cs="Arial"/>
          <w:sz w:val="24"/>
          <w:szCs w:val="24"/>
        </w:rPr>
        <w:t>.</w:t>
      </w:r>
    </w:p>
    <w:p w:rsidR="00DF0AA2" w:rsidRPr="00B35052" w:rsidRDefault="00DF0AA2" w:rsidP="00DF0AA2">
      <w:pPr>
        <w:pStyle w:val="ListParagraph"/>
        <w:widowControl w:val="0"/>
        <w:numPr>
          <w:ilvl w:val="0"/>
          <w:numId w:val="99"/>
        </w:numPr>
        <w:autoSpaceDE w:val="0"/>
        <w:autoSpaceDN w:val="0"/>
        <w:adjustRightInd w:val="0"/>
        <w:spacing w:line="360" w:lineRule="auto"/>
        <w:ind w:left="1276" w:hanging="425"/>
        <w:rPr>
          <w:rFonts w:ascii="Bookman Old Style" w:hAnsi="Bookman Old Style" w:cs="Arial"/>
          <w:sz w:val="24"/>
          <w:szCs w:val="24"/>
        </w:rPr>
      </w:pPr>
      <w:r w:rsidRPr="00B35052">
        <w:rPr>
          <w:rFonts w:ascii="Bookman Old Style" w:hAnsi="Bookman Old Style" w:cs="Arial"/>
          <w:sz w:val="24"/>
          <w:szCs w:val="24"/>
        </w:rPr>
        <w:t>B</w:t>
      </w:r>
      <w:r w:rsidRPr="00B35052">
        <w:rPr>
          <w:rFonts w:ascii="Bookman Old Style" w:hAnsi="Bookman Old Style" w:cs="Arial"/>
          <w:spacing w:val="1"/>
          <w:sz w:val="24"/>
          <w:szCs w:val="24"/>
        </w:rPr>
        <w:t>a</w:t>
      </w:r>
      <w:r w:rsidRPr="00B35052">
        <w:rPr>
          <w:rFonts w:ascii="Bookman Old Style" w:hAnsi="Bookman Old Style" w:cs="Arial"/>
          <w:sz w:val="24"/>
          <w:szCs w:val="24"/>
        </w:rPr>
        <w:t>r/</w:t>
      </w:r>
      <w:r w:rsidRPr="00B35052">
        <w:rPr>
          <w:rFonts w:ascii="Bookman Old Style" w:hAnsi="Bookman Old Style" w:cs="Arial"/>
          <w:spacing w:val="-1"/>
          <w:sz w:val="24"/>
          <w:szCs w:val="24"/>
        </w:rPr>
        <w:t>r</w:t>
      </w:r>
      <w:r w:rsidRPr="00B35052">
        <w:rPr>
          <w:rFonts w:ascii="Bookman Old Style" w:hAnsi="Bookman Old Style" w:cs="Arial"/>
          <w:spacing w:val="1"/>
          <w:sz w:val="24"/>
          <w:szCs w:val="24"/>
        </w:rPr>
        <w:t>u</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h </w:t>
      </w:r>
      <w:r w:rsidRPr="00B35052">
        <w:rPr>
          <w:rFonts w:ascii="Bookman Old Style" w:hAnsi="Bookman Old Style" w:cs="Arial"/>
          <w:spacing w:val="1"/>
          <w:sz w:val="24"/>
          <w:szCs w:val="24"/>
        </w:rPr>
        <w:t>m</w:t>
      </w:r>
      <w:r w:rsidRPr="00B35052">
        <w:rPr>
          <w:rFonts w:ascii="Bookman Old Style" w:hAnsi="Bookman Old Style" w:cs="Arial"/>
          <w:sz w:val="24"/>
          <w:szCs w:val="24"/>
        </w:rPr>
        <w:t>i</w:t>
      </w:r>
      <w:r w:rsidRPr="00B35052">
        <w:rPr>
          <w:rFonts w:ascii="Bookman Old Style" w:hAnsi="Bookman Old Style" w:cs="Arial"/>
          <w:spacing w:val="-2"/>
          <w:sz w:val="24"/>
          <w:szCs w:val="24"/>
        </w:rPr>
        <w:t>n</w:t>
      </w:r>
      <w:r w:rsidRPr="00B35052">
        <w:rPr>
          <w:rFonts w:ascii="Bookman Old Style" w:hAnsi="Bookman Old Style" w:cs="Arial"/>
          <w:spacing w:val="1"/>
          <w:sz w:val="24"/>
          <w:szCs w:val="24"/>
        </w:rPr>
        <w:t>u</w:t>
      </w:r>
      <w:r w:rsidRPr="00B35052">
        <w:rPr>
          <w:rFonts w:ascii="Bookman Old Style" w:hAnsi="Bookman Old Style" w:cs="Arial"/>
          <w:sz w:val="24"/>
          <w:szCs w:val="24"/>
        </w:rPr>
        <w:t xml:space="preserve">m </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lah </w:t>
      </w:r>
      <w:r w:rsidRPr="00B35052">
        <w:rPr>
          <w:rFonts w:ascii="Bookman Old Style" w:hAnsi="Bookman Old Style" w:cs="Arial"/>
          <w:spacing w:val="1"/>
          <w:sz w:val="24"/>
          <w:szCs w:val="24"/>
        </w:rPr>
        <w:t>u</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h</w:t>
      </w:r>
      <w:r w:rsidRPr="00B35052">
        <w:rPr>
          <w:rFonts w:ascii="Bookman Old Style" w:hAnsi="Bookman Old Style" w:cs="Arial"/>
          <w:sz w:val="24"/>
          <w:szCs w:val="24"/>
        </w:rPr>
        <w:t xml:space="preserve">a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z w:val="24"/>
          <w:szCs w:val="24"/>
        </w:rPr>
        <w:t>i</w:t>
      </w:r>
      <w:r w:rsidRPr="00B35052">
        <w:rPr>
          <w:rFonts w:ascii="Bookman Old Style" w:hAnsi="Bookman Old Style" w:cs="Arial"/>
          <w:spacing w:val="-2"/>
          <w:sz w:val="24"/>
          <w:szCs w:val="24"/>
        </w:rPr>
        <w:t>a</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m</w:t>
      </w:r>
      <w:r w:rsidRPr="00B35052">
        <w:rPr>
          <w:rFonts w:ascii="Bookman Old Style" w:hAnsi="Bookman Old Style" w:cs="Arial"/>
          <w:sz w:val="24"/>
          <w:szCs w:val="24"/>
        </w:rPr>
        <w:t>in</w:t>
      </w:r>
      <w:r w:rsidRPr="00B35052">
        <w:rPr>
          <w:rFonts w:ascii="Bookman Old Style" w:hAnsi="Bookman Old Style" w:cs="Arial"/>
          <w:spacing w:val="-1"/>
          <w:sz w:val="24"/>
          <w:szCs w:val="24"/>
        </w:rPr>
        <w:t>u</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b</w:t>
      </w:r>
      <w:r w:rsidRPr="00B35052">
        <w:rPr>
          <w:rFonts w:ascii="Bookman Old Style" w:hAnsi="Bookman Old Style" w:cs="Arial"/>
          <w:spacing w:val="1"/>
          <w:sz w:val="24"/>
          <w:szCs w:val="24"/>
        </w:rPr>
        <w:t>e</w:t>
      </w:r>
      <w:r w:rsidRPr="00B35052">
        <w:rPr>
          <w:rFonts w:ascii="Bookman Old Style" w:hAnsi="Bookman Old Style" w:cs="Arial"/>
          <w:sz w:val="24"/>
          <w:szCs w:val="24"/>
        </w:rPr>
        <w:t>ralk</w:t>
      </w:r>
      <w:r w:rsidRPr="00B35052">
        <w:rPr>
          <w:rFonts w:ascii="Bookman Old Style" w:hAnsi="Bookman Old Style" w:cs="Arial"/>
          <w:spacing w:val="-2"/>
          <w:sz w:val="24"/>
          <w:szCs w:val="24"/>
        </w:rPr>
        <w:t>o</w:t>
      </w:r>
      <w:r w:rsidRPr="00B35052">
        <w:rPr>
          <w:rFonts w:ascii="Bookman Old Style" w:hAnsi="Bookman Old Style" w:cs="Arial"/>
          <w:spacing w:val="1"/>
          <w:sz w:val="24"/>
          <w:szCs w:val="24"/>
        </w:rPr>
        <w:t>ho</w:t>
      </w:r>
      <w:r w:rsidRPr="00B35052">
        <w:rPr>
          <w:rFonts w:ascii="Bookman Old Style" w:hAnsi="Bookman Old Style" w:cs="Arial"/>
          <w:sz w:val="24"/>
          <w:szCs w:val="24"/>
        </w:rPr>
        <w:t xml:space="preserve">l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o</w:t>
      </w:r>
      <w:r w:rsidRPr="00B35052">
        <w:rPr>
          <w:rFonts w:ascii="Bookman Old Style" w:hAnsi="Bookman Old Style" w:cs="Arial"/>
          <w:spacing w:val="12"/>
          <w:sz w:val="24"/>
          <w:szCs w:val="24"/>
        </w:rPr>
        <w:t>n</w:t>
      </w:r>
      <w:r w:rsidRPr="00B35052">
        <w:rPr>
          <w:rFonts w:ascii="Bookman Old Style" w:hAnsi="Bookman Old Style" w:cs="Arial"/>
          <w:sz w:val="24"/>
          <w:szCs w:val="24"/>
        </w:rPr>
        <w:t xml:space="preserve">- </w:t>
      </w:r>
      <w:r w:rsidRPr="00B35052">
        <w:rPr>
          <w:rFonts w:ascii="Bookman Old Style" w:hAnsi="Bookman Old Style" w:cs="Arial"/>
          <w:spacing w:val="1"/>
          <w:sz w:val="24"/>
          <w:szCs w:val="24"/>
        </w:rPr>
        <w:t>a</w:t>
      </w:r>
      <w:r w:rsidRPr="00B35052">
        <w:rPr>
          <w:rFonts w:ascii="Bookman Old Style" w:hAnsi="Bookman Old Style" w:cs="Arial"/>
          <w:sz w:val="24"/>
          <w:szCs w:val="24"/>
        </w:rPr>
        <w:t>lko</w:t>
      </w:r>
      <w:r w:rsidRPr="00B35052">
        <w:rPr>
          <w:rFonts w:ascii="Bookman Old Style" w:hAnsi="Bookman Old Style" w:cs="Arial"/>
          <w:spacing w:val="1"/>
          <w:sz w:val="24"/>
          <w:szCs w:val="24"/>
        </w:rPr>
        <w:t>ho</w:t>
      </w:r>
      <w:r w:rsidRPr="00B35052">
        <w:rPr>
          <w:rFonts w:ascii="Bookman Old Style" w:hAnsi="Bookman Old Style" w:cs="Arial"/>
          <w:sz w:val="24"/>
          <w:szCs w:val="24"/>
        </w:rPr>
        <w:t xml:space="preserve">l </w:t>
      </w:r>
      <w:r w:rsidRPr="00B35052">
        <w:rPr>
          <w:rFonts w:ascii="Bookman Old Style" w:hAnsi="Bookman Old Style" w:cs="Arial"/>
          <w:spacing w:val="1"/>
          <w:sz w:val="24"/>
          <w:szCs w:val="24"/>
        </w:rPr>
        <w:t>d</w:t>
      </w:r>
      <w:r w:rsidRPr="00B35052">
        <w:rPr>
          <w:rFonts w:ascii="Bookman Old Style" w:hAnsi="Bookman Old Style" w:cs="Arial"/>
          <w:sz w:val="24"/>
          <w:szCs w:val="24"/>
        </w:rPr>
        <w:t>i</w:t>
      </w:r>
      <w:r w:rsidRPr="00B35052">
        <w:rPr>
          <w:rFonts w:ascii="Bookman Old Style" w:hAnsi="Bookman Old Style" w:cs="Arial"/>
          <w:spacing w:val="-1"/>
          <w:sz w:val="24"/>
          <w:szCs w:val="24"/>
        </w:rPr>
        <w:t>l</w:t>
      </w:r>
      <w:r w:rsidRPr="00B35052">
        <w:rPr>
          <w:rFonts w:ascii="Bookman Old Style" w:hAnsi="Bookman Old Style" w:cs="Arial"/>
          <w:spacing w:val="1"/>
          <w:sz w:val="24"/>
          <w:szCs w:val="24"/>
        </w:rPr>
        <w:t>e</w:t>
      </w:r>
      <w:r w:rsidRPr="00B35052">
        <w:rPr>
          <w:rFonts w:ascii="Bookman Old Style" w:hAnsi="Bookman Old Style" w:cs="Arial"/>
          <w:spacing w:val="3"/>
          <w:sz w:val="24"/>
          <w:szCs w:val="24"/>
        </w:rPr>
        <w:t>n</w:t>
      </w:r>
      <w:r w:rsidRPr="00B35052">
        <w:rPr>
          <w:rFonts w:ascii="Bookman Old Style" w:hAnsi="Bookman Old Style" w:cs="Arial"/>
          <w:spacing w:val="-1"/>
          <w:sz w:val="24"/>
          <w:szCs w:val="24"/>
        </w:rPr>
        <w:t>g</w:t>
      </w: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p</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de</w:t>
      </w:r>
      <w:r w:rsidRPr="00B35052">
        <w:rPr>
          <w:rFonts w:ascii="Bookman Old Style" w:hAnsi="Bookman Old Style" w:cs="Arial"/>
          <w:spacing w:val="-1"/>
          <w:sz w:val="24"/>
          <w:szCs w:val="24"/>
        </w:rPr>
        <w:t>ng</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pe</w:t>
      </w:r>
      <w:r w:rsidRPr="00B35052">
        <w:rPr>
          <w:rFonts w:ascii="Bookman Old Style" w:hAnsi="Bookman Old Style" w:cs="Arial"/>
          <w:sz w:val="24"/>
          <w:szCs w:val="24"/>
        </w:rPr>
        <w:t>rala</w:t>
      </w:r>
      <w:r w:rsidRPr="00B35052">
        <w:rPr>
          <w:rFonts w:ascii="Bookman Old Style" w:hAnsi="Bookman Old Style" w:cs="Arial"/>
          <w:spacing w:val="1"/>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da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z w:val="24"/>
          <w:szCs w:val="24"/>
        </w:rPr>
        <w:t>r</w:t>
      </w:r>
      <w:r w:rsidRPr="00B35052">
        <w:rPr>
          <w:rFonts w:ascii="Bookman Old Style" w:hAnsi="Bookman Old Style" w:cs="Arial"/>
          <w:spacing w:val="-1"/>
          <w:sz w:val="24"/>
          <w:szCs w:val="24"/>
        </w:rPr>
        <w:t>l</w:t>
      </w:r>
      <w:r w:rsidRPr="00B35052">
        <w:rPr>
          <w:rFonts w:ascii="Bookman Old Style" w:hAnsi="Bookman Old Style" w:cs="Arial"/>
          <w:spacing w:val="1"/>
          <w:sz w:val="24"/>
          <w:szCs w:val="24"/>
        </w:rPr>
        <w:t>en</w:t>
      </w:r>
      <w:r w:rsidRPr="00B35052">
        <w:rPr>
          <w:rFonts w:ascii="Bookman Old Style" w:hAnsi="Bookman Old Style" w:cs="Arial"/>
          <w:spacing w:val="-1"/>
          <w:sz w:val="24"/>
          <w:szCs w:val="24"/>
        </w:rPr>
        <w:t>g</w:t>
      </w:r>
      <w:r w:rsidRPr="00B35052">
        <w:rPr>
          <w:rFonts w:ascii="Bookman Old Style" w:hAnsi="Bookman Old Style" w:cs="Arial"/>
          <w:sz w:val="24"/>
          <w:szCs w:val="24"/>
        </w:rPr>
        <w:t>k</w:t>
      </w:r>
      <w:r w:rsidRPr="00B35052">
        <w:rPr>
          <w:rFonts w:ascii="Bookman Old Style" w:hAnsi="Bookman Old Style" w:cs="Arial"/>
          <w:spacing w:val="1"/>
          <w:sz w:val="24"/>
          <w:szCs w:val="24"/>
        </w:rPr>
        <w:t>ap</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un</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u</w:t>
      </w:r>
      <w:r w:rsidRPr="00B35052">
        <w:rPr>
          <w:rFonts w:ascii="Bookman Old Style" w:hAnsi="Bookman Old Style" w:cs="Arial"/>
          <w:sz w:val="24"/>
          <w:szCs w:val="24"/>
        </w:rPr>
        <w:t xml:space="preserve">k </w:t>
      </w:r>
      <w:r w:rsidRPr="00B35052">
        <w:rPr>
          <w:rFonts w:ascii="Bookman Old Style" w:hAnsi="Bookman Old Style" w:cs="Arial"/>
          <w:spacing w:val="1"/>
          <w:sz w:val="24"/>
          <w:szCs w:val="24"/>
        </w:rPr>
        <w:t>p</w:t>
      </w:r>
      <w:r w:rsidRPr="00B35052">
        <w:rPr>
          <w:rFonts w:ascii="Bookman Old Style" w:hAnsi="Bookman Old Style" w:cs="Arial"/>
          <w:sz w:val="24"/>
          <w:szCs w:val="24"/>
        </w:rPr>
        <w:t>ros</w:t>
      </w:r>
      <w:r w:rsidRPr="00B35052">
        <w:rPr>
          <w:rFonts w:ascii="Bookman Old Style" w:hAnsi="Bookman Old Style" w:cs="Arial"/>
          <w:spacing w:val="-1"/>
          <w:sz w:val="24"/>
          <w:szCs w:val="24"/>
        </w:rPr>
        <w:t>e</w:t>
      </w:r>
      <w:r w:rsidRPr="00B35052">
        <w:rPr>
          <w:rFonts w:ascii="Bookman Old Style" w:hAnsi="Bookman Old Style" w:cs="Arial"/>
          <w:sz w:val="24"/>
          <w:szCs w:val="24"/>
        </w:rPr>
        <w:t xml:space="preserve">s </w:t>
      </w:r>
      <w:r w:rsidRPr="00B35052">
        <w:rPr>
          <w:rFonts w:ascii="Bookman Old Style" w:hAnsi="Bookman Old Style" w:cs="Arial"/>
          <w:spacing w:val="1"/>
          <w:sz w:val="24"/>
          <w:szCs w:val="24"/>
        </w:rPr>
        <w:t>pem</w:t>
      </w:r>
      <w:r w:rsidRPr="00B35052">
        <w:rPr>
          <w:rFonts w:ascii="Bookman Old Style" w:hAnsi="Bookman Old Style" w:cs="Arial"/>
          <w:spacing w:val="-1"/>
          <w:sz w:val="24"/>
          <w:szCs w:val="24"/>
        </w:rPr>
        <w:t>b</w:t>
      </w:r>
      <w:r w:rsidRPr="00B35052">
        <w:rPr>
          <w:rFonts w:ascii="Bookman Old Style" w:hAnsi="Bookman Old Style" w:cs="Arial"/>
          <w:spacing w:val="1"/>
          <w:sz w:val="24"/>
          <w:szCs w:val="24"/>
        </w:rPr>
        <w:t>ua</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w:t>
      </w:r>
      <w:r w:rsidRPr="00B35052">
        <w:rPr>
          <w:rFonts w:ascii="Bookman Old Style" w:hAnsi="Bookman Old Style" w:cs="Arial"/>
          <w:sz w:val="24"/>
          <w:szCs w:val="24"/>
        </w:rPr>
        <w:t xml:space="preserve">, </w:t>
      </w:r>
      <w:r w:rsidRPr="00B35052">
        <w:rPr>
          <w:rFonts w:ascii="Bookman Old Style" w:hAnsi="Bookman Old Style" w:cs="Arial"/>
          <w:spacing w:val="1"/>
          <w:sz w:val="24"/>
          <w:szCs w:val="24"/>
        </w:rPr>
        <w:t>pen</w:t>
      </w:r>
      <w:r w:rsidRPr="00B35052">
        <w:rPr>
          <w:rFonts w:ascii="Bookman Old Style" w:hAnsi="Bookman Old Style" w:cs="Arial"/>
          <w:spacing w:val="-2"/>
          <w:sz w:val="24"/>
          <w:szCs w:val="24"/>
        </w:rPr>
        <w:t>y</w:t>
      </w:r>
      <w:r w:rsidRPr="00B35052">
        <w:rPr>
          <w:rFonts w:ascii="Bookman Old Style" w:hAnsi="Bookman Old Style" w:cs="Arial"/>
          <w:sz w:val="24"/>
          <w:szCs w:val="24"/>
        </w:rPr>
        <w:t>i</w:t>
      </w:r>
      <w:r w:rsidRPr="00B35052">
        <w:rPr>
          <w:rFonts w:ascii="Bookman Old Style" w:hAnsi="Bookman Old Style" w:cs="Arial"/>
          <w:spacing w:val="1"/>
          <w:sz w:val="24"/>
          <w:szCs w:val="24"/>
        </w:rPr>
        <w:t>mp</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da</w:t>
      </w:r>
      <w:r w:rsidRPr="00B35052">
        <w:rPr>
          <w:rFonts w:ascii="Bookman Old Style" w:hAnsi="Bookman Old Style" w:cs="Arial"/>
          <w:spacing w:val="-1"/>
          <w:sz w:val="24"/>
          <w:szCs w:val="24"/>
        </w:rPr>
        <w:t>n</w:t>
      </w:r>
      <w:r w:rsidRPr="00B35052">
        <w:rPr>
          <w:rFonts w:ascii="Bookman Old Style" w:hAnsi="Bookman Old Style" w:cs="Arial"/>
          <w:sz w:val="24"/>
          <w:szCs w:val="24"/>
        </w:rPr>
        <w:t>/</w:t>
      </w:r>
      <w:r w:rsidRPr="00B35052">
        <w:rPr>
          <w:rFonts w:ascii="Bookman Old Style" w:hAnsi="Bookman Old Style" w:cs="Arial"/>
          <w:spacing w:val="1"/>
          <w:sz w:val="24"/>
          <w:szCs w:val="24"/>
        </w:rPr>
        <w:t>a</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u</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pen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w:t>
      </w:r>
      <w:r w:rsidRPr="00B35052">
        <w:rPr>
          <w:rFonts w:ascii="Bookman Old Style" w:hAnsi="Bookman Old Style" w:cs="Arial"/>
          <w:sz w:val="24"/>
          <w:szCs w:val="24"/>
        </w:rPr>
        <w:t>j</w:t>
      </w:r>
      <w:r w:rsidRPr="00B35052">
        <w:rPr>
          <w:rFonts w:ascii="Bookman Old Style" w:hAnsi="Bookman Old Style" w:cs="Arial"/>
          <w:spacing w:val="-1"/>
          <w:sz w:val="24"/>
          <w:szCs w:val="24"/>
        </w:rPr>
        <w:t>i</w:t>
      </w:r>
      <w:r w:rsidRPr="00B35052">
        <w:rPr>
          <w:rFonts w:ascii="Bookman Old Style" w:hAnsi="Bookman Old Style" w:cs="Arial"/>
          <w:spacing w:val="1"/>
          <w:sz w:val="24"/>
          <w:szCs w:val="24"/>
        </w:rPr>
        <w:t>ann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w:t>
      </w:r>
      <w:r w:rsidRPr="00B35052">
        <w:rPr>
          <w:rFonts w:ascii="Bookman Old Style" w:hAnsi="Bookman Old Style" w:cs="Arial"/>
          <w:sz w:val="24"/>
          <w:szCs w:val="24"/>
        </w:rPr>
        <w:t>,</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z w:val="24"/>
          <w:szCs w:val="24"/>
        </w:rPr>
        <w:t>i</w:t>
      </w:r>
      <w:r w:rsidRPr="00B35052">
        <w:rPr>
          <w:rFonts w:ascii="Bookman Old Style" w:hAnsi="Bookman Old Style" w:cs="Arial"/>
          <w:spacing w:val="1"/>
          <w:sz w:val="24"/>
          <w:szCs w:val="24"/>
        </w:rPr>
        <w:t xml:space="preserve"> da</w:t>
      </w:r>
      <w:r w:rsidRPr="00B35052">
        <w:rPr>
          <w:rFonts w:ascii="Bookman Old Style" w:hAnsi="Bookman Old Style" w:cs="Arial"/>
          <w:spacing w:val="-3"/>
          <w:sz w:val="24"/>
          <w:szCs w:val="24"/>
        </w:rPr>
        <w:t>l</w:t>
      </w:r>
      <w:r w:rsidRPr="00B35052">
        <w:rPr>
          <w:rFonts w:ascii="Bookman Old Style" w:hAnsi="Bookman Old Style" w:cs="Arial"/>
          <w:spacing w:val="1"/>
          <w:sz w:val="24"/>
          <w:szCs w:val="24"/>
        </w:rPr>
        <w:t>a</w:t>
      </w:r>
      <w:r w:rsidRPr="00B35052">
        <w:rPr>
          <w:rFonts w:ascii="Bookman Old Style" w:hAnsi="Bookman Old Style" w:cs="Arial"/>
          <w:sz w:val="24"/>
          <w:szCs w:val="24"/>
        </w:rPr>
        <w:t>m</w:t>
      </w:r>
      <w:r w:rsidRPr="00B35052">
        <w:rPr>
          <w:rFonts w:ascii="Bookman Old Style" w:hAnsi="Bookman Old Style" w:cs="Arial"/>
          <w:spacing w:val="3"/>
          <w:sz w:val="24"/>
          <w:szCs w:val="24"/>
        </w:rPr>
        <w:t xml:space="preserve"> </w:t>
      </w:r>
      <w:r w:rsidRPr="00B35052">
        <w:rPr>
          <w:rFonts w:ascii="Bookman Old Style" w:hAnsi="Bookman Old Style" w:cs="Arial"/>
          <w:sz w:val="24"/>
          <w:szCs w:val="24"/>
        </w:rPr>
        <w:t>1</w:t>
      </w:r>
      <w:r w:rsidRPr="00B35052">
        <w:rPr>
          <w:rFonts w:ascii="Bookman Old Style" w:hAnsi="Bookman Old Style" w:cs="Arial"/>
          <w:spacing w:val="2"/>
          <w:sz w:val="24"/>
          <w:szCs w:val="24"/>
        </w:rPr>
        <w:t xml:space="preserve"> </w:t>
      </w:r>
      <w:r w:rsidRPr="00B35052">
        <w:rPr>
          <w:rFonts w:ascii="Bookman Old Style" w:hAnsi="Bookman Old Style" w:cs="Arial"/>
          <w:sz w:val="24"/>
          <w:szCs w:val="24"/>
        </w:rPr>
        <w:t>(sa</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u</w:t>
      </w:r>
      <w:r w:rsidRPr="00B35052">
        <w:rPr>
          <w:rFonts w:ascii="Bookman Old Style" w:hAnsi="Bookman Old Style" w:cs="Arial"/>
          <w:sz w:val="24"/>
          <w:szCs w:val="24"/>
        </w:rPr>
        <w:t>)</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t</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pa</w:t>
      </w:r>
      <w:r w:rsidRPr="00B35052">
        <w:rPr>
          <w:rFonts w:ascii="Bookman Old Style" w:hAnsi="Bookman Old Style" w:cs="Arial"/>
          <w:sz w:val="24"/>
          <w:szCs w:val="24"/>
        </w:rPr>
        <w:t>t</w:t>
      </w:r>
      <w:r w:rsidRPr="00B35052">
        <w:rPr>
          <w:rFonts w:ascii="Bookman Old Style" w:hAnsi="Bookman Old Style" w:cs="Arial"/>
          <w:spacing w:val="2"/>
          <w:sz w:val="24"/>
          <w:szCs w:val="24"/>
        </w:rPr>
        <w:t xml:space="preserve"> </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e</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p</w:t>
      </w:r>
      <w:r w:rsidRPr="00B35052">
        <w:rPr>
          <w:rFonts w:ascii="Bookman Old Style" w:hAnsi="Bookman Old Style" w:cs="Arial"/>
          <w:spacing w:val="2"/>
          <w:sz w:val="24"/>
          <w:szCs w:val="24"/>
        </w:rPr>
        <w:t xml:space="preserve">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g ti</w:t>
      </w:r>
      <w:r w:rsidRPr="00B35052">
        <w:rPr>
          <w:rFonts w:ascii="Bookman Old Style" w:hAnsi="Bookman Old Style" w:cs="Arial"/>
          <w:spacing w:val="1"/>
          <w:sz w:val="24"/>
          <w:szCs w:val="24"/>
        </w:rPr>
        <w:t>da</w:t>
      </w:r>
      <w:r w:rsidRPr="00B35052">
        <w:rPr>
          <w:rFonts w:ascii="Bookman Old Style" w:hAnsi="Bookman Old Style" w:cs="Arial"/>
          <w:sz w:val="24"/>
          <w:szCs w:val="24"/>
        </w:rPr>
        <w:t xml:space="preserve">k </w:t>
      </w:r>
      <w:r w:rsidRPr="00B35052">
        <w:rPr>
          <w:rFonts w:ascii="Bookman Old Style" w:hAnsi="Bookman Old Style" w:cs="Arial"/>
          <w:spacing w:val="1"/>
          <w:sz w:val="24"/>
          <w:szCs w:val="24"/>
        </w:rPr>
        <w:t>be</w:t>
      </w:r>
      <w:r w:rsidRPr="00B35052">
        <w:rPr>
          <w:rFonts w:ascii="Bookman Old Style" w:hAnsi="Bookman Old Style" w:cs="Arial"/>
          <w:sz w:val="24"/>
          <w:szCs w:val="24"/>
        </w:rPr>
        <w:t>rpin</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pacing w:val="2"/>
          <w:sz w:val="24"/>
          <w:szCs w:val="24"/>
        </w:rPr>
        <w:t>h</w:t>
      </w:r>
      <w:r w:rsidRPr="00B35052">
        <w:rPr>
          <w:rFonts w:ascii="Bookman Old Style" w:hAnsi="Bookman Old Style" w:cs="Arial"/>
          <w:spacing w:val="-1"/>
          <w:sz w:val="24"/>
          <w:szCs w:val="24"/>
        </w:rPr>
        <w:t>-</w:t>
      </w:r>
      <w:r w:rsidRPr="00B35052">
        <w:rPr>
          <w:rFonts w:ascii="Bookman Old Style" w:hAnsi="Bookman Old Style" w:cs="Arial"/>
          <w:spacing w:val="1"/>
          <w:sz w:val="24"/>
          <w:szCs w:val="24"/>
        </w:rPr>
        <w:t>p</w:t>
      </w:r>
      <w:r w:rsidRPr="00B35052">
        <w:rPr>
          <w:rFonts w:ascii="Bookman Old Style" w:hAnsi="Bookman Old Style" w:cs="Arial"/>
          <w:sz w:val="24"/>
          <w:szCs w:val="24"/>
        </w:rPr>
        <w:t>i</w:t>
      </w:r>
      <w:r w:rsidRPr="00B35052">
        <w:rPr>
          <w:rFonts w:ascii="Bookman Old Style" w:hAnsi="Bookman Old Style" w:cs="Arial"/>
          <w:spacing w:val="-2"/>
          <w:sz w:val="24"/>
          <w:szCs w:val="24"/>
        </w:rPr>
        <w:t>n</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h</w:t>
      </w:r>
      <w:r w:rsidRPr="00B35052">
        <w:rPr>
          <w:rFonts w:ascii="Bookman Old Style" w:hAnsi="Bookman Old Style" w:cs="Arial"/>
          <w:sz w:val="24"/>
          <w:szCs w:val="24"/>
        </w:rPr>
        <w:t>.</w:t>
      </w:r>
    </w:p>
    <w:p w:rsidR="00DF0AA2" w:rsidRPr="00B35052" w:rsidRDefault="00DF0AA2" w:rsidP="00DF0AA2">
      <w:pPr>
        <w:pStyle w:val="ListParagraph"/>
        <w:widowControl w:val="0"/>
        <w:numPr>
          <w:ilvl w:val="0"/>
          <w:numId w:val="99"/>
        </w:numPr>
        <w:autoSpaceDE w:val="0"/>
        <w:autoSpaceDN w:val="0"/>
        <w:adjustRightInd w:val="0"/>
        <w:spacing w:line="360" w:lineRule="auto"/>
        <w:ind w:left="1276" w:hanging="425"/>
        <w:rPr>
          <w:rFonts w:ascii="Bookman Old Style" w:hAnsi="Bookman Old Style" w:cs="Arial"/>
          <w:sz w:val="24"/>
          <w:szCs w:val="24"/>
        </w:rPr>
      </w:pP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pacing w:val="3"/>
          <w:sz w:val="24"/>
          <w:szCs w:val="24"/>
        </w:rPr>
        <w:t>f</w:t>
      </w:r>
      <w:r w:rsidRPr="00B35052">
        <w:rPr>
          <w:rFonts w:ascii="Bookman Old Style" w:hAnsi="Bookman Old Style" w:cs="Arial"/>
          <w:sz w:val="24"/>
          <w:szCs w:val="24"/>
        </w:rPr>
        <w:t>e</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da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h</w:t>
      </w:r>
      <w:r w:rsidRPr="00B35052">
        <w:rPr>
          <w:rFonts w:ascii="Bookman Old Style" w:hAnsi="Bookman Old Style" w:cs="Arial"/>
          <w:spacing w:val="1"/>
          <w:sz w:val="24"/>
          <w:szCs w:val="24"/>
        </w:rPr>
        <w:t xml:space="preserve"> p</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z w:val="24"/>
          <w:szCs w:val="24"/>
        </w:rPr>
        <w:t>ia</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mak</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rin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d</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2"/>
          <w:sz w:val="24"/>
          <w:szCs w:val="24"/>
        </w:rPr>
        <w:t>m</w:t>
      </w:r>
      <w:r w:rsidRPr="00B35052">
        <w:rPr>
          <w:rFonts w:ascii="Bookman Old Style" w:hAnsi="Bookman Old Style" w:cs="Arial"/>
          <w:sz w:val="24"/>
          <w:szCs w:val="24"/>
        </w:rPr>
        <w:t>in</w:t>
      </w:r>
      <w:r w:rsidRPr="00B35052">
        <w:rPr>
          <w:rFonts w:ascii="Bookman Old Style" w:hAnsi="Bookman Old Style" w:cs="Arial"/>
          <w:spacing w:val="-1"/>
          <w:sz w:val="24"/>
          <w:szCs w:val="24"/>
        </w:rPr>
        <w:t>u</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rin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d</w:t>
      </w:r>
      <w:r w:rsidRPr="00B35052">
        <w:rPr>
          <w:rFonts w:ascii="Bookman Old Style" w:hAnsi="Bookman Old Style" w:cs="Arial"/>
          <w:sz w:val="24"/>
          <w:szCs w:val="24"/>
        </w:rPr>
        <w:t>i</w:t>
      </w:r>
      <w:r w:rsidRPr="00B35052">
        <w:rPr>
          <w:rFonts w:ascii="Bookman Old Style" w:hAnsi="Bookman Old Style" w:cs="Arial"/>
          <w:spacing w:val="-1"/>
          <w:sz w:val="24"/>
          <w:szCs w:val="24"/>
        </w:rPr>
        <w:t>le</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w:t>
      </w:r>
      <w:r w:rsidRPr="00B35052">
        <w:rPr>
          <w:rFonts w:ascii="Bookman Old Style" w:hAnsi="Bookman Old Style" w:cs="Arial"/>
          <w:sz w:val="24"/>
          <w:szCs w:val="24"/>
        </w:rPr>
        <w:t>k</w:t>
      </w:r>
      <w:r w:rsidRPr="00B35052">
        <w:rPr>
          <w:rFonts w:ascii="Bookman Old Style" w:hAnsi="Bookman Old Style" w:cs="Arial"/>
          <w:spacing w:val="1"/>
          <w:sz w:val="24"/>
          <w:szCs w:val="24"/>
        </w:rPr>
        <w:t>ap</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den</w:t>
      </w:r>
      <w:r w:rsidRPr="00B35052">
        <w:rPr>
          <w:rFonts w:ascii="Bookman Old Style" w:hAnsi="Bookman Old Style" w:cs="Arial"/>
          <w:spacing w:val="-1"/>
          <w:sz w:val="24"/>
          <w:szCs w:val="24"/>
        </w:rPr>
        <w:t>ga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pe</w:t>
      </w:r>
      <w:r w:rsidRPr="00B35052">
        <w:rPr>
          <w:rFonts w:ascii="Bookman Old Style" w:hAnsi="Bookman Old Style" w:cs="Arial"/>
          <w:sz w:val="24"/>
          <w:szCs w:val="24"/>
        </w:rPr>
        <w:t>rala</w:t>
      </w:r>
      <w:r w:rsidRPr="00B35052">
        <w:rPr>
          <w:rFonts w:ascii="Bookman Old Style" w:hAnsi="Bookman Old Style" w:cs="Arial"/>
          <w:spacing w:val="-1"/>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4"/>
          <w:sz w:val="24"/>
          <w:szCs w:val="24"/>
        </w:rPr>
        <w:t xml:space="preserve"> </w:t>
      </w:r>
      <w:r w:rsidRPr="00B35052">
        <w:rPr>
          <w:rFonts w:ascii="Bookman Old Style" w:hAnsi="Bookman Old Style" w:cs="Arial"/>
          <w:spacing w:val="1"/>
          <w:sz w:val="24"/>
          <w:szCs w:val="24"/>
        </w:rPr>
        <w:t>da</w:t>
      </w:r>
      <w:r w:rsidRPr="00B35052">
        <w:rPr>
          <w:rFonts w:ascii="Bookman Old Style" w:hAnsi="Bookman Old Style" w:cs="Arial"/>
          <w:sz w:val="24"/>
          <w:szCs w:val="24"/>
        </w:rPr>
        <w:t>n</w:t>
      </w:r>
      <w:r w:rsidRPr="00B35052">
        <w:rPr>
          <w:rFonts w:ascii="Bookman Old Style" w:hAnsi="Bookman Old Style" w:cs="Arial"/>
          <w:spacing w:val="4"/>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z w:val="24"/>
          <w:szCs w:val="24"/>
        </w:rPr>
        <w:t>r</w:t>
      </w:r>
      <w:r w:rsidRPr="00B35052">
        <w:rPr>
          <w:rFonts w:ascii="Bookman Old Style" w:hAnsi="Bookman Old Style" w:cs="Arial"/>
          <w:spacing w:val="-1"/>
          <w:sz w:val="24"/>
          <w:szCs w:val="24"/>
        </w:rPr>
        <w:t>l</w:t>
      </w:r>
      <w:r w:rsidRPr="00B35052">
        <w:rPr>
          <w:rFonts w:ascii="Bookman Old Style" w:hAnsi="Bookman Old Style" w:cs="Arial"/>
          <w:spacing w:val="1"/>
          <w:sz w:val="24"/>
          <w:szCs w:val="24"/>
        </w:rPr>
        <w:t>en</w:t>
      </w:r>
      <w:r w:rsidRPr="00B35052">
        <w:rPr>
          <w:rFonts w:ascii="Bookman Old Style" w:hAnsi="Bookman Old Style" w:cs="Arial"/>
          <w:spacing w:val="-1"/>
          <w:sz w:val="24"/>
          <w:szCs w:val="24"/>
        </w:rPr>
        <w:t>g</w:t>
      </w:r>
      <w:r w:rsidRPr="00B35052">
        <w:rPr>
          <w:rFonts w:ascii="Bookman Old Style" w:hAnsi="Bookman Old Style" w:cs="Arial"/>
          <w:spacing w:val="3"/>
          <w:sz w:val="24"/>
          <w:szCs w:val="24"/>
        </w:rPr>
        <w:t>k</w:t>
      </w:r>
      <w:r w:rsidRPr="00B35052">
        <w:rPr>
          <w:rFonts w:ascii="Bookman Old Style" w:hAnsi="Bookman Old Style" w:cs="Arial"/>
          <w:spacing w:val="1"/>
          <w:sz w:val="24"/>
          <w:szCs w:val="24"/>
        </w:rPr>
        <w:t>ap</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6"/>
          <w:sz w:val="24"/>
          <w:szCs w:val="24"/>
        </w:rPr>
        <w:t xml:space="preserve"> </w:t>
      </w:r>
      <w:r w:rsidRPr="00B35052">
        <w:rPr>
          <w:rFonts w:ascii="Bookman Old Style" w:hAnsi="Bookman Old Style" w:cs="Arial"/>
          <w:spacing w:val="-1"/>
          <w:sz w:val="24"/>
          <w:szCs w:val="24"/>
        </w:rPr>
        <w:t>u</w:t>
      </w:r>
      <w:r w:rsidRPr="00B35052">
        <w:rPr>
          <w:rFonts w:ascii="Bookman Old Style" w:hAnsi="Bookman Old Style" w:cs="Arial"/>
          <w:spacing w:val="1"/>
          <w:sz w:val="24"/>
          <w:szCs w:val="24"/>
        </w:rPr>
        <w:t>n</w:t>
      </w:r>
      <w:r w:rsidRPr="00B35052">
        <w:rPr>
          <w:rFonts w:ascii="Bookman Old Style" w:hAnsi="Bookman Old Style" w:cs="Arial"/>
          <w:sz w:val="24"/>
          <w:szCs w:val="24"/>
        </w:rPr>
        <w:t>t</w:t>
      </w:r>
      <w:r w:rsidRPr="00B35052">
        <w:rPr>
          <w:rFonts w:ascii="Bookman Old Style" w:hAnsi="Bookman Old Style" w:cs="Arial"/>
          <w:spacing w:val="1"/>
          <w:sz w:val="24"/>
          <w:szCs w:val="24"/>
        </w:rPr>
        <w:t>u</w:t>
      </w:r>
      <w:r w:rsidRPr="00B35052">
        <w:rPr>
          <w:rFonts w:ascii="Bookman Old Style" w:hAnsi="Bookman Old Style" w:cs="Arial"/>
          <w:sz w:val="24"/>
          <w:szCs w:val="24"/>
        </w:rPr>
        <w:t>k</w:t>
      </w:r>
      <w:r w:rsidRPr="00B35052">
        <w:rPr>
          <w:rFonts w:ascii="Bookman Old Style" w:hAnsi="Bookman Old Style" w:cs="Arial"/>
          <w:spacing w:val="3"/>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z w:val="24"/>
          <w:szCs w:val="24"/>
        </w:rPr>
        <w:t>ros</w:t>
      </w:r>
      <w:r w:rsidRPr="00B35052">
        <w:rPr>
          <w:rFonts w:ascii="Bookman Old Style" w:hAnsi="Bookman Old Style" w:cs="Arial"/>
          <w:spacing w:val="1"/>
          <w:sz w:val="24"/>
          <w:szCs w:val="24"/>
        </w:rPr>
        <w:t>e</w:t>
      </w:r>
      <w:r w:rsidRPr="00B35052">
        <w:rPr>
          <w:rFonts w:ascii="Bookman Old Style" w:hAnsi="Bookman Old Style" w:cs="Arial"/>
          <w:sz w:val="24"/>
          <w:szCs w:val="24"/>
        </w:rPr>
        <w:t xml:space="preserve">s </w:t>
      </w:r>
      <w:r w:rsidRPr="00B35052">
        <w:rPr>
          <w:rFonts w:ascii="Bookman Old Style" w:hAnsi="Bookman Old Style" w:cs="Arial"/>
          <w:spacing w:val="1"/>
          <w:sz w:val="24"/>
          <w:szCs w:val="24"/>
        </w:rPr>
        <w:t>pe</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b</w:t>
      </w:r>
      <w:r w:rsidRPr="00B35052">
        <w:rPr>
          <w:rFonts w:ascii="Bookman Old Style" w:hAnsi="Bookman Old Style" w:cs="Arial"/>
          <w:spacing w:val="-1"/>
          <w:sz w:val="24"/>
          <w:szCs w:val="24"/>
        </w:rPr>
        <w:t>u</w:t>
      </w:r>
      <w:r w:rsidRPr="00B35052">
        <w:rPr>
          <w:rFonts w:ascii="Bookman Old Style" w:hAnsi="Bookman Old Style" w:cs="Arial"/>
          <w:spacing w:val="1"/>
          <w:sz w:val="24"/>
          <w:szCs w:val="24"/>
        </w:rPr>
        <w:t>a</w:t>
      </w:r>
      <w:r w:rsidRPr="00B35052">
        <w:rPr>
          <w:rFonts w:ascii="Bookman Old Style" w:hAnsi="Bookman Old Style" w:cs="Arial"/>
          <w:sz w:val="24"/>
          <w:szCs w:val="24"/>
        </w:rPr>
        <w:t>t</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w:t>
      </w:r>
      <w:r w:rsidRPr="00B35052">
        <w:rPr>
          <w:rFonts w:ascii="Bookman Old Style" w:hAnsi="Bookman Old Style" w:cs="Arial"/>
          <w:sz w:val="24"/>
          <w:szCs w:val="24"/>
        </w:rPr>
        <w:t>,</w:t>
      </w:r>
      <w:r w:rsidRPr="00B35052">
        <w:rPr>
          <w:rFonts w:ascii="Bookman Old Style" w:hAnsi="Bookman Old Style" w:cs="Arial"/>
          <w:spacing w:val="3"/>
          <w:sz w:val="24"/>
          <w:szCs w:val="24"/>
        </w:rPr>
        <w:t xml:space="preserve"> </w:t>
      </w:r>
      <w:r w:rsidRPr="00B35052">
        <w:rPr>
          <w:rFonts w:ascii="Bookman Old Style" w:hAnsi="Bookman Old Style" w:cs="Arial"/>
          <w:spacing w:val="1"/>
          <w:sz w:val="24"/>
          <w:szCs w:val="24"/>
        </w:rPr>
        <w:t>pen</w:t>
      </w:r>
      <w:r w:rsidRPr="00B35052">
        <w:rPr>
          <w:rFonts w:ascii="Bookman Old Style" w:hAnsi="Bookman Old Style" w:cs="Arial"/>
          <w:spacing w:val="-2"/>
          <w:sz w:val="24"/>
          <w:szCs w:val="24"/>
        </w:rPr>
        <w:t>y</w:t>
      </w:r>
      <w:r w:rsidRPr="00B35052">
        <w:rPr>
          <w:rFonts w:ascii="Bookman Old Style" w:hAnsi="Bookman Old Style" w:cs="Arial"/>
          <w:sz w:val="24"/>
          <w:szCs w:val="24"/>
        </w:rPr>
        <w:t>i</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pa</w:t>
      </w:r>
      <w:r w:rsidRPr="00B35052">
        <w:rPr>
          <w:rFonts w:ascii="Bookman Old Style" w:hAnsi="Bookman Old Style" w:cs="Arial"/>
          <w:spacing w:val="1"/>
          <w:sz w:val="24"/>
          <w:szCs w:val="24"/>
        </w:rPr>
        <w:t>na</w:t>
      </w:r>
      <w:r w:rsidRPr="00B35052">
        <w:rPr>
          <w:rFonts w:ascii="Bookman Old Style" w:hAnsi="Bookman Old Style" w:cs="Arial"/>
          <w:sz w:val="24"/>
          <w:szCs w:val="24"/>
        </w:rPr>
        <w:t>n</w:t>
      </w:r>
      <w:r w:rsidRPr="00B35052">
        <w:rPr>
          <w:rFonts w:ascii="Bookman Old Style" w:hAnsi="Bookman Old Style" w:cs="Arial"/>
          <w:spacing w:val="4"/>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w:t>
      </w:r>
      <w:r w:rsidRPr="00B35052">
        <w:rPr>
          <w:rFonts w:ascii="Bookman Old Style" w:hAnsi="Bookman Old Style" w:cs="Arial"/>
          <w:sz w:val="24"/>
          <w:szCs w:val="24"/>
        </w:rPr>
        <w:t>/</w:t>
      </w:r>
      <w:r w:rsidRPr="00B35052">
        <w:rPr>
          <w:rFonts w:ascii="Bookman Old Style" w:hAnsi="Bookman Old Style" w:cs="Arial"/>
          <w:spacing w:val="1"/>
          <w:sz w:val="24"/>
          <w:szCs w:val="24"/>
        </w:rPr>
        <w:t>a</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u </w:t>
      </w:r>
      <w:r w:rsidRPr="00B35052">
        <w:rPr>
          <w:rFonts w:ascii="Bookman Old Style" w:hAnsi="Bookman Old Style" w:cs="Arial"/>
          <w:spacing w:val="1"/>
          <w:sz w:val="24"/>
          <w:szCs w:val="24"/>
        </w:rPr>
        <w:t>pen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w:t>
      </w:r>
      <w:r w:rsidRPr="00B35052">
        <w:rPr>
          <w:rFonts w:ascii="Bookman Old Style" w:hAnsi="Bookman Old Style" w:cs="Arial"/>
          <w:sz w:val="24"/>
          <w:szCs w:val="24"/>
        </w:rPr>
        <w:t>j</w:t>
      </w:r>
      <w:r w:rsidRPr="00B35052">
        <w:rPr>
          <w:rFonts w:ascii="Bookman Old Style" w:hAnsi="Bookman Old Style" w:cs="Arial"/>
          <w:spacing w:val="-1"/>
          <w:sz w:val="24"/>
          <w:szCs w:val="24"/>
        </w:rPr>
        <w:t>i</w:t>
      </w:r>
      <w:r w:rsidRPr="00B35052">
        <w:rPr>
          <w:rFonts w:ascii="Bookman Old Style" w:hAnsi="Bookman Old Style" w:cs="Arial"/>
          <w:spacing w:val="1"/>
          <w:sz w:val="24"/>
          <w:szCs w:val="24"/>
        </w:rPr>
        <w:t>ann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w:t>
      </w:r>
      <w:r w:rsidRPr="00B35052">
        <w:rPr>
          <w:rFonts w:ascii="Bookman Old Style" w:hAnsi="Bookman Old Style" w:cs="Arial"/>
          <w:sz w:val="24"/>
          <w:szCs w:val="24"/>
        </w:rPr>
        <w:t>,</w:t>
      </w:r>
      <w:r w:rsidRPr="00B35052">
        <w:rPr>
          <w:rFonts w:ascii="Bookman Old Style" w:hAnsi="Bookman Old Style" w:cs="Arial"/>
          <w:spacing w:val="1"/>
          <w:sz w:val="24"/>
          <w:szCs w:val="24"/>
        </w:rPr>
        <w:t xml:space="preserve"> d</w:t>
      </w:r>
      <w:r w:rsidRPr="00B35052">
        <w:rPr>
          <w:rFonts w:ascii="Bookman Old Style" w:hAnsi="Bookman Old Style" w:cs="Arial"/>
          <w:sz w:val="24"/>
          <w:szCs w:val="24"/>
        </w:rPr>
        <w:t>i</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da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m 1</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(sa</w:t>
      </w:r>
      <w:r w:rsidRPr="00B35052">
        <w:rPr>
          <w:rFonts w:ascii="Bookman Old Style" w:hAnsi="Bookman Old Style" w:cs="Arial"/>
          <w:spacing w:val="1"/>
          <w:sz w:val="24"/>
          <w:szCs w:val="24"/>
        </w:rPr>
        <w:t>tu</w:t>
      </w:r>
      <w:r w:rsidRPr="00B35052">
        <w:rPr>
          <w:rFonts w:ascii="Bookman Old Style" w:hAnsi="Bookman Old Style" w:cs="Arial"/>
          <w:sz w:val="24"/>
          <w:szCs w:val="24"/>
        </w:rPr>
        <w:t>)</w:t>
      </w:r>
      <w:r w:rsidRPr="00B35052">
        <w:rPr>
          <w:rFonts w:ascii="Bookman Old Style" w:hAnsi="Bookman Old Style" w:cs="Arial"/>
          <w:spacing w:val="-2"/>
          <w:sz w:val="24"/>
          <w:szCs w:val="24"/>
        </w:rPr>
        <w:t xml:space="preserve"> </w:t>
      </w:r>
      <w:r w:rsidRPr="00B35052">
        <w:rPr>
          <w:rFonts w:ascii="Bookman Old Style" w:hAnsi="Bookman Old Style" w:cs="Arial"/>
          <w:sz w:val="24"/>
          <w:szCs w:val="24"/>
        </w:rPr>
        <w:t>t</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mp</w:t>
      </w:r>
      <w:r w:rsidRPr="00B35052">
        <w:rPr>
          <w:rFonts w:ascii="Bookman Old Style" w:hAnsi="Bookman Old Style" w:cs="Arial"/>
          <w:spacing w:val="-1"/>
          <w:sz w:val="24"/>
          <w:szCs w:val="24"/>
        </w:rPr>
        <w:t>a</w:t>
      </w:r>
      <w:r w:rsidRPr="00B35052">
        <w:rPr>
          <w:rFonts w:ascii="Bookman Old Style" w:hAnsi="Bookman Old Style" w:cs="Arial"/>
          <w:sz w:val="24"/>
          <w:szCs w:val="24"/>
        </w:rPr>
        <w:t>t</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t</w:t>
      </w:r>
      <w:r w:rsidRPr="00B35052">
        <w:rPr>
          <w:rFonts w:ascii="Bookman Old Style" w:hAnsi="Bookman Old Style" w:cs="Arial"/>
          <w:spacing w:val="-1"/>
          <w:sz w:val="24"/>
          <w:szCs w:val="24"/>
        </w:rPr>
        <w:t>e</w:t>
      </w:r>
      <w:r w:rsidRPr="00B35052">
        <w:rPr>
          <w:rFonts w:ascii="Bookman Old Style" w:hAnsi="Bookman Old Style" w:cs="Arial"/>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p</w:t>
      </w:r>
      <w:r w:rsidRPr="00B35052">
        <w:rPr>
          <w:rFonts w:ascii="Bookman Old Style" w:hAnsi="Bookman Old Style" w:cs="Arial"/>
          <w:spacing w:val="-3"/>
          <w:sz w:val="24"/>
          <w:szCs w:val="24"/>
        </w:rPr>
        <w:t xml:space="preserve">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g</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t</w:t>
      </w:r>
      <w:r w:rsidRPr="00B35052">
        <w:rPr>
          <w:rFonts w:ascii="Bookman Old Style" w:hAnsi="Bookman Old Style" w:cs="Arial"/>
          <w:sz w:val="24"/>
          <w:szCs w:val="24"/>
        </w:rPr>
        <w:t>id</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k </w:t>
      </w:r>
      <w:r w:rsidRPr="00B35052">
        <w:rPr>
          <w:rFonts w:ascii="Bookman Old Style" w:hAnsi="Bookman Old Style" w:cs="Arial"/>
          <w:spacing w:val="1"/>
          <w:sz w:val="24"/>
          <w:szCs w:val="24"/>
        </w:rPr>
        <w:t>be</w:t>
      </w:r>
      <w:r w:rsidRPr="00B35052">
        <w:rPr>
          <w:rFonts w:ascii="Bookman Old Style" w:hAnsi="Bookman Old Style" w:cs="Arial"/>
          <w:sz w:val="24"/>
          <w:szCs w:val="24"/>
        </w:rPr>
        <w:t>rpi</w:t>
      </w:r>
      <w:r w:rsidRPr="00B35052">
        <w:rPr>
          <w:rFonts w:ascii="Bookman Old Style" w:hAnsi="Bookman Old Style" w:cs="Arial"/>
          <w:spacing w:val="-2"/>
          <w:sz w:val="24"/>
          <w:szCs w:val="24"/>
        </w:rPr>
        <w:t>n</w:t>
      </w:r>
      <w:r w:rsidRPr="00B35052">
        <w:rPr>
          <w:rFonts w:ascii="Bookman Old Style" w:hAnsi="Bookman Old Style" w:cs="Arial"/>
          <w:spacing w:val="1"/>
          <w:sz w:val="24"/>
          <w:szCs w:val="24"/>
        </w:rPr>
        <w:t>da</w:t>
      </w:r>
      <w:r w:rsidRPr="00B35052">
        <w:rPr>
          <w:rFonts w:ascii="Bookman Old Style" w:hAnsi="Bookman Old Style" w:cs="Arial"/>
          <w:spacing w:val="9"/>
          <w:sz w:val="24"/>
          <w:szCs w:val="24"/>
        </w:rPr>
        <w:t>h</w:t>
      </w:r>
      <w:r w:rsidRPr="00B35052">
        <w:rPr>
          <w:rFonts w:ascii="Bookman Old Style" w:hAnsi="Bookman Old Style" w:cs="Arial"/>
          <w:spacing w:val="-3"/>
          <w:sz w:val="24"/>
          <w:szCs w:val="24"/>
        </w:rPr>
        <w:t>-</w:t>
      </w:r>
      <w:r w:rsidRPr="00B35052">
        <w:rPr>
          <w:rFonts w:ascii="Bookman Old Style" w:hAnsi="Bookman Old Style" w:cs="Arial"/>
          <w:spacing w:val="-1"/>
          <w:sz w:val="24"/>
          <w:szCs w:val="24"/>
        </w:rPr>
        <w:t>p</w:t>
      </w:r>
      <w:r w:rsidRPr="00B35052">
        <w:rPr>
          <w:rFonts w:ascii="Bookman Old Style" w:hAnsi="Bookman Old Style" w:cs="Arial"/>
          <w:sz w:val="24"/>
          <w:szCs w:val="24"/>
        </w:rPr>
        <w:t>in</w:t>
      </w:r>
      <w:r w:rsidRPr="00B35052">
        <w:rPr>
          <w:rFonts w:ascii="Bookman Old Style" w:hAnsi="Bookman Old Style" w:cs="Arial"/>
          <w:spacing w:val="1"/>
          <w:sz w:val="24"/>
          <w:szCs w:val="24"/>
        </w:rPr>
        <w:t>da</w:t>
      </w:r>
      <w:r w:rsidRPr="00B35052">
        <w:rPr>
          <w:rFonts w:ascii="Bookman Old Style" w:hAnsi="Bookman Old Style" w:cs="Arial"/>
          <w:spacing w:val="-1"/>
          <w:sz w:val="24"/>
          <w:szCs w:val="24"/>
        </w:rPr>
        <w:t>h</w:t>
      </w:r>
      <w:r w:rsidRPr="00B35052">
        <w:rPr>
          <w:rFonts w:ascii="Bookman Old Style" w:hAnsi="Bookman Old Style" w:cs="Arial"/>
          <w:sz w:val="24"/>
          <w:szCs w:val="24"/>
        </w:rPr>
        <w:t>.</w:t>
      </w:r>
    </w:p>
    <w:p w:rsidR="00DF0AA2" w:rsidRPr="00B35052" w:rsidRDefault="00DF0AA2" w:rsidP="00DF0AA2">
      <w:pPr>
        <w:pStyle w:val="ListParagraph"/>
        <w:widowControl w:val="0"/>
        <w:numPr>
          <w:ilvl w:val="0"/>
          <w:numId w:val="99"/>
        </w:numPr>
        <w:autoSpaceDE w:val="0"/>
        <w:autoSpaceDN w:val="0"/>
        <w:adjustRightInd w:val="0"/>
        <w:spacing w:line="360" w:lineRule="auto"/>
        <w:ind w:left="1276" w:hanging="425"/>
        <w:rPr>
          <w:rFonts w:ascii="Bookman Old Style" w:hAnsi="Bookman Old Style" w:cs="Arial"/>
          <w:sz w:val="24"/>
          <w:szCs w:val="24"/>
        </w:rPr>
      </w:pPr>
      <w:r w:rsidRPr="00B35052">
        <w:rPr>
          <w:rFonts w:ascii="Bookman Old Style" w:hAnsi="Bookman Old Style" w:cs="Arial"/>
          <w:sz w:val="24"/>
          <w:szCs w:val="24"/>
        </w:rPr>
        <w:t>J</w:t>
      </w:r>
      <w:r w:rsidRPr="00B35052">
        <w:rPr>
          <w:rFonts w:ascii="Bookman Old Style" w:hAnsi="Bookman Old Style" w:cs="Arial"/>
          <w:spacing w:val="1"/>
          <w:sz w:val="24"/>
          <w:szCs w:val="24"/>
        </w:rPr>
        <w:t>a</w:t>
      </w:r>
      <w:r w:rsidRPr="00B35052">
        <w:rPr>
          <w:rFonts w:ascii="Bookman Old Style" w:hAnsi="Bookman Old Style" w:cs="Arial"/>
          <w:sz w:val="24"/>
          <w:szCs w:val="24"/>
        </w:rPr>
        <w:t>sa</w:t>
      </w:r>
      <w:r w:rsidRPr="00B35052">
        <w:rPr>
          <w:rFonts w:ascii="Bookman Old Style" w:hAnsi="Bookman Old Style" w:cs="Arial"/>
          <w:spacing w:val="26"/>
          <w:sz w:val="24"/>
          <w:szCs w:val="24"/>
        </w:rPr>
        <w:t xml:space="preserve"> </w:t>
      </w:r>
      <w:r w:rsidRPr="00B35052">
        <w:rPr>
          <w:rFonts w:ascii="Bookman Old Style" w:hAnsi="Bookman Old Style" w:cs="Arial"/>
          <w:spacing w:val="1"/>
          <w:sz w:val="24"/>
          <w:szCs w:val="24"/>
        </w:rPr>
        <w:t>bo</w:t>
      </w:r>
      <w:r w:rsidRPr="00B35052">
        <w:rPr>
          <w:rFonts w:ascii="Bookman Old Style" w:hAnsi="Bookman Old Style" w:cs="Arial"/>
          <w:spacing w:val="-1"/>
          <w:sz w:val="24"/>
          <w:szCs w:val="24"/>
        </w:rPr>
        <w:t>g</w:t>
      </w:r>
      <w:r w:rsidRPr="00B35052">
        <w:rPr>
          <w:rFonts w:ascii="Bookman Old Style" w:hAnsi="Bookman Old Style" w:cs="Arial"/>
          <w:sz w:val="24"/>
          <w:szCs w:val="24"/>
        </w:rPr>
        <w:t>a</w:t>
      </w:r>
      <w:r w:rsidRPr="00B35052">
        <w:rPr>
          <w:rFonts w:ascii="Bookman Old Style" w:hAnsi="Bookman Old Style" w:cs="Arial"/>
          <w:spacing w:val="26"/>
          <w:sz w:val="24"/>
          <w:szCs w:val="24"/>
        </w:rPr>
        <w:t xml:space="preserve"> </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lah</w:t>
      </w:r>
      <w:r w:rsidRPr="00B35052">
        <w:rPr>
          <w:rFonts w:ascii="Bookman Old Style" w:hAnsi="Bookman Old Style" w:cs="Arial"/>
          <w:spacing w:val="27"/>
          <w:sz w:val="24"/>
          <w:szCs w:val="24"/>
        </w:rPr>
        <w:t xml:space="preserve"> </w:t>
      </w:r>
      <w:r w:rsidRPr="00B35052">
        <w:rPr>
          <w:rFonts w:ascii="Bookman Old Style" w:hAnsi="Bookman Old Style" w:cs="Arial"/>
          <w:spacing w:val="1"/>
          <w:sz w:val="24"/>
          <w:szCs w:val="24"/>
        </w:rPr>
        <w:t>u</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ah</w:t>
      </w:r>
      <w:r w:rsidRPr="00B35052">
        <w:rPr>
          <w:rFonts w:ascii="Bookman Old Style" w:hAnsi="Bookman Old Style" w:cs="Arial"/>
          <w:sz w:val="24"/>
          <w:szCs w:val="24"/>
        </w:rPr>
        <w:t>a</w:t>
      </w:r>
      <w:r w:rsidRPr="00B35052">
        <w:rPr>
          <w:rFonts w:ascii="Bookman Old Style" w:hAnsi="Bookman Old Style" w:cs="Arial"/>
          <w:spacing w:val="26"/>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z w:val="24"/>
          <w:szCs w:val="24"/>
        </w:rPr>
        <w:t>ia</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26"/>
          <w:sz w:val="24"/>
          <w:szCs w:val="24"/>
        </w:rPr>
        <w:t xml:space="preserve"> </w:t>
      </w:r>
      <w:r w:rsidRPr="00B35052">
        <w:rPr>
          <w:rFonts w:ascii="Bookman Old Style" w:hAnsi="Bookman Old Style" w:cs="Arial"/>
          <w:spacing w:val="1"/>
          <w:sz w:val="24"/>
          <w:szCs w:val="24"/>
        </w:rPr>
        <w:t>ma</w:t>
      </w:r>
      <w:r w:rsidRPr="00B35052">
        <w:rPr>
          <w:rFonts w:ascii="Bookman Old Style" w:hAnsi="Bookman Old Style" w:cs="Arial"/>
          <w:spacing w:val="-2"/>
          <w:sz w:val="24"/>
          <w:szCs w:val="24"/>
        </w:rPr>
        <w:t>k</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na</w:t>
      </w:r>
      <w:r w:rsidRPr="00B35052">
        <w:rPr>
          <w:rFonts w:ascii="Bookman Old Style" w:hAnsi="Bookman Old Style" w:cs="Arial"/>
          <w:sz w:val="24"/>
          <w:szCs w:val="24"/>
        </w:rPr>
        <w:t>n</w:t>
      </w:r>
      <w:r w:rsidRPr="00B35052">
        <w:rPr>
          <w:rFonts w:ascii="Bookman Old Style" w:hAnsi="Bookman Old Style" w:cs="Arial"/>
          <w:spacing w:val="26"/>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26"/>
          <w:sz w:val="24"/>
          <w:szCs w:val="24"/>
        </w:rPr>
        <w:t xml:space="preserve"> </w:t>
      </w:r>
      <w:r w:rsidRPr="00B35052">
        <w:rPr>
          <w:rFonts w:ascii="Bookman Old Style" w:hAnsi="Bookman Old Style" w:cs="Arial"/>
          <w:spacing w:val="1"/>
          <w:sz w:val="24"/>
          <w:szCs w:val="24"/>
        </w:rPr>
        <w:t>m</w:t>
      </w:r>
      <w:r w:rsidRPr="00B35052">
        <w:rPr>
          <w:rFonts w:ascii="Bookman Old Style" w:hAnsi="Bookman Old Style" w:cs="Arial"/>
          <w:sz w:val="24"/>
          <w:szCs w:val="24"/>
        </w:rPr>
        <w:t>i</w:t>
      </w:r>
      <w:r w:rsidRPr="00B35052">
        <w:rPr>
          <w:rFonts w:ascii="Bookman Old Style" w:hAnsi="Bookman Old Style" w:cs="Arial"/>
          <w:spacing w:val="-2"/>
          <w:sz w:val="24"/>
          <w:szCs w:val="24"/>
        </w:rPr>
        <w:t>n</w:t>
      </w:r>
      <w:r w:rsidRPr="00B35052">
        <w:rPr>
          <w:rFonts w:ascii="Bookman Old Style" w:hAnsi="Bookman Old Style" w:cs="Arial"/>
          <w:spacing w:val="1"/>
          <w:sz w:val="24"/>
          <w:szCs w:val="24"/>
        </w:rPr>
        <w:t>u</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26"/>
          <w:sz w:val="24"/>
          <w:szCs w:val="24"/>
        </w:rPr>
        <w:t xml:space="preserve">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g</w:t>
      </w:r>
      <w:r w:rsidRPr="00B35052">
        <w:rPr>
          <w:rFonts w:ascii="Bookman Old Style" w:hAnsi="Bookman Old Style" w:cs="Arial"/>
          <w:spacing w:val="24"/>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z w:val="24"/>
          <w:szCs w:val="24"/>
        </w:rPr>
        <w:t>i</w:t>
      </w:r>
      <w:r w:rsidRPr="00B35052">
        <w:rPr>
          <w:rFonts w:ascii="Bookman Old Style" w:hAnsi="Bookman Old Style" w:cs="Arial"/>
          <w:spacing w:val="-1"/>
          <w:sz w:val="24"/>
          <w:szCs w:val="24"/>
        </w:rPr>
        <w:t>l</w:t>
      </w:r>
      <w:r w:rsidRPr="00B35052">
        <w:rPr>
          <w:rFonts w:ascii="Bookman Old Style" w:hAnsi="Bookman Old Style" w:cs="Arial"/>
          <w:spacing w:val="1"/>
          <w:sz w:val="24"/>
          <w:szCs w:val="24"/>
        </w:rPr>
        <w:t>en</w:t>
      </w:r>
      <w:r w:rsidRPr="00B35052">
        <w:rPr>
          <w:rFonts w:ascii="Bookman Old Style" w:hAnsi="Bookman Old Style" w:cs="Arial"/>
          <w:spacing w:val="-1"/>
          <w:sz w:val="24"/>
          <w:szCs w:val="24"/>
        </w:rPr>
        <w:t>g</w:t>
      </w:r>
      <w:r w:rsidRPr="00B35052">
        <w:rPr>
          <w:rFonts w:ascii="Bookman Old Style" w:hAnsi="Bookman Old Style" w:cs="Arial"/>
          <w:sz w:val="24"/>
          <w:szCs w:val="24"/>
        </w:rPr>
        <w:t>k</w:t>
      </w:r>
      <w:r w:rsidRPr="00B35052">
        <w:rPr>
          <w:rFonts w:ascii="Bookman Old Style" w:hAnsi="Bookman Old Style" w:cs="Arial"/>
          <w:spacing w:val="1"/>
          <w:sz w:val="24"/>
          <w:szCs w:val="24"/>
        </w:rPr>
        <w:t>ap</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den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z w:val="24"/>
          <w:szCs w:val="24"/>
        </w:rPr>
        <w:t>rala</w:t>
      </w:r>
      <w:r w:rsidRPr="00B35052">
        <w:rPr>
          <w:rFonts w:ascii="Bookman Old Style" w:hAnsi="Bookman Old Style" w:cs="Arial"/>
          <w:spacing w:val="1"/>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d</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pe</w:t>
      </w:r>
      <w:r w:rsidRPr="00B35052">
        <w:rPr>
          <w:rFonts w:ascii="Bookman Old Style" w:hAnsi="Bookman Old Style" w:cs="Arial"/>
          <w:sz w:val="24"/>
          <w:szCs w:val="24"/>
        </w:rPr>
        <w:t>r</w:t>
      </w:r>
      <w:r w:rsidRPr="00B35052">
        <w:rPr>
          <w:rFonts w:ascii="Bookman Old Style" w:hAnsi="Bookman Old Style" w:cs="Arial"/>
          <w:spacing w:val="-1"/>
          <w:sz w:val="24"/>
          <w:szCs w:val="24"/>
        </w:rPr>
        <w:t>l</w:t>
      </w:r>
      <w:r w:rsidRPr="00B35052">
        <w:rPr>
          <w:rFonts w:ascii="Bookman Old Style" w:hAnsi="Bookman Old Style" w:cs="Arial"/>
          <w:spacing w:val="1"/>
          <w:sz w:val="24"/>
          <w:szCs w:val="24"/>
        </w:rPr>
        <w:t>en</w:t>
      </w:r>
      <w:r w:rsidRPr="00B35052">
        <w:rPr>
          <w:rFonts w:ascii="Bookman Old Style" w:hAnsi="Bookman Old Style" w:cs="Arial"/>
          <w:spacing w:val="-1"/>
          <w:sz w:val="24"/>
          <w:szCs w:val="24"/>
        </w:rPr>
        <w:t>g</w:t>
      </w: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un</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u</w:t>
      </w:r>
      <w:r w:rsidRPr="00B35052">
        <w:rPr>
          <w:rFonts w:ascii="Bookman Old Style" w:hAnsi="Bookman Old Style" w:cs="Arial"/>
          <w:sz w:val="24"/>
          <w:szCs w:val="24"/>
        </w:rPr>
        <w:t xml:space="preserve">k </w:t>
      </w:r>
      <w:r w:rsidRPr="00B35052">
        <w:rPr>
          <w:rFonts w:ascii="Bookman Old Style" w:hAnsi="Bookman Old Style" w:cs="Arial"/>
          <w:spacing w:val="1"/>
          <w:sz w:val="24"/>
          <w:szCs w:val="24"/>
        </w:rPr>
        <w:t>p</w:t>
      </w:r>
      <w:r w:rsidRPr="00B35052">
        <w:rPr>
          <w:rFonts w:ascii="Bookman Old Style" w:hAnsi="Bookman Old Style" w:cs="Arial"/>
          <w:spacing w:val="-3"/>
          <w:sz w:val="24"/>
          <w:szCs w:val="24"/>
        </w:rPr>
        <w:t>r</w:t>
      </w:r>
      <w:r w:rsidRPr="00B35052">
        <w:rPr>
          <w:rFonts w:ascii="Bookman Old Style" w:hAnsi="Bookman Old Style" w:cs="Arial"/>
          <w:spacing w:val="1"/>
          <w:sz w:val="24"/>
          <w:szCs w:val="24"/>
        </w:rPr>
        <w:t>o</w:t>
      </w:r>
      <w:r w:rsidRPr="00B35052">
        <w:rPr>
          <w:rFonts w:ascii="Bookman Old Style" w:hAnsi="Bookman Old Style" w:cs="Arial"/>
          <w:sz w:val="24"/>
          <w:szCs w:val="24"/>
        </w:rPr>
        <w:t>s</w:t>
      </w:r>
      <w:r w:rsidRPr="00B35052">
        <w:rPr>
          <w:rFonts w:ascii="Bookman Old Style" w:hAnsi="Bookman Old Style" w:cs="Arial"/>
          <w:spacing w:val="1"/>
          <w:sz w:val="24"/>
          <w:szCs w:val="24"/>
        </w:rPr>
        <w:t>e</w:t>
      </w:r>
      <w:r w:rsidRPr="00B35052">
        <w:rPr>
          <w:rFonts w:ascii="Bookman Old Style" w:hAnsi="Bookman Old Style" w:cs="Arial"/>
          <w:sz w:val="24"/>
          <w:szCs w:val="24"/>
        </w:rPr>
        <w:t xml:space="preserve">s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b</w:t>
      </w:r>
      <w:r w:rsidRPr="00B35052">
        <w:rPr>
          <w:rFonts w:ascii="Bookman Old Style" w:hAnsi="Bookman Old Style" w:cs="Arial"/>
          <w:spacing w:val="1"/>
          <w:sz w:val="24"/>
          <w:szCs w:val="24"/>
        </w:rPr>
        <w:t>ua</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an</w:t>
      </w:r>
      <w:r w:rsidRPr="00B35052">
        <w:rPr>
          <w:rFonts w:ascii="Bookman Old Style" w:hAnsi="Bookman Old Style" w:cs="Arial"/>
          <w:sz w:val="24"/>
          <w:szCs w:val="24"/>
        </w:rPr>
        <w:t>,</w:t>
      </w:r>
      <w:r w:rsidRPr="00B35052">
        <w:rPr>
          <w:rFonts w:ascii="Bookman Old Style" w:hAnsi="Bookman Old Style" w:cs="Arial"/>
          <w:spacing w:val="1"/>
          <w:sz w:val="24"/>
          <w:szCs w:val="24"/>
        </w:rPr>
        <w:t xml:space="preserve"> p</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8"/>
          <w:sz w:val="24"/>
          <w:szCs w:val="24"/>
        </w:rPr>
        <w:t>y</w:t>
      </w:r>
      <w:r w:rsidRPr="00B35052">
        <w:rPr>
          <w:rFonts w:ascii="Bookman Old Style" w:hAnsi="Bookman Old Style" w:cs="Arial"/>
          <w:sz w:val="24"/>
          <w:szCs w:val="24"/>
        </w:rPr>
        <w:t>i</w:t>
      </w:r>
      <w:r w:rsidRPr="00B35052">
        <w:rPr>
          <w:rFonts w:ascii="Bookman Old Style" w:hAnsi="Bookman Old Style" w:cs="Arial"/>
          <w:spacing w:val="1"/>
          <w:sz w:val="24"/>
          <w:szCs w:val="24"/>
        </w:rPr>
        <w:t>mp</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pen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w:t>
      </w:r>
      <w:r w:rsidRPr="00B35052">
        <w:rPr>
          <w:rFonts w:ascii="Bookman Old Style" w:hAnsi="Bookman Old Style" w:cs="Arial"/>
          <w:sz w:val="24"/>
          <w:szCs w:val="24"/>
        </w:rPr>
        <w:t>j</w:t>
      </w:r>
      <w:r w:rsidRPr="00B35052">
        <w:rPr>
          <w:rFonts w:ascii="Bookman Old Style" w:hAnsi="Bookman Old Style" w:cs="Arial"/>
          <w:spacing w:val="-1"/>
          <w:sz w:val="24"/>
          <w:szCs w:val="24"/>
        </w:rPr>
        <w:t>i</w:t>
      </w:r>
      <w:r w:rsidRPr="00B35052">
        <w:rPr>
          <w:rFonts w:ascii="Bookman Old Style" w:hAnsi="Bookman Old Style" w:cs="Arial"/>
          <w:spacing w:val="1"/>
          <w:sz w:val="24"/>
          <w:szCs w:val="24"/>
        </w:rPr>
        <w:t>an</w:t>
      </w:r>
      <w:r w:rsidRPr="00B35052">
        <w:rPr>
          <w:rFonts w:ascii="Bookman Old Style" w:hAnsi="Bookman Old Style" w:cs="Arial"/>
          <w:sz w:val="24"/>
          <w:szCs w:val="24"/>
        </w:rPr>
        <w:t>,</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un</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u</w:t>
      </w:r>
      <w:r w:rsidRPr="00B35052">
        <w:rPr>
          <w:rFonts w:ascii="Bookman Old Style" w:hAnsi="Bookman Old Style" w:cs="Arial"/>
          <w:sz w:val="24"/>
          <w:szCs w:val="24"/>
        </w:rPr>
        <w:t xml:space="preserve">k </w:t>
      </w:r>
      <w:r w:rsidRPr="00B35052">
        <w:rPr>
          <w:rFonts w:ascii="Bookman Old Style" w:hAnsi="Bookman Old Style" w:cs="Arial"/>
          <w:spacing w:val="1"/>
          <w:sz w:val="24"/>
          <w:szCs w:val="24"/>
        </w:rPr>
        <w:t>d</w:t>
      </w:r>
      <w:r w:rsidRPr="00B35052">
        <w:rPr>
          <w:rFonts w:ascii="Bookman Old Style" w:hAnsi="Bookman Old Style" w:cs="Arial"/>
          <w:sz w:val="24"/>
          <w:szCs w:val="24"/>
        </w:rPr>
        <w:t>isaj</w:t>
      </w:r>
      <w:r w:rsidRPr="00B35052">
        <w:rPr>
          <w:rFonts w:ascii="Bookman Old Style" w:hAnsi="Bookman Old Style" w:cs="Arial"/>
          <w:spacing w:val="-3"/>
          <w:sz w:val="24"/>
          <w:szCs w:val="24"/>
        </w:rPr>
        <w:t>i</w:t>
      </w: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d</w:t>
      </w:r>
      <w:r w:rsidRPr="00B35052">
        <w:rPr>
          <w:rFonts w:ascii="Bookman Old Style" w:hAnsi="Bookman Old Style" w:cs="Arial"/>
          <w:sz w:val="24"/>
          <w:szCs w:val="24"/>
        </w:rPr>
        <w:t xml:space="preserve">i </w:t>
      </w:r>
      <w:r w:rsidRPr="00B35052">
        <w:rPr>
          <w:rFonts w:ascii="Bookman Old Style" w:hAnsi="Bookman Old Style" w:cs="Arial"/>
          <w:spacing w:val="-3"/>
          <w:sz w:val="24"/>
          <w:szCs w:val="24"/>
        </w:rPr>
        <w:t>l</w:t>
      </w:r>
      <w:r w:rsidRPr="00B35052">
        <w:rPr>
          <w:rFonts w:ascii="Bookman Old Style" w:hAnsi="Bookman Old Style" w:cs="Arial"/>
          <w:spacing w:val="1"/>
          <w:sz w:val="24"/>
          <w:szCs w:val="24"/>
        </w:rPr>
        <w:t>o</w:t>
      </w: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si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g</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z w:val="24"/>
          <w:szCs w:val="24"/>
        </w:rPr>
        <w:t>i</w:t>
      </w:r>
      <w:r w:rsidRPr="00B35052">
        <w:rPr>
          <w:rFonts w:ascii="Bookman Old Style" w:hAnsi="Bookman Old Style" w:cs="Arial"/>
          <w:spacing w:val="-1"/>
          <w:sz w:val="24"/>
          <w:szCs w:val="24"/>
        </w:rPr>
        <w:t>ing</w:t>
      </w:r>
      <w:r w:rsidRPr="00B35052">
        <w:rPr>
          <w:rFonts w:ascii="Bookman Old Style" w:hAnsi="Bookman Old Style" w:cs="Arial"/>
          <w:sz w:val="24"/>
          <w:szCs w:val="24"/>
        </w:rPr>
        <w:t>ink</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o</w:t>
      </w:r>
      <w:r w:rsidRPr="00B35052">
        <w:rPr>
          <w:rFonts w:ascii="Bookman Old Style" w:hAnsi="Bookman Old Style" w:cs="Arial"/>
          <w:sz w:val="24"/>
          <w:szCs w:val="24"/>
        </w:rPr>
        <w:t>leh</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me</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an</w:t>
      </w:r>
      <w:r w:rsidRPr="00B35052">
        <w:rPr>
          <w:rFonts w:ascii="Bookman Old Style" w:hAnsi="Bookman Old Style" w:cs="Arial"/>
          <w:sz w:val="24"/>
          <w:szCs w:val="24"/>
        </w:rPr>
        <w:t>.</w:t>
      </w:r>
    </w:p>
    <w:p w:rsidR="00DF0AA2" w:rsidRPr="00B35052" w:rsidRDefault="00DF0AA2" w:rsidP="00DF0AA2">
      <w:pPr>
        <w:pStyle w:val="ListParagraph"/>
        <w:widowControl w:val="0"/>
        <w:numPr>
          <w:ilvl w:val="0"/>
          <w:numId w:val="99"/>
        </w:numPr>
        <w:autoSpaceDE w:val="0"/>
        <w:autoSpaceDN w:val="0"/>
        <w:adjustRightInd w:val="0"/>
        <w:spacing w:line="360" w:lineRule="auto"/>
        <w:ind w:left="1276" w:hanging="425"/>
        <w:rPr>
          <w:rFonts w:ascii="Bookman Old Style" w:hAnsi="Bookman Old Style" w:cs="Arial"/>
          <w:sz w:val="24"/>
          <w:szCs w:val="24"/>
        </w:rPr>
      </w:pPr>
      <w:r w:rsidRPr="00B35052">
        <w:rPr>
          <w:rFonts w:ascii="Bookman Old Style" w:hAnsi="Bookman Old Style" w:cs="Arial"/>
          <w:sz w:val="24"/>
          <w:szCs w:val="24"/>
        </w:rPr>
        <w:t>P</w:t>
      </w:r>
      <w:r w:rsidRPr="00B35052">
        <w:rPr>
          <w:rFonts w:ascii="Bookman Old Style" w:hAnsi="Bookman Old Style" w:cs="Arial"/>
          <w:spacing w:val="1"/>
          <w:sz w:val="24"/>
          <w:szCs w:val="24"/>
        </w:rPr>
        <w:t>u</w:t>
      </w:r>
      <w:r w:rsidRPr="00B35052">
        <w:rPr>
          <w:rFonts w:ascii="Bookman Old Style" w:hAnsi="Bookman Old Style" w:cs="Arial"/>
          <w:sz w:val="24"/>
          <w:szCs w:val="24"/>
        </w:rPr>
        <w:t>s</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t </w:t>
      </w:r>
      <w:r w:rsidRPr="00B35052">
        <w:rPr>
          <w:rFonts w:ascii="Bookman Old Style" w:hAnsi="Bookman Old Style" w:cs="Arial"/>
          <w:spacing w:val="1"/>
          <w:sz w:val="24"/>
          <w:szCs w:val="24"/>
        </w:rPr>
        <w:t>pen</w:t>
      </w:r>
      <w:r w:rsidRPr="00B35052">
        <w:rPr>
          <w:rFonts w:ascii="Bookman Old Style" w:hAnsi="Bookman Old Style" w:cs="Arial"/>
          <w:spacing w:val="-3"/>
          <w:sz w:val="24"/>
          <w:szCs w:val="24"/>
        </w:rPr>
        <w:t>j</w:t>
      </w:r>
      <w:r w:rsidRPr="00B35052">
        <w:rPr>
          <w:rFonts w:ascii="Bookman Old Style" w:hAnsi="Bookman Old Style" w:cs="Arial"/>
          <w:spacing w:val="1"/>
          <w:sz w:val="24"/>
          <w:szCs w:val="24"/>
        </w:rPr>
        <w:t>ua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a</w:t>
      </w:r>
      <w:r w:rsidRPr="00B35052">
        <w:rPr>
          <w:rFonts w:ascii="Bookman Old Style" w:hAnsi="Bookman Old Style" w:cs="Arial"/>
          <w:spacing w:val="-2"/>
          <w:sz w:val="24"/>
          <w:szCs w:val="24"/>
        </w:rPr>
        <w:t>k</w:t>
      </w:r>
      <w:r w:rsidRPr="00B35052">
        <w:rPr>
          <w:rFonts w:ascii="Bookman Old Style" w:hAnsi="Bookman Old Style" w:cs="Arial"/>
          <w:spacing w:val="1"/>
          <w:sz w:val="24"/>
          <w:szCs w:val="24"/>
        </w:rPr>
        <w:t>an</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lah </w:t>
      </w:r>
      <w:r w:rsidRPr="00B35052">
        <w:rPr>
          <w:rFonts w:ascii="Bookman Old Style" w:hAnsi="Bookman Old Style" w:cs="Arial"/>
          <w:spacing w:val="1"/>
          <w:sz w:val="24"/>
          <w:szCs w:val="24"/>
        </w:rPr>
        <w:t>u</w:t>
      </w:r>
      <w:r w:rsidRPr="00B35052">
        <w:rPr>
          <w:rFonts w:ascii="Bookman Old Style" w:hAnsi="Bookman Old Style" w:cs="Arial"/>
          <w:sz w:val="24"/>
          <w:szCs w:val="24"/>
        </w:rPr>
        <w:t>s</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h</w:t>
      </w:r>
      <w:r w:rsidRPr="00B35052">
        <w:rPr>
          <w:rFonts w:ascii="Bookman Old Style" w:hAnsi="Bookman Old Style" w:cs="Arial"/>
          <w:sz w:val="24"/>
          <w:szCs w:val="24"/>
        </w:rPr>
        <w:t xml:space="preserve">a </w:t>
      </w:r>
      <w:r w:rsidRPr="00B35052">
        <w:rPr>
          <w:rFonts w:ascii="Bookman Old Style" w:hAnsi="Bookman Old Style" w:cs="Arial"/>
          <w:spacing w:val="1"/>
          <w:sz w:val="24"/>
          <w:szCs w:val="24"/>
        </w:rPr>
        <w:t>pen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z w:val="24"/>
          <w:szCs w:val="24"/>
        </w:rPr>
        <w:t>ia</w:t>
      </w:r>
      <w:r w:rsidRPr="00B35052">
        <w:rPr>
          <w:rFonts w:ascii="Bookman Old Style" w:hAnsi="Bookman Old Style" w:cs="Arial"/>
          <w:spacing w:val="-1"/>
          <w:sz w:val="24"/>
          <w:szCs w:val="24"/>
        </w:rPr>
        <w:t>a</w:t>
      </w:r>
      <w:r w:rsidRPr="00B35052">
        <w:rPr>
          <w:rFonts w:ascii="Bookman Old Style" w:hAnsi="Bookman Old Style" w:cs="Arial"/>
          <w:sz w:val="24"/>
          <w:szCs w:val="24"/>
        </w:rPr>
        <w:t>n t</w:t>
      </w:r>
      <w:r w:rsidRPr="00B35052">
        <w:rPr>
          <w:rFonts w:ascii="Bookman Old Style" w:hAnsi="Bookman Old Style" w:cs="Arial"/>
          <w:spacing w:val="-1"/>
          <w:sz w:val="24"/>
          <w:szCs w:val="24"/>
        </w:rPr>
        <w:t>em</w:t>
      </w:r>
      <w:r w:rsidRPr="00B35052">
        <w:rPr>
          <w:rFonts w:ascii="Bookman Old Style" w:hAnsi="Bookman Old Style" w:cs="Arial"/>
          <w:spacing w:val="1"/>
          <w:sz w:val="24"/>
          <w:szCs w:val="24"/>
        </w:rPr>
        <w:t>pa</w:t>
      </w:r>
      <w:r w:rsidRPr="00B35052">
        <w:rPr>
          <w:rFonts w:ascii="Bookman Old Style" w:hAnsi="Bookman Old Style" w:cs="Arial"/>
          <w:sz w:val="24"/>
          <w:szCs w:val="24"/>
        </w:rPr>
        <w:t xml:space="preserve">t </w:t>
      </w:r>
      <w:r w:rsidRPr="00B35052">
        <w:rPr>
          <w:rFonts w:ascii="Bookman Old Style" w:hAnsi="Bookman Old Style" w:cs="Arial"/>
          <w:spacing w:val="-1"/>
          <w:sz w:val="24"/>
          <w:szCs w:val="24"/>
        </w:rPr>
        <w:t>u</w:t>
      </w:r>
      <w:r w:rsidRPr="00B35052">
        <w:rPr>
          <w:rFonts w:ascii="Bookman Old Style" w:hAnsi="Bookman Old Style" w:cs="Arial"/>
          <w:spacing w:val="1"/>
          <w:sz w:val="24"/>
          <w:szCs w:val="24"/>
        </w:rPr>
        <w:t>n</w:t>
      </w:r>
      <w:r w:rsidRPr="00B35052">
        <w:rPr>
          <w:rFonts w:ascii="Bookman Old Style" w:hAnsi="Bookman Old Style" w:cs="Arial"/>
          <w:sz w:val="24"/>
          <w:szCs w:val="24"/>
        </w:rPr>
        <w:t>t</w:t>
      </w:r>
      <w:r w:rsidRPr="00B35052">
        <w:rPr>
          <w:rFonts w:ascii="Bookman Old Style" w:hAnsi="Bookman Old Style" w:cs="Arial"/>
          <w:spacing w:val="1"/>
          <w:sz w:val="24"/>
          <w:szCs w:val="24"/>
        </w:rPr>
        <w:t>u</w:t>
      </w:r>
      <w:r w:rsidRPr="00B35052">
        <w:rPr>
          <w:rFonts w:ascii="Bookman Old Style" w:hAnsi="Bookman Old Style" w:cs="Arial"/>
          <w:sz w:val="24"/>
          <w:szCs w:val="24"/>
        </w:rPr>
        <w:t>k res</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o</w:t>
      </w:r>
      <w:r w:rsidRPr="00B35052">
        <w:rPr>
          <w:rFonts w:ascii="Bookman Old Style" w:hAnsi="Bookman Old Style" w:cs="Arial"/>
          <w:sz w:val="24"/>
          <w:szCs w:val="24"/>
        </w:rPr>
        <w:t>ra</w:t>
      </w:r>
      <w:r w:rsidRPr="00B35052">
        <w:rPr>
          <w:rFonts w:ascii="Bookman Old Style" w:hAnsi="Bookman Old Style" w:cs="Arial"/>
          <w:spacing w:val="1"/>
          <w:sz w:val="24"/>
          <w:szCs w:val="24"/>
        </w:rPr>
        <w:t>n</w:t>
      </w:r>
      <w:r w:rsidRPr="00B35052">
        <w:rPr>
          <w:rFonts w:ascii="Bookman Old Style" w:hAnsi="Bookman Old Style" w:cs="Arial"/>
          <w:sz w:val="24"/>
          <w:szCs w:val="24"/>
        </w:rPr>
        <w:t>, ru</w:t>
      </w:r>
      <w:r w:rsidRPr="00B35052">
        <w:rPr>
          <w:rFonts w:ascii="Bookman Old Style" w:hAnsi="Bookman Old Style" w:cs="Arial"/>
          <w:spacing w:val="2"/>
          <w:sz w:val="24"/>
          <w:szCs w:val="24"/>
        </w:rPr>
        <w:t>m</w:t>
      </w:r>
      <w:r w:rsidRPr="00B35052">
        <w:rPr>
          <w:rFonts w:ascii="Bookman Old Style" w:hAnsi="Bookman Old Style" w:cs="Arial"/>
          <w:spacing w:val="-1"/>
          <w:sz w:val="24"/>
          <w:szCs w:val="24"/>
        </w:rPr>
        <w:t>a</w:t>
      </w:r>
      <w:r w:rsidRPr="00B35052">
        <w:rPr>
          <w:rFonts w:ascii="Bookman Old Style" w:hAnsi="Bookman Old Style" w:cs="Arial"/>
          <w:sz w:val="24"/>
          <w:szCs w:val="24"/>
        </w:rPr>
        <w:t>h</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mak</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an</w:t>
      </w:r>
      <w:r w:rsidRPr="00B35052">
        <w:rPr>
          <w:rFonts w:ascii="Bookman Old Style" w:hAnsi="Bookman Old Style" w:cs="Arial"/>
          <w:spacing w:val="-2"/>
          <w:sz w:val="24"/>
          <w:szCs w:val="24"/>
        </w:rPr>
        <w:t>/</w:t>
      </w:r>
      <w:r w:rsidRPr="00B35052">
        <w:rPr>
          <w:rFonts w:ascii="Bookman Old Style" w:hAnsi="Bookman Old Style" w:cs="Arial"/>
          <w:spacing w:val="1"/>
          <w:sz w:val="24"/>
          <w:szCs w:val="24"/>
        </w:rPr>
        <w:t>a</w:t>
      </w:r>
      <w:r w:rsidRPr="00B35052">
        <w:rPr>
          <w:rFonts w:ascii="Bookman Old Style" w:hAnsi="Bookman Old Style" w:cs="Arial"/>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u</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z w:val="24"/>
          <w:szCs w:val="24"/>
        </w:rPr>
        <w:t>fe</w:t>
      </w:r>
      <w:r w:rsidRPr="00B35052">
        <w:rPr>
          <w:rFonts w:ascii="Bookman Old Style" w:hAnsi="Bookman Old Style" w:cs="Arial"/>
          <w:spacing w:val="1"/>
          <w:sz w:val="24"/>
          <w:szCs w:val="24"/>
        </w:rPr>
        <w:t xml:space="preserve"> d</w:t>
      </w:r>
      <w:r w:rsidRPr="00B35052">
        <w:rPr>
          <w:rFonts w:ascii="Bookman Old Style" w:hAnsi="Bookman Old Style" w:cs="Arial"/>
          <w:sz w:val="24"/>
          <w:szCs w:val="24"/>
        </w:rPr>
        <w:t>i</w:t>
      </w:r>
      <w:r w:rsidRPr="00B35052">
        <w:rPr>
          <w:rFonts w:ascii="Bookman Old Style" w:hAnsi="Bookman Old Style" w:cs="Arial"/>
          <w:spacing w:val="-1"/>
          <w:sz w:val="24"/>
          <w:szCs w:val="24"/>
        </w:rPr>
        <w:t>l</w:t>
      </w:r>
      <w:r w:rsidRPr="00B35052">
        <w:rPr>
          <w:rFonts w:ascii="Bookman Old Style" w:hAnsi="Bookman Old Style" w:cs="Arial"/>
          <w:spacing w:val="1"/>
          <w:sz w:val="24"/>
          <w:szCs w:val="24"/>
        </w:rPr>
        <w:t>en</w:t>
      </w:r>
      <w:r w:rsidRPr="00B35052">
        <w:rPr>
          <w:rFonts w:ascii="Bookman Old Style" w:hAnsi="Bookman Old Style" w:cs="Arial"/>
          <w:spacing w:val="-1"/>
          <w:sz w:val="24"/>
          <w:szCs w:val="24"/>
        </w:rPr>
        <w:t>g</w:t>
      </w: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p</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me</w:t>
      </w:r>
      <w:r w:rsidRPr="00B35052">
        <w:rPr>
          <w:rFonts w:ascii="Bookman Old Style" w:hAnsi="Bookman Old Style" w:cs="Arial"/>
          <w:sz w:val="24"/>
          <w:szCs w:val="24"/>
        </w:rPr>
        <w:t>ja</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k</w:t>
      </w:r>
      <w:r w:rsidRPr="00B35052">
        <w:rPr>
          <w:rFonts w:ascii="Bookman Old Style" w:hAnsi="Bookman Old Style" w:cs="Arial"/>
          <w:spacing w:val="1"/>
          <w:sz w:val="24"/>
          <w:szCs w:val="24"/>
        </w:rPr>
        <w:t>u</w:t>
      </w:r>
      <w:r w:rsidRPr="00B35052">
        <w:rPr>
          <w:rFonts w:ascii="Bookman Old Style" w:hAnsi="Bookman Old Style" w:cs="Arial"/>
          <w:sz w:val="24"/>
          <w:szCs w:val="24"/>
        </w:rPr>
        <w:t>rs</w:t>
      </w:r>
      <w:r w:rsidRPr="00B35052">
        <w:rPr>
          <w:rFonts w:ascii="Bookman Old Style" w:hAnsi="Bookman Old Style" w:cs="Arial"/>
          <w:spacing w:val="-1"/>
          <w:sz w:val="24"/>
          <w:szCs w:val="24"/>
        </w:rPr>
        <w:t>i</w:t>
      </w:r>
      <w:r w:rsidRPr="00B35052">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t>6</w:t>
      </w:r>
      <w:r w:rsidR="00A42D4E">
        <w:rPr>
          <w:rFonts w:ascii="Bookman Old Style" w:hAnsi="Bookman Old Style" w:cs="Arial"/>
          <w:sz w:val="24"/>
          <w:szCs w:val="24"/>
        </w:rPr>
        <w:t>)</w:t>
      </w:r>
      <w:r>
        <w:rPr>
          <w:rFonts w:ascii="Bookman Old Style" w:hAnsi="Bookman Old Style" w:cs="Arial"/>
          <w:spacing w:val="58"/>
          <w:sz w:val="24"/>
          <w:szCs w:val="24"/>
        </w:rPr>
        <w:tab/>
      </w:r>
      <w:r w:rsidRPr="00163D38">
        <w:rPr>
          <w:rFonts w:ascii="Bookman Old Style" w:hAnsi="Bookman Old Style" w:cs="Arial"/>
          <w:i/>
          <w:iCs/>
          <w:sz w:val="24"/>
          <w:szCs w:val="24"/>
        </w:rPr>
        <w:t>Usa</w:t>
      </w:r>
      <w:r w:rsidRPr="00163D38">
        <w:rPr>
          <w:rFonts w:ascii="Bookman Old Style" w:hAnsi="Bookman Old Style" w:cs="Arial"/>
          <w:i/>
          <w:iCs/>
          <w:spacing w:val="-1"/>
          <w:sz w:val="24"/>
          <w:szCs w:val="24"/>
        </w:rPr>
        <w:t>h</w:t>
      </w:r>
      <w:r w:rsidRPr="00163D38">
        <w:rPr>
          <w:rFonts w:ascii="Bookman Old Style" w:hAnsi="Bookman Old Style" w:cs="Arial"/>
          <w:i/>
          <w:iCs/>
          <w:sz w:val="24"/>
          <w:szCs w:val="24"/>
        </w:rPr>
        <w:t>a</w:t>
      </w:r>
      <w:r w:rsidRPr="00163D38">
        <w:rPr>
          <w:rFonts w:ascii="Bookman Old Style" w:hAnsi="Bookman Old Style" w:cs="Arial"/>
          <w:i/>
          <w:iCs/>
          <w:spacing w:val="58"/>
          <w:sz w:val="24"/>
          <w:szCs w:val="24"/>
        </w:rPr>
        <w:t xml:space="preserve"> </w:t>
      </w:r>
      <w:r w:rsidRPr="00163D38">
        <w:rPr>
          <w:rFonts w:ascii="Bookman Old Style" w:hAnsi="Bookman Old Style" w:cs="Arial"/>
          <w:i/>
          <w:iCs/>
          <w:spacing w:val="-2"/>
          <w:sz w:val="24"/>
          <w:szCs w:val="24"/>
        </w:rPr>
        <w:t>P</w:t>
      </w:r>
      <w:r w:rsidRPr="00163D38">
        <w:rPr>
          <w:rFonts w:ascii="Bookman Old Style" w:hAnsi="Bookman Old Style" w:cs="Arial"/>
          <w:i/>
          <w:iCs/>
          <w:spacing w:val="1"/>
          <w:sz w:val="24"/>
          <w:szCs w:val="24"/>
        </w:rPr>
        <w:t>en</w:t>
      </w:r>
      <w:r w:rsidRPr="00163D38">
        <w:rPr>
          <w:rFonts w:ascii="Bookman Old Style" w:hAnsi="Bookman Old Style" w:cs="Arial"/>
          <w:i/>
          <w:iCs/>
          <w:spacing w:val="-2"/>
          <w:sz w:val="24"/>
          <w:szCs w:val="24"/>
        </w:rPr>
        <w:t>y</w:t>
      </w:r>
      <w:r w:rsidRPr="00163D38">
        <w:rPr>
          <w:rFonts w:ascii="Bookman Old Style" w:hAnsi="Bookman Old Style" w:cs="Arial"/>
          <w:i/>
          <w:iCs/>
          <w:spacing w:val="1"/>
          <w:sz w:val="24"/>
          <w:szCs w:val="24"/>
        </w:rPr>
        <w:t>ed</w:t>
      </w:r>
      <w:r w:rsidRPr="00163D38">
        <w:rPr>
          <w:rFonts w:ascii="Bookman Old Style" w:hAnsi="Bookman Old Style" w:cs="Arial"/>
          <w:i/>
          <w:iCs/>
          <w:sz w:val="24"/>
          <w:szCs w:val="24"/>
        </w:rPr>
        <w:t>ia</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n</w:t>
      </w:r>
      <w:r w:rsidRPr="00163D38">
        <w:rPr>
          <w:rFonts w:ascii="Bookman Old Style" w:hAnsi="Bookman Old Style" w:cs="Arial"/>
          <w:i/>
          <w:iCs/>
          <w:spacing w:val="56"/>
          <w:sz w:val="24"/>
          <w:szCs w:val="24"/>
        </w:rPr>
        <w:t xml:space="preserve"> </w:t>
      </w:r>
      <w:r w:rsidRPr="00163D38">
        <w:rPr>
          <w:rFonts w:ascii="Bookman Old Style" w:hAnsi="Bookman Old Style" w:cs="Arial"/>
          <w:i/>
          <w:iCs/>
          <w:sz w:val="24"/>
          <w:szCs w:val="24"/>
        </w:rPr>
        <w:t>Ak</w:t>
      </w:r>
      <w:r w:rsidRPr="00163D38">
        <w:rPr>
          <w:rFonts w:ascii="Bookman Old Style" w:hAnsi="Bookman Old Style" w:cs="Arial"/>
          <w:i/>
          <w:iCs/>
          <w:spacing w:val="1"/>
          <w:sz w:val="24"/>
          <w:szCs w:val="24"/>
        </w:rPr>
        <w:t>o</w:t>
      </w:r>
      <w:r w:rsidRPr="00163D38">
        <w:rPr>
          <w:rFonts w:ascii="Bookman Old Style" w:hAnsi="Bookman Old Style" w:cs="Arial"/>
          <w:i/>
          <w:iCs/>
          <w:spacing w:val="-3"/>
          <w:sz w:val="24"/>
          <w:szCs w:val="24"/>
        </w:rPr>
        <w:t>m</w:t>
      </w:r>
      <w:r w:rsidRPr="00163D38">
        <w:rPr>
          <w:rFonts w:ascii="Bookman Old Style" w:hAnsi="Bookman Old Style" w:cs="Arial"/>
          <w:i/>
          <w:iCs/>
          <w:spacing w:val="1"/>
          <w:sz w:val="24"/>
          <w:szCs w:val="24"/>
        </w:rPr>
        <w:t>oda</w:t>
      </w:r>
      <w:r w:rsidRPr="00163D38">
        <w:rPr>
          <w:rFonts w:ascii="Bookman Old Style" w:hAnsi="Bookman Old Style" w:cs="Arial"/>
          <w:i/>
          <w:iCs/>
          <w:sz w:val="24"/>
          <w:szCs w:val="24"/>
        </w:rPr>
        <w:t>si</w:t>
      </w:r>
      <w:r w:rsidRPr="00163D38">
        <w:rPr>
          <w:rFonts w:ascii="Bookman Old Style" w:hAnsi="Bookman Old Style" w:cs="Arial"/>
          <w:i/>
          <w:iCs/>
          <w:spacing w:val="61"/>
          <w:sz w:val="24"/>
          <w:szCs w:val="24"/>
        </w:rPr>
        <w:t xml:space="preserve"> </w:t>
      </w:r>
      <w:r w:rsidRPr="00163D38">
        <w:rPr>
          <w:rFonts w:ascii="Bookman Old Style" w:hAnsi="Bookman Old Style" w:cs="Arial"/>
          <w:sz w:val="24"/>
          <w:szCs w:val="24"/>
        </w:rPr>
        <w:t>:</w:t>
      </w:r>
      <w:r w:rsidRPr="00163D38">
        <w:rPr>
          <w:rFonts w:ascii="Bookman Old Style" w:hAnsi="Bookman Old Style" w:cs="Arial"/>
          <w:spacing w:val="56"/>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a</w:t>
      </w:r>
      <w:r w:rsidRPr="00163D38">
        <w:rPr>
          <w:rFonts w:ascii="Bookman Old Style" w:hAnsi="Bookman Old Style" w:cs="Arial"/>
          <w:spacing w:val="56"/>
          <w:sz w:val="24"/>
          <w:szCs w:val="24"/>
        </w:rPr>
        <w:t xml:space="preserve">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ed</w:t>
      </w:r>
      <w:r w:rsidRPr="00163D38">
        <w:rPr>
          <w:rFonts w:ascii="Bookman Old Style" w:hAnsi="Bookman Old Style" w:cs="Arial"/>
          <w:sz w:val="24"/>
          <w:szCs w:val="24"/>
        </w:rPr>
        <w:t>i</w:t>
      </w:r>
      <w:r w:rsidRPr="00163D38">
        <w:rPr>
          <w:rFonts w:ascii="Bookman Old Style" w:hAnsi="Bookman Old Style" w:cs="Arial"/>
          <w:spacing w:val="3"/>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58"/>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la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58"/>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in</w:t>
      </w:r>
      <w:r w:rsidRPr="00163D38">
        <w:rPr>
          <w:rFonts w:ascii="Bookman Old Style" w:hAnsi="Bookman Old Style" w:cs="Arial"/>
          <w:spacing w:val="1"/>
          <w:sz w:val="24"/>
          <w:szCs w:val="24"/>
        </w:rPr>
        <w:t>ap</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56"/>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p>
    <w:p w:rsidR="00DF0AA2" w:rsidRPr="00163D38" w:rsidRDefault="00DF0AA2" w:rsidP="00DF0AA2">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pacing w:val="3"/>
          <w:sz w:val="24"/>
          <w:szCs w:val="24"/>
        </w:rPr>
        <w: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dapa</w:t>
      </w:r>
      <w:r w:rsidRPr="00163D38">
        <w:rPr>
          <w:rFonts w:ascii="Bookman Old Style" w:hAnsi="Bookman Old Style" w:cs="Arial"/>
          <w:sz w:val="24"/>
          <w:szCs w:val="24"/>
        </w:rPr>
        <w:t>t</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ap</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in</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Pr="00B35052" w:rsidRDefault="00DF0AA2" w:rsidP="00DF0AA2">
      <w:pPr>
        <w:pStyle w:val="ListParagraph"/>
        <w:widowControl w:val="0"/>
        <w:numPr>
          <w:ilvl w:val="0"/>
          <w:numId w:val="100"/>
        </w:numPr>
        <w:autoSpaceDE w:val="0"/>
        <w:autoSpaceDN w:val="0"/>
        <w:adjustRightInd w:val="0"/>
        <w:spacing w:line="360" w:lineRule="auto"/>
        <w:rPr>
          <w:rFonts w:ascii="Bookman Old Style" w:hAnsi="Bookman Old Style" w:cs="Arial"/>
          <w:sz w:val="24"/>
          <w:szCs w:val="24"/>
        </w:rPr>
      </w:pPr>
      <w:r w:rsidRPr="00B35052">
        <w:rPr>
          <w:rFonts w:ascii="Bookman Old Style" w:hAnsi="Bookman Old Style" w:cs="Arial"/>
          <w:sz w:val="24"/>
          <w:szCs w:val="24"/>
        </w:rPr>
        <w:t>Ho</w:t>
      </w:r>
      <w:r w:rsidRPr="00B35052">
        <w:rPr>
          <w:rFonts w:ascii="Bookman Old Style" w:hAnsi="Bookman Old Style" w:cs="Arial"/>
          <w:spacing w:val="1"/>
          <w:sz w:val="24"/>
          <w:szCs w:val="24"/>
        </w:rPr>
        <w:t>te</w:t>
      </w:r>
      <w:r w:rsidRPr="00B35052">
        <w:rPr>
          <w:rFonts w:ascii="Bookman Old Style" w:hAnsi="Bookman Old Style" w:cs="Arial"/>
          <w:sz w:val="24"/>
          <w:szCs w:val="24"/>
        </w:rPr>
        <w:t xml:space="preserve">l </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da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 xml:space="preserve">h </w:t>
      </w:r>
      <w:r w:rsidRPr="00B35052">
        <w:rPr>
          <w:rFonts w:ascii="Bookman Old Style" w:hAnsi="Bookman Old Style" w:cs="Arial"/>
          <w:spacing w:val="1"/>
          <w:sz w:val="24"/>
          <w:szCs w:val="24"/>
        </w:rPr>
        <w:t>pen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pacing w:val="-3"/>
          <w:sz w:val="24"/>
          <w:szCs w:val="24"/>
        </w:rPr>
        <w:t>i</w:t>
      </w:r>
      <w:r w:rsidRPr="00B35052">
        <w:rPr>
          <w:rFonts w:ascii="Bookman Old Style" w:hAnsi="Bookman Old Style" w:cs="Arial"/>
          <w:spacing w:val="1"/>
          <w:sz w:val="24"/>
          <w:szCs w:val="24"/>
        </w:rPr>
        <w:t>aa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a</w:t>
      </w:r>
      <w:r w:rsidRPr="00B35052">
        <w:rPr>
          <w:rFonts w:ascii="Bookman Old Style" w:hAnsi="Bookman Old Style" w:cs="Arial"/>
          <w:sz w:val="24"/>
          <w:szCs w:val="24"/>
        </w:rPr>
        <w:t>k</w:t>
      </w:r>
      <w:r w:rsidRPr="00B35052">
        <w:rPr>
          <w:rFonts w:ascii="Bookman Old Style" w:hAnsi="Bookman Old Style" w:cs="Arial"/>
          <w:spacing w:val="-1"/>
          <w:sz w:val="24"/>
          <w:szCs w:val="24"/>
        </w:rPr>
        <w:t>o</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o</w:t>
      </w:r>
      <w:r w:rsidRPr="00B35052">
        <w:rPr>
          <w:rFonts w:ascii="Bookman Old Style" w:hAnsi="Bookman Old Style" w:cs="Arial"/>
          <w:spacing w:val="1"/>
          <w:sz w:val="24"/>
          <w:szCs w:val="24"/>
        </w:rPr>
        <w:t>da</w:t>
      </w:r>
      <w:r w:rsidRPr="00B35052">
        <w:rPr>
          <w:rFonts w:ascii="Bookman Old Style" w:hAnsi="Bookman Old Style" w:cs="Arial"/>
          <w:sz w:val="24"/>
          <w:szCs w:val="24"/>
        </w:rPr>
        <w:t xml:space="preserve">si </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e</w:t>
      </w:r>
      <w:r w:rsidRPr="00B35052">
        <w:rPr>
          <w:rFonts w:ascii="Bookman Old Style" w:hAnsi="Bookman Old Style" w:cs="Arial"/>
          <w:sz w:val="24"/>
          <w:szCs w:val="24"/>
        </w:rPr>
        <w:t>c</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ra </w:t>
      </w:r>
      <w:r w:rsidRPr="00B35052">
        <w:rPr>
          <w:rFonts w:ascii="Bookman Old Style" w:hAnsi="Bookman Old Style" w:cs="Arial"/>
          <w:spacing w:val="1"/>
          <w:sz w:val="24"/>
          <w:szCs w:val="24"/>
        </w:rPr>
        <w:t>ha</w:t>
      </w:r>
      <w:r w:rsidRPr="00B35052">
        <w:rPr>
          <w:rFonts w:ascii="Bookman Old Style" w:hAnsi="Bookman Old Style" w:cs="Arial"/>
          <w:sz w:val="24"/>
          <w:szCs w:val="24"/>
        </w:rPr>
        <w:t>r</w:t>
      </w:r>
      <w:r w:rsidRPr="00B35052">
        <w:rPr>
          <w:rFonts w:ascii="Bookman Old Style" w:hAnsi="Bookman Old Style" w:cs="Arial"/>
          <w:spacing w:val="-1"/>
          <w:sz w:val="24"/>
          <w:szCs w:val="24"/>
        </w:rPr>
        <w:t>ia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b</w:t>
      </w:r>
      <w:r w:rsidRPr="00B35052">
        <w:rPr>
          <w:rFonts w:ascii="Bookman Old Style" w:hAnsi="Bookman Old Style" w:cs="Arial"/>
          <w:spacing w:val="1"/>
          <w:sz w:val="24"/>
          <w:szCs w:val="24"/>
        </w:rPr>
        <w:t>e</w:t>
      </w:r>
      <w:r w:rsidRPr="00B35052">
        <w:rPr>
          <w:rFonts w:ascii="Bookman Old Style" w:hAnsi="Bookman Old Style" w:cs="Arial"/>
          <w:sz w:val="24"/>
          <w:szCs w:val="24"/>
        </w:rPr>
        <w:t>ru</w:t>
      </w:r>
      <w:r w:rsidRPr="00B35052">
        <w:rPr>
          <w:rFonts w:ascii="Bookman Old Style" w:hAnsi="Bookman Old Style" w:cs="Arial"/>
          <w:spacing w:val="-1"/>
          <w:sz w:val="24"/>
          <w:szCs w:val="24"/>
        </w:rPr>
        <w:t>p</w:t>
      </w:r>
      <w:r w:rsidRPr="00B35052">
        <w:rPr>
          <w:rFonts w:ascii="Bookman Old Style" w:hAnsi="Bookman Old Style" w:cs="Arial"/>
          <w:sz w:val="24"/>
          <w:szCs w:val="24"/>
        </w:rPr>
        <w:t>a k</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ma</w:t>
      </w:r>
      <w:r w:rsidRPr="00B35052">
        <w:rPr>
          <w:rFonts w:ascii="Bookman Old Style" w:hAnsi="Bookman Old Style" w:cs="Arial"/>
          <w:spacing w:val="8"/>
          <w:sz w:val="24"/>
          <w:szCs w:val="24"/>
        </w:rPr>
        <w:t>r</w:t>
      </w:r>
      <w:r w:rsidRPr="00B35052">
        <w:rPr>
          <w:rFonts w:ascii="Bookman Old Style" w:hAnsi="Bookman Old Style" w:cs="Arial"/>
          <w:spacing w:val="-1"/>
          <w:sz w:val="24"/>
          <w:szCs w:val="24"/>
        </w:rPr>
        <w:t>-</w:t>
      </w: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ma</w:t>
      </w:r>
      <w:r w:rsidRPr="00B35052">
        <w:rPr>
          <w:rFonts w:ascii="Bookman Old Style" w:hAnsi="Bookman Old Style" w:cs="Arial"/>
          <w:sz w:val="24"/>
          <w:szCs w:val="24"/>
        </w:rPr>
        <w:t xml:space="preserve">r </w:t>
      </w:r>
      <w:r w:rsidRPr="00B35052">
        <w:rPr>
          <w:rFonts w:ascii="Bookman Old Style" w:hAnsi="Bookman Old Style" w:cs="Arial"/>
          <w:spacing w:val="-1"/>
          <w:sz w:val="24"/>
          <w:szCs w:val="24"/>
        </w:rPr>
        <w:t>d</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da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m</w:t>
      </w:r>
      <w:r w:rsidRPr="00B35052">
        <w:rPr>
          <w:rFonts w:ascii="Bookman Old Style" w:hAnsi="Bookman Old Style" w:cs="Arial"/>
          <w:spacing w:val="3"/>
          <w:sz w:val="24"/>
          <w:szCs w:val="24"/>
        </w:rPr>
        <w:t xml:space="preserve"> </w:t>
      </w:r>
      <w:r w:rsidRPr="00B35052">
        <w:rPr>
          <w:rFonts w:ascii="Bookman Old Style" w:hAnsi="Bookman Old Style" w:cs="Arial"/>
          <w:sz w:val="24"/>
          <w:szCs w:val="24"/>
        </w:rPr>
        <w:t>1</w:t>
      </w:r>
      <w:r w:rsidRPr="00B35052">
        <w:rPr>
          <w:rFonts w:ascii="Bookman Old Style" w:hAnsi="Bookman Old Style" w:cs="Arial"/>
          <w:spacing w:val="2"/>
          <w:sz w:val="24"/>
          <w:szCs w:val="24"/>
        </w:rPr>
        <w:t xml:space="preserve"> </w:t>
      </w:r>
      <w:r w:rsidRPr="00B35052">
        <w:rPr>
          <w:rFonts w:ascii="Bookman Old Style" w:hAnsi="Bookman Old Style" w:cs="Arial"/>
          <w:sz w:val="24"/>
          <w:szCs w:val="24"/>
        </w:rPr>
        <w:t>(sat</w:t>
      </w:r>
      <w:r w:rsidRPr="00B35052">
        <w:rPr>
          <w:rFonts w:ascii="Bookman Old Style" w:hAnsi="Bookman Old Style" w:cs="Arial"/>
          <w:spacing w:val="1"/>
          <w:sz w:val="24"/>
          <w:szCs w:val="24"/>
        </w:rPr>
        <w:t>u</w:t>
      </w:r>
      <w:r w:rsidRPr="00B35052">
        <w:rPr>
          <w:rFonts w:ascii="Bookman Old Style" w:hAnsi="Bookman Old Style" w:cs="Arial"/>
          <w:sz w:val="24"/>
          <w:szCs w:val="24"/>
        </w:rPr>
        <w:t>)</w:t>
      </w:r>
      <w:r w:rsidRPr="00B35052">
        <w:rPr>
          <w:rFonts w:ascii="Bookman Old Style" w:hAnsi="Bookman Old Style" w:cs="Arial"/>
          <w:spacing w:val="1"/>
          <w:sz w:val="24"/>
          <w:szCs w:val="24"/>
        </w:rPr>
        <w:t xml:space="preserve"> ban</w:t>
      </w:r>
      <w:r w:rsidRPr="00B35052">
        <w:rPr>
          <w:rFonts w:ascii="Bookman Old Style" w:hAnsi="Bookman Old Style" w:cs="Arial"/>
          <w:spacing w:val="-1"/>
          <w:sz w:val="24"/>
          <w:szCs w:val="24"/>
        </w:rPr>
        <w:t>gu</w:t>
      </w:r>
      <w:r w:rsidRPr="00B35052">
        <w:rPr>
          <w:rFonts w:ascii="Bookman Old Style" w:hAnsi="Bookman Old Style" w:cs="Arial"/>
          <w:spacing w:val="1"/>
          <w:sz w:val="24"/>
          <w:szCs w:val="24"/>
        </w:rPr>
        <w:t>nan</w:t>
      </w:r>
      <w:r w:rsidRPr="00B35052">
        <w:rPr>
          <w:rFonts w:ascii="Bookman Old Style" w:hAnsi="Bookman Old Style" w:cs="Arial"/>
          <w:sz w:val="24"/>
          <w:szCs w:val="24"/>
        </w:rPr>
        <w:t>,</w:t>
      </w:r>
      <w:r w:rsidRPr="00B35052">
        <w:rPr>
          <w:rFonts w:ascii="Bookman Old Style" w:hAnsi="Bookman Old Style" w:cs="Arial"/>
          <w:spacing w:val="2"/>
          <w:sz w:val="24"/>
          <w:szCs w:val="24"/>
        </w:rPr>
        <w:t xml:space="preserve">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 xml:space="preserve">g </w:t>
      </w:r>
      <w:r w:rsidRPr="00B35052">
        <w:rPr>
          <w:rFonts w:ascii="Bookman Old Style" w:hAnsi="Bookman Old Style" w:cs="Arial"/>
          <w:spacing w:val="1"/>
          <w:sz w:val="24"/>
          <w:szCs w:val="24"/>
        </w:rPr>
        <w:t>dapa</w:t>
      </w:r>
      <w:r w:rsidRPr="00B35052">
        <w:rPr>
          <w:rFonts w:ascii="Bookman Old Style" w:hAnsi="Bookman Old Style" w:cs="Arial"/>
          <w:sz w:val="24"/>
          <w:szCs w:val="24"/>
        </w:rPr>
        <w:t>t</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z w:val="24"/>
          <w:szCs w:val="24"/>
        </w:rPr>
        <w:t>i</w:t>
      </w:r>
      <w:r w:rsidRPr="00B35052">
        <w:rPr>
          <w:rFonts w:ascii="Bookman Old Style" w:hAnsi="Bookman Old Style" w:cs="Arial"/>
          <w:spacing w:val="-1"/>
          <w:sz w:val="24"/>
          <w:szCs w:val="24"/>
        </w:rPr>
        <w:t>leng</w:t>
      </w:r>
      <w:r w:rsidRPr="00B35052">
        <w:rPr>
          <w:rFonts w:ascii="Bookman Old Style" w:hAnsi="Bookman Old Style" w:cs="Arial"/>
          <w:sz w:val="24"/>
          <w:szCs w:val="24"/>
        </w:rPr>
        <w:t>k</w:t>
      </w:r>
      <w:r w:rsidRPr="00B35052">
        <w:rPr>
          <w:rFonts w:ascii="Bookman Old Style" w:hAnsi="Bookman Old Style" w:cs="Arial"/>
          <w:spacing w:val="1"/>
          <w:sz w:val="24"/>
          <w:szCs w:val="24"/>
        </w:rPr>
        <w:t>ap</w:t>
      </w:r>
      <w:r w:rsidRPr="00B35052">
        <w:rPr>
          <w:rFonts w:ascii="Bookman Old Style" w:hAnsi="Bookman Old Style" w:cs="Arial"/>
          <w:sz w:val="24"/>
          <w:szCs w:val="24"/>
        </w:rPr>
        <w:t>i</w:t>
      </w:r>
      <w:r w:rsidRPr="00B35052">
        <w:rPr>
          <w:rFonts w:ascii="Bookman Old Style" w:hAnsi="Bookman Old Style" w:cs="Arial"/>
          <w:spacing w:val="1"/>
          <w:sz w:val="24"/>
          <w:szCs w:val="24"/>
        </w:rPr>
        <w:t xml:space="preserve"> den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2"/>
          <w:sz w:val="24"/>
          <w:szCs w:val="24"/>
        </w:rPr>
        <w:t xml:space="preserve"> </w:t>
      </w:r>
      <w:r w:rsidRPr="00B35052">
        <w:rPr>
          <w:rFonts w:ascii="Bookman Old Style" w:hAnsi="Bookman Old Style" w:cs="Arial"/>
          <w:sz w:val="24"/>
          <w:szCs w:val="24"/>
        </w:rPr>
        <w:t>jasa</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pe</w:t>
      </w:r>
      <w:r w:rsidRPr="00B35052">
        <w:rPr>
          <w:rFonts w:ascii="Bookman Old Style" w:hAnsi="Bookman Old Style" w:cs="Arial"/>
          <w:spacing w:val="-3"/>
          <w:sz w:val="24"/>
          <w:szCs w:val="24"/>
        </w:rPr>
        <w:t>l</w:t>
      </w:r>
      <w:r w:rsidRPr="00B35052">
        <w:rPr>
          <w:rFonts w:ascii="Bookman Old Style" w:hAnsi="Bookman Old Style" w:cs="Arial"/>
          <w:spacing w:val="1"/>
          <w:sz w:val="24"/>
          <w:szCs w:val="24"/>
        </w:rPr>
        <w:t>a</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ana</w:t>
      </w:r>
      <w:r w:rsidRPr="00B35052">
        <w:rPr>
          <w:rFonts w:ascii="Bookman Old Style" w:hAnsi="Bookman Old Style" w:cs="Arial"/>
          <w:sz w:val="24"/>
          <w:szCs w:val="24"/>
        </w:rPr>
        <w:t>n</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a</w:t>
      </w: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da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m</w:t>
      </w:r>
      <w:r w:rsidRPr="00B35052">
        <w:rPr>
          <w:rFonts w:ascii="Bookman Old Style" w:hAnsi="Bookman Old Style" w:cs="Arial"/>
          <w:sz w:val="24"/>
          <w:szCs w:val="24"/>
        </w:rPr>
        <w:t>i</w:t>
      </w:r>
      <w:r w:rsidRPr="00B35052">
        <w:rPr>
          <w:rFonts w:ascii="Bookman Old Style" w:hAnsi="Bookman Old Style" w:cs="Arial"/>
          <w:spacing w:val="-2"/>
          <w:sz w:val="24"/>
          <w:szCs w:val="24"/>
        </w:rPr>
        <w:t>n</w:t>
      </w:r>
      <w:r w:rsidRPr="00B35052">
        <w:rPr>
          <w:rFonts w:ascii="Bookman Old Style" w:hAnsi="Bookman Old Style" w:cs="Arial"/>
          <w:spacing w:val="1"/>
          <w:sz w:val="24"/>
          <w:szCs w:val="24"/>
        </w:rPr>
        <w:t>um</w:t>
      </w:r>
      <w:r w:rsidRPr="00B35052">
        <w:rPr>
          <w:rFonts w:ascii="Bookman Old Style" w:hAnsi="Bookman Old Style" w:cs="Arial"/>
          <w:sz w:val="24"/>
          <w:szCs w:val="24"/>
        </w:rPr>
        <w:t>,</w:t>
      </w:r>
      <w:r w:rsidRPr="00B35052">
        <w:rPr>
          <w:rFonts w:ascii="Bookman Old Style" w:hAnsi="Bookman Old Style" w:cs="Arial"/>
          <w:spacing w:val="-2"/>
          <w:sz w:val="24"/>
          <w:szCs w:val="24"/>
        </w:rPr>
        <w:t xml:space="preserve"> </w:t>
      </w:r>
      <w:r w:rsidRPr="00B35052">
        <w:rPr>
          <w:rFonts w:ascii="Bookman Old Style" w:hAnsi="Bookman Old Style" w:cs="Arial"/>
          <w:spacing w:val="3"/>
          <w:sz w:val="24"/>
          <w:szCs w:val="24"/>
        </w:rPr>
        <w:t>k</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g</w:t>
      </w:r>
      <w:r w:rsidRPr="00B35052">
        <w:rPr>
          <w:rFonts w:ascii="Bookman Old Style" w:hAnsi="Bookman Old Style" w:cs="Arial"/>
          <w:sz w:val="24"/>
          <w:szCs w:val="24"/>
        </w:rPr>
        <w:t>ia</w:t>
      </w:r>
      <w:r w:rsidRPr="00B35052">
        <w:rPr>
          <w:rFonts w:ascii="Bookman Old Style" w:hAnsi="Bookman Old Style" w:cs="Arial"/>
          <w:spacing w:val="1"/>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h</w:t>
      </w:r>
      <w:r w:rsidRPr="00B35052">
        <w:rPr>
          <w:rFonts w:ascii="Bookman Old Style" w:hAnsi="Bookman Old Style" w:cs="Arial"/>
          <w:sz w:val="24"/>
          <w:szCs w:val="24"/>
        </w:rPr>
        <w:t>ib</w:t>
      </w:r>
      <w:r w:rsidRPr="00B35052">
        <w:rPr>
          <w:rFonts w:ascii="Bookman Old Style" w:hAnsi="Bookman Old Style" w:cs="Arial"/>
          <w:spacing w:val="1"/>
          <w:sz w:val="24"/>
          <w:szCs w:val="24"/>
        </w:rPr>
        <w:t>u</w:t>
      </w:r>
      <w:r w:rsidRPr="00B35052">
        <w:rPr>
          <w:rFonts w:ascii="Bookman Old Style" w:hAnsi="Bookman Old Style" w:cs="Arial"/>
          <w:sz w:val="24"/>
          <w:szCs w:val="24"/>
        </w:rPr>
        <w:t>ran</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da</w:t>
      </w:r>
      <w:r w:rsidRPr="00B35052">
        <w:rPr>
          <w:rFonts w:ascii="Bookman Old Style" w:hAnsi="Bookman Old Style" w:cs="Arial"/>
          <w:spacing w:val="-1"/>
          <w:sz w:val="24"/>
          <w:szCs w:val="24"/>
        </w:rPr>
        <w:t>n</w:t>
      </w:r>
      <w:r w:rsidRPr="00B35052">
        <w:rPr>
          <w:rFonts w:ascii="Bookman Old Style" w:hAnsi="Bookman Old Style" w:cs="Arial"/>
          <w:sz w:val="24"/>
          <w:szCs w:val="24"/>
        </w:rPr>
        <w:t>/</w:t>
      </w:r>
      <w:r w:rsidRPr="00B35052">
        <w:rPr>
          <w:rFonts w:ascii="Bookman Old Style" w:hAnsi="Bookman Old Style" w:cs="Arial"/>
          <w:spacing w:val="1"/>
          <w:sz w:val="24"/>
          <w:szCs w:val="24"/>
        </w:rPr>
        <w:t>a</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u</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f</w:t>
      </w:r>
      <w:r w:rsidRPr="00B35052">
        <w:rPr>
          <w:rFonts w:ascii="Bookman Old Style" w:hAnsi="Bookman Old Style" w:cs="Arial"/>
          <w:spacing w:val="1"/>
          <w:sz w:val="24"/>
          <w:szCs w:val="24"/>
        </w:rPr>
        <w:t>a</w:t>
      </w:r>
      <w:r w:rsidRPr="00B35052">
        <w:rPr>
          <w:rFonts w:ascii="Bookman Old Style" w:hAnsi="Bookman Old Style" w:cs="Arial"/>
          <w:sz w:val="24"/>
          <w:szCs w:val="24"/>
        </w:rPr>
        <w:t>si</w:t>
      </w:r>
      <w:r w:rsidRPr="00B35052">
        <w:rPr>
          <w:rFonts w:ascii="Bookman Old Style" w:hAnsi="Bookman Old Style" w:cs="Arial"/>
          <w:spacing w:val="-1"/>
          <w:sz w:val="24"/>
          <w:szCs w:val="24"/>
        </w:rPr>
        <w:t>l</w:t>
      </w:r>
      <w:r w:rsidRPr="00B35052">
        <w:rPr>
          <w:rFonts w:ascii="Bookman Old Style" w:hAnsi="Bookman Old Style" w:cs="Arial"/>
          <w:sz w:val="24"/>
          <w:szCs w:val="24"/>
        </w:rPr>
        <w:t>it</w:t>
      </w:r>
      <w:r w:rsidRPr="00B35052">
        <w:rPr>
          <w:rFonts w:ascii="Bookman Old Style" w:hAnsi="Bookman Old Style" w:cs="Arial"/>
          <w:spacing w:val="-1"/>
          <w:sz w:val="24"/>
          <w:szCs w:val="24"/>
        </w:rPr>
        <w:t>a</w:t>
      </w:r>
      <w:r w:rsidRPr="00B35052">
        <w:rPr>
          <w:rFonts w:ascii="Bookman Old Style" w:hAnsi="Bookman Old Style" w:cs="Arial"/>
          <w:sz w:val="24"/>
          <w:szCs w:val="24"/>
        </w:rPr>
        <w:t>s l</w:t>
      </w:r>
      <w:r w:rsidRPr="00B35052">
        <w:rPr>
          <w:rFonts w:ascii="Bookman Old Style" w:hAnsi="Bookman Old Style" w:cs="Arial"/>
          <w:spacing w:val="1"/>
          <w:sz w:val="24"/>
          <w:szCs w:val="24"/>
        </w:rPr>
        <w:t>a</w:t>
      </w:r>
      <w:r w:rsidRPr="00B35052">
        <w:rPr>
          <w:rFonts w:ascii="Bookman Old Style" w:hAnsi="Bookman Old Style" w:cs="Arial"/>
          <w:sz w:val="24"/>
          <w:szCs w:val="24"/>
        </w:rPr>
        <w:t>in</w:t>
      </w:r>
      <w:r w:rsidRPr="00B35052">
        <w:rPr>
          <w:rFonts w:ascii="Bookman Old Style" w:hAnsi="Bookman Old Style" w:cs="Arial"/>
          <w:spacing w:val="1"/>
          <w:sz w:val="24"/>
          <w:szCs w:val="24"/>
        </w:rPr>
        <w:t>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w:t>
      </w:r>
      <w:r w:rsidRPr="00B35052">
        <w:rPr>
          <w:rFonts w:ascii="Bookman Old Style" w:hAnsi="Bookman Old Style" w:cs="Arial"/>
          <w:sz w:val="24"/>
          <w:szCs w:val="24"/>
        </w:rPr>
        <w:t>.</w:t>
      </w:r>
    </w:p>
    <w:p w:rsidR="00DF0AA2" w:rsidRPr="00B35052" w:rsidRDefault="00DF0AA2" w:rsidP="00DF0AA2">
      <w:pPr>
        <w:pStyle w:val="ListParagraph"/>
        <w:widowControl w:val="0"/>
        <w:numPr>
          <w:ilvl w:val="0"/>
          <w:numId w:val="100"/>
        </w:numPr>
        <w:autoSpaceDE w:val="0"/>
        <w:autoSpaceDN w:val="0"/>
        <w:adjustRightInd w:val="0"/>
        <w:spacing w:line="360" w:lineRule="auto"/>
        <w:rPr>
          <w:rFonts w:ascii="Bookman Old Style" w:hAnsi="Bookman Old Style" w:cs="Arial"/>
          <w:sz w:val="24"/>
          <w:szCs w:val="24"/>
        </w:rPr>
      </w:pPr>
      <w:r w:rsidRPr="00B35052">
        <w:rPr>
          <w:rFonts w:ascii="Bookman Old Style" w:hAnsi="Bookman Old Style" w:cs="Arial"/>
          <w:sz w:val="24"/>
          <w:szCs w:val="24"/>
        </w:rPr>
        <w:t>B</w:t>
      </w:r>
      <w:r w:rsidRPr="00B35052">
        <w:rPr>
          <w:rFonts w:ascii="Bookman Old Style" w:hAnsi="Bookman Old Style" w:cs="Arial"/>
          <w:spacing w:val="1"/>
          <w:sz w:val="24"/>
          <w:szCs w:val="24"/>
        </w:rPr>
        <w:t>um</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z w:val="24"/>
          <w:szCs w:val="24"/>
        </w:rPr>
        <w:t>rk</w:t>
      </w:r>
      <w:r w:rsidRPr="00B35052">
        <w:rPr>
          <w:rFonts w:ascii="Bookman Old Style" w:hAnsi="Bookman Old Style" w:cs="Arial"/>
          <w:spacing w:val="-2"/>
          <w:sz w:val="24"/>
          <w:szCs w:val="24"/>
        </w:rPr>
        <w:t>e</w:t>
      </w:r>
      <w:r w:rsidRPr="00B35052">
        <w:rPr>
          <w:rFonts w:ascii="Bookman Old Style" w:hAnsi="Bookman Old Style" w:cs="Arial"/>
          <w:spacing w:val="1"/>
          <w:sz w:val="24"/>
          <w:szCs w:val="24"/>
        </w:rPr>
        <w:t>ma</w:t>
      </w:r>
      <w:r w:rsidRPr="00B35052">
        <w:rPr>
          <w:rFonts w:ascii="Bookman Old Style" w:hAnsi="Bookman Old Style" w:cs="Arial"/>
          <w:spacing w:val="-1"/>
          <w:sz w:val="24"/>
          <w:szCs w:val="24"/>
        </w:rPr>
        <w:t>h</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da</w:t>
      </w:r>
      <w:r w:rsidRPr="00B35052">
        <w:rPr>
          <w:rFonts w:ascii="Bookman Old Style" w:hAnsi="Bookman Old Style" w:cs="Arial"/>
          <w:sz w:val="24"/>
          <w:szCs w:val="24"/>
        </w:rPr>
        <w:t xml:space="preserve">lah </w:t>
      </w:r>
      <w:r w:rsidRPr="00B35052">
        <w:rPr>
          <w:rFonts w:ascii="Bookman Old Style" w:hAnsi="Bookman Old Style" w:cs="Arial"/>
          <w:spacing w:val="1"/>
          <w:sz w:val="24"/>
          <w:szCs w:val="24"/>
        </w:rPr>
        <w:t>pen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z w:val="24"/>
          <w:szCs w:val="24"/>
        </w:rPr>
        <w:t>i</w:t>
      </w:r>
      <w:r w:rsidRPr="00B35052">
        <w:rPr>
          <w:rFonts w:ascii="Bookman Old Style" w:hAnsi="Bookman Old Style" w:cs="Arial"/>
          <w:spacing w:val="-2"/>
          <w:sz w:val="24"/>
          <w:szCs w:val="24"/>
        </w:rPr>
        <w:t>a</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a</w:t>
      </w:r>
      <w:r w:rsidRPr="00B35052">
        <w:rPr>
          <w:rFonts w:ascii="Bookman Old Style" w:hAnsi="Bookman Old Style" w:cs="Arial"/>
          <w:spacing w:val="-2"/>
          <w:sz w:val="24"/>
          <w:szCs w:val="24"/>
        </w:rPr>
        <w:t>k</w:t>
      </w:r>
      <w:r w:rsidRPr="00B35052">
        <w:rPr>
          <w:rFonts w:ascii="Bookman Old Style" w:hAnsi="Bookman Old Style" w:cs="Arial"/>
          <w:spacing w:val="1"/>
          <w:sz w:val="24"/>
          <w:szCs w:val="24"/>
        </w:rPr>
        <w:t>om</w:t>
      </w:r>
      <w:r w:rsidRPr="00B35052">
        <w:rPr>
          <w:rFonts w:ascii="Bookman Old Style" w:hAnsi="Bookman Old Style" w:cs="Arial"/>
          <w:spacing w:val="-1"/>
          <w:sz w:val="24"/>
          <w:szCs w:val="24"/>
        </w:rPr>
        <w:t>o</w:t>
      </w:r>
      <w:r w:rsidRPr="00B35052">
        <w:rPr>
          <w:rFonts w:ascii="Bookman Old Style" w:hAnsi="Bookman Old Style" w:cs="Arial"/>
          <w:spacing w:val="1"/>
          <w:sz w:val="24"/>
          <w:szCs w:val="24"/>
        </w:rPr>
        <w:t>da</w:t>
      </w:r>
      <w:r w:rsidRPr="00B35052">
        <w:rPr>
          <w:rFonts w:ascii="Bookman Old Style" w:hAnsi="Bookman Old Style" w:cs="Arial"/>
          <w:sz w:val="24"/>
          <w:szCs w:val="24"/>
        </w:rPr>
        <w:t xml:space="preserve">si </w:t>
      </w:r>
      <w:r w:rsidRPr="00B35052">
        <w:rPr>
          <w:rFonts w:ascii="Bookman Old Style" w:hAnsi="Bookman Old Style" w:cs="Arial"/>
          <w:spacing w:val="1"/>
          <w:sz w:val="24"/>
          <w:szCs w:val="24"/>
        </w:rPr>
        <w:t>d</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a</w:t>
      </w:r>
      <w:r w:rsidRPr="00B35052">
        <w:rPr>
          <w:rFonts w:ascii="Bookman Old Style" w:hAnsi="Bookman Old Style" w:cs="Arial"/>
          <w:spacing w:val="-3"/>
          <w:sz w:val="24"/>
          <w:szCs w:val="24"/>
        </w:rPr>
        <w:t>l</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m </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e</w:t>
      </w:r>
      <w:r w:rsidRPr="00B35052">
        <w:rPr>
          <w:rFonts w:ascii="Bookman Old Style" w:hAnsi="Bookman Old Style" w:cs="Arial"/>
          <w:sz w:val="24"/>
          <w:szCs w:val="24"/>
        </w:rPr>
        <w:t>rb</w:t>
      </w:r>
      <w:r w:rsidRPr="00B35052">
        <w:rPr>
          <w:rFonts w:ascii="Bookman Old Style" w:hAnsi="Bookman Old Style" w:cs="Arial"/>
          <w:spacing w:val="1"/>
          <w:sz w:val="24"/>
          <w:szCs w:val="24"/>
        </w:rPr>
        <w:t>u</w:t>
      </w:r>
      <w:r w:rsidRPr="00B35052">
        <w:rPr>
          <w:rFonts w:ascii="Bookman Old Style" w:hAnsi="Bookman Old Style" w:cs="Arial"/>
          <w:sz w:val="24"/>
          <w:szCs w:val="24"/>
        </w:rPr>
        <w:t xml:space="preserve">ka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en</w:t>
      </w:r>
      <w:r w:rsidRPr="00B35052">
        <w:rPr>
          <w:rFonts w:ascii="Bookman Old Style" w:hAnsi="Bookman Old Style" w:cs="Arial"/>
          <w:spacing w:val="-4"/>
          <w:sz w:val="24"/>
          <w:szCs w:val="24"/>
        </w:rPr>
        <w:t>g</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men</w:t>
      </w:r>
      <w:r w:rsidRPr="00B35052">
        <w:rPr>
          <w:rFonts w:ascii="Bookman Old Style" w:hAnsi="Bookman Old Style" w:cs="Arial"/>
          <w:spacing w:val="-1"/>
          <w:sz w:val="24"/>
          <w:szCs w:val="24"/>
        </w:rPr>
        <w:t>gg</w:t>
      </w:r>
      <w:r w:rsidRPr="00B35052">
        <w:rPr>
          <w:rFonts w:ascii="Bookman Old Style" w:hAnsi="Bookman Old Style" w:cs="Arial"/>
          <w:spacing w:val="1"/>
          <w:sz w:val="24"/>
          <w:szCs w:val="24"/>
        </w:rPr>
        <w:t>una</w:t>
      </w:r>
      <w:r w:rsidRPr="00B35052">
        <w:rPr>
          <w:rFonts w:ascii="Bookman Old Style" w:hAnsi="Bookman Old Style" w:cs="Arial"/>
          <w:spacing w:val="-2"/>
          <w:sz w:val="24"/>
          <w:szCs w:val="24"/>
        </w:rPr>
        <w:t>k</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t</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da</w:t>
      </w:r>
      <w:r w:rsidRPr="00B35052">
        <w:rPr>
          <w:rFonts w:ascii="Bookman Old Style" w:hAnsi="Bookman Old Style" w:cs="Arial"/>
          <w:sz w:val="24"/>
          <w:szCs w:val="24"/>
        </w:rPr>
        <w:t>.</w:t>
      </w:r>
    </w:p>
    <w:p w:rsidR="00DF0AA2" w:rsidRPr="00B35052" w:rsidRDefault="00DF0AA2" w:rsidP="00DF0AA2">
      <w:pPr>
        <w:pStyle w:val="ListParagraph"/>
        <w:widowControl w:val="0"/>
        <w:numPr>
          <w:ilvl w:val="0"/>
          <w:numId w:val="100"/>
        </w:numPr>
        <w:tabs>
          <w:tab w:val="left" w:pos="2120"/>
          <w:tab w:val="left" w:pos="3140"/>
          <w:tab w:val="left" w:pos="4400"/>
          <w:tab w:val="left" w:pos="4800"/>
          <w:tab w:val="left" w:pos="5540"/>
          <w:tab w:val="left" w:pos="6560"/>
          <w:tab w:val="left" w:pos="7380"/>
          <w:tab w:val="left" w:pos="8680"/>
        </w:tabs>
        <w:autoSpaceDE w:val="0"/>
        <w:autoSpaceDN w:val="0"/>
        <w:adjustRightInd w:val="0"/>
        <w:spacing w:line="360" w:lineRule="auto"/>
        <w:rPr>
          <w:rFonts w:ascii="Bookman Old Style" w:hAnsi="Bookman Old Style" w:cs="Arial"/>
          <w:sz w:val="24"/>
          <w:szCs w:val="24"/>
        </w:rPr>
      </w:pPr>
      <w:r w:rsidRPr="00B35052">
        <w:rPr>
          <w:rFonts w:ascii="Bookman Old Style" w:hAnsi="Bookman Old Style" w:cs="Arial"/>
          <w:sz w:val="24"/>
          <w:szCs w:val="24"/>
        </w:rPr>
        <w:t>P</w:t>
      </w:r>
      <w:r w:rsidRPr="00B35052">
        <w:rPr>
          <w:rFonts w:ascii="Bookman Old Style" w:hAnsi="Bookman Old Style" w:cs="Arial"/>
          <w:spacing w:val="1"/>
          <w:sz w:val="24"/>
          <w:szCs w:val="24"/>
        </w:rPr>
        <w:t>e</w:t>
      </w:r>
      <w:r w:rsidRPr="00B35052">
        <w:rPr>
          <w:rFonts w:ascii="Bookman Old Style" w:hAnsi="Bookman Old Style" w:cs="Arial"/>
          <w:sz w:val="24"/>
          <w:szCs w:val="24"/>
        </w:rPr>
        <w:t>rs</w:t>
      </w:r>
      <w:r w:rsidRPr="00B35052">
        <w:rPr>
          <w:rFonts w:ascii="Bookman Old Style" w:hAnsi="Bookman Old Style" w:cs="Arial"/>
          <w:spacing w:val="-1"/>
          <w:sz w:val="24"/>
          <w:szCs w:val="24"/>
        </w:rPr>
        <w:t>i</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gg</w:t>
      </w:r>
      <w:r w:rsidRPr="00B35052">
        <w:rPr>
          <w:rFonts w:ascii="Bookman Old Style" w:hAnsi="Bookman Old Style" w:cs="Arial"/>
          <w:spacing w:val="1"/>
          <w:sz w:val="24"/>
          <w:szCs w:val="24"/>
        </w:rPr>
        <w:t>aha</w:t>
      </w:r>
      <w:r w:rsidRPr="00B35052">
        <w:rPr>
          <w:rFonts w:ascii="Bookman Old Style" w:hAnsi="Bookman Old Style" w:cs="Arial"/>
          <w:sz w:val="24"/>
          <w:szCs w:val="24"/>
        </w:rPr>
        <w:t>n k</w:t>
      </w:r>
      <w:r w:rsidRPr="00B35052">
        <w:rPr>
          <w:rFonts w:ascii="Bookman Old Style" w:hAnsi="Bookman Old Style" w:cs="Arial"/>
          <w:spacing w:val="1"/>
          <w:sz w:val="24"/>
          <w:szCs w:val="24"/>
        </w:rPr>
        <w:t>a</w:t>
      </w:r>
      <w:r w:rsidRPr="00B35052">
        <w:rPr>
          <w:rFonts w:ascii="Bookman Old Style" w:hAnsi="Bookman Old Style" w:cs="Arial"/>
          <w:sz w:val="24"/>
          <w:szCs w:val="24"/>
        </w:rPr>
        <w:t>ra</w:t>
      </w:r>
      <w:r w:rsidRPr="00B35052">
        <w:rPr>
          <w:rFonts w:ascii="Bookman Old Style" w:hAnsi="Bookman Old Style" w:cs="Arial"/>
          <w:spacing w:val="-2"/>
          <w:sz w:val="24"/>
          <w:szCs w:val="24"/>
        </w:rPr>
        <w:t>v</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ada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 xml:space="preserve">h </w:t>
      </w:r>
      <w:r w:rsidRPr="00B35052">
        <w:rPr>
          <w:rFonts w:ascii="Bookman Old Style" w:hAnsi="Bookman Old Style" w:cs="Arial"/>
          <w:spacing w:val="1"/>
          <w:sz w:val="24"/>
          <w:szCs w:val="24"/>
        </w:rPr>
        <w:t>pen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z w:val="24"/>
          <w:szCs w:val="24"/>
        </w:rPr>
        <w:t>i</w:t>
      </w:r>
      <w:r w:rsidRPr="00B35052">
        <w:rPr>
          <w:rFonts w:ascii="Bookman Old Style" w:hAnsi="Bookman Old Style" w:cs="Arial"/>
          <w:spacing w:val="-2"/>
          <w:sz w:val="24"/>
          <w:szCs w:val="24"/>
        </w:rPr>
        <w:t>a</w:t>
      </w:r>
      <w:r w:rsidRPr="00B35052">
        <w:rPr>
          <w:rFonts w:ascii="Bookman Old Style" w:hAnsi="Bookman Old Style" w:cs="Arial"/>
          <w:spacing w:val="-1"/>
          <w:sz w:val="24"/>
          <w:szCs w:val="24"/>
        </w:rPr>
        <w:t>a</w:t>
      </w:r>
      <w:r w:rsidRPr="00B35052">
        <w:rPr>
          <w:rFonts w:ascii="Bookman Old Style" w:hAnsi="Bookman Old Style" w:cs="Arial"/>
          <w:sz w:val="24"/>
          <w:szCs w:val="24"/>
        </w:rPr>
        <w:t>n t</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pa</w:t>
      </w:r>
      <w:r w:rsidRPr="00B35052">
        <w:rPr>
          <w:rFonts w:ascii="Bookman Old Style" w:hAnsi="Bookman Old Style" w:cs="Arial"/>
          <w:sz w:val="24"/>
          <w:szCs w:val="24"/>
        </w:rPr>
        <w:t xml:space="preserve">t </w:t>
      </w:r>
      <w:r w:rsidRPr="00B35052">
        <w:rPr>
          <w:rFonts w:ascii="Bookman Old Style" w:hAnsi="Bookman Old Style" w:cs="Arial"/>
          <w:spacing w:val="-1"/>
          <w:sz w:val="24"/>
          <w:szCs w:val="24"/>
        </w:rPr>
        <w:t>u</w:t>
      </w:r>
      <w:r w:rsidRPr="00B35052">
        <w:rPr>
          <w:rFonts w:ascii="Bookman Old Style" w:hAnsi="Bookman Old Style" w:cs="Arial"/>
          <w:spacing w:val="1"/>
          <w:sz w:val="24"/>
          <w:szCs w:val="24"/>
        </w:rPr>
        <w:t>n</w:t>
      </w:r>
      <w:r w:rsidRPr="00B35052">
        <w:rPr>
          <w:rFonts w:ascii="Bookman Old Style" w:hAnsi="Bookman Old Style" w:cs="Arial"/>
          <w:sz w:val="24"/>
          <w:szCs w:val="24"/>
        </w:rPr>
        <w:t>t</w:t>
      </w:r>
      <w:r w:rsidRPr="00B35052">
        <w:rPr>
          <w:rFonts w:ascii="Bookman Old Style" w:hAnsi="Bookman Old Style" w:cs="Arial"/>
          <w:spacing w:val="1"/>
          <w:sz w:val="24"/>
          <w:szCs w:val="24"/>
        </w:rPr>
        <w:t>u</w:t>
      </w:r>
      <w:r w:rsidRPr="00B35052">
        <w:rPr>
          <w:rFonts w:ascii="Bookman Old Style" w:hAnsi="Bookman Old Style" w:cs="Arial"/>
          <w:sz w:val="24"/>
          <w:szCs w:val="24"/>
        </w:rPr>
        <w:t>k k</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da</w:t>
      </w:r>
      <w:r w:rsidRPr="00B35052">
        <w:rPr>
          <w:rFonts w:ascii="Bookman Old Style" w:hAnsi="Bookman Old Style" w:cs="Arial"/>
          <w:sz w:val="24"/>
          <w:szCs w:val="24"/>
        </w:rPr>
        <w:t>ra</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 xml:space="preserve">g </w:t>
      </w:r>
      <w:r w:rsidRPr="00B35052">
        <w:rPr>
          <w:rFonts w:ascii="Bookman Old Style" w:hAnsi="Bookman Old Style" w:cs="Arial"/>
          <w:spacing w:val="1"/>
          <w:sz w:val="24"/>
          <w:szCs w:val="24"/>
        </w:rPr>
        <w:t>d</w:t>
      </w:r>
      <w:r w:rsidRPr="00B35052">
        <w:rPr>
          <w:rFonts w:ascii="Bookman Old Style" w:hAnsi="Bookman Old Style" w:cs="Arial"/>
          <w:sz w:val="24"/>
          <w:szCs w:val="24"/>
        </w:rPr>
        <w:t>i</w:t>
      </w:r>
      <w:r w:rsidRPr="00B35052">
        <w:rPr>
          <w:rFonts w:ascii="Bookman Old Style" w:hAnsi="Bookman Old Style" w:cs="Arial"/>
          <w:spacing w:val="-1"/>
          <w:sz w:val="24"/>
          <w:szCs w:val="24"/>
        </w:rPr>
        <w:t>l</w:t>
      </w:r>
      <w:r w:rsidRPr="00B35052">
        <w:rPr>
          <w:rFonts w:ascii="Bookman Old Style" w:hAnsi="Bookman Old Style" w:cs="Arial"/>
          <w:spacing w:val="1"/>
          <w:sz w:val="24"/>
          <w:szCs w:val="24"/>
        </w:rPr>
        <w:t>en</w:t>
      </w:r>
      <w:r w:rsidRPr="00B35052">
        <w:rPr>
          <w:rFonts w:ascii="Bookman Old Style" w:hAnsi="Bookman Old Style" w:cs="Arial"/>
          <w:spacing w:val="-1"/>
          <w:sz w:val="24"/>
          <w:szCs w:val="24"/>
        </w:rPr>
        <w:t>g</w:t>
      </w:r>
      <w:r w:rsidRPr="00B35052">
        <w:rPr>
          <w:rFonts w:ascii="Bookman Old Style" w:hAnsi="Bookman Old Style" w:cs="Arial"/>
          <w:sz w:val="24"/>
          <w:szCs w:val="24"/>
        </w:rPr>
        <w:t>k</w:t>
      </w:r>
      <w:r w:rsidRPr="00B35052">
        <w:rPr>
          <w:rFonts w:ascii="Bookman Old Style" w:hAnsi="Bookman Old Style" w:cs="Arial"/>
          <w:spacing w:val="1"/>
          <w:sz w:val="24"/>
          <w:szCs w:val="24"/>
        </w:rPr>
        <w:t>ap</w:t>
      </w:r>
      <w:r w:rsidRPr="00B35052">
        <w:rPr>
          <w:rFonts w:ascii="Bookman Old Style" w:hAnsi="Bookman Old Style" w:cs="Arial"/>
          <w:sz w:val="24"/>
          <w:szCs w:val="24"/>
        </w:rPr>
        <w:t xml:space="preserve">i </w:t>
      </w:r>
      <w:r w:rsidRPr="00B35052">
        <w:rPr>
          <w:rFonts w:ascii="Bookman Old Style" w:hAnsi="Bookman Old Style" w:cs="Arial"/>
          <w:spacing w:val="3"/>
          <w:sz w:val="24"/>
          <w:szCs w:val="24"/>
        </w:rPr>
        <w:t>f</w:t>
      </w:r>
      <w:r w:rsidRPr="00B35052">
        <w:rPr>
          <w:rFonts w:ascii="Bookman Old Style" w:hAnsi="Bookman Old Style" w:cs="Arial"/>
          <w:spacing w:val="1"/>
          <w:sz w:val="24"/>
          <w:szCs w:val="24"/>
        </w:rPr>
        <w:t>a</w:t>
      </w:r>
      <w:r w:rsidRPr="00B35052">
        <w:rPr>
          <w:rFonts w:ascii="Bookman Old Style" w:hAnsi="Bookman Old Style" w:cs="Arial"/>
          <w:sz w:val="24"/>
          <w:szCs w:val="24"/>
        </w:rPr>
        <w:t>si</w:t>
      </w:r>
      <w:r w:rsidRPr="00B35052">
        <w:rPr>
          <w:rFonts w:ascii="Bookman Old Style" w:hAnsi="Bookman Old Style" w:cs="Arial"/>
          <w:spacing w:val="-1"/>
          <w:sz w:val="24"/>
          <w:szCs w:val="24"/>
        </w:rPr>
        <w:t>l</w:t>
      </w:r>
      <w:r w:rsidRPr="00B35052">
        <w:rPr>
          <w:rFonts w:ascii="Bookman Old Style" w:hAnsi="Bookman Old Style" w:cs="Arial"/>
          <w:sz w:val="24"/>
          <w:szCs w:val="24"/>
        </w:rPr>
        <w:t>it</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s </w:t>
      </w:r>
      <w:r w:rsidRPr="00B35052">
        <w:rPr>
          <w:rFonts w:ascii="Bookman Old Style" w:hAnsi="Bookman Old Style" w:cs="Arial"/>
          <w:spacing w:val="1"/>
          <w:sz w:val="24"/>
          <w:szCs w:val="24"/>
        </w:rPr>
        <w:t>men</w:t>
      </w:r>
      <w:r w:rsidRPr="00B35052">
        <w:rPr>
          <w:rFonts w:ascii="Bookman Old Style" w:hAnsi="Bookman Old Style" w:cs="Arial"/>
          <w:spacing w:val="-1"/>
          <w:sz w:val="24"/>
          <w:szCs w:val="24"/>
        </w:rPr>
        <w:t>g</w:t>
      </w:r>
      <w:r w:rsidRPr="00B35052">
        <w:rPr>
          <w:rFonts w:ascii="Bookman Old Style" w:hAnsi="Bookman Old Style" w:cs="Arial"/>
          <w:sz w:val="24"/>
          <w:szCs w:val="24"/>
        </w:rPr>
        <w:t>in</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p </w:t>
      </w:r>
      <w:r w:rsidRPr="00B35052">
        <w:rPr>
          <w:rFonts w:ascii="Bookman Old Style" w:hAnsi="Bookman Old Style" w:cs="Arial"/>
          <w:spacing w:val="1"/>
          <w:sz w:val="24"/>
          <w:szCs w:val="24"/>
        </w:rPr>
        <w:t>d</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m t</w:t>
      </w:r>
      <w:r w:rsidRPr="00B35052">
        <w:rPr>
          <w:rFonts w:ascii="Bookman Old Style" w:hAnsi="Bookman Old Style" w:cs="Arial"/>
          <w:spacing w:val="1"/>
          <w:sz w:val="24"/>
          <w:szCs w:val="24"/>
        </w:rPr>
        <w:t>e</w:t>
      </w:r>
      <w:r w:rsidRPr="00B35052">
        <w:rPr>
          <w:rFonts w:ascii="Bookman Old Style" w:hAnsi="Bookman Old Style" w:cs="Arial"/>
          <w:sz w:val="24"/>
          <w:szCs w:val="24"/>
        </w:rPr>
        <w:t>rb</w:t>
      </w:r>
      <w:r w:rsidRPr="00B35052">
        <w:rPr>
          <w:rFonts w:ascii="Bookman Old Style" w:hAnsi="Bookman Old Style" w:cs="Arial"/>
          <w:spacing w:val="1"/>
          <w:sz w:val="24"/>
          <w:szCs w:val="24"/>
        </w:rPr>
        <w:t>u</w:t>
      </w:r>
      <w:r w:rsidRPr="00B35052">
        <w:rPr>
          <w:rFonts w:ascii="Bookman Old Style" w:hAnsi="Bookman Old Style" w:cs="Arial"/>
          <w:sz w:val="24"/>
          <w:szCs w:val="24"/>
        </w:rPr>
        <w:t xml:space="preserve">ka </w:t>
      </w:r>
      <w:r w:rsidRPr="00B35052">
        <w:rPr>
          <w:rFonts w:ascii="Bookman Old Style" w:hAnsi="Bookman Old Style" w:cs="Arial"/>
          <w:spacing w:val="1"/>
          <w:sz w:val="24"/>
          <w:szCs w:val="24"/>
        </w:rPr>
        <w:t>da</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t </w:t>
      </w:r>
      <w:r w:rsidRPr="00B35052">
        <w:rPr>
          <w:rFonts w:ascii="Bookman Old Style" w:hAnsi="Bookman Old Style" w:cs="Arial"/>
          <w:spacing w:val="1"/>
          <w:sz w:val="24"/>
          <w:szCs w:val="24"/>
        </w:rPr>
        <w:t>d</w:t>
      </w:r>
      <w:r w:rsidRPr="00B35052">
        <w:rPr>
          <w:rFonts w:ascii="Bookman Old Style" w:hAnsi="Bookman Old Style" w:cs="Arial"/>
          <w:sz w:val="24"/>
          <w:szCs w:val="24"/>
        </w:rPr>
        <w:t>i</w:t>
      </w:r>
      <w:r w:rsidRPr="00B35052">
        <w:rPr>
          <w:rFonts w:ascii="Bookman Old Style" w:hAnsi="Bookman Old Style" w:cs="Arial"/>
          <w:spacing w:val="-1"/>
          <w:sz w:val="24"/>
          <w:szCs w:val="24"/>
        </w:rPr>
        <w:t>l</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ng</w:t>
      </w:r>
      <w:r w:rsidRPr="00B35052">
        <w:rPr>
          <w:rFonts w:ascii="Bookman Old Style" w:hAnsi="Bookman Old Style" w:cs="Arial"/>
          <w:spacing w:val="9"/>
          <w:sz w:val="24"/>
          <w:szCs w:val="24"/>
        </w:rPr>
        <w:t>k</w:t>
      </w:r>
      <w:r w:rsidRPr="00B35052">
        <w:rPr>
          <w:rFonts w:ascii="Bookman Old Style" w:hAnsi="Bookman Old Style" w:cs="Arial"/>
          <w:spacing w:val="1"/>
          <w:sz w:val="24"/>
          <w:szCs w:val="24"/>
        </w:rPr>
        <w:t>ap</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den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a</w:t>
      </w:r>
      <w:r w:rsidRPr="00B35052">
        <w:rPr>
          <w:rFonts w:ascii="Bookman Old Style" w:hAnsi="Bookman Old Style" w:cs="Arial"/>
          <w:sz w:val="24"/>
          <w:szCs w:val="24"/>
        </w:rPr>
        <w:t>n k</w:t>
      </w:r>
      <w:r w:rsidRPr="00B35052">
        <w:rPr>
          <w:rFonts w:ascii="Bookman Old Style" w:hAnsi="Bookman Old Style" w:cs="Arial"/>
          <w:spacing w:val="1"/>
          <w:sz w:val="24"/>
          <w:szCs w:val="24"/>
        </w:rPr>
        <w:t>en</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ra</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w:t>
      </w:r>
      <w:r w:rsidRPr="00B35052">
        <w:rPr>
          <w:rFonts w:ascii="Bookman Old Style" w:hAnsi="Bookman Old Style" w:cs="Arial"/>
          <w:sz w:val="24"/>
          <w:szCs w:val="24"/>
        </w:rPr>
        <w:t>.</w:t>
      </w:r>
    </w:p>
    <w:p w:rsidR="00DF0AA2" w:rsidRPr="00B35052" w:rsidRDefault="00DF0AA2" w:rsidP="00DF0AA2">
      <w:pPr>
        <w:pStyle w:val="ListParagraph"/>
        <w:widowControl w:val="0"/>
        <w:numPr>
          <w:ilvl w:val="0"/>
          <w:numId w:val="100"/>
        </w:numPr>
        <w:autoSpaceDE w:val="0"/>
        <w:autoSpaceDN w:val="0"/>
        <w:adjustRightInd w:val="0"/>
        <w:spacing w:line="360" w:lineRule="auto"/>
        <w:rPr>
          <w:rFonts w:ascii="Bookman Old Style" w:hAnsi="Bookman Old Style" w:cs="Arial"/>
          <w:sz w:val="24"/>
          <w:szCs w:val="24"/>
        </w:rPr>
      </w:pPr>
      <w:r w:rsidRPr="00B35052">
        <w:rPr>
          <w:rFonts w:ascii="Bookman Old Style" w:hAnsi="Bookman Old Style" w:cs="Arial"/>
          <w:sz w:val="24"/>
          <w:szCs w:val="24"/>
        </w:rPr>
        <w:t>Vi</w:t>
      </w:r>
      <w:r w:rsidRPr="00B35052">
        <w:rPr>
          <w:rFonts w:ascii="Bookman Old Style" w:hAnsi="Bookman Old Style" w:cs="Arial"/>
          <w:spacing w:val="-1"/>
          <w:sz w:val="24"/>
          <w:szCs w:val="24"/>
        </w:rPr>
        <w:t>l</w:t>
      </w:r>
      <w:r w:rsidRPr="00B35052">
        <w:rPr>
          <w:rFonts w:ascii="Bookman Old Style" w:hAnsi="Bookman Old Style" w:cs="Arial"/>
          <w:sz w:val="24"/>
          <w:szCs w:val="24"/>
        </w:rPr>
        <w:t>a</w:t>
      </w:r>
      <w:r w:rsidRPr="00B35052">
        <w:rPr>
          <w:rFonts w:ascii="Bookman Old Style" w:hAnsi="Bookman Old Style" w:cs="Arial"/>
          <w:spacing w:val="4"/>
          <w:sz w:val="24"/>
          <w:szCs w:val="24"/>
        </w:rPr>
        <w:t xml:space="preserve"> </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lah</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z w:val="24"/>
          <w:szCs w:val="24"/>
        </w:rPr>
        <w:t>ia</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4"/>
          <w:sz w:val="24"/>
          <w:szCs w:val="24"/>
        </w:rPr>
        <w:t xml:space="preserve"> </w:t>
      </w:r>
      <w:r w:rsidRPr="00B35052">
        <w:rPr>
          <w:rFonts w:ascii="Bookman Old Style" w:hAnsi="Bookman Old Style" w:cs="Arial"/>
          <w:spacing w:val="1"/>
          <w:sz w:val="24"/>
          <w:szCs w:val="24"/>
        </w:rPr>
        <w:t>a</w:t>
      </w:r>
      <w:r w:rsidRPr="00B35052">
        <w:rPr>
          <w:rFonts w:ascii="Bookman Old Style" w:hAnsi="Bookman Old Style" w:cs="Arial"/>
          <w:sz w:val="24"/>
          <w:szCs w:val="24"/>
        </w:rPr>
        <w:t>k</w:t>
      </w:r>
      <w:r w:rsidRPr="00B35052">
        <w:rPr>
          <w:rFonts w:ascii="Bookman Old Style" w:hAnsi="Bookman Old Style" w:cs="Arial"/>
          <w:spacing w:val="-1"/>
          <w:sz w:val="24"/>
          <w:szCs w:val="24"/>
        </w:rPr>
        <w:t>om</w:t>
      </w:r>
      <w:r w:rsidRPr="00B35052">
        <w:rPr>
          <w:rFonts w:ascii="Bookman Old Style" w:hAnsi="Bookman Old Style" w:cs="Arial"/>
          <w:spacing w:val="1"/>
          <w:sz w:val="24"/>
          <w:szCs w:val="24"/>
        </w:rPr>
        <w:t>oda</w:t>
      </w:r>
      <w:r w:rsidRPr="00B35052">
        <w:rPr>
          <w:rFonts w:ascii="Bookman Old Style" w:hAnsi="Bookman Old Style" w:cs="Arial"/>
          <w:sz w:val="24"/>
          <w:szCs w:val="24"/>
        </w:rPr>
        <w:t xml:space="preserve">si </w:t>
      </w:r>
      <w:r w:rsidRPr="00B35052">
        <w:rPr>
          <w:rFonts w:ascii="Bookman Old Style" w:hAnsi="Bookman Old Style" w:cs="Arial"/>
          <w:spacing w:val="1"/>
          <w:sz w:val="24"/>
          <w:szCs w:val="24"/>
        </w:rPr>
        <w:t>be</w:t>
      </w:r>
      <w:r w:rsidRPr="00B35052">
        <w:rPr>
          <w:rFonts w:ascii="Bookman Old Style" w:hAnsi="Bookman Old Style" w:cs="Arial"/>
          <w:sz w:val="24"/>
          <w:szCs w:val="24"/>
        </w:rPr>
        <w:t>r</w:t>
      </w:r>
      <w:r w:rsidRPr="00B35052">
        <w:rPr>
          <w:rFonts w:ascii="Bookman Old Style" w:hAnsi="Bookman Old Style" w:cs="Arial"/>
          <w:spacing w:val="-2"/>
          <w:sz w:val="24"/>
          <w:szCs w:val="24"/>
        </w:rPr>
        <w:t>u</w:t>
      </w:r>
      <w:r w:rsidRPr="00B35052">
        <w:rPr>
          <w:rFonts w:ascii="Bookman Old Style" w:hAnsi="Bookman Old Style" w:cs="Arial"/>
          <w:spacing w:val="1"/>
          <w:sz w:val="24"/>
          <w:szCs w:val="24"/>
        </w:rPr>
        <w:t>p</w:t>
      </w:r>
      <w:r w:rsidRPr="00B35052">
        <w:rPr>
          <w:rFonts w:ascii="Bookman Old Style" w:hAnsi="Bookman Old Style" w:cs="Arial"/>
          <w:sz w:val="24"/>
          <w:szCs w:val="24"/>
        </w:rPr>
        <w:t>a</w:t>
      </w:r>
      <w:r w:rsidRPr="00B35052">
        <w:rPr>
          <w:rFonts w:ascii="Bookman Old Style" w:hAnsi="Bookman Old Style" w:cs="Arial"/>
          <w:spacing w:val="4"/>
          <w:sz w:val="24"/>
          <w:szCs w:val="24"/>
        </w:rPr>
        <w:t xml:space="preserve"> </w:t>
      </w:r>
      <w:r w:rsidRPr="00B35052">
        <w:rPr>
          <w:rFonts w:ascii="Bookman Old Style" w:hAnsi="Bookman Old Style" w:cs="Arial"/>
          <w:spacing w:val="-2"/>
          <w:sz w:val="24"/>
          <w:szCs w:val="24"/>
        </w:rPr>
        <w:t>k</w:t>
      </w:r>
      <w:r w:rsidRPr="00B35052">
        <w:rPr>
          <w:rFonts w:ascii="Bookman Old Style" w:hAnsi="Bookman Old Style" w:cs="Arial"/>
          <w:spacing w:val="1"/>
          <w:sz w:val="24"/>
          <w:szCs w:val="24"/>
        </w:rPr>
        <w:t>e</w:t>
      </w:r>
      <w:r w:rsidRPr="00B35052">
        <w:rPr>
          <w:rFonts w:ascii="Bookman Old Style" w:hAnsi="Bookman Old Style" w:cs="Arial"/>
          <w:sz w:val="24"/>
          <w:szCs w:val="24"/>
        </w:rPr>
        <w:t>s</w:t>
      </w:r>
      <w:r w:rsidRPr="00B35052">
        <w:rPr>
          <w:rFonts w:ascii="Bookman Old Style" w:hAnsi="Bookman Old Style" w:cs="Arial"/>
          <w:spacing w:val="1"/>
          <w:sz w:val="24"/>
          <w:szCs w:val="24"/>
        </w:rPr>
        <w:t>e</w:t>
      </w:r>
      <w:r w:rsidRPr="00B35052">
        <w:rPr>
          <w:rFonts w:ascii="Bookman Old Style" w:hAnsi="Bookman Old Style" w:cs="Arial"/>
          <w:sz w:val="24"/>
          <w:szCs w:val="24"/>
        </w:rPr>
        <w:t>luru</w:t>
      </w:r>
      <w:r w:rsidRPr="00B35052">
        <w:rPr>
          <w:rFonts w:ascii="Bookman Old Style" w:hAnsi="Bookman Old Style" w:cs="Arial"/>
          <w:spacing w:val="-1"/>
          <w:sz w:val="24"/>
          <w:szCs w:val="24"/>
        </w:rPr>
        <w:t>h</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b</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un</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t</w:t>
      </w:r>
      <w:r w:rsidRPr="00B35052">
        <w:rPr>
          <w:rFonts w:ascii="Bookman Old Style" w:hAnsi="Bookman Old Style" w:cs="Arial"/>
          <w:spacing w:val="1"/>
          <w:sz w:val="24"/>
          <w:szCs w:val="24"/>
        </w:rPr>
        <w:t>un</w:t>
      </w:r>
      <w:r w:rsidRPr="00B35052">
        <w:rPr>
          <w:rFonts w:ascii="Bookman Old Style" w:hAnsi="Bookman Old Style" w:cs="Arial"/>
          <w:spacing w:val="-1"/>
          <w:sz w:val="24"/>
          <w:szCs w:val="24"/>
        </w:rPr>
        <w:t>gg</w:t>
      </w:r>
      <w:r w:rsidRPr="00B35052">
        <w:rPr>
          <w:rFonts w:ascii="Bookman Old Style" w:hAnsi="Bookman Old Style" w:cs="Arial"/>
          <w:spacing w:val="1"/>
          <w:sz w:val="24"/>
          <w:szCs w:val="24"/>
        </w:rPr>
        <w:t>a</w:t>
      </w:r>
      <w:r w:rsidRPr="00B35052">
        <w:rPr>
          <w:rFonts w:ascii="Bookman Old Style" w:hAnsi="Bookman Old Style" w:cs="Arial"/>
          <w:sz w:val="24"/>
          <w:szCs w:val="24"/>
        </w:rPr>
        <w:t>l</w:t>
      </w:r>
      <w:r w:rsidRPr="00B35052">
        <w:rPr>
          <w:rFonts w:ascii="Bookman Old Style" w:hAnsi="Bookman Old Style" w:cs="Arial"/>
          <w:spacing w:val="3"/>
          <w:sz w:val="24"/>
          <w:szCs w:val="24"/>
        </w:rPr>
        <w:t xml:space="preserve">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 xml:space="preserve">g </w:t>
      </w:r>
      <w:r w:rsidRPr="00B35052">
        <w:rPr>
          <w:rFonts w:ascii="Bookman Old Style" w:hAnsi="Bookman Old Style" w:cs="Arial"/>
          <w:spacing w:val="1"/>
          <w:sz w:val="24"/>
          <w:szCs w:val="24"/>
        </w:rPr>
        <w:t>da</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a</w:t>
      </w:r>
      <w:r w:rsidRPr="00B35052">
        <w:rPr>
          <w:rFonts w:ascii="Bookman Old Style" w:hAnsi="Bookman Old Style" w:cs="Arial"/>
          <w:sz w:val="24"/>
          <w:szCs w:val="24"/>
        </w:rPr>
        <w:t>t</w:t>
      </w:r>
      <w:r w:rsidRPr="00B35052">
        <w:rPr>
          <w:rFonts w:ascii="Bookman Old Style" w:hAnsi="Bookman Old Style" w:cs="Arial"/>
          <w:spacing w:val="1"/>
          <w:sz w:val="24"/>
          <w:szCs w:val="24"/>
        </w:rPr>
        <w:t xml:space="preserve"> d</w:t>
      </w:r>
      <w:r w:rsidRPr="00B35052">
        <w:rPr>
          <w:rFonts w:ascii="Bookman Old Style" w:hAnsi="Bookman Old Style" w:cs="Arial"/>
          <w:sz w:val="24"/>
          <w:szCs w:val="24"/>
        </w:rPr>
        <w:t>i</w:t>
      </w:r>
      <w:r w:rsidRPr="00B35052">
        <w:rPr>
          <w:rFonts w:ascii="Bookman Old Style" w:hAnsi="Bookman Old Style" w:cs="Arial"/>
          <w:spacing w:val="-1"/>
          <w:sz w:val="24"/>
          <w:szCs w:val="24"/>
        </w:rPr>
        <w:t>le</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w:t>
      </w:r>
      <w:r w:rsidRPr="00B35052">
        <w:rPr>
          <w:rFonts w:ascii="Bookman Old Style" w:hAnsi="Bookman Old Style" w:cs="Arial"/>
          <w:sz w:val="24"/>
          <w:szCs w:val="24"/>
        </w:rPr>
        <w:t>k</w:t>
      </w:r>
      <w:r w:rsidRPr="00B35052">
        <w:rPr>
          <w:rFonts w:ascii="Bookman Old Style" w:hAnsi="Bookman Old Style" w:cs="Arial"/>
          <w:spacing w:val="1"/>
          <w:sz w:val="24"/>
          <w:szCs w:val="24"/>
        </w:rPr>
        <w:t>ap</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en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f</w:t>
      </w:r>
      <w:r w:rsidRPr="00B35052">
        <w:rPr>
          <w:rFonts w:ascii="Bookman Old Style" w:hAnsi="Bookman Old Style" w:cs="Arial"/>
          <w:spacing w:val="1"/>
          <w:sz w:val="24"/>
          <w:szCs w:val="24"/>
        </w:rPr>
        <w:t>a</w:t>
      </w:r>
      <w:r w:rsidRPr="00B35052">
        <w:rPr>
          <w:rFonts w:ascii="Bookman Old Style" w:hAnsi="Bookman Old Style" w:cs="Arial"/>
          <w:sz w:val="24"/>
          <w:szCs w:val="24"/>
        </w:rPr>
        <w:t>si</w:t>
      </w:r>
      <w:r w:rsidRPr="00B35052">
        <w:rPr>
          <w:rFonts w:ascii="Bookman Old Style" w:hAnsi="Bookman Old Style" w:cs="Arial"/>
          <w:spacing w:val="-1"/>
          <w:sz w:val="24"/>
          <w:szCs w:val="24"/>
        </w:rPr>
        <w:t>l</w:t>
      </w:r>
      <w:r w:rsidRPr="00B35052">
        <w:rPr>
          <w:rFonts w:ascii="Bookman Old Style" w:hAnsi="Bookman Old Style" w:cs="Arial"/>
          <w:sz w:val="24"/>
          <w:szCs w:val="24"/>
        </w:rPr>
        <w:t>it</w:t>
      </w:r>
      <w:r w:rsidRPr="00B35052">
        <w:rPr>
          <w:rFonts w:ascii="Bookman Old Style" w:hAnsi="Bookman Old Style" w:cs="Arial"/>
          <w:spacing w:val="1"/>
          <w:sz w:val="24"/>
          <w:szCs w:val="24"/>
        </w:rPr>
        <w:t>a</w:t>
      </w:r>
      <w:r w:rsidRPr="00B35052">
        <w:rPr>
          <w:rFonts w:ascii="Bookman Old Style" w:hAnsi="Bookman Old Style" w:cs="Arial"/>
          <w:sz w:val="24"/>
          <w:szCs w:val="24"/>
        </w:rPr>
        <w:t>s,</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k</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g</w:t>
      </w:r>
      <w:r w:rsidRPr="00B35052">
        <w:rPr>
          <w:rFonts w:ascii="Bookman Old Style" w:hAnsi="Bookman Old Style" w:cs="Arial"/>
          <w:sz w:val="24"/>
          <w:szCs w:val="24"/>
        </w:rPr>
        <w:t>ia</w:t>
      </w:r>
      <w:r w:rsidRPr="00B35052">
        <w:rPr>
          <w:rFonts w:ascii="Bookman Old Style" w:hAnsi="Bookman Old Style" w:cs="Arial"/>
          <w:spacing w:val="1"/>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h</w:t>
      </w:r>
      <w:r w:rsidRPr="00B35052">
        <w:rPr>
          <w:rFonts w:ascii="Bookman Old Style" w:hAnsi="Bookman Old Style" w:cs="Arial"/>
          <w:spacing w:val="-3"/>
          <w:sz w:val="24"/>
          <w:szCs w:val="24"/>
        </w:rPr>
        <w:t>i</w:t>
      </w:r>
      <w:r w:rsidRPr="00B35052">
        <w:rPr>
          <w:rFonts w:ascii="Bookman Old Style" w:hAnsi="Bookman Old Style" w:cs="Arial"/>
          <w:spacing w:val="1"/>
          <w:sz w:val="24"/>
          <w:szCs w:val="24"/>
        </w:rPr>
        <w:t>bu</w:t>
      </w:r>
      <w:r w:rsidRPr="00B35052">
        <w:rPr>
          <w:rFonts w:ascii="Bookman Old Style" w:hAnsi="Bookman Old Style" w:cs="Arial"/>
          <w:sz w:val="24"/>
          <w:szCs w:val="24"/>
        </w:rPr>
        <w:t>ran</w:t>
      </w:r>
      <w:r w:rsidRPr="00B35052">
        <w:rPr>
          <w:rFonts w:ascii="Bookman Old Style" w:hAnsi="Bookman Old Style" w:cs="Arial"/>
          <w:spacing w:val="1"/>
          <w:sz w:val="24"/>
          <w:szCs w:val="24"/>
        </w:rPr>
        <w:t xml:space="preserve"> </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e</w:t>
      </w:r>
      <w:r w:rsidRPr="00B35052">
        <w:rPr>
          <w:rFonts w:ascii="Bookman Old Style" w:hAnsi="Bookman Old Style" w:cs="Arial"/>
          <w:sz w:val="24"/>
          <w:szCs w:val="24"/>
        </w:rPr>
        <w:t>rta</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f</w:t>
      </w:r>
      <w:r w:rsidRPr="00B35052">
        <w:rPr>
          <w:rFonts w:ascii="Bookman Old Style" w:hAnsi="Bookman Old Style" w:cs="Arial"/>
          <w:spacing w:val="1"/>
          <w:sz w:val="24"/>
          <w:szCs w:val="24"/>
        </w:rPr>
        <w:t>a</w:t>
      </w:r>
      <w:r w:rsidRPr="00B35052">
        <w:rPr>
          <w:rFonts w:ascii="Bookman Old Style" w:hAnsi="Bookman Old Style" w:cs="Arial"/>
          <w:sz w:val="24"/>
          <w:szCs w:val="24"/>
        </w:rPr>
        <w:t>si</w:t>
      </w:r>
      <w:r w:rsidRPr="00B35052">
        <w:rPr>
          <w:rFonts w:ascii="Bookman Old Style" w:hAnsi="Bookman Old Style" w:cs="Arial"/>
          <w:spacing w:val="-1"/>
          <w:sz w:val="24"/>
          <w:szCs w:val="24"/>
        </w:rPr>
        <w:t>l</w:t>
      </w:r>
      <w:r w:rsidRPr="00B35052">
        <w:rPr>
          <w:rFonts w:ascii="Bookman Old Style" w:hAnsi="Bookman Old Style" w:cs="Arial"/>
          <w:sz w:val="24"/>
          <w:szCs w:val="24"/>
        </w:rPr>
        <w:t>it</w:t>
      </w:r>
      <w:r w:rsidRPr="00B35052">
        <w:rPr>
          <w:rFonts w:ascii="Bookman Old Style" w:hAnsi="Bookman Old Style" w:cs="Arial"/>
          <w:spacing w:val="1"/>
          <w:sz w:val="24"/>
          <w:szCs w:val="24"/>
        </w:rPr>
        <w:t>a</w:t>
      </w:r>
      <w:r w:rsidRPr="00B35052">
        <w:rPr>
          <w:rFonts w:ascii="Bookman Old Style" w:hAnsi="Bookman Old Style" w:cs="Arial"/>
          <w:sz w:val="24"/>
          <w:szCs w:val="24"/>
        </w:rPr>
        <w:t>s l</w:t>
      </w:r>
      <w:r w:rsidRPr="00B35052">
        <w:rPr>
          <w:rFonts w:ascii="Bookman Old Style" w:hAnsi="Bookman Old Style" w:cs="Arial"/>
          <w:spacing w:val="1"/>
          <w:sz w:val="24"/>
          <w:szCs w:val="24"/>
        </w:rPr>
        <w:t>a</w:t>
      </w:r>
      <w:r w:rsidRPr="00B35052">
        <w:rPr>
          <w:rFonts w:ascii="Bookman Old Style" w:hAnsi="Bookman Old Style" w:cs="Arial"/>
          <w:spacing w:val="-3"/>
          <w:sz w:val="24"/>
          <w:szCs w:val="24"/>
        </w:rPr>
        <w:t>i</w:t>
      </w:r>
      <w:r w:rsidRPr="00B35052">
        <w:rPr>
          <w:rFonts w:ascii="Bookman Old Style" w:hAnsi="Bookman Old Style" w:cs="Arial"/>
          <w:spacing w:val="1"/>
          <w:sz w:val="24"/>
          <w:szCs w:val="24"/>
        </w:rPr>
        <w:t>nn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w:t>
      </w:r>
      <w:r w:rsidRPr="00B35052">
        <w:rPr>
          <w:rFonts w:ascii="Bookman Old Style" w:hAnsi="Bookman Old Style" w:cs="Arial"/>
          <w:sz w:val="24"/>
          <w:szCs w:val="24"/>
        </w:rPr>
        <w:t>.</w:t>
      </w:r>
    </w:p>
    <w:p w:rsidR="00DF0AA2" w:rsidRPr="00B35052" w:rsidRDefault="00DF0AA2" w:rsidP="00DF0AA2">
      <w:pPr>
        <w:pStyle w:val="ListParagraph"/>
        <w:widowControl w:val="0"/>
        <w:numPr>
          <w:ilvl w:val="0"/>
          <w:numId w:val="100"/>
        </w:numPr>
        <w:autoSpaceDE w:val="0"/>
        <w:autoSpaceDN w:val="0"/>
        <w:adjustRightInd w:val="0"/>
        <w:spacing w:line="360" w:lineRule="auto"/>
        <w:rPr>
          <w:rFonts w:ascii="Bookman Old Style" w:hAnsi="Bookman Old Style" w:cs="Arial"/>
          <w:sz w:val="24"/>
          <w:szCs w:val="24"/>
        </w:rPr>
      </w:pPr>
      <w:r w:rsidRPr="00B35052">
        <w:rPr>
          <w:rFonts w:ascii="Bookman Old Style" w:hAnsi="Bookman Old Style" w:cs="Arial"/>
          <w:sz w:val="24"/>
          <w:szCs w:val="24"/>
        </w:rPr>
        <w:lastRenderedPageBreak/>
        <w:t>P</w:t>
      </w:r>
      <w:r w:rsidRPr="00B35052">
        <w:rPr>
          <w:rFonts w:ascii="Bookman Old Style" w:hAnsi="Bookman Old Style" w:cs="Arial"/>
          <w:spacing w:val="1"/>
          <w:sz w:val="24"/>
          <w:szCs w:val="24"/>
        </w:rPr>
        <w:t>on</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o</w:t>
      </w:r>
      <w:r w:rsidRPr="00B35052">
        <w:rPr>
          <w:rFonts w:ascii="Bookman Old Style" w:hAnsi="Bookman Old Style" w:cs="Arial"/>
          <w:sz w:val="24"/>
          <w:szCs w:val="24"/>
        </w:rPr>
        <w:t>k</w:t>
      </w:r>
      <w:r w:rsidRPr="00B35052">
        <w:rPr>
          <w:rFonts w:ascii="Bookman Old Style" w:hAnsi="Bookman Old Style" w:cs="Arial"/>
          <w:spacing w:val="18"/>
          <w:sz w:val="24"/>
          <w:szCs w:val="24"/>
        </w:rPr>
        <w:t xml:space="preserve"> </w:t>
      </w:r>
      <w:r w:rsidRPr="00B35052">
        <w:rPr>
          <w:rFonts w:ascii="Bookman Old Style" w:hAnsi="Bookman Old Style" w:cs="Arial"/>
          <w:spacing w:val="-3"/>
          <w:sz w:val="24"/>
          <w:szCs w:val="24"/>
        </w:rPr>
        <w:t>w</w:t>
      </w:r>
      <w:r w:rsidRPr="00B35052">
        <w:rPr>
          <w:rFonts w:ascii="Bookman Old Style" w:hAnsi="Bookman Old Style" w:cs="Arial"/>
          <w:sz w:val="24"/>
          <w:szCs w:val="24"/>
        </w:rPr>
        <w:t>isa</w:t>
      </w:r>
      <w:r w:rsidRPr="00B35052">
        <w:rPr>
          <w:rFonts w:ascii="Bookman Old Style" w:hAnsi="Bookman Old Style" w:cs="Arial"/>
          <w:spacing w:val="1"/>
          <w:sz w:val="24"/>
          <w:szCs w:val="24"/>
        </w:rPr>
        <w:t>t</w:t>
      </w:r>
      <w:r w:rsidRPr="00B35052">
        <w:rPr>
          <w:rFonts w:ascii="Bookman Old Style" w:hAnsi="Bookman Old Style" w:cs="Arial"/>
          <w:sz w:val="24"/>
          <w:szCs w:val="24"/>
        </w:rPr>
        <w:t>a</w:t>
      </w:r>
      <w:r w:rsidRPr="00B35052">
        <w:rPr>
          <w:rFonts w:ascii="Bookman Old Style" w:hAnsi="Bookman Old Style" w:cs="Arial"/>
          <w:spacing w:val="19"/>
          <w:sz w:val="24"/>
          <w:szCs w:val="24"/>
        </w:rPr>
        <w:t xml:space="preserve"> </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da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h</w:t>
      </w:r>
      <w:r w:rsidRPr="00B35052">
        <w:rPr>
          <w:rFonts w:ascii="Bookman Old Style" w:hAnsi="Bookman Old Style" w:cs="Arial"/>
          <w:spacing w:val="17"/>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z w:val="24"/>
          <w:szCs w:val="24"/>
        </w:rPr>
        <w:t>ia</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7"/>
          <w:sz w:val="24"/>
          <w:szCs w:val="24"/>
        </w:rPr>
        <w:t xml:space="preserve"> </w:t>
      </w:r>
      <w:r w:rsidRPr="00B35052">
        <w:rPr>
          <w:rFonts w:ascii="Bookman Old Style" w:hAnsi="Bookman Old Style" w:cs="Arial"/>
          <w:spacing w:val="1"/>
          <w:sz w:val="24"/>
          <w:szCs w:val="24"/>
        </w:rPr>
        <w:t>a</w:t>
      </w:r>
      <w:r w:rsidRPr="00B35052">
        <w:rPr>
          <w:rFonts w:ascii="Bookman Old Style" w:hAnsi="Bookman Old Style" w:cs="Arial"/>
          <w:sz w:val="24"/>
          <w:szCs w:val="24"/>
        </w:rPr>
        <w:t>k</w:t>
      </w:r>
      <w:r w:rsidRPr="00B35052">
        <w:rPr>
          <w:rFonts w:ascii="Bookman Old Style" w:hAnsi="Bookman Old Style" w:cs="Arial"/>
          <w:spacing w:val="-1"/>
          <w:sz w:val="24"/>
          <w:szCs w:val="24"/>
        </w:rPr>
        <w:t>o</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o</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si</w:t>
      </w:r>
      <w:r w:rsidRPr="00B35052">
        <w:rPr>
          <w:rFonts w:ascii="Bookman Old Style" w:hAnsi="Bookman Old Style" w:cs="Arial"/>
          <w:spacing w:val="18"/>
          <w:sz w:val="24"/>
          <w:szCs w:val="24"/>
        </w:rPr>
        <w:t xml:space="preserve"> </w:t>
      </w:r>
      <w:r w:rsidRPr="00B35052">
        <w:rPr>
          <w:rFonts w:ascii="Bookman Old Style" w:hAnsi="Bookman Old Style" w:cs="Arial"/>
          <w:spacing w:val="1"/>
          <w:sz w:val="24"/>
          <w:szCs w:val="24"/>
        </w:rPr>
        <w:t>be</w:t>
      </w:r>
      <w:r w:rsidRPr="00B35052">
        <w:rPr>
          <w:rFonts w:ascii="Bookman Old Style" w:hAnsi="Bookman Old Style" w:cs="Arial"/>
          <w:sz w:val="24"/>
          <w:szCs w:val="24"/>
        </w:rPr>
        <w:t>ru</w:t>
      </w:r>
      <w:r w:rsidRPr="00B35052">
        <w:rPr>
          <w:rFonts w:ascii="Bookman Old Style" w:hAnsi="Bookman Old Style" w:cs="Arial"/>
          <w:spacing w:val="-1"/>
          <w:sz w:val="24"/>
          <w:szCs w:val="24"/>
        </w:rPr>
        <w:t>p</w:t>
      </w:r>
      <w:r w:rsidRPr="00B35052">
        <w:rPr>
          <w:rFonts w:ascii="Bookman Old Style" w:hAnsi="Bookman Old Style" w:cs="Arial"/>
          <w:sz w:val="24"/>
          <w:szCs w:val="24"/>
        </w:rPr>
        <w:t>a</w:t>
      </w:r>
      <w:r w:rsidRPr="00B35052">
        <w:rPr>
          <w:rFonts w:ascii="Bookman Old Style" w:hAnsi="Bookman Old Style" w:cs="Arial"/>
          <w:spacing w:val="19"/>
          <w:sz w:val="24"/>
          <w:szCs w:val="24"/>
        </w:rPr>
        <w:t xml:space="preserve"> </w:t>
      </w:r>
      <w:r w:rsidRPr="00B35052">
        <w:rPr>
          <w:rFonts w:ascii="Bookman Old Style" w:hAnsi="Bookman Old Style" w:cs="Arial"/>
          <w:spacing w:val="-1"/>
          <w:sz w:val="24"/>
          <w:szCs w:val="24"/>
        </w:rPr>
        <w:t>b</w:t>
      </w:r>
      <w:r w:rsidRPr="00B35052">
        <w:rPr>
          <w:rFonts w:ascii="Bookman Old Style" w:hAnsi="Bookman Old Style" w:cs="Arial"/>
          <w:spacing w:val="1"/>
          <w:sz w:val="24"/>
          <w:szCs w:val="24"/>
        </w:rPr>
        <w:t>an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u</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7"/>
          <w:sz w:val="24"/>
          <w:szCs w:val="24"/>
        </w:rPr>
        <w:t xml:space="preserve"> </w:t>
      </w:r>
      <w:r w:rsidRPr="00B35052">
        <w:rPr>
          <w:rFonts w:ascii="Bookman Old Style" w:hAnsi="Bookman Old Style" w:cs="Arial"/>
          <w:sz w:val="24"/>
          <w:szCs w:val="24"/>
        </w:rPr>
        <w:t>ru</w:t>
      </w:r>
      <w:r w:rsidRPr="00B35052">
        <w:rPr>
          <w:rFonts w:ascii="Bookman Old Style" w:hAnsi="Bookman Old Style" w:cs="Arial"/>
          <w:spacing w:val="2"/>
          <w:sz w:val="24"/>
          <w:szCs w:val="24"/>
        </w:rPr>
        <w:t>m</w:t>
      </w:r>
      <w:r w:rsidRPr="00B35052">
        <w:rPr>
          <w:rFonts w:ascii="Bookman Old Style" w:hAnsi="Bookman Old Style" w:cs="Arial"/>
          <w:spacing w:val="-1"/>
          <w:sz w:val="24"/>
          <w:szCs w:val="24"/>
        </w:rPr>
        <w:t>a</w:t>
      </w:r>
      <w:r w:rsidRPr="00B35052">
        <w:rPr>
          <w:rFonts w:ascii="Bookman Old Style" w:hAnsi="Bookman Old Style" w:cs="Arial"/>
          <w:sz w:val="24"/>
          <w:szCs w:val="24"/>
        </w:rPr>
        <w:t>h</w:t>
      </w:r>
      <w:r w:rsidRPr="00B35052">
        <w:rPr>
          <w:rFonts w:ascii="Bookman Old Style" w:hAnsi="Bookman Old Style" w:cs="Arial"/>
          <w:spacing w:val="19"/>
          <w:sz w:val="24"/>
          <w:szCs w:val="24"/>
        </w:rPr>
        <w:t xml:space="preserve"> </w:t>
      </w:r>
      <w:r w:rsidRPr="00B35052">
        <w:rPr>
          <w:rFonts w:ascii="Bookman Old Style" w:hAnsi="Bookman Old Style" w:cs="Arial"/>
          <w:sz w:val="24"/>
          <w:szCs w:val="24"/>
        </w:rPr>
        <w:t>t</w:t>
      </w:r>
      <w:r w:rsidRPr="00B35052">
        <w:rPr>
          <w:rFonts w:ascii="Bookman Old Style" w:hAnsi="Bookman Old Style" w:cs="Arial"/>
          <w:spacing w:val="-2"/>
          <w:sz w:val="24"/>
          <w:szCs w:val="24"/>
        </w:rPr>
        <w:t>i</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gg</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l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 xml:space="preserve">g </w:t>
      </w:r>
      <w:r w:rsidRPr="00B35052">
        <w:rPr>
          <w:rFonts w:ascii="Bookman Old Style" w:hAnsi="Bookman Old Style" w:cs="Arial"/>
          <w:spacing w:val="1"/>
          <w:sz w:val="24"/>
          <w:szCs w:val="24"/>
        </w:rPr>
        <w:t>d</w:t>
      </w:r>
      <w:r w:rsidRPr="00B35052">
        <w:rPr>
          <w:rFonts w:ascii="Bookman Old Style" w:hAnsi="Bookman Old Style" w:cs="Arial"/>
          <w:sz w:val="24"/>
          <w:szCs w:val="24"/>
        </w:rPr>
        <w:t>ih</w:t>
      </w:r>
      <w:r w:rsidRPr="00B35052">
        <w:rPr>
          <w:rFonts w:ascii="Bookman Old Style" w:hAnsi="Bookman Old Style" w:cs="Arial"/>
          <w:spacing w:val="1"/>
          <w:sz w:val="24"/>
          <w:szCs w:val="24"/>
        </w:rPr>
        <w:t>un</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o</w:t>
      </w:r>
      <w:r w:rsidRPr="00B35052">
        <w:rPr>
          <w:rFonts w:ascii="Bookman Old Style" w:hAnsi="Bookman Old Style" w:cs="Arial"/>
          <w:sz w:val="24"/>
          <w:szCs w:val="24"/>
        </w:rPr>
        <w:t xml:space="preserve">leh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w:t>
      </w:r>
      <w:r w:rsidRPr="00B35052">
        <w:rPr>
          <w:rFonts w:ascii="Bookman Old Style" w:hAnsi="Bookman Old Style" w:cs="Arial"/>
          <w:sz w:val="24"/>
          <w:szCs w:val="24"/>
        </w:rPr>
        <w:t>i</w:t>
      </w:r>
      <w:r w:rsidRPr="00B35052">
        <w:rPr>
          <w:rFonts w:ascii="Bookman Old Style" w:hAnsi="Bookman Old Style" w:cs="Arial"/>
          <w:spacing w:val="-1"/>
          <w:sz w:val="24"/>
          <w:szCs w:val="24"/>
        </w:rPr>
        <w:t>l</w:t>
      </w:r>
      <w:r w:rsidRPr="00B35052">
        <w:rPr>
          <w:rFonts w:ascii="Bookman Old Style" w:hAnsi="Bookman Old Style" w:cs="Arial"/>
          <w:sz w:val="24"/>
          <w:szCs w:val="24"/>
        </w:rPr>
        <w:t>ikn</w:t>
      </w:r>
      <w:r w:rsidRPr="00B35052">
        <w:rPr>
          <w:rFonts w:ascii="Bookman Old Style" w:hAnsi="Bookman Old Style" w:cs="Arial"/>
          <w:spacing w:val="-2"/>
          <w:sz w:val="24"/>
          <w:szCs w:val="24"/>
        </w:rPr>
        <w:t>y</w:t>
      </w:r>
      <w:r w:rsidRPr="00B35052">
        <w:rPr>
          <w:rFonts w:ascii="Bookman Old Style" w:hAnsi="Bookman Old Style" w:cs="Arial"/>
          <w:sz w:val="24"/>
          <w:szCs w:val="24"/>
        </w:rPr>
        <w:t xml:space="preserve">a </w:t>
      </w:r>
      <w:r w:rsidRPr="00B35052">
        <w:rPr>
          <w:rFonts w:ascii="Bookman Old Style" w:hAnsi="Bookman Old Style" w:cs="Arial"/>
          <w:spacing w:val="1"/>
          <w:sz w:val="24"/>
          <w:szCs w:val="24"/>
        </w:rPr>
        <w:t>da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d</w:t>
      </w:r>
      <w:r w:rsidRPr="00B35052">
        <w:rPr>
          <w:rFonts w:ascii="Bookman Old Style" w:hAnsi="Bookman Old Style" w:cs="Arial"/>
          <w:sz w:val="24"/>
          <w:szCs w:val="24"/>
        </w:rPr>
        <w:t>i</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an</w:t>
      </w:r>
      <w:r w:rsidRPr="00B35052">
        <w:rPr>
          <w:rFonts w:ascii="Bookman Old Style" w:hAnsi="Bookman Old Style" w:cs="Arial"/>
          <w:sz w:val="24"/>
          <w:szCs w:val="24"/>
        </w:rPr>
        <w:t>f</w:t>
      </w:r>
      <w:r w:rsidRPr="00B35052">
        <w:rPr>
          <w:rFonts w:ascii="Bookman Old Style" w:hAnsi="Bookman Old Style" w:cs="Arial"/>
          <w:spacing w:val="1"/>
          <w:sz w:val="24"/>
          <w:szCs w:val="24"/>
        </w:rPr>
        <w:t>aa</w:t>
      </w:r>
      <w:r w:rsidRPr="00B35052">
        <w:rPr>
          <w:rFonts w:ascii="Bookman Old Style" w:hAnsi="Bookman Old Style" w:cs="Arial"/>
          <w:sz w:val="24"/>
          <w:szCs w:val="24"/>
        </w:rPr>
        <w:t>tk</w:t>
      </w:r>
      <w:r w:rsidRPr="00B35052">
        <w:rPr>
          <w:rFonts w:ascii="Bookman Old Style" w:hAnsi="Bookman Old Style" w:cs="Arial"/>
          <w:spacing w:val="-1"/>
          <w:sz w:val="24"/>
          <w:szCs w:val="24"/>
        </w:rPr>
        <w:t>a</w:t>
      </w:r>
      <w:r w:rsidRPr="00B35052">
        <w:rPr>
          <w:rFonts w:ascii="Bookman Old Style" w:hAnsi="Bookman Old Style" w:cs="Arial"/>
          <w:sz w:val="24"/>
          <w:szCs w:val="24"/>
        </w:rPr>
        <w:t>n s</w:t>
      </w:r>
      <w:r w:rsidRPr="00B35052">
        <w:rPr>
          <w:rFonts w:ascii="Bookman Old Style" w:hAnsi="Bookman Old Style" w:cs="Arial"/>
          <w:spacing w:val="1"/>
          <w:sz w:val="24"/>
          <w:szCs w:val="24"/>
        </w:rPr>
        <w:t>eba</w:t>
      </w:r>
      <w:r w:rsidRPr="00B35052">
        <w:rPr>
          <w:rFonts w:ascii="Bookman Old Style" w:hAnsi="Bookman Old Style" w:cs="Arial"/>
          <w:spacing w:val="-1"/>
          <w:sz w:val="24"/>
          <w:szCs w:val="24"/>
        </w:rPr>
        <w:t>g</w:t>
      </w:r>
      <w:r w:rsidRPr="00B35052">
        <w:rPr>
          <w:rFonts w:ascii="Bookman Old Style" w:hAnsi="Bookman Old Style" w:cs="Arial"/>
          <w:sz w:val="24"/>
          <w:szCs w:val="24"/>
        </w:rPr>
        <w:t xml:space="preserve">ian </w:t>
      </w:r>
      <w:r w:rsidRPr="00B35052">
        <w:rPr>
          <w:rFonts w:ascii="Bookman Old Style" w:hAnsi="Bookman Old Style" w:cs="Arial"/>
          <w:spacing w:val="-1"/>
          <w:sz w:val="24"/>
          <w:szCs w:val="24"/>
        </w:rPr>
        <w:t>u</w:t>
      </w:r>
      <w:r w:rsidRPr="00B35052">
        <w:rPr>
          <w:rFonts w:ascii="Bookman Old Style" w:hAnsi="Bookman Old Style" w:cs="Arial"/>
          <w:spacing w:val="1"/>
          <w:sz w:val="24"/>
          <w:szCs w:val="24"/>
        </w:rPr>
        <w:t>n</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u</w:t>
      </w:r>
      <w:r w:rsidRPr="00B35052">
        <w:rPr>
          <w:rFonts w:ascii="Bookman Old Style" w:hAnsi="Bookman Old Style" w:cs="Arial"/>
          <w:sz w:val="24"/>
          <w:szCs w:val="24"/>
        </w:rPr>
        <w:t xml:space="preserve">k </w:t>
      </w:r>
      <w:r w:rsidRPr="00B35052">
        <w:rPr>
          <w:rFonts w:ascii="Bookman Old Style" w:hAnsi="Bookman Old Style" w:cs="Arial"/>
          <w:spacing w:val="1"/>
          <w:sz w:val="24"/>
          <w:szCs w:val="24"/>
        </w:rPr>
        <w:t>d</w:t>
      </w:r>
      <w:r w:rsidRPr="00B35052">
        <w:rPr>
          <w:rFonts w:ascii="Bookman Old Style" w:hAnsi="Bookman Old Style" w:cs="Arial"/>
          <w:sz w:val="24"/>
          <w:szCs w:val="24"/>
        </w:rPr>
        <w:t>ise</w:t>
      </w:r>
      <w:r w:rsidRPr="00B35052">
        <w:rPr>
          <w:rFonts w:ascii="Bookman Old Style" w:hAnsi="Bookman Old Style" w:cs="Arial"/>
          <w:spacing w:val="-2"/>
          <w:sz w:val="24"/>
          <w:szCs w:val="24"/>
        </w:rPr>
        <w:t>w</w:t>
      </w:r>
      <w:r w:rsidRPr="00B35052">
        <w:rPr>
          <w:rFonts w:ascii="Bookman Old Style" w:hAnsi="Bookman Old Style" w:cs="Arial"/>
          <w:spacing w:val="1"/>
          <w:sz w:val="24"/>
          <w:szCs w:val="24"/>
        </w:rPr>
        <w:t>a</w:t>
      </w: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den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m</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b</w:t>
      </w:r>
      <w:r w:rsidRPr="00B35052">
        <w:rPr>
          <w:rFonts w:ascii="Bookman Old Style" w:hAnsi="Bookman Old Style" w:cs="Arial"/>
          <w:spacing w:val="1"/>
          <w:sz w:val="24"/>
          <w:szCs w:val="24"/>
        </w:rPr>
        <w:t>e</w:t>
      </w:r>
      <w:r w:rsidRPr="00B35052">
        <w:rPr>
          <w:rFonts w:ascii="Bookman Old Style" w:hAnsi="Bookman Old Style" w:cs="Arial"/>
          <w:sz w:val="24"/>
          <w:szCs w:val="24"/>
        </w:rPr>
        <w:t>r</w:t>
      </w:r>
      <w:r w:rsidRPr="00B35052">
        <w:rPr>
          <w:rFonts w:ascii="Bookman Old Style" w:hAnsi="Bookman Old Style" w:cs="Arial"/>
          <w:spacing w:val="-1"/>
          <w:sz w:val="24"/>
          <w:szCs w:val="24"/>
        </w:rPr>
        <w:t>i</w:t>
      </w: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k</w:t>
      </w:r>
      <w:r w:rsidRPr="00B35052">
        <w:rPr>
          <w:rFonts w:ascii="Bookman Old Style" w:hAnsi="Bookman Old Style" w:cs="Arial"/>
          <w:spacing w:val="1"/>
          <w:sz w:val="24"/>
          <w:szCs w:val="24"/>
        </w:rPr>
        <w:t>e</w:t>
      </w:r>
      <w:r w:rsidRPr="00B35052">
        <w:rPr>
          <w:rFonts w:ascii="Bookman Old Style" w:hAnsi="Bookman Old Style" w:cs="Arial"/>
          <w:sz w:val="24"/>
          <w:szCs w:val="24"/>
        </w:rPr>
        <w:t>s</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pa</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4"/>
          <w:sz w:val="24"/>
          <w:szCs w:val="24"/>
        </w:rPr>
        <w:t xml:space="preserve"> </w:t>
      </w:r>
      <w:r w:rsidRPr="00B35052">
        <w:rPr>
          <w:rFonts w:ascii="Bookman Old Style" w:hAnsi="Bookman Old Style" w:cs="Arial"/>
          <w:spacing w:val="-2"/>
          <w:sz w:val="24"/>
          <w:szCs w:val="24"/>
        </w:rPr>
        <w:t>k</w:t>
      </w:r>
      <w:r w:rsidRPr="00B35052">
        <w:rPr>
          <w:rFonts w:ascii="Bookman Old Style" w:hAnsi="Bookman Old Style" w:cs="Arial"/>
          <w:spacing w:val="1"/>
          <w:sz w:val="24"/>
          <w:szCs w:val="24"/>
        </w:rPr>
        <w:t>ep</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d</w:t>
      </w:r>
      <w:r w:rsidRPr="00B35052">
        <w:rPr>
          <w:rFonts w:ascii="Bookman Old Style" w:hAnsi="Bookman Old Style" w:cs="Arial"/>
          <w:sz w:val="24"/>
          <w:szCs w:val="24"/>
        </w:rPr>
        <w:t>a</w:t>
      </w:r>
      <w:r w:rsidRPr="00B35052">
        <w:rPr>
          <w:rFonts w:ascii="Bookman Old Style" w:hAnsi="Bookman Old Style" w:cs="Arial"/>
          <w:spacing w:val="1"/>
          <w:sz w:val="24"/>
          <w:szCs w:val="24"/>
        </w:rPr>
        <w:t xml:space="preserve"> </w:t>
      </w:r>
      <w:r w:rsidRPr="00B35052">
        <w:rPr>
          <w:rFonts w:ascii="Bookman Old Style" w:hAnsi="Bookman Old Style" w:cs="Arial"/>
          <w:spacing w:val="-3"/>
          <w:sz w:val="24"/>
          <w:szCs w:val="24"/>
        </w:rPr>
        <w:t>w</w:t>
      </w:r>
      <w:r w:rsidRPr="00B35052">
        <w:rPr>
          <w:rFonts w:ascii="Bookman Old Style" w:hAnsi="Bookman Old Style" w:cs="Arial"/>
          <w:sz w:val="24"/>
          <w:szCs w:val="24"/>
        </w:rPr>
        <w:t>isa</w:t>
      </w:r>
      <w:r w:rsidRPr="00B35052">
        <w:rPr>
          <w:rFonts w:ascii="Bookman Old Style" w:hAnsi="Bookman Old Style" w:cs="Arial"/>
          <w:spacing w:val="1"/>
          <w:sz w:val="24"/>
          <w:szCs w:val="24"/>
        </w:rPr>
        <w:t>t</w:t>
      </w:r>
      <w:r w:rsidRPr="00B35052">
        <w:rPr>
          <w:rFonts w:ascii="Bookman Old Style" w:hAnsi="Bookman Old Style" w:cs="Arial"/>
          <w:spacing w:val="3"/>
          <w:sz w:val="24"/>
          <w:szCs w:val="24"/>
        </w:rPr>
        <w:t>a</w:t>
      </w:r>
      <w:r w:rsidRPr="00B35052">
        <w:rPr>
          <w:rFonts w:ascii="Bookman Old Style" w:hAnsi="Bookman Old Style" w:cs="Arial"/>
          <w:spacing w:val="-3"/>
          <w:sz w:val="24"/>
          <w:szCs w:val="24"/>
        </w:rPr>
        <w:t>w</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4"/>
          <w:sz w:val="24"/>
          <w:szCs w:val="24"/>
        </w:rPr>
        <w:t xml:space="preserve"> </w:t>
      </w:r>
      <w:r w:rsidRPr="00B35052">
        <w:rPr>
          <w:rFonts w:ascii="Bookman Old Style" w:hAnsi="Bookman Old Style" w:cs="Arial"/>
          <w:spacing w:val="1"/>
          <w:sz w:val="24"/>
          <w:szCs w:val="24"/>
        </w:rPr>
        <w:t>un</w:t>
      </w:r>
      <w:r w:rsidRPr="00B35052">
        <w:rPr>
          <w:rFonts w:ascii="Bookman Old Style" w:hAnsi="Bookman Old Style" w:cs="Arial"/>
          <w:sz w:val="24"/>
          <w:szCs w:val="24"/>
        </w:rPr>
        <w:t>t</w:t>
      </w:r>
      <w:r w:rsidRPr="00B35052">
        <w:rPr>
          <w:rFonts w:ascii="Bookman Old Style" w:hAnsi="Bookman Old Style" w:cs="Arial"/>
          <w:spacing w:val="1"/>
          <w:sz w:val="24"/>
          <w:szCs w:val="24"/>
        </w:rPr>
        <w:t>u</w:t>
      </w:r>
      <w:r w:rsidRPr="00B35052">
        <w:rPr>
          <w:rFonts w:ascii="Bookman Old Style" w:hAnsi="Bookman Old Style" w:cs="Arial"/>
          <w:sz w:val="24"/>
          <w:szCs w:val="24"/>
        </w:rPr>
        <w:t xml:space="preserve">k </w:t>
      </w:r>
      <w:r w:rsidRPr="00B35052">
        <w:rPr>
          <w:rFonts w:ascii="Bookman Old Style" w:hAnsi="Bookman Old Style" w:cs="Arial"/>
          <w:spacing w:val="1"/>
          <w:sz w:val="24"/>
          <w:szCs w:val="24"/>
        </w:rPr>
        <w:t>be</w:t>
      </w:r>
      <w:r w:rsidRPr="00B35052">
        <w:rPr>
          <w:rFonts w:ascii="Bookman Old Style" w:hAnsi="Bookman Old Style" w:cs="Arial"/>
          <w:sz w:val="24"/>
          <w:szCs w:val="24"/>
        </w:rPr>
        <w:t>r</w:t>
      </w:r>
      <w:r w:rsidRPr="00B35052">
        <w:rPr>
          <w:rFonts w:ascii="Bookman Old Style" w:hAnsi="Bookman Old Style" w:cs="Arial"/>
          <w:spacing w:val="-4"/>
          <w:sz w:val="24"/>
          <w:szCs w:val="24"/>
        </w:rPr>
        <w:t>i</w:t>
      </w:r>
      <w:r w:rsidRPr="00B35052">
        <w:rPr>
          <w:rFonts w:ascii="Bookman Old Style" w:hAnsi="Bookman Old Style" w:cs="Arial"/>
          <w:spacing w:val="1"/>
          <w:sz w:val="24"/>
          <w:szCs w:val="24"/>
        </w:rPr>
        <w:t>n</w:t>
      </w:r>
      <w:r w:rsidRPr="00B35052">
        <w:rPr>
          <w:rFonts w:ascii="Bookman Old Style" w:hAnsi="Bookman Old Style" w:cs="Arial"/>
          <w:sz w:val="24"/>
          <w:szCs w:val="24"/>
        </w:rPr>
        <w:t>t</w:t>
      </w:r>
      <w:r w:rsidRPr="00B35052">
        <w:rPr>
          <w:rFonts w:ascii="Bookman Old Style" w:hAnsi="Bookman Old Style" w:cs="Arial"/>
          <w:spacing w:val="1"/>
          <w:sz w:val="24"/>
          <w:szCs w:val="24"/>
        </w:rPr>
        <w:t>e</w:t>
      </w:r>
      <w:r w:rsidRPr="00B35052">
        <w:rPr>
          <w:rFonts w:ascii="Bookman Old Style" w:hAnsi="Bookman Old Style" w:cs="Arial"/>
          <w:sz w:val="24"/>
          <w:szCs w:val="24"/>
        </w:rPr>
        <w:t>raksi</w:t>
      </w:r>
      <w:r w:rsidRPr="00B35052">
        <w:rPr>
          <w:rFonts w:ascii="Bookman Old Style" w:hAnsi="Bookman Old Style" w:cs="Arial"/>
          <w:spacing w:val="3"/>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m k</w:t>
      </w:r>
      <w:r w:rsidRPr="00B35052">
        <w:rPr>
          <w:rFonts w:ascii="Bookman Old Style" w:hAnsi="Bookman Old Style" w:cs="Arial"/>
          <w:spacing w:val="1"/>
          <w:sz w:val="24"/>
          <w:szCs w:val="24"/>
        </w:rPr>
        <w:t>eh</w:t>
      </w:r>
      <w:r w:rsidRPr="00B35052">
        <w:rPr>
          <w:rFonts w:ascii="Bookman Old Style" w:hAnsi="Bookman Old Style" w:cs="Arial"/>
          <w:sz w:val="24"/>
          <w:szCs w:val="24"/>
        </w:rPr>
        <w:t>id</w:t>
      </w:r>
      <w:r w:rsidRPr="00B35052">
        <w:rPr>
          <w:rFonts w:ascii="Bookman Old Style" w:hAnsi="Bookman Old Style" w:cs="Arial"/>
          <w:spacing w:val="-1"/>
          <w:sz w:val="24"/>
          <w:szCs w:val="24"/>
        </w:rPr>
        <w:t>u</w:t>
      </w:r>
      <w:r w:rsidRPr="00B35052">
        <w:rPr>
          <w:rFonts w:ascii="Bookman Old Style" w:hAnsi="Bookman Old Style" w:cs="Arial"/>
          <w:spacing w:val="1"/>
          <w:sz w:val="24"/>
          <w:szCs w:val="24"/>
        </w:rPr>
        <w:t>pa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s</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h</w:t>
      </w:r>
      <w:r w:rsidRPr="00B35052">
        <w:rPr>
          <w:rFonts w:ascii="Bookman Old Style" w:hAnsi="Bookman Old Style" w:cs="Arial"/>
          <w:spacing w:val="1"/>
          <w:sz w:val="24"/>
          <w:szCs w:val="24"/>
        </w:rPr>
        <w:t>a</w:t>
      </w:r>
      <w:r w:rsidRPr="00B35052">
        <w:rPr>
          <w:rFonts w:ascii="Bookman Old Style" w:hAnsi="Bookman Old Style" w:cs="Arial"/>
          <w:sz w:val="24"/>
          <w:szCs w:val="24"/>
        </w:rPr>
        <w:t>r</w:t>
      </w:r>
      <w:r w:rsidRPr="00B35052">
        <w:rPr>
          <w:rFonts w:ascii="Bookman Old Style" w:hAnsi="Bookman Old Style" w:cs="Arial"/>
          <w:spacing w:val="1"/>
          <w:sz w:val="24"/>
          <w:szCs w:val="24"/>
        </w:rPr>
        <w:t>i</w:t>
      </w:r>
      <w:r w:rsidRPr="00B35052">
        <w:rPr>
          <w:rFonts w:ascii="Bookman Old Style" w:hAnsi="Bookman Old Style" w:cs="Arial"/>
          <w:spacing w:val="-1"/>
          <w:sz w:val="24"/>
          <w:szCs w:val="24"/>
        </w:rPr>
        <w:t>-</w:t>
      </w:r>
      <w:r w:rsidRPr="00B35052">
        <w:rPr>
          <w:rFonts w:ascii="Bookman Old Style" w:hAnsi="Bookman Old Style" w:cs="Arial"/>
          <w:spacing w:val="1"/>
          <w:sz w:val="24"/>
          <w:szCs w:val="24"/>
        </w:rPr>
        <w:t>ha</w:t>
      </w:r>
      <w:r w:rsidRPr="00B35052">
        <w:rPr>
          <w:rFonts w:ascii="Bookman Old Style" w:hAnsi="Bookman Old Style" w:cs="Arial"/>
          <w:sz w:val="24"/>
          <w:szCs w:val="24"/>
        </w:rPr>
        <w:t>ri</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pem</w:t>
      </w:r>
      <w:r w:rsidRPr="00B35052">
        <w:rPr>
          <w:rFonts w:ascii="Bookman Old Style" w:hAnsi="Bookman Old Style" w:cs="Arial"/>
          <w:sz w:val="24"/>
          <w:szCs w:val="24"/>
        </w:rPr>
        <w:t>i</w:t>
      </w:r>
      <w:r w:rsidRPr="00B35052">
        <w:rPr>
          <w:rFonts w:ascii="Bookman Old Style" w:hAnsi="Bookman Old Style" w:cs="Arial"/>
          <w:spacing w:val="-1"/>
          <w:sz w:val="24"/>
          <w:szCs w:val="24"/>
        </w:rPr>
        <w:t>l</w:t>
      </w:r>
      <w:r w:rsidRPr="00B35052">
        <w:rPr>
          <w:rFonts w:ascii="Bookman Old Style" w:hAnsi="Bookman Old Style" w:cs="Arial"/>
          <w:sz w:val="24"/>
          <w:szCs w:val="24"/>
        </w:rPr>
        <w:t>ikn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w:t>
      </w:r>
      <w:r w:rsidRPr="00B35052">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t>7</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i/>
          <w:iCs/>
          <w:sz w:val="24"/>
          <w:szCs w:val="24"/>
        </w:rPr>
        <w:t>Usa</w:t>
      </w:r>
      <w:r w:rsidRPr="00163D38">
        <w:rPr>
          <w:rFonts w:ascii="Bookman Old Style" w:hAnsi="Bookman Old Style" w:cs="Arial"/>
          <w:i/>
          <w:iCs/>
          <w:spacing w:val="1"/>
          <w:sz w:val="24"/>
          <w:szCs w:val="24"/>
        </w:rPr>
        <w:t>h</w:t>
      </w:r>
      <w:r w:rsidRPr="00163D38">
        <w:rPr>
          <w:rFonts w:ascii="Bookman Old Style" w:hAnsi="Bookman Old Style" w:cs="Arial"/>
          <w:i/>
          <w:iCs/>
          <w:sz w:val="24"/>
          <w:szCs w:val="24"/>
        </w:rPr>
        <w:t>a</w:t>
      </w:r>
      <w:r w:rsidRPr="00163D38">
        <w:rPr>
          <w:rFonts w:ascii="Bookman Old Style" w:hAnsi="Bookman Old Style" w:cs="Arial"/>
          <w:i/>
          <w:iCs/>
          <w:spacing w:val="58"/>
          <w:sz w:val="24"/>
          <w:szCs w:val="24"/>
        </w:rPr>
        <w:t xml:space="preserve"> </w:t>
      </w:r>
      <w:r w:rsidRPr="00163D38">
        <w:rPr>
          <w:rFonts w:ascii="Bookman Old Style" w:hAnsi="Bookman Old Style" w:cs="Arial"/>
          <w:i/>
          <w:iCs/>
          <w:sz w:val="24"/>
          <w:szCs w:val="24"/>
        </w:rPr>
        <w:t>P</w:t>
      </w:r>
      <w:r w:rsidRPr="00163D38">
        <w:rPr>
          <w:rFonts w:ascii="Bookman Old Style" w:hAnsi="Bookman Old Style" w:cs="Arial"/>
          <w:i/>
          <w:iCs/>
          <w:spacing w:val="-1"/>
          <w:sz w:val="24"/>
          <w:szCs w:val="24"/>
        </w:rPr>
        <w:t>e</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y</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le</w:t>
      </w:r>
      <w:r w:rsidRPr="00163D38">
        <w:rPr>
          <w:rFonts w:ascii="Bookman Old Style" w:hAnsi="Bookman Old Style" w:cs="Arial"/>
          <w:i/>
          <w:iCs/>
          <w:spacing w:val="-1"/>
          <w:sz w:val="24"/>
          <w:szCs w:val="24"/>
        </w:rPr>
        <w:t>n</w:t>
      </w:r>
      <w:r w:rsidRPr="00163D38">
        <w:rPr>
          <w:rFonts w:ascii="Bookman Old Style" w:hAnsi="Bookman Old Style" w:cs="Arial"/>
          <w:i/>
          <w:iCs/>
          <w:spacing w:val="1"/>
          <w:sz w:val="24"/>
          <w:szCs w:val="24"/>
        </w:rPr>
        <w:t>g</w:t>
      </w:r>
      <w:r w:rsidRPr="00163D38">
        <w:rPr>
          <w:rFonts w:ascii="Bookman Old Style" w:hAnsi="Bookman Old Style" w:cs="Arial"/>
          <w:i/>
          <w:iCs/>
          <w:spacing w:val="-1"/>
          <w:sz w:val="24"/>
          <w:szCs w:val="24"/>
        </w:rPr>
        <w:t>g</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r</w:t>
      </w:r>
      <w:r w:rsidRPr="00163D38">
        <w:rPr>
          <w:rFonts w:ascii="Bookman Old Style" w:hAnsi="Bookman Old Style" w:cs="Arial"/>
          <w:i/>
          <w:iCs/>
          <w:spacing w:val="-2"/>
          <w:sz w:val="24"/>
          <w:szCs w:val="24"/>
        </w:rPr>
        <w:t>a</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n</w:t>
      </w:r>
      <w:r w:rsidRPr="00163D38">
        <w:rPr>
          <w:rFonts w:ascii="Bookman Old Style" w:hAnsi="Bookman Old Style" w:cs="Arial"/>
          <w:i/>
          <w:iCs/>
          <w:spacing w:val="58"/>
          <w:sz w:val="24"/>
          <w:szCs w:val="24"/>
        </w:rPr>
        <w:t xml:space="preserve"> </w:t>
      </w:r>
      <w:r w:rsidRPr="00163D38">
        <w:rPr>
          <w:rFonts w:ascii="Bookman Old Style" w:hAnsi="Bookman Old Style" w:cs="Arial"/>
          <w:i/>
          <w:iCs/>
          <w:sz w:val="24"/>
          <w:szCs w:val="24"/>
        </w:rPr>
        <w:t>K</w:t>
      </w:r>
      <w:r w:rsidRPr="00163D38">
        <w:rPr>
          <w:rFonts w:ascii="Bookman Old Style" w:hAnsi="Bookman Old Style" w:cs="Arial"/>
          <w:i/>
          <w:iCs/>
          <w:spacing w:val="1"/>
          <w:sz w:val="24"/>
          <w:szCs w:val="24"/>
        </w:rPr>
        <w:t>eg</w:t>
      </w:r>
      <w:r w:rsidRPr="00163D38">
        <w:rPr>
          <w:rFonts w:ascii="Bookman Old Style" w:hAnsi="Bookman Old Style" w:cs="Arial"/>
          <w:i/>
          <w:iCs/>
          <w:spacing w:val="-3"/>
          <w:sz w:val="24"/>
          <w:szCs w:val="24"/>
        </w:rPr>
        <w:t>i</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t</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n</w:t>
      </w:r>
      <w:r w:rsidRPr="00163D38">
        <w:rPr>
          <w:rFonts w:ascii="Bookman Old Style" w:hAnsi="Bookman Old Style" w:cs="Arial"/>
          <w:i/>
          <w:iCs/>
          <w:spacing w:val="58"/>
          <w:sz w:val="24"/>
          <w:szCs w:val="24"/>
        </w:rPr>
        <w:t xml:space="preserve"> </w:t>
      </w:r>
      <w:r w:rsidRPr="00163D38">
        <w:rPr>
          <w:rFonts w:ascii="Bookman Old Style" w:hAnsi="Bookman Old Style" w:cs="Arial"/>
          <w:i/>
          <w:iCs/>
          <w:sz w:val="24"/>
          <w:szCs w:val="24"/>
        </w:rPr>
        <w:t>H</w:t>
      </w:r>
      <w:r w:rsidRPr="00163D38">
        <w:rPr>
          <w:rFonts w:ascii="Bookman Old Style" w:hAnsi="Bookman Old Style" w:cs="Arial"/>
          <w:i/>
          <w:iCs/>
          <w:spacing w:val="-1"/>
          <w:sz w:val="24"/>
          <w:szCs w:val="24"/>
        </w:rPr>
        <w:t>i</w:t>
      </w:r>
      <w:r w:rsidRPr="00163D38">
        <w:rPr>
          <w:rFonts w:ascii="Bookman Old Style" w:hAnsi="Bookman Old Style" w:cs="Arial"/>
          <w:i/>
          <w:iCs/>
          <w:spacing w:val="1"/>
          <w:sz w:val="24"/>
          <w:szCs w:val="24"/>
        </w:rPr>
        <w:t>bu</w:t>
      </w:r>
      <w:r w:rsidRPr="00163D38">
        <w:rPr>
          <w:rFonts w:ascii="Bookman Old Style" w:hAnsi="Bookman Old Style" w:cs="Arial"/>
          <w:i/>
          <w:iCs/>
          <w:sz w:val="24"/>
          <w:szCs w:val="24"/>
        </w:rPr>
        <w:t>ran</w:t>
      </w:r>
      <w:r w:rsidRPr="00163D38">
        <w:rPr>
          <w:rFonts w:ascii="Bookman Old Style" w:hAnsi="Bookman Old Style" w:cs="Arial"/>
          <w:i/>
          <w:iCs/>
          <w:spacing w:val="59"/>
          <w:sz w:val="24"/>
          <w:szCs w:val="24"/>
        </w:rPr>
        <w:t xml:space="preserve"> </w:t>
      </w:r>
      <w:r w:rsidRPr="00163D38">
        <w:rPr>
          <w:rFonts w:ascii="Bookman Old Style" w:hAnsi="Bookman Old Style" w:cs="Arial"/>
          <w:i/>
          <w:iCs/>
          <w:sz w:val="24"/>
          <w:szCs w:val="24"/>
        </w:rPr>
        <w:t>&amp;</w:t>
      </w:r>
      <w:r w:rsidRPr="00163D38">
        <w:rPr>
          <w:rFonts w:ascii="Bookman Old Style" w:hAnsi="Bookman Old Style" w:cs="Arial"/>
          <w:i/>
          <w:iCs/>
          <w:spacing w:val="58"/>
          <w:sz w:val="24"/>
          <w:szCs w:val="24"/>
        </w:rPr>
        <w:t xml:space="preserve"> </w:t>
      </w:r>
      <w:r w:rsidRPr="00163D38">
        <w:rPr>
          <w:rFonts w:ascii="Bookman Old Style" w:hAnsi="Bookman Old Style" w:cs="Arial"/>
          <w:i/>
          <w:iCs/>
          <w:sz w:val="24"/>
          <w:szCs w:val="24"/>
        </w:rPr>
        <w:t>Rekre</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s</w:t>
      </w:r>
      <w:r w:rsidRPr="00163D38">
        <w:rPr>
          <w:rFonts w:ascii="Bookman Old Style" w:hAnsi="Bookman Old Style" w:cs="Arial"/>
          <w:i/>
          <w:iCs/>
          <w:spacing w:val="6"/>
          <w:sz w:val="24"/>
          <w:szCs w:val="24"/>
        </w:rPr>
        <w:t>i</w:t>
      </w:r>
      <w:r w:rsidRPr="00163D38">
        <w:rPr>
          <w:rFonts w:ascii="Bookman Old Style" w:hAnsi="Bookman Old Style" w:cs="Arial"/>
          <w:sz w:val="24"/>
          <w:szCs w:val="24"/>
        </w:rPr>
        <w:t>:</w:t>
      </w:r>
      <w:r w:rsidRPr="00163D38">
        <w:rPr>
          <w:rFonts w:ascii="Bookman Old Style" w:hAnsi="Bookman Old Style" w:cs="Arial"/>
          <w:spacing w:val="58"/>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a</w:t>
      </w:r>
      <w:r w:rsidRPr="00163D38">
        <w:rPr>
          <w:rFonts w:ascii="Bookman Old Style" w:hAnsi="Bookman Old Style" w:cs="Arial"/>
          <w:spacing w:val="58"/>
          <w:sz w:val="24"/>
          <w:szCs w:val="24"/>
        </w:rPr>
        <w:t xml:space="preserve">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 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ia</w:t>
      </w:r>
      <w:r w:rsidRPr="00163D38">
        <w:rPr>
          <w:rFonts w:ascii="Bookman Old Style" w:hAnsi="Bookman Old Style" w:cs="Arial"/>
          <w:spacing w:val="1"/>
          <w:sz w:val="24"/>
          <w:szCs w:val="24"/>
        </w:rPr>
        <w:t>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p</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ah</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rtu</w:t>
      </w:r>
      <w:r w:rsidRPr="00163D38">
        <w:rPr>
          <w:rFonts w:ascii="Bookman Old Style" w:hAnsi="Bookman Old Style" w:cs="Arial"/>
          <w:spacing w:val="1"/>
          <w:sz w:val="24"/>
          <w:szCs w:val="24"/>
        </w:rPr>
        <w:t>n</w:t>
      </w:r>
      <w:r w:rsidRPr="00163D38">
        <w:rPr>
          <w:rFonts w:ascii="Bookman Old Style" w:hAnsi="Bookman Old Style" w:cs="Arial"/>
          <w:sz w:val="24"/>
          <w:szCs w:val="24"/>
        </w:rPr>
        <w:t>ju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en</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ma</w:t>
      </w:r>
      <w:r w:rsidRPr="00163D38">
        <w:rPr>
          <w:rFonts w:ascii="Bookman Old Style" w:hAnsi="Bookman Old Style" w:cs="Arial"/>
          <w:sz w:val="24"/>
          <w:szCs w:val="24"/>
        </w:rPr>
        <w:t>i</w:t>
      </w:r>
      <w:r w:rsidRPr="00163D38">
        <w:rPr>
          <w:rFonts w:ascii="Bookman Old Style" w:hAnsi="Bookman Old Style" w:cs="Arial"/>
          <w:spacing w:val="-2"/>
          <w:sz w:val="24"/>
          <w:szCs w:val="24"/>
        </w:rPr>
        <w:t>n</w:t>
      </w:r>
      <w:r w:rsidRPr="00163D38">
        <w:rPr>
          <w:rFonts w:ascii="Bookman Old Style" w:hAnsi="Bookman Old Style" w:cs="Arial"/>
          <w:spacing w:val="1"/>
          <w:sz w:val="24"/>
          <w:szCs w:val="24"/>
        </w:rPr>
        <w:t>an</w:t>
      </w:r>
      <w:r w:rsidRPr="00163D38">
        <w:rPr>
          <w:rFonts w:ascii="Bookman Old Style" w:hAnsi="Bookman Old Style" w:cs="Arial"/>
          <w:sz w:val="24"/>
          <w:szCs w:val="24"/>
        </w:rPr>
        <w:t>, k</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o</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3"/>
          <w:sz w:val="24"/>
          <w:szCs w:val="24"/>
        </w:rPr>
        <w:t>t</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ia</w:t>
      </w:r>
      <w:r w:rsidRPr="00163D38">
        <w:rPr>
          <w:rFonts w:ascii="Bookman Old Style" w:hAnsi="Bookman Old Style" w:cs="Arial"/>
          <w:spacing w:val="1"/>
          <w:sz w:val="24"/>
          <w:szCs w:val="24"/>
        </w:rPr>
        <w:t>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h</w:t>
      </w:r>
      <w:r w:rsidRPr="00163D38">
        <w:rPr>
          <w:rFonts w:ascii="Bookman Old Style" w:hAnsi="Bookman Old Style" w:cs="Arial"/>
          <w:sz w:val="24"/>
          <w:szCs w:val="24"/>
        </w:rPr>
        <w:t>ib</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rekre</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in</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be</w:t>
      </w:r>
      <w:r w:rsidRPr="00163D38">
        <w:rPr>
          <w:rFonts w:ascii="Bookman Old Style" w:hAnsi="Bookman Old Style" w:cs="Arial"/>
          <w:sz w:val="24"/>
          <w:szCs w:val="24"/>
        </w:rPr>
        <w:t>rtuj</w:t>
      </w:r>
      <w:r w:rsidRPr="00163D38">
        <w:rPr>
          <w:rFonts w:ascii="Bookman Old Style" w:hAnsi="Bookman Old Style" w:cs="Arial"/>
          <w:spacing w:val="1"/>
          <w:sz w:val="24"/>
          <w:szCs w:val="24"/>
        </w:rPr>
        <w:t>ua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un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 xml:space="preserve"> 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da</w:t>
      </w:r>
      <w:r w:rsidRPr="00163D38">
        <w:rPr>
          <w:rFonts w:ascii="Bookman Old Style" w:hAnsi="Bookman Old Style" w:cs="Arial"/>
          <w:sz w:val="24"/>
          <w:szCs w:val="24"/>
        </w:rPr>
        <w:t>k</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mn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t</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pacing w:val="-2"/>
          <w:sz w:val="24"/>
          <w:szCs w:val="24"/>
        </w:rPr>
        <w:t>t</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Pr="00B35052" w:rsidRDefault="00DF0AA2" w:rsidP="00DF0AA2">
      <w:pPr>
        <w:pStyle w:val="ListParagraph"/>
        <w:widowControl w:val="0"/>
        <w:numPr>
          <w:ilvl w:val="0"/>
          <w:numId w:val="101"/>
        </w:numPr>
        <w:autoSpaceDE w:val="0"/>
        <w:autoSpaceDN w:val="0"/>
        <w:adjustRightInd w:val="0"/>
        <w:spacing w:line="360" w:lineRule="auto"/>
        <w:ind w:left="1211"/>
        <w:rPr>
          <w:rFonts w:ascii="Bookman Old Style" w:hAnsi="Bookman Old Style" w:cs="Arial"/>
          <w:sz w:val="24"/>
          <w:szCs w:val="24"/>
        </w:rPr>
      </w:pPr>
      <w:r w:rsidRPr="00B35052">
        <w:rPr>
          <w:rFonts w:ascii="Bookman Old Style" w:hAnsi="Bookman Old Style" w:cs="Arial"/>
          <w:sz w:val="24"/>
          <w:szCs w:val="24"/>
        </w:rPr>
        <w:t>G</w:t>
      </w:r>
      <w:r w:rsidRPr="00B35052">
        <w:rPr>
          <w:rFonts w:ascii="Bookman Old Style" w:hAnsi="Bookman Old Style" w:cs="Arial"/>
          <w:spacing w:val="1"/>
          <w:sz w:val="24"/>
          <w:szCs w:val="24"/>
        </w:rPr>
        <w:t>e</w:t>
      </w:r>
      <w:r w:rsidRPr="00B35052">
        <w:rPr>
          <w:rFonts w:ascii="Bookman Old Style" w:hAnsi="Bookman Old Style" w:cs="Arial"/>
          <w:sz w:val="24"/>
          <w:szCs w:val="24"/>
        </w:rPr>
        <w:t>la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gg</w:t>
      </w:r>
      <w:r w:rsidRPr="00B35052">
        <w:rPr>
          <w:rFonts w:ascii="Bookman Old Style" w:hAnsi="Bookman Old Style" w:cs="Arial"/>
          <w:spacing w:val="1"/>
          <w:sz w:val="24"/>
          <w:szCs w:val="24"/>
        </w:rPr>
        <w:t>an</w:t>
      </w:r>
      <w:r w:rsidRPr="00B35052">
        <w:rPr>
          <w:rFonts w:ascii="Bookman Old Style" w:hAnsi="Bookman Old Style" w:cs="Arial"/>
          <w:sz w:val="24"/>
          <w:szCs w:val="24"/>
        </w:rPr>
        <w:t>g</w:t>
      </w:r>
      <w:r w:rsidRPr="00B35052">
        <w:rPr>
          <w:rFonts w:ascii="Bookman Old Style" w:hAnsi="Bookman Old Style" w:cs="Arial"/>
          <w:spacing w:val="54"/>
          <w:sz w:val="24"/>
          <w:szCs w:val="24"/>
        </w:rPr>
        <w:t xml:space="preserve"> </w:t>
      </w:r>
      <w:r w:rsidRPr="00B35052">
        <w:rPr>
          <w:rFonts w:ascii="Bookman Old Style" w:hAnsi="Bookman Old Style" w:cs="Arial"/>
          <w:spacing w:val="1"/>
          <w:sz w:val="24"/>
          <w:szCs w:val="24"/>
        </w:rPr>
        <w:t>o</w:t>
      </w:r>
      <w:r w:rsidRPr="00B35052">
        <w:rPr>
          <w:rFonts w:ascii="Bookman Old Style" w:hAnsi="Bookman Old Style" w:cs="Arial"/>
          <w:sz w:val="24"/>
          <w:szCs w:val="24"/>
        </w:rPr>
        <w:t>la</w:t>
      </w:r>
      <w:r w:rsidRPr="00B35052">
        <w:rPr>
          <w:rFonts w:ascii="Bookman Old Style" w:hAnsi="Bookman Old Style" w:cs="Arial"/>
          <w:spacing w:val="1"/>
          <w:sz w:val="24"/>
          <w:szCs w:val="24"/>
        </w:rPr>
        <w:t>h</w:t>
      </w:r>
      <w:r w:rsidRPr="00B35052">
        <w:rPr>
          <w:rFonts w:ascii="Bookman Old Style" w:hAnsi="Bookman Old Style" w:cs="Arial"/>
          <w:sz w:val="24"/>
          <w:szCs w:val="24"/>
        </w:rPr>
        <w:t>ra</w:t>
      </w:r>
      <w:r w:rsidRPr="00B35052">
        <w:rPr>
          <w:rFonts w:ascii="Bookman Old Style" w:hAnsi="Bookman Old Style" w:cs="Arial"/>
          <w:spacing w:val="-1"/>
          <w:sz w:val="24"/>
          <w:szCs w:val="24"/>
        </w:rPr>
        <w:t>g</w:t>
      </w:r>
      <w:r w:rsidRPr="00B35052">
        <w:rPr>
          <w:rFonts w:ascii="Bookman Old Style" w:hAnsi="Bookman Old Style" w:cs="Arial"/>
          <w:sz w:val="24"/>
          <w:szCs w:val="24"/>
        </w:rPr>
        <w:t>a</w:t>
      </w:r>
      <w:r w:rsidRPr="00B35052">
        <w:rPr>
          <w:rFonts w:ascii="Bookman Old Style" w:hAnsi="Bookman Old Style" w:cs="Arial"/>
          <w:spacing w:val="54"/>
          <w:sz w:val="24"/>
          <w:szCs w:val="24"/>
        </w:rPr>
        <w:t xml:space="preserve"> </w:t>
      </w:r>
      <w:r w:rsidRPr="00B35052">
        <w:rPr>
          <w:rFonts w:ascii="Bookman Old Style" w:hAnsi="Bookman Old Style" w:cs="Arial"/>
          <w:spacing w:val="1"/>
          <w:sz w:val="24"/>
          <w:szCs w:val="24"/>
        </w:rPr>
        <w:t>ada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h</w:t>
      </w:r>
      <w:r w:rsidRPr="00B35052">
        <w:rPr>
          <w:rFonts w:ascii="Bookman Old Style" w:hAnsi="Bookman Old Style" w:cs="Arial"/>
          <w:spacing w:val="56"/>
          <w:sz w:val="24"/>
          <w:szCs w:val="24"/>
        </w:rPr>
        <w:t xml:space="preserve"> </w:t>
      </w:r>
      <w:r w:rsidRPr="00B35052">
        <w:rPr>
          <w:rFonts w:ascii="Bookman Old Style" w:hAnsi="Bookman Old Style" w:cs="Arial"/>
          <w:spacing w:val="1"/>
          <w:sz w:val="24"/>
          <w:szCs w:val="24"/>
        </w:rPr>
        <w:t>u</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ah</w:t>
      </w:r>
      <w:r w:rsidRPr="00B35052">
        <w:rPr>
          <w:rFonts w:ascii="Bookman Old Style" w:hAnsi="Bookman Old Style" w:cs="Arial"/>
          <w:sz w:val="24"/>
          <w:szCs w:val="24"/>
        </w:rPr>
        <w:t>a</w:t>
      </w:r>
      <w:r w:rsidRPr="00B35052">
        <w:rPr>
          <w:rFonts w:ascii="Bookman Old Style" w:hAnsi="Bookman Old Style" w:cs="Arial"/>
          <w:spacing w:val="56"/>
          <w:sz w:val="24"/>
          <w:szCs w:val="24"/>
        </w:rPr>
        <w:t xml:space="preserve">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g</w:t>
      </w:r>
      <w:r w:rsidRPr="00B35052">
        <w:rPr>
          <w:rFonts w:ascii="Bookman Old Style" w:hAnsi="Bookman Old Style" w:cs="Arial"/>
          <w:spacing w:val="51"/>
          <w:sz w:val="24"/>
          <w:szCs w:val="24"/>
        </w:rPr>
        <w:t xml:space="preserve"> </w:t>
      </w:r>
      <w:r w:rsidRPr="00B35052">
        <w:rPr>
          <w:rFonts w:ascii="Bookman Old Style" w:hAnsi="Bookman Old Style" w:cs="Arial"/>
          <w:spacing w:val="1"/>
          <w:sz w:val="24"/>
          <w:szCs w:val="24"/>
        </w:rPr>
        <w:t>men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z w:val="24"/>
          <w:szCs w:val="24"/>
        </w:rPr>
        <w:t>ia</w:t>
      </w:r>
      <w:r w:rsidRPr="00B35052">
        <w:rPr>
          <w:rFonts w:ascii="Bookman Old Style" w:hAnsi="Bookman Old Style" w:cs="Arial"/>
          <w:spacing w:val="-2"/>
          <w:sz w:val="24"/>
          <w:szCs w:val="24"/>
        </w:rPr>
        <w:t>k</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56"/>
          <w:sz w:val="24"/>
          <w:szCs w:val="24"/>
        </w:rPr>
        <w:t xml:space="preserve"> </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pa</w:t>
      </w:r>
      <w:r w:rsidRPr="00B35052">
        <w:rPr>
          <w:rFonts w:ascii="Bookman Old Style" w:hAnsi="Bookman Old Style" w:cs="Arial"/>
          <w:sz w:val="24"/>
          <w:szCs w:val="24"/>
        </w:rPr>
        <w:t>t</w:t>
      </w:r>
      <w:r w:rsidRPr="00B35052">
        <w:rPr>
          <w:rFonts w:ascii="Bookman Old Style" w:hAnsi="Bookman Old Style" w:cs="Arial"/>
          <w:spacing w:val="51"/>
          <w:sz w:val="24"/>
          <w:szCs w:val="24"/>
        </w:rPr>
        <w:t xml:space="preserve"> </w:t>
      </w:r>
      <w:r w:rsidRPr="00B35052">
        <w:rPr>
          <w:rFonts w:ascii="Bookman Old Style" w:hAnsi="Bookman Old Style" w:cs="Arial"/>
          <w:spacing w:val="1"/>
          <w:sz w:val="24"/>
          <w:szCs w:val="24"/>
        </w:rPr>
        <w:t>da</w:t>
      </w:r>
      <w:r w:rsidRPr="00B35052">
        <w:rPr>
          <w:rFonts w:ascii="Bookman Old Style" w:hAnsi="Bookman Old Style" w:cs="Arial"/>
          <w:sz w:val="24"/>
          <w:szCs w:val="24"/>
        </w:rPr>
        <w:t>n</w:t>
      </w:r>
      <w:r w:rsidRPr="00B35052">
        <w:rPr>
          <w:rFonts w:ascii="Bookman Old Style" w:hAnsi="Bookman Old Style" w:cs="Arial"/>
          <w:spacing w:val="54"/>
          <w:sz w:val="24"/>
          <w:szCs w:val="24"/>
        </w:rPr>
        <w:t xml:space="preserve"> </w:t>
      </w:r>
      <w:r w:rsidRPr="00B35052">
        <w:rPr>
          <w:rFonts w:ascii="Bookman Old Style" w:hAnsi="Bookman Old Style" w:cs="Arial"/>
          <w:sz w:val="24"/>
          <w:szCs w:val="24"/>
        </w:rPr>
        <w:t>f</w:t>
      </w:r>
      <w:r w:rsidRPr="00B35052">
        <w:rPr>
          <w:rFonts w:ascii="Bookman Old Style" w:hAnsi="Bookman Old Style" w:cs="Arial"/>
          <w:spacing w:val="1"/>
          <w:sz w:val="24"/>
          <w:szCs w:val="24"/>
        </w:rPr>
        <w:t>a</w:t>
      </w:r>
      <w:r w:rsidRPr="00B35052">
        <w:rPr>
          <w:rFonts w:ascii="Bookman Old Style" w:hAnsi="Bookman Old Style" w:cs="Arial"/>
          <w:sz w:val="24"/>
          <w:szCs w:val="24"/>
        </w:rPr>
        <w:t>si</w:t>
      </w:r>
      <w:r w:rsidRPr="00B35052">
        <w:rPr>
          <w:rFonts w:ascii="Bookman Old Style" w:hAnsi="Bookman Old Style" w:cs="Arial"/>
          <w:spacing w:val="10"/>
          <w:sz w:val="24"/>
          <w:szCs w:val="24"/>
        </w:rPr>
        <w:t>l</w:t>
      </w:r>
      <w:r w:rsidRPr="00B35052">
        <w:rPr>
          <w:rFonts w:ascii="Bookman Old Style" w:hAnsi="Bookman Old Style" w:cs="Arial"/>
          <w:sz w:val="24"/>
          <w:szCs w:val="24"/>
        </w:rPr>
        <w:t>it</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s </w:t>
      </w:r>
      <w:r w:rsidRPr="00B35052">
        <w:rPr>
          <w:rFonts w:ascii="Bookman Old Style" w:hAnsi="Bookman Old Style" w:cs="Arial"/>
          <w:spacing w:val="1"/>
          <w:sz w:val="24"/>
          <w:szCs w:val="24"/>
        </w:rPr>
        <w:t>un</w:t>
      </w:r>
      <w:r w:rsidRPr="00B35052">
        <w:rPr>
          <w:rFonts w:ascii="Bookman Old Style" w:hAnsi="Bookman Old Style" w:cs="Arial"/>
          <w:sz w:val="24"/>
          <w:szCs w:val="24"/>
        </w:rPr>
        <w:t>t</w:t>
      </w:r>
      <w:r w:rsidRPr="00B35052">
        <w:rPr>
          <w:rFonts w:ascii="Bookman Old Style" w:hAnsi="Bookman Old Style" w:cs="Arial"/>
          <w:spacing w:val="1"/>
          <w:sz w:val="24"/>
          <w:szCs w:val="24"/>
        </w:rPr>
        <w:t>u</w:t>
      </w:r>
      <w:r w:rsidRPr="00B35052">
        <w:rPr>
          <w:rFonts w:ascii="Bookman Old Style" w:hAnsi="Bookman Old Style" w:cs="Arial"/>
          <w:sz w:val="24"/>
          <w:szCs w:val="24"/>
        </w:rPr>
        <w:t>k</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be</w:t>
      </w:r>
      <w:r w:rsidRPr="00B35052">
        <w:rPr>
          <w:rFonts w:ascii="Bookman Old Style" w:hAnsi="Bookman Old Style" w:cs="Arial"/>
          <w:sz w:val="24"/>
          <w:szCs w:val="24"/>
        </w:rPr>
        <w:t>ro</w:t>
      </w:r>
      <w:r w:rsidRPr="00B35052">
        <w:rPr>
          <w:rFonts w:ascii="Bookman Old Style" w:hAnsi="Bookman Old Style" w:cs="Arial"/>
          <w:spacing w:val="-3"/>
          <w:sz w:val="24"/>
          <w:szCs w:val="24"/>
        </w:rPr>
        <w:t>l</w:t>
      </w:r>
      <w:r w:rsidRPr="00B35052">
        <w:rPr>
          <w:rFonts w:ascii="Bookman Old Style" w:hAnsi="Bookman Old Style" w:cs="Arial"/>
          <w:spacing w:val="1"/>
          <w:sz w:val="24"/>
          <w:szCs w:val="24"/>
        </w:rPr>
        <w:t>ah</w:t>
      </w:r>
      <w:r w:rsidRPr="00B35052">
        <w:rPr>
          <w:rFonts w:ascii="Bookman Old Style" w:hAnsi="Bookman Old Style" w:cs="Arial"/>
          <w:sz w:val="24"/>
          <w:szCs w:val="24"/>
        </w:rPr>
        <w:t>ra</w:t>
      </w:r>
      <w:r w:rsidRPr="00B35052">
        <w:rPr>
          <w:rFonts w:ascii="Bookman Old Style" w:hAnsi="Bookman Old Style" w:cs="Arial"/>
          <w:spacing w:val="-1"/>
          <w:sz w:val="24"/>
          <w:szCs w:val="24"/>
        </w:rPr>
        <w:t>g</w:t>
      </w:r>
      <w:r w:rsidRPr="00B35052">
        <w:rPr>
          <w:rFonts w:ascii="Bookman Old Style" w:hAnsi="Bookman Old Style" w:cs="Arial"/>
          <w:sz w:val="24"/>
          <w:szCs w:val="24"/>
        </w:rPr>
        <w:t>a</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m</w:t>
      </w:r>
      <w:r w:rsidRPr="00B35052">
        <w:rPr>
          <w:rFonts w:ascii="Bookman Old Style" w:hAnsi="Bookman Old Style" w:cs="Arial"/>
          <w:spacing w:val="2"/>
          <w:sz w:val="24"/>
          <w:szCs w:val="24"/>
        </w:rPr>
        <w:t xml:space="preserve"> </w:t>
      </w:r>
      <w:r w:rsidRPr="00B35052">
        <w:rPr>
          <w:rFonts w:ascii="Bookman Old Style" w:hAnsi="Bookman Old Style" w:cs="Arial"/>
          <w:sz w:val="24"/>
          <w:szCs w:val="24"/>
        </w:rPr>
        <w:t>ra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w:t>
      </w:r>
      <w:r w:rsidRPr="00B35052">
        <w:rPr>
          <w:rFonts w:ascii="Bookman Old Style" w:hAnsi="Bookman Old Style" w:cs="Arial"/>
          <w:sz w:val="24"/>
          <w:szCs w:val="24"/>
        </w:rPr>
        <w:t>ka</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rekr</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si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h</w:t>
      </w:r>
      <w:r w:rsidRPr="00B35052">
        <w:rPr>
          <w:rFonts w:ascii="Bookman Old Style" w:hAnsi="Bookman Old Style" w:cs="Arial"/>
          <w:sz w:val="24"/>
          <w:szCs w:val="24"/>
        </w:rPr>
        <w:t>ib</w:t>
      </w:r>
      <w:r w:rsidRPr="00B35052">
        <w:rPr>
          <w:rFonts w:ascii="Bookman Old Style" w:hAnsi="Bookman Old Style" w:cs="Arial"/>
          <w:spacing w:val="1"/>
          <w:sz w:val="24"/>
          <w:szCs w:val="24"/>
        </w:rPr>
        <w:t>u</w:t>
      </w:r>
      <w:r w:rsidRPr="00B35052">
        <w:rPr>
          <w:rFonts w:ascii="Bookman Old Style" w:hAnsi="Bookman Old Style" w:cs="Arial"/>
          <w:sz w:val="24"/>
          <w:szCs w:val="24"/>
        </w:rPr>
        <w:t>ra</w:t>
      </w:r>
      <w:r w:rsidRPr="00B35052">
        <w:rPr>
          <w:rFonts w:ascii="Bookman Old Style" w:hAnsi="Bookman Old Style" w:cs="Arial"/>
          <w:spacing w:val="-1"/>
          <w:sz w:val="24"/>
          <w:szCs w:val="24"/>
        </w:rPr>
        <w:t>n</w:t>
      </w:r>
      <w:r w:rsidRPr="00B35052">
        <w:rPr>
          <w:rFonts w:ascii="Bookman Old Style" w:hAnsi="Bookman Old Style" w:cs="Arial"/>
          <w:sz w:val="24"/>
          <w:szCs w:val="24"/>
        </w:rPr>
        <w:t>.</w:t>
      </w:r>
    </w:p>
    <w:p w:rsidR="00DF0AA2" w:rsidRPr="00B35052" w:rsidRDefault="00DF0AA2" w:rsidP="00DF0AA2">
      <w:pPr>
        <w:pStyle w:val="ListParagraph"/>
        <w:widowControl w:val="0"/>
        <w:numPr>
          <w:ilvl w:val="0"/>
          <w:numId w:val="101"/>
        </w:numPr>
        <w:autoSpaceDE w:val="0"/>
        <w:autoSpaceDN w:val="0"/>
        <w:adjustRightInd w:val="0"/>
        <w:spacing w:line="360" w:lineRule="auto"/>
        <w:ind w:left="1211"/>
        <w:rPr>
          <w:rFonts w:ascii="Bookman Old Style" w:hAnsi="Bookman Old Style" w:cs="Arial"/>
          <w:sz w:val="24"/>
          <w:szCs w:val="24"/>
        </w:rPr>
      </w:pPr>
      <w:r w:rsidRPr="00B35052">
        <w:rPr>
          <w:rFonts w:ascii="Bookman Old Style" w:hAnsi="Bookman Old Style" w:cs="Arial"/>
          <w:sz w:val="24"/>
          <w:szCs w:val="24"/>
        </w:rPr>
        <w:t>G</w:t>
      </w:r>
      <w:r w:rsidRPr="00B35052">
        <w:rPr>
          <w:rFonts w:ascii="Bookman Old Style" w:hAnsi="Bookman Old Style" w:cs="Arial"/>
          <w:spacing w:val="1"/>
          <w:sz w:val="24"/>
          <w:szCs w:val="24"/>
        </w:rPr>
        <w:t>e</w:t>
      </w:r>
      <w:r w:rsidRPr="00B35052">
        <w:rPr>
          <w:rFonts w:ascii="Bookman Old Style" w:hAnsi="Bookman Old Style" w:cs="Arial"/>
          <w:sz w:val="24"/>
          <w:szCs w:val="24"/>
        </w:rPr>
        <w:t>la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gg</w:t>
      </w:r>
      <w:r w:rsidRPr="00B35052">
        <w:rPr>
          <w:rFonts w:ascii="Bookman Old Style" w:hAnsi="Bookman Old Style" w:cs="Arial"/>
          <w:spacing w:val="1"/>
          <w:sz w:val="24"/>
          <w:szCs w:val="24"/>
        </w:rPr>
        <w:t>an</w:t>
      </w:r>
      <w:r w:rsidRPr="00B35052">
        <w:rPr>
          <w:rFonts w:ascii="Bookman Old Style" w:hAnsi="Bookman Old Style" w:cs="Arial"/>
          <w:sz w:val="24"/>
          <w:szCs w:val="24"/>
        </w:rPr>
        <w:t>g</w:t>
      </w:r>
      <w:r w:rsidRPr="00B35052">
        <w:rPr>
          <w:rFonts w:ascii="Bookman Old Style" w:hAnsi="Bookman Old Style" w:cs="Arial"/>
          <w:spacing w:val="30"/>
          <w:sz w:val="24"/>
          <w:szCs w:val="24"/>
        </w:rPr>
        <w:t xml:space="preserve"> </w:t>
      </w:r>
      <w:r w:rsidRPr="00B35052">
        <w:rPr>
          <w:rFonts w:ascii="Bookman Old Style" w:hAnsi="Bookman Old Style" w:cs="Arial"/>
          <w:sz w:val="24"/>
          <w:szCs w:val="24"/>
        </w:rPr>
        <w:t>s</w:t>
      </w:r>
      <w:r w:rsidRPr="00B35052">
        <w:rPr>
          <w:rFonts w:ascii="Bookman Old Style" w:hAnsi="Bookman Old Style" w:cs="Arial"/>
          <w:spacing w:val="1"/>
          <w:sz w:val="24"/>
          <w:szCs w:val="24"/>
        </w:rPr>
        <w:t>en</w:t>
      </w:r>
      <w:r w:rsidRPr="00B35052">
        <w:rPr>
          <w:rFonts w:ascii="Bookman Old Style" w:hAnsi="Bookman Old Style" w:cs="Arial"/>
          <w:sz w:val="24"/>
          <w:szCs w:val="24"/>
        </w:rPr>
        <w:t>i</w:t>
      </w:r>
      <w:r w:rsidRPr="00B35052">
        <w:rPr>
          <w:rFonts w:ascii="Bookman Old Style" w:hAnsi="Bookman Old Style" w:cs="Arial"/>
          <w:spacing w:val="31"/>
          <w:sz w:val="24"/>
          <w:szCs w:val="24"/>
        </w:rPr>
        <w:t xml:space="preserve"> </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pacing w:val="-3"/>
          <w:sz w:val="24"/>
          <w:szCs w:val="24"/>
        </w:rPr>
        <w:t>l</w:t>
      </w:r>
      <w:r w:rsidRPr="00B35052">
        <w:rPr>
          <w:rFonts w:ascii="Bookman Old Style" w:hAnsi="Bookman Old Style" w:cs="Arial"/>
          <w:spacing w:val="1"/>
          <w:sz w:val="24"/>
          <w:szCs w:val="24"/>
        </w:rPr>
        <w:t>a</w:t>
      </w:r>
      <w:r w:rsidRPr="00B35052">
        <w:rPr>
          <w:rFonts w:ascii="Bookman Old Style" w:hAnsi="Bookman Old Style" w:cs="Arial"/>
          <w:sz w:val="24"/>
          <w:szCs w:val="24"/>
        </w:rPr>
        <w:t>h</w:t>
      </w:r>
      <w:r w:rsidRPr="00B35052">
        <w:rPr>
          <w:rFonts w:ascii="Bookman Old Style" w:hAnsi="Bookman Old Style" w:cs="Arial"/>
          <w:spacing w:val="32"/>
          <w:sz w:val="24"/>
          <w:szCs w:val="24"/>
        </w:rPr>
        <w:t xml:space="preserve"> </w:t>
      </w:r>
      <w:r w:rsidRPr="00B35052">
        <w:rPr>
          <w:rFonts w:ascii="Bookman Old Style" w:hAnsi="Bookman Old Style" w:cs="Arial"/>
          <w:spacing w:val="1"/>
          <w:sz w:val="24"/>
          <w:szCs w:val="24"/>
        </w:rPr>
        <w:t>u</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ah</w:t>
      </w:r>
      <w:r w:rsidRPr="00B35052">
        <w:rPr>
          <w:rFonts w:ascii="Bookman Old Style" w:hAnsi="Bookman Old Style" w:cs="Arial"/>
          <w:sz w:val="24"/>
          <w:szCs w:val="24"/>
        </w:rPr>
        <w:t>a</w:t>
      </w:r>
      <w:r w:rsidRPr="00B35052">
        <w:rPr>
          <w:rFonts w:ascii="Bookman Old Style" w:hAnsi="Bookman Old Style" w:cs="Arial"/>
          <w:spacing w:val="32"/>
          <w:sz w:val="24"/>
          <w:szCs w:val="24"/>
        </w:rPr>
        <w:t xml:space="preserve">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g</w:t>
      </w:r>
      <w:r w:rsidRPr="00B35052">
        <w:rPr>
          <w:rFonts w:ascii="Bookman Old Style" w:hAnsi="Bookman Old Style" w:cs="Arial"/>
          <w:spacing w:val="30"/>
          <w:sz w:val="24"/>
          <w:szCs w:val="24"/>
        </w:rPr>
        <w:t xml:space="preserve"> </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z w:val="24"/>
          <w:szCs w:val="24"/>
        </w:rPr>
        <w:t>iak</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32"/>
          <w:sz w:val="24"/>
          <w:szCs w:val="24"/>
        </w:rPr>
        <w:t xml:space="preserve"> </w:t>
      </w:r>
      <w:r w:rsidRPr="00B35052">
        <w:rPr>
          <w:rFonts w:ascii="Bookman Old Style" w:hAnsi="Bookman Old Style" w:cs="Arial"/>
          <w:sz w:val="24"/>
          <w:szCs w:val="24"/>
        </w:rPr>
        <w:t>t</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a</w:t>
      </w:r>
      <w:r w:rsidRPr="00B35052">
        <w:rPr>
          <w:rFonts w:ascii="Bookman Old Style" w:hAnsi="Bookman Old Style" w:cs="Arial"/>
          <w:sz w:val="24"/>
          <w:szCs w:val="24"/>
        </w:rPr>
        <w:t>t</w:t>
      </w:r>
      <w:r w:rsidRPr="00B35052">
        <w:rPr>
          <w:rFonts w:ascii="Bookman Old Style" w:hAnsi="Bookman Old Style" w:cs="Arial"/>
          <w:spacing w:val="32"/>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30"/>
          <w:sz w:val="24"/>
          <w:szCs w:val="24"/>
        </w:rPr>
        <w:t xml:space="preserve"> </w:t>
      </w:r>
      <w:r w:rsidRPr="00B35052">
        <w:rPr>
          <w:rFonts w:ascii="Bookman Old Style" w:hAnsi="Bookman Old Style" w:cs="Arial"/>
          <w:sz w:val="24"/>
          <w:szCs w:val="24"/>
        </w:rPr>
        <w:t>f</w:t>
      </w:r>
      <w:r w:rsidRPr="00B35052">
        <w:rPr>
          <w:rFonts w:ascii="Bookman Old Style" w:hAnsi="Bookman Old Style" w:cs="Arial"/>
          <w:spacing w:val="1"/>
          <w:sz w:val="24"/>
          <w:szCs w:val="24"/>
        </w:rPr>
        <w:t>a</w:t>
      </w:r>
      <w:r w:rsidRPr="00B35052">
        <w:rPr>
          <w:rFonts w:ascii="Bookman Old Style" w:hAnsi="Bookman Old Style" w:cs="Arial"/>
          <w:sz w:val="24"/>
          <w:szCs w:val="24"/>
        </w:rPr>
        <w:t>si</w:t>
      </w:r>
      <w:r w:rsidRPr="00B35052">
        <w:rPr>
          <w:rFonts w:ascii="Bookman Old Style" w:hAnsi="Bookman Old Style" w:cs="Arial"/>
          <w:spacing w:val="-1"/>
          <w:sz w:val="24"/>
          <w:szCs w:val="24"/>
        </w:rPr>
        <w:t>l</w:t>
      </w:r>
      <w:r w:rsidRPr="00B35052">
        <w:rPr>
          <w:rFonts w:ascii="Bookman Old Style" w:hAnsi="Bookman Old Style" w:cs="Arial"/>
          <w:sz w:val="24"/>
          <w:szCs w:val="24"/>
        </w:rPr>
        <w:t>it</w:t>
      </w:r>
      <w:r w:rsidRPr="00B35052">
        <w:rPr>
          <w:rFonts w:ascii="Bookman Old Style" w:hAnsi="Bookman Old Style" w:cs="Arial"/>
          <w:spacing w:val="1"/>
          <w:sz w:val="24"/>
          <w:szCs w:val="24"/>
        </w:rPr>
        <w:t>a</w:t>
      </w:r>
      <w:r w:rsidRPr="00B35052">
        <w:rPr>
          <w:rFonts w:ascii="Bookman Old Style" w:hAnsi="Bookman Old Style" w:cs="Arial"/>
          <w:sz w:val="24"/>
          <w:szCs w:val="24"/>
        </w:rPr>
        <w:t>s</w:t>
      </w:r>
      <w:r w:rsidRPr="00B35052">
        <w:rPr>
          <w:rFonts w:ascii="Bookman Old Style" w:hAnsi="Bookman Old Style" w:cs="Arial"/>
          <w:spacing w:val="32"/>
          <w:sz w:val="24"/>
          <w:szCs w:val="24"/>
        </w:rPr>
        <w:t xml:space="preserve"> </w:t>
      </w:r>
      <w:r w:rsidRPr="00B35052">
        <w:rPr>
          <w:rFonts w:ascii="Bookman Old Style" w:hAnsi="Bookman Old Style" w:cs="Arial"/>
          <w:spacing w:val="1"/>
          <w:sz w:val="24"/>
          <w:szCs w:val="24"/>
        </w:rPr>
        <w:t>un</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u</w:t>
      </w:r>
      <w:r w:rsidRPr="00B35052">
        <w:rPr>
          <w:rFonts w:ascii="Bookman Old Style" w:hAnsi="Bookman Old Style" w:cs="Arial"/>
          <w:sz w:val="24"/>
          <w:szCs w:val="24"/>
        </w:rPr>
        <w:t xml:space="preserve">k </w:t>
      </w:r>
      <w:r w:rsidRPr="00B35052">
        <w:rPr>
          <w:rFonts w:ascii="Bookman Old Style" w:hAnsi="Bookman Old Style" w:cs="Arial"/>
          <w:spacing w:val="1"/>
          <w:sz w:val="24"/>
          <w:szCs w:val="24"/>
        </w:rPr>
        <w:t>me</w:t>
      </w:r>
      <w:r w:rsidRPr="00B35052">
        <w:rPr>
          <w:rFonts w:ascii="Bookman Old Style" w:hAnsi="Bookman Old Style" w:cs="Arial"/>
          <w:sz w:val="24"/>
          <w:szCs w:val="24"/>
        </w:rPr>
        <w:t>la</w:t>
      </w:r>
      <w:r w:rsidRPr="00B35052">
        <w:rPr>
          <w:rFonts w:ascii="Bookman Old Style" w:hAnsi="Bookman Old Style" w:cs="Arial"/>
          <w:spacing w:val="-2"/>
          <w:sz w:val="24"/>
          <w:szCs w:val="24"/>
        </w:rPr>
        <w:t>k</w:t>
      </w:r>
      <w:r w:rsidRPr="00B35052">
        <w:rPr>
          <w:rFonts w:ascii="Bookman Old Style" w:hAnsi="Bookman Old Style" w:cs="Arial"/>
          <w:spacing w:val="1"/>
          <w:sz w:val="24"/>
          <w:szCs w:val="24"/>
        </w:rPr>
        <w:t>u</w:t>
      </w: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k</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g</w:t>
      </w:r>
      <w:r w:rsidRPr="00B35052">
        <w:rPr>
          <w:rFonts w:ascii="Bookman Old Style" w:hAnsi="Bookman Old Style" w:cs="Arial"/>
          <w:sz w:val="24"/>
          <w:szCs w:val="24"/>
        </w:rPr>
        <w:t>ia</w:t>
      </w:r>
      <w:r w:rsidRPr="00B35052">
        <w:rPr>
          <w:rFonts w:ascii="Bookman Old Style" w:hAnsi="Bookman Old Style" w:cs="Arial"/>
          <w:spacing w:val="1"/>
          <w:sz w:val="24"/>
          <w:szCs w:val="24"/>
        </w:rPr>
        <w:t>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s</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a</w:t>
      </w:r>
      <w:r w:rsidRPr="00B35052">
        <w:rPr>
          <w:rFonts w:ascii="Bookman Old Style" w:hAnsi="Bookman Old Style" w:cs="Arial"/>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u</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me</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on</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o</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2"/>
          <w:sz w:val="24"/>
          <w:szCs w:val="24"/>
        </w:rPr>
        <w:t>k</w:t>
      </w:r>
      <w:r w:rsidRPr="00B35052">
        <w:rPr>
          <w:rFonts w:ascii="Bookman Old Style" w:hAnsi="Bookman Old Style" w:cs="Arial"/>
          <w:spacing w:val="1"/>
          <w:sz w:val="24"/>
          <w:szCs w:val="24"/>
        </w:rPr>
        <w:t>a</w:t>
      </w:r>
      <w:r w:rsidRPr="00B35052">
        <w:rPr>
          <w:rFonts w:ascii="Bookman Old Style" w:hAnsi="Bookman Old Style" w:cs="Arial"/>
          <w:sz w:val="24"/>
          <w:szCs w:val="24"/>
        </w:rPr>
        <w:t>rya</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s</w:t>
      </w:r>
      <w:r w:rsidRPr="00B35052">
        <w:rPr>
          <w:rFonts w:ascii="Bookman Old Style" w:hAnsi="Bookman Old Style" w:cs="Arial"/>
          <w:spacing w:val="1"/>
          <w:sz w:val="24"/>
          <w:szCs w:val="24"/>
        </w:rPr>
        <w:t>en</w:t>
      </w:r>
      <w:r w:rsidRPr="00B35052">
        <w:rPr>
          <w:rFonts w:ascii="Bookman Old Style" w:hAnsi="Bookman Old Style" w:cs="Arial"/>
          <w:sz w:val="24"/>
          <w:szCs w:val="24"/>
        </w:rPr>
        <w:t>i</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da</w:t>
      </w:r>
      <w:r w:rsidRPr="00B35052">
        <w:rPr>
          <w:rFonts w:ascii="Bookman Old Style" w:hAnsi="Bookman Old Style" w:cs="Arial"/>
          <w:spacing w:val="-1"/>
          <w:sz w:val="24"/>
          <w:szCs w:val="24"/>
        </w:rPr>
        <w:t>n</w:t>
      </w:r>
      <w:r w:rsidRPr="00B35052">
        <w:rPr>
          <w:rFonts w:ascii="Bookman Old Style" w:hAnsi="Bookman Old Style" w:cs="Arial"/>
          <w:sz w:val="24"/>
          <w:szCs w:val="24"/>
        </w:rPr>
        <w:t>/</w:t>
      </w:r>
      <w:r w:rsidRPr="00B35052">
        <w:rPr>
          <w:rFonts w:ascii="Bookman Old Style" w:hAnsi="Bookman Old Style" w:cs="Arial"/>
          <w:spacing w:val="1"/>
          <w:sz w:val="24"/>
          <w:szCs w:val="24"/>
        </w:rPr>
        <w:t>a</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u</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pe</w:t>
      </w:r>
      <w:r w:rsidRPr="00B35052">
        <w:rPr>
          <w:rFonts w:ascii="Bookman Old Style" w:hAnsi="Bookman Old Style" w:cs="Arial"/>
          <w:sz w:val="24"/>
          <w:szCs w:val="24"/>
        </w:rPr>
        <w:t>rt</w:t>
      </w:r>
      <w:r w:rsidRPr="00B35052">
        <w:rPr>
          <w:rFonts w:ascii="Bookman Old Style" w:hAnsi="Bookman Old Style" w:cs="Arial"/>
          <w:spacing w:val="-2"/>
          <w:sz w:val="24"/>
          <w:szCs w:val="24"/>
        </w:rPr>
        <w:t>u</w:t>
      </w:r>
      <w:r w:rsidRPr="00B35052">
        <w:rPr>
          <w:rFonts w:ascii="Bookman Old Style" w:hAnsi="Bookman Old Style" w:cs="Arial"/>
          <w:spacing w:val="1"/>
          <w:sz w:val="24"/>
          <w:szCs w:val="24"/>
        </w:rPr>
        <w:t>n</w:t>
      </w:r>
      <w:r w:rsidRPr="00B35052">
        <w:rPr>
          <w:rFonts w:ascii="Bookman Old Style" w:hAnsi="Bookman Old Style" w:cs="Arial"/>
          <w:sz w:val="24"/>
          <w:szCs w:val="24"/>
        </w:rPr>
        <w:t>juk</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en</w:t>
      </w:r>
      <w:r w:rsidRPr="00B35052">
        <w:rPr>
          <w:rFonts w:ascii="Bookman Old Style" w:hAnsi="Bookman Old Style" w:cs="Arial"/>
          <w:sz w:val="24"/>
          <w:szCs w:val="24"/>
        </w:rPr>
        <w:t>i.</w:t>
      </w:r>
    </w:p>
    <w:p w:rsidR="00DF0AA2" w:rsidRPr="00B35052" w:rsidRDefault="00DF0AA2" w:rsidP="00DF0AA2">
      <w:pPr>
        <w:pStyle w:val="ListParagraph"/>
        <w:widowControl w:val="0"/>
        <w:numPr>
          <w:ilvl w:val="0"/>
          <w:numId w:val="101"/>
        </w:numPr>
        <w:autoSpaceDE w:val="0"/>
        <w:autoSpaceDN w:val="0"/>
        <w:adjustRightInd w:val="0"/>
        <w:spacing w:line="360" w:lineRule="auto"/>
        <w:ind w:left="1211"/>
        <w:rPr>
          <w:rFonts w:ascii="Bookman Old Style" w:hAnsi="Bookman Old Style" w:cs="Arial"/>
          <w:sz w:val="24"/>
          <w:szCs w:val="24"/>
        </w:rPr>
      </w:pPr>
      <w:r w:rsidRPr="00B35052">
        <w:rPr>
          <w:rFonts w:ascii="Bookman Old Style" w:hAnsi="Bookman Old Style" w:cs="Arial"/>
          <w:sz w:val="24"/>
          <w:szCs w:val="24"/>
        </w:rPr>
        <w:t>Are</w:t>
      </w:r>
      <w:r w:rsidRPr="00B35052">
        <w:rPr>
          <w:rFonts w:ascii="Bookman Old Style" w:hAnsi="Bookman Old Style" w:cs="Arial"/>
          <w:spacing w:val="1"/>
          <w:sz w:val="24"/>
          <w:szCs w:val="24"/>
        </w:rPr>
        <w:t>n</w:t>
      </w:r>
      <w:r w:rsidRPr="00B35052">
        <w:rPr>
          <w:rFonts w:ascii="Bookman Old Style" w:hAnsi="Bookman Old Style" w:cs="Arial"/>
          <w:sz w:val="24"/>
          <w:szCs w:val="24"/>
        </w:rPr>
        <w:t>a</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z w:val="24"/>
          <w:szCs w:val="24"/>
        </w:rPr>
        <w:t>r</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a</w:t>
      </w:r>
      <w:r w:rsidRPr="00B35052">
        <w:rPr>
          <w:rFonts w:ascii="Bookman Old Style" w:hAnsi="Bookman Old Style" w:cs="Arial"/>
          <w:sz w:val="24"/>
          <w:szCs w:val="24"/>
        </w:rPr>
        <w:t>in</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a</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lah</w:t>
      </w:r>
      <w:r w:rsidRPr="00B35052">
        <w:rPr>
          <w:rFonts w:ascii="Bookman Old Style" w:hAnsi="Bookman Old Style" w:cs="Arial"/>
          <w:spacing w:val="1"/>
          <w:sz w:val="24"/>
          <w:szCs w:val="24"/>
        </w:rPr>
        <w:t xml:space="preserve"> u</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ah</w:t>
      </w:r>
      <w:r w:rsidRPr="00B35052">
        <w:rPr>
          <w:rFonts w:ascii="Bookman Old Style" w:hAnsi="Bookman Old Style" w:cs="Arial"/>
          <w:sz w:val="24"/>
          <w:szCs w:val="24"/>
        </w:rPr>
        <w:t>a</w:t>
      </w:r>
      <w:r w:rsidRPr="00B35052">
        <w:rPr>
          <w:rFonts w:ascii="Bookman Old Style" w:hAnsi="Bookman Old Style" w:cs="Arial"/>
          <w:spacing w:val="1"/>
          <w:sz w:val="24"/>
          <w:szCs w:val="24"/>
        </w:rPr>
        <w:t xml:space="preserve">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g</w:t>
      </w:r>
      <w:r w:rsidRPr="00B35052">
        <w:rPr>
          <w:rFonts w:ascii="Bookman Old Style" w:hAnsi="Bookman Old Style" w:cs="Arial"/>
          <w:spacing w:val="-1"/>
          <w:sz w:val="24"/>
          <w:szCs w:val="24"/>
        </w:rPr>
        <w:t xml:space="preserve"> </w:t>
      </w:r>
      <w:r w:rsidRPr="00B35052">
        <w:rPr>
          <w:rFonts w:ascii="Bookman Old Style" w:hAnsi="Bookman Old Style" w:cs="Arial"/>
          <w:spacing w:val="2"/>
          <w:sz w:val="24"/>
          <w:szCs w:val="24"/>
        </w:rPr>
        <w:t>m</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z w:val="24"/>
          <w:szCs w:val="24"/>
        </w:rPr>
        <w:t>iak</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t</w:t>
      </w:r>
      <w:r w:rsidRPr="00B35052">
        <w:rPr>
          <w:rFonts w:ascii="Bookman Old Style" w:hAnsi="Bookman Old Style" w:cs="Arial"/>
          <w:spacing w:val="-1"/>
          <w:sz w:val="24"/>
          <w:szCs w:val="24"/>
        </w:rPr>
        <w:t>e</w:t>
      </w:r>
      <w:r w:rsidRPr="00B35052">
        <w:rPr>
          <w:rFonts w:ascii="Bookman Old Style" w:hAnsi="Bookman Old Style" w:cs="Arial"/>
          <w:spacing w:val="8"/>
          <w:sz w:val="24"/>
          <w:szCs w:val="24"/>
        </w:rPr>
        <w:t>m</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a</w:t>
      </w:r>
      <w:r w:rsidRPr="00B35052">
        <w:rPr>
          <w:rFonts w:ascii="Bookman Old Style" w:hAnsi="Bookman Old Style" w:cs="Arial"/>
          <w:sz w:val="24"/>
          <w:szCs w:val="24"/>
        </w:rPr>
        <w:t>t</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en</w:t>
      </w:r>
      <w:r w:rsidRPr="00B35052">
        <w:rPr>
          <w:rFonts w:ascii="Bookman Old Style" w:hAnsi="Bookman Old Style" w:cs="Arial"/>
          <w:sz w:val="24"/>
          <w:szCs w:val="24"/>
        </w:rPr>
        <w:t>j</w:t>
      </w:r>
      <w:r w:rsidRPr="00B35052">
        <w:rPr>
          <w:rFonts w:ascii="Bookman Old Style" w:hAnsi="Bookman Old Style" w:cs="Arial"/>
          <w:spacing w:val="-2"/>
          <w:sz w:val="24"/>
          <w:szCs w:val="24"/>
        </w:rPr>
        <w:t>u</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l </w:t>
      </w:r>
      <w:r w:rsidRPr="00B35052">
        <w:rPr>
          <w:rFonts w:ascii="Bookman Old Style" w:hAnsi="Bookman Old Style" w:cs="Arial"/>
          <w:spacing w:val="1"/>
          <w:sz w:val="24"/>
          <w:szCs w:val="24"/>
        </w:rPr>
        <w:t>da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f</w:t>
      </w:r>
      <w:r w:rsidRPr="00B35052">
        <w:rPr>
          <w:rFonts w:ascii="Bookman Old Style" w:hAnsi="Bookman Old Style" w:cs="Arial"/>
          <w:spacing w:val="1"/>
          <w:sz w:val="24"/>
          <w:szCs w:val="24"/>
        </w:rPr>
        <w:t>a</w:t>
      </w:r>
      <w:r w:rsidRPr="00B35052">
        <w:rPr>
          <w:rFonts w:ascii="Bookman Old Style" w:hAnsi="Bookman Old Style" w:cs="Arial"/>
          <w:sz w:val="24"/>
          <w:szCs w:val="24"/>
        </w:rPr>
        <w:t>si</w:t>
      </w:r>
      <w:r w:rsidRPr="00B35052">
        <w:rPr>
          <w:rFonts w:ascii="Bookman Old Style" w:hAnsi="Bookman Old Style" w:cs="Arial"/>
          <w:spacing w:val="-1"/>
          <w:sz w:val="24"/>
          <w:szCs w:val="24"/>
        </w:rPr>
        <w:t>l</w:t>
      </w:r>
      <w:r w:rsidRPr="00B35052">
        <w:rPr>
          <w:rFonts w:ascii="Bookman Old Style" w:hAnsi="Bookman Old Style" w:cs="Arial"/>
          <w:sz w:val="24"/>
          <w:szCs w:val="24"/>
        </w:rPr>
        <w:t>it</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s </w:t>
      </w:r>
      <w:r w:rsidRPr="00B35052">
        <w:rPr>
          <w:rFonts w:ascii="Bookman Old Style" w:hAnsi="Bookman Old Style" w:cs="Arial"/>
          <w:spacing w:val="1"/>
          <w:sz w:val="24"/>
          <w:szCs w:val="24"/>
        </w:rPr>
        <w:t>un</w:t>
      </w:r>
      <w:r w:rsidRPr="00B35052">
        <w:rPr>
          <w:rFonts w:ascii="Bookman Old Style" w:hAnsi="Bookman Old Style" w:cs="Arial"/>
          <w:sz w:val="24"/>
          <w:szCs w:val="24"/>
        </w:rPr>
        <w:t>t</w:t>
      </w:r>
      <w:r w:rsidRPr="00B35052">
        <w:rPr>
          <w:rFonts w:ascii="Bookman Old Style" w:hAnsi="Bookman Old Style" w:cs="Arial"/>
          <w:spacing w:val="1"/>
          <w:sz w:val="24"/>
          <w:szCs w:val="24"/>
        </w:rPr>
        <w:t>u</w:t>
      </w:r>
      <w:r w:rsidRPr="00B35052">
        <w:rPr>
          <w:rFonts w:ascii="Bookman Old Style" w:hAnsi="Bookman Old Style" w:cs="Arial"/>
          <w:sz w:val="24"/>
          <w:szCs w:val="24"/>
        </w:rPr>
        <w:t>k</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be</w:t>
      </w:r>
      <w:r w:rsidRPr="00B35052">
        <w:rPr>
          <w:rFonts w:ascii="Bookman Old Style" w:hAnsi="Bookman Old Style" w:cs="Arial"/>
          <w:spacing w:val="-3"/>
          <w:sz w:val="24"/>
          <w:szCs w:val="24"/>
        </w:rPr>
        <w:t>r</w:t>
      </w:r>
      <w:r w:rsidRPr="00B35052">
        <w:rPr>
          <w:rFonts w:ascii="Bookman Old Style" w:hAnsi="Bookman Old Style" w:cs="Arial"/>
          <w:spacing w:val="1"/>
          <w:sz w:val="24"/>
          <w:szCs w:val="24"/>
        </w:rPr>
        <w:t>ma</w:t>
      </w:r>
      <w:r w:rsidRPr="00B35052">
        <w:rPr>
          <w:rFonts w:ascii="Bookman Old Style" w:hAnsi="Bookman Old Style" w:cs="Arial"/>
          <w:sz w:val="24"/>
          <w:szCs w:val="24"/>
        </w:rPr>
        <w:t>in</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k</w:t>
      </w:r>
      <w:r w:rsidRPr="00B35052">
        <w:rPr>
          <w:rFonts w:ascii="Bookman Old Style" w:hAnsi="Bookman Old Style" w:cs="Arial"/>
          <w:spacing w:val="1"/>
          <w:sz w:val="24"/>
          <w:szCs w:val="24"/>
        </w:rPr>
        <w:t>e</w:t>
      </w:r>
      <w:r w:rsidRPr="00B35052">
        <w:rPr>
          <w:rFonts w:ascii="Bookman Old Style" w:hAnsi="Bookman Old Style" w:cs="Arial"/>
          <w:sz w:val="24"/>
          <w:szCs w:val="24"/>
        </w:rPr>
        <w:t>t</w:t>
      </w:r>
      <w:r w:rsidRPr="00B35052">
        <w:rPr>
          <w:rFonts w:ascii="Bookman Old Style" w:hAnsi="Bookman Old Style" w:cs="Arial"/>
          <w:spacing w:val="1"/>
          <w:sz w:val="24"/>
          <w:szCs w:val="24"/>
        </w:rPr>
        <w:t>an</w:t>
      </w:r>
      <w:r w:rsidRPr="00B35052">
        <w:rPr>
          <w:rFonts w:ascii="Bookman Old Style" w:hAnsi="Bookman Old Style" w:cs="Arial"/>
          <w:spacing w:val="-1"/>
          <w:sz w:val="24"/>
          <w:szCs w:val="24"/>
        </w:rPr>
        <w:t>g</w:t>
      </w: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z w:val="24"/>
          <w:szCs w:val="24"/>
        </w:rPr>
        <w:t>s</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w:t>
      </w:r>
      <w:r w:rsidRPr="00B35052">
        <w:rPr>
          <w:rFonts w:ascii="Bookman Old Style" w:hAnsi="Bookman Old Style" w:cs="Arial"/>
          <w:sz w:val="24"/>
          <w:szCs w:val="24"/>
        </w:rPr>
        <w:t>.</w:t>
      </w:r>
    </w:p>
    <w:p w:rsidR="00DF0AA2" w:rsidRPr="00B35052" w:rsidRDefault="00DF0AA2" w:rsidP="00DF0AA2">
      <w:pPr>
        <w:pStyle w:val="ListParagraph"/>
        <w:widowControl w:val="0"/>
        <w:numPr>
          <w:ilvl w:val="0"/>
          <w:numId w:val="101"/>
        </w:numPr>
        <w:autoSpaceDE w:val="0"/>
        <w:autoSpaceDN w:val="0"/>
        <w:adjustRightInd w:val="0"/>
        <w:spacing w:line="360" w:lineRule="auto"/>
        <w:ind w:left="1211"/>
        <w:rPr>
          <w:rFonts w:ascii="Bookman Old Style" w:hAnsi="Bookman Old Style" w:cs="Arial"/>
          <w:sz w:val="24"/>
          <w:szCs w:val="24"/>
        </w:rPr>
      </w:pPr>
      <w:r w:rsidRPr="00B35052">
        <w:rPr>
          <w:rFonts w:ascii="Bookman Old Style" w:hAnsi="Bookman Old Style" w:cs="Arial"/>
          <w:sz w:val="24"/>
          <w:szCs w:val="24"/>
        </w:rPr>
        <w:t>H</w:t>
      </w:r>
      <w:r w:rsidRPr="00B35052">
        <w:rPr>
          <w:rFonts w:ascii="Bookman Old Style" w:hAnsi="Bookman Old Style" w:cs="Arial"/>
          <w:spacing w:val="-1"/>
          <w:sz w:val="24"/>
          <w:szCs w:val="24"/>
        </w:rPr>
        <w:t>i</w:t>
      </w:r>
      <w:r w:rsidRPr="00B35052">
        <w:rPr>
          <w:rFonts w:ascii="Bookman Old Style" w:hAnsi="Bookman Old Style" w:cs="Arial"/>
          <w:spacing w:val="1"/>
          <w:sz w:val="24"/>
          <w:szCs w:val="24"/>
        </w:rPr>
        <w:t>bu</w:t>
      </w:r>
      <w:r w:rsidRPr="00B35052">
        <w:rPr>
          <w:rFonts w:ascii="Bookman Old Style" w:hAnsi="Bookman Old Style" w:cs="Arial"/>
          <w:sz w:val="24"/>
          <w:szCs w:val="24"/>
        </w:rPr>
        <w:t>ran</w:t>
      </w:r>
      <w:r w:rsidRPr="00B35052">
        <w:rPr>
          <w:rFonts w:ascii="Bookman Old Style" w:hAnsi="Bookman Old Style" w:cs="Arial"/>
          <w:spacing w:val="9"/>
          <w:sz w:val="24"/>
          <w:szCs w:val="24"/>
        </w:rPr>
        <w:t xml:space="preserve"> </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m</w:t>
      </w:r>
      <w:r w:rsidRPr="00B35052">
        <w:rPr>
          <w:rFonts w:ascii="Bookman Old Style" w:hAnsi="Bookman Old Style" w:cs="Arial"/>
          <w:spacing w:val="9"/>
          <w:sz w:val="24"/>
          <w:szCs w:val="24"/>
        </w:rPr>
        <w:t xml:space="preserve"> </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lah</w:t>
      </w:r>
      <w:r w:rsidRPr="00B35052">
        <w:rPr>
          <w:rFonts w:ascii="Bookman Old Style" w:hAnsi="Bookman Old Style" w:cs="Arial"/>
          <w:spacing w:val="7"/>
          <w:sz w:val="24"/>
          <w:szCs w:val="24"/>
        </w:rPr>
        <w:t xml:space="preserve"> </w:t>
      </w:r>
      <w:r w:rsidRPr="00B35052">
        <w:rPr>
          <w:rFonts w:ascii="Bookman Old Style" w:hAnsi="Bookman Old Style" w:cs="Arial"/>
          <w:spacing w:val="1"/>
          <w:sz w:val="24"/>
          <w:szCs w:val="24"/>
        </w:rPr>
        <w:t>u</w:t>
      </w:r>
      <w:r w:rsidRPr="00B35052">
        <w:rPr>
          <w:rFonts w:ascii="Bookman Old Style" w:hAnsi="Bookman Old Style" w:cs="Arial"/>
          <w:sz w:val="24"/>
          <w:szCs w:val="24"/>
        </w:rPr>
        <w:t>s</w:t>
      </w:r>
      <w:r w:rsidRPr="00B35052">
        <w:rPr>
          <w:rFonts w:ascii="Bookman Old Style" w:hAnsi="Bookman Old Style" w:cs="Arial"/>
          <w:spacing w:val="1"/>
          <w:sz w:val="24"/>
          <w:szCs w:val="24"/>
        </w:rPr>
        <w:t>ah</w:t>
      </w:r>
      <w:r w:rsidRPr="00B35052">
        <w:rPr>
          <w:rFonts w:ascii="Bookman Old Style" w:hAnsi="Bookman Old Style" w:cs="Arial"/>
          <w:sz w:val="24"/>
          <w:szCs w:val="24"/>
        </w:rPr>
        <w:t>a</w:t>
      </w:r>
      <w:r w:rsidRPr="00B35052">
        <w:rPr>
          <w:rFonts w:ascii="Bookman Old Style" w:hAnsi="Bookman Old Style" w:cs="Arial"/>
          <w:spacing w:val="8"/>
          <w:sz w:val="24"/>
          <w:szCs w:val="24"/>
        </w:rPr>
        <w:t xml:space="preserve">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g</w:t>
      </w:r>
      <w:r w:rsidRPr="00B35052">
        <w:rPr>
          <w:rFonts w:ascii="Bookman Old Style" w:hAnsi="Bookman Old Style" w:cs="Arial"/>
          <w:spacing w:val="6"/>
          <w:sz w:val="24"/>
          <w:szCs w:val="24"/>
        </w:rPr>
        <w:t xml:space="preserve"> </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z w:val="24"/>
          <w:szCs w:val="24"/>
        </w:rPr>
        <w:t>i</w:t>
      </w:r>
      <w:r w:rsidRPr="00B35052">
        <w:rPr>
          <w:rFonts w:ascii="Bookman Old Style" w:hAnsi="Bookman Old Style" w:cs="Arial"/>
          <w:spacing w:val="-2"/>
          <w:sz w:val="24"/>
          <w:szCs w:val="24"/>
        </w:rPr>
        <w:t>a</w:t>
      </w: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8"/>
          <w:sz w:val="24"/>
          <w:szCs w:val="24"/>
        </w:rPr>
        <w:t xml:space="preserve"> </w:t>
      </w:r>
      <w:r w:rsidRPr="00B35052">
        <w:rPr>
          <w:rFonts w:ascii="Bookman Old Style" w:hAnsi="Bookman Old Style" w:cs="Arial"/>
          <w:sz w:val="24"/>
          <w:szCs w:val="24"/>
        </w:rPr>
        <w:t>t</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a</w:t>
      </w:r>
      <w:r w:rsidRPr="00B35052">
        <w:rPr>
          <w:rFonts w:ascii="Bookman Old Style" w:hAnsi="Bookman Old Style" w:cs="Arial"/>
          <w:sz w:val="24"/>
          <w:szCs w:val="24"/>
        </w:rPr>
        <w:t>t</w:t>
      </w:r>
      <w:r w:rsidRPr="00B35052">
        <w:rPr>
          <w:rFonts w:ascii="Bookman Old Style" w:hAnsi="Bookman Old Style" w:cs="Arial"/>
          <w:spacing w:val="8"/>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6"/>
          <w:sz w:val="24"/>
          <w:szCs w:val="24"/>
        </w:rPr>
        <w:t xml:space="preserve"> </w:t>
      </w:r>
      <w:r w:rsidRPr="00B35052">
        <w:rPr>
          <w:rFonts w:ascii="Bookman Old Style" w:hAnsi="Bookman Old Style" w:cs="Arial"/>
          <w:spacing w:val="3"/>
          <w:sz w:val="24"/>
          <w:szCs w:val="24"/>
        </w:rPr>
        <w:t>f</w:t>
      </w:r>
      <w:r w:rsidRPr="00B35052">
        <w:rPr>
          <w:rFonts w:ascii="Bookman Old Style" w:hAnsi="Bookman Old Style" w:cs="Arial"/>
          <w:spacing w:val="1"/>
          <w:sz w:val="24"/>
          <w:szCs w:val="24"/>
        </w:rPr>
        <w:t>a</w:t>
      </w:r>
      <w:r w:rsidRPr="00B35052">
        <w:rPr>
          <w:rFonts w:ascii="Bookman Old Style" w:hAnsi="Bookman Old Style" w:cs="Arial"/>
          <w:sz w:val="24"/>
          <w:szCs w:val="24"/>
        </w:rPr>
        <w:t>si</w:t>
      </w:r>
      <w:r w:rsidRPr="00B35052">
        <w:rPr>
          <w:rFonts w:ascii="Bookman Old Style" w:hAnsi="Bookman Old Style" w:cs="Arial"/>
          <w:spacing w:val="-1"/>
          <w:sz w:val="24"/>
          <w:szCs w:val="24"/>
        </w:rPr>
        <w:t>l</w:t>
      </w:r>
      <w:r w:rsidRPr="00B35052">
        <w:rPr>
          <w:rFonts w:ascii="Bookman Old Style" w:hAnsi="Bookman Old Style" w:cs="Arial"/>
          <w:sz w:val="24"/>
          <w:szCs w:val="24"/>
        </w:rPr>
        <w:t>it</w:t>
      </w:r>
      <w:r w:rsidRPr="00B35052">
        <w:rPr>
          <w:rFonts w:ascii="Bookman Old Style" w:hAnsi="Bookman Old Style" w:cs="Arial"/>
          <w:spacing w:val="-1"/>
          <w:sz w:val="24"/>
          <w:szCs w:val="24"/>
        </w:rPr>
        <w:t>a</w:t>
      </w:r>
      <w:r w:rsidRPr="00B35052">
        <w:rPr>
          <w:rFonts w:ascii="Bookman Old Style" w:hAnsi="Bookman Old Style" w:cs="Arial"/>
          <w:sz w:val="24"/>
          <w:szCs w:val="24"/>
        </w:rPr>
        <w:t>s</w:t>
      </w:r>
      <w:r w:rsidRPr="00B35052">
        <w:rPr>
          <w:rFonts w:ascii="Bookman Old Style" w:hAnsi="Bookman Old Style" w:cs="Arial"/>
          <w:spacing w:val="8"/>
          <w:sz w:val="24"/>
          <w:szCs w:val="24"/>
        </w:rPr>
        <w:t xml:space="preserve"> </w:t>
      </w:r>
      <w:r w:rsidRPr="00B35052">
        <w:rPr>
          <w:rFonts w:ascii="Bookman Old Style" w:hAnsi="Bookman Old Style" w:cs="Arial"/>
          <w:spacing w:val="1"/>
          <w:sz w:val="24"/>
          <w:szCs w:val="24"/>
        </w:rPr>
        <w:t>be</w:t>
      </w:r>
      <w:r w:rsidRPr="00B35052">
        <w:rPr>
          <w:rFonts w:ascii="Bookman Old Style" w:hAnsi="Bookman Old Style" w:cs="Arial"/>
          <w:sz w:val="24"/>
          <w:szCs w:val="24"/>
        </w:rPr>
        <w:t>rsa</w:t>
      </w:r>
      <w:r w:rsidRPr="00B35052">
        <w:rPr>
          <w:rFonts w:ascii="Bookman Old Style" w:hAnsi="Bookman Old Style" w:cs="Arial"/>
          <w:spacing w:val="1"/>
          <w:sz w:val="24"/>
          <w:szCs w:val="24"/>
        </w:rPr>
        <w:t>n</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da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me</w:t>
      </w:r>
      <w:r w:rsidRPr="00B35052">
        <w:rPr>
          <w:rFonts w:ascii="Bookman Old Style" w:hAnsi="Bookman Old Style" w:cs="Arial"/>
          <w:spacing w:val="-3"/>
          <w:sz w:val="24"/>
          <w:szCs w:val="24"/>
        </w:rPr>
        <w:t>l</w:t>
      </w:r>
      <w:r w:rsidRPr="00B35052">
        <w:rPr>
          <w:rFonts w:ascii="Bookman Old Style" w:hAnsi="Bookman Old Style" w:cs="Arial"/>
          <w:spacing w:val="1"/>
          <w:sz w:val="24"/>
          <w:szCs w:val="24"/>
        </w:rPr>
        <w:t>an</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d</w:t>
      </w:r>
      <w:r w:rsidRPr="00B35052">
        <w:rPr>
          <w:rFonts w:ascii="Bookman Old Style" w:hAnsi="Bookman Old Style" w:cs="Arial"/>
          <w:sz w:val="24"/>
          <w:szCs w:val="24"/>
        </w:rPr>
        <w:t>i</w:t>
      </w:r>
      <w:r w:rsidRPr="00B35052">
        <w:rPr>
          <w:rFonts w:ascii="Bookman Old Style" w:hAnsi="Bookman Old Style" w:cs="Arial"/>
          <w:spacing w:val="-1"/>
          <w:sz w:val="24"/>
          <w:szCs w:val="24"/>
        </w:rPr>
        <w:t>i</w:t>
      </w:r>
      <w:r w:rsidRPr="00B35052">
        <w:rPr>
          <w:rFonts w:ascii="Bookman Old Style" w:hAnsi="Bookman Old Style" w:cs="Arial"/>
          <w:sz w:val="24"/>
          <w:szCs w:val="24"/>
        </w:rPr>
        <w:t>r</w:t>
      </w:r>
      <w:r w:rsidRPr="00B35052">
        <w:rPr>
          <w:rFonts w:ascii="Bookman Old Style" w:hAnsi="Bookman Old Style" w:cs="Arial"/>
          <w:spacing w:val="-1"/>
          <w:sz w:val="24"/>
          <w:szCs w:val="24"/>
        </w:rPr>
        <w:t>i</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mu</w:t>
      </w:r>
      <w:r w:rsidRPr="00B35052">
        <w:rPr>
          <w:rFonts w:ascii="Bookman Old Style" w:hAnsi="Bookman Old Style" w:cs="Arial"/>
          <w:sz w:val="24"/>
          <w:szCs w:val="24"/>
        </w:rPr>
        <w:t xml:space="preserve">sik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c</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h</w:t>
      </w:r>
      <w:r w:rsidRPr="00B35052">
        <w:rPr>
          <w:rFonts w:ascii="Bookman Old Style" w:hAnsi="Bookman Old Style" w:cs="Arial"/>
          <w:spacing w:val="1"/>
          <w:sz w:val="24"/>
          <w:szCs w:val="24"/>
        </w:rPr>
        <w:t>a</w:t>
      </w:r>
      <w:r w:rsidRPr="00B35052">
        <w:rPr>
          <w:rFonts w:ascii="Bookman Old Style" w:hAnsi="Bookman Old Style" w:cs="Arial"/>
          <w:spacing w:val="-2"/>
          <w:sz w:val="24"/>
          <w:szCs w:val="24"/>
        </w:rPr>
        <w:t>y</w:t>
      </w:r>
      <w:r w:rsidRPr="00B35052">
        <w:rPr>
          <w:rFonts w:ascii="Bookman Old Style" w:hAnsi="Bookman Old Style" w:cs="Arial"/>
          <w:sz w:val="24"/>
          <w:szCs w:val="24"/>
        </w:rPr>
        <w:t>a</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l</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p</w:t>
      </w:r>
      <w:r w:rsidRPr="00B35052">
        <w:rPr>
          <w:rFonts w:ascii="Bookman Old Style" w:hAnsi="Bookman Old Style" w:cs="Arial"/>
          <w:sz w:val="24"/>
          <w:szCs w:val="24"/>
        </w:rPr>
        <w:t>u</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den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a</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u</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t</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p</w:t>
      </w:r>
      <w:r w:rsidRPr="00B35052">
        <w:rPr>
          <w:rFonts w:ascii="Bookman Old Style" w:hAnsi="Bookman Old Style" w:cs="Arial"/>
          <w:sz w:val="24"/>
          <w:szCs w:val="24"/>
        </w:rPr>
        <w:t>a</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z w:val="24"/>
          <w:szCs w:val="24"/>
        </w:rPr>
        <w:t>ra</w:t>
      </w:r>
      <w:r w:rsidRPr="00B35052">
        <w:rPr>
          <w:rFonts w:ascii="Bookman Old Style" w:hAnsi="Bookman Old Style" w:cs="Arial"/>
          <w:spacing w:val="2"/>
          <w:sz w:val="24"/>
          <w:szCs w:val="24"/>
        </w:rPr>
        <w:t>m</w:t>
      </w:r>
      <w:r w:rsidRPr="00B35052">
        <w:rPr>
          <w:rFonts w:ascii="Bookman Old Style" w:hAnsi="Bookman Old Style" w:cs="Arial"/>
          <w:spacing w:val="1"/>
          <w:sz w:val="24"/>
          <w:szCs w:val="24"/>
        </w:rPr>
        <w:t>u</w:t>
      </w:r>
      <w:r w:rsidRPr="00B35052">
        <w:rPr>
          <w:rFonts w:ascii="Bookman Old Style" w:hAnsi="Bookman Old Style" w:cs="Arial"/>
          <w:sz w:val="24"/>
          <w:szCs w:val="24"/>
        </w:rPr>
        <w:t>r</w:t>
      </w:r>
      <w:r w:rsidRPr="00B35052">
        <w:rPr>
          <w:rFonts w:ascii="Bookman Old Style" w:hAnsi="Bookman Old Style" w:cs="Arial"/>
          <w:spacing w:val="-1"/>
          <w:sz w:val="24"/>
          <w:szCs w:val="24"/>
        </w:rPr>
        <w:t>ia</w:t>
      </w:r>
      <w:r w:rsidRPr="00B35052">
        <w:rPr>
          <w:rFonts w:ascii="Bookman Old Style" w:hAnsi="Bookman Old Style" w:cs="Arial"/>
          <w:sz w:val="24"/>
          <w:szCs w:val="24"/>
        </w:rPr>
        <w:t>.</w:t>
      </w:r>
    </w:p>
    <w:p w:rsidR="00DF0AA2" w:rsidRPr="00B35052" w:rsidRDefault="00DF0AA2" w:rsidP="00DF0AA2">
      <w:pPr>
        <w:pStyle w:val="ListParagraph"/>
        <w:widowControl w:val="0"/>
        <w:numPr>
          <w:ilvl w:val="0"/>
          <w:numId w:val="101"/>
        </w:numPr>
        <w:autoSpaceDE w:val="0"/>
        <w:autoSpaceDN w:val="0"/>
        <w:adjustRightInd w:val="0"/>
        <w:spacing w:line="360" w:lineRule="auto"/>
        <w:ind w:left="1211"/>
        <w:rPr>
          <w:rFonts w:ascii="Bookman Old Style" w:hAnsi="Bookman Old Style" w:cs="Arial"/>
          <w:sz w:val="24"/>
          <w:szCs w:val="24"/>
        </w:rPr>
      </w:pPr>
      <w:r w:rsidRPr="00B35052">
        <w:rPr>
          <w:rFonts w:ascii="Bookman Old Style" w:hAnsi="Bookman Old Style" w:cs="Arial"/>
          <w:sz w:val="24"/>
          <w:szCs w:val="24"/>
        </w:rPr>
        <w:t>P</w:t>
      </w:r>
      <w:r w:rsidRPr="00B35052">
        <w:rPr>
          <w:rFonts w:ascii="Bookman Old Style" w:hAnsi="Bookman Old Style" w:cs="Arial"/>
          <w:spacing w:val="1"/>
          <w:sz w:val="24"/>
          <w:szCs w:val="24"/>
        </w:rPr>
        <w:t>an</w:t>
      </w:r>
      <w:r w:rsidRPr="00B35052">
        <w:rPr>
          <w:rFonts w:ascii="Bookman Old Style" w:hAnsi="Bookman Old Style" w:cs="Arial"/>
          <w:sz w:val="24"/>
          <w:szCs w:val="24"/>
        </w:rPr>
        <w:t>ti</w:t>
      </w:r>
      <w:r w:rsidRPr="00B35052">
        <w:rPr>
          <w:rFonts w:ascii="Bookman Old Style" w:hAnsi="Bookman Old Style" w:cs="Arial"/>
          <w:spacing w:val="65"/>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z w:val="24"/>
          <w:szCs w:val="24"/>
        </w:rPr>
        <w:t>i</w:t>
      </w:r>
      <w:r w:rsidRPr="00B35052">
        <w:rPr>
          <w:rFonts w:ascii="Bookman Old Style" w:hAnsi="Bookman Old Style" w:cs="Arial"/>
          <w:spacing w:val="-1"/>
          <w:sz w:val="24"/>
          <w:szCs w:val="24"/>
        </w:rPr>
        <w:t>j</w:t>
      </w:r>
      <w:r w:rsidRPr="00B35052">
        <w:rPr>
          <w:rFonts w:ascii="Bookman Old Style" w:hAnsi="Bookman Old Style" w:cs="Arial"/>
          <w:spacing w:val="1"/>
          <w:sz w:val="24"/>
          <w:szCs w:val="24"/>
        </w:rPr>
        <w:t>a</w:t>
      </w:r>
      <w:r w:rsidRPr="00B35052">
        <w:rPr>
          <w:rFonts w:ascii="Bookman Old Style" w:hAnsi="Bookman Old Style" w:cs="Arial"/>
          <w:sz w:val="24"/>
          <w:szCs w:val="24"/>
        </w:rPr>
        <w:t>t</w:t>
      </w:r>
      <w:r w:rsidRPr="00B35052">
        <w:rPr>
          <w:rFonts w:ascii="Bookman Old Style" w:hAnsi="Bookman Old Style" w:cs="Arial"/>
          <w:spacing w:val="63"/>
          <w:sz w:val="24"/>
          <w:szCs w:val="24"/>
        </w:rPr>
        <w:t xml:space="preserve"> </w:t>
      </w:r>
      <w:r w:rsidRPr="00B35052">
        <w:rPr>
          <w:rFonts w:ascii="Bookman Old Style" w:hAnsi="Bookman Old Style" w:cs="Arial"/>
          <w:spacing w:val="1"/>
          <w:sz w:val="24"/>
          <w:szCs w:val="24"/>
        </w:rPr>
        <w:t>ada</w:t>
      </w:r>
      <w:r w:rsidRPr="00B35052">
        <w:rPr>
          <w:rFonts w:ascii="Bookman Old Style" w:hAnsi="Bookman Old Style" w:cs="Arial"/>
          <w:spacing w:val="-3"/>
          <w:sz w:val="24"/>
          <w:szCs w:val="24"/>
        </w:rPr>
        <w:t>l</w:t>
      </w:r>
      <w:r w:rsidRPr="00B35052">
        <w:rPr>
          <w:rFonts w:ascii="Bookman Old Style" w:hAnsi="Bookman Old Style" w:cs="Arial"/>
          <w:spacing w:val="1"/>
          <w:sz w:val="24"/>
          <w:szCs w:val="24"/>
        </w:rPr>
        <w:t>a</w:t>
      </w:r>
      <w:r w:rsidRPr="00B35052">
        <w:rPr>
          <w:rFonts w:ascii="Bookman Old Style" w:hAnsi="Bookman Old Style" w:cs="Arial"/>
          <w:sz w:val="24"/>
          <w:szCs w:val="24"/>
        </w:rPr>
        <w:t>h</w:t>
      </w:r>
      <w:r w:rsidRPr="00B35052">
        <w:rPr>
          <w:rFonts w:ascii="Bookman Old Style" w:hAnsi="Bookman Old Style" w:cs="Arial"/>
          <w:spacing w:val="66"/>
          <w:sz w:val="24"/>
          <w:szCs w:val="24"/>
        </w:rPr>
        <w:t xml:space="preserve"> </w:t>
      </w:r>
      <w:r w:rsidRPr="00B35052">
        <w:rPr>
          <w:rFonts w:ascii="Bookman Old Style" w:hAnsi="Bookman Old Style" w:cs="Arial"/>
          <w:spacing w:val="1"/>
          <w:sz w:val="24"/>
          <w:szCs w:val="24"/>
        </w:rPr>
        <w:t>u</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ah</w:t>
      </w:r>
      <w:r w:rsidRPr="00B35052">
        <w:rPr>
          <w:rFonts w:ascii="Bookman Old Style" w:hAnsi="Bookman Old Style" w:cs="Arial"/>
          <w:sz w:val="24"/>
          <w:szCs w:val="24"/>
        </w:rPr>
        <w:t xml:space="preserve">a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g</w:t>
      </w:r>
      <w:r w:rsidRPr="00B35052">
        <w:rPr>
          <w:rFonts w:ascii="Bookman Old Style" w:hAnsi="Bookman Old Style" w:cs="Arial"/>
          <w:spacing w:val="63"/>
          <w:sz w:val="24"/>
          <w:szCs w:val="24"/>
        </w:rPr>
        <w:t xml:space="preserve"> </w:t>
      </w:r>
      <w:r w:rsidRPr="00B35052">
        <w:rPr>
          <w:rFonts w:ascii="Bookman Old Style" w:hAnsi="Bookman Old Style" w:cs="Arial"/>
          <w:spacing w:val="1"/>
          <w:sz w:val="24"/>
          <w:szCs w:val="24"/>
        </w:rPr>
        <w:t>men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z w:val="24"/>
          <w:szCs w:val="24"/>
        </w:rPr>
        <w:t>ia</w:t>
      </w:r>
      <w:r w:rsidRPr="00B35052">
        <w:rPr>
          <w:rFonts w:ascii="Bookman Old Style" w:hAnsi="Bookman Old Style" w:cs="Arial"/>
          <w:spacing w:val="-2"/>
          <w:sz w:val="24"/>
          <w:szCs w:val="24"/>
        </w:rPr>
        <w:t>k</w:t>
      </w:r>
      <w:r w:rsidRPr="00B35052">
        <w:rPr>
          <w:rFonts w:ascii="Bookman Old Style" w:hAnsi="Bookman Old Style" w:cs="Arial"/>
          <w:spacing w:val="1"/>
          <w:sz w:val="24"/>
          <w:szCs w:val="24"/>
        </w:rPr>
        <w:t>a</w:t>
      </w:r>
      <w:r w:rsidRPr="00B35052">
        <w:rPr>
          <w:rFonts w:ascii="Bookman Old Style" w:hAnsi="Bookman Old Style" w:cs="Arial"/>
          <w:sz w:val="24"/>
          <w:szCs w:val="24"/>
        </w:rPr>
        <w:t>n t</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t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63"/>
          <w:sz w:val="24"/>
          <w:szCs w:val="24"/>
        </w:rPr>
        <w:t xml:space="preserve"> </w:t>
      </w:r>
      <w:r w:rsidRPr="00B35052">
        <w:rPr>
          <w:rFonts w:ascii="Bookman Old Style" w:hAnsi="Bookman Old Style" w:cs="Arial"/>
          <w:spacing w:val="3"/>
          <w:sz w:val="24"/>
          <w:szCs w:val="24"/>
        </w:rPr>
        <w:t>f</w:t>
      </w:r>
      <w:r w:rsidRPr="00B35052">
        <w:rPr>
          <w:rFonts w:ascii="Bookman Old Style" w:hAnsi="Bookman Old Style" w:cs="Arial"/>
          <w:spacing w:val="1"/>
          <w:sz w:val="24"/>
          <w:szCs w:val="24"/>
        </w:rPr>
        <w:t>a</w:t>
      </w:r>
      <w:r w:rsidRPr="00B35052">
        <w:rPr>
          <w:rFonts w:ascii="Bookman Old Style" w:hAnsi="Bookman Old Style" w:cs="Arial"/>
          <w:sz w:val="24"/>
          <w:szCs w:val="24"/>
        </w:rPr>
        <w:t>si</w:t>
      </w:r>
      <w:r w:rsidRPr="00B35052">
        <w:rPr>
          <w:rFonts w:ascii="Bookman Old Style" w:hAnsi="Bookman Old Style" w:cs="Arial"/>
          <w:spacing w:val="-1"/>
          <w:sz w:val="24"/>
          <w:szCs w:val="24"/>
        </w:rPr>
        <w:t>l</w:t>
      </w:r>
      <w:r w:rsidRPr="00B35052">
        <w:rPr>
          <w:rFonts w:ascii="Bookman Old Style" w:hAnsi="Bookman Old Style" w:cs="Arial"/>
          <w:sz w:val="24"/>
          <w:szCs w:val="24"/>
        </w:rPr>
        <w:t>i</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s</w:t>
      </w:r>
      <w:r w:rsidRPr="00B35052">
        <w:rPr>
          <w:rFonts w:ascii="Bookman Old Style" w:hAnsi="Bookman Old Style" w:cs="Arial"/>
          <w:spacing w:val="65"/>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w:t>
      </w:r>
      <w:r w:rsidRPr="00B35052">
        <w:rPr>
          <w:rFonts w:ascii="Bookman Old Style" w:hAnsi="Bookman Old Style" w:cs="Arial"/>
          <w:sz w:val="24"/>
          <w:szCs w:val="24"/>
        </w:rPr>
        <w:t>i</w:t>
      </w:r>
      <w:r w:rsidRPr="00B35052">
        <w:rPr>
          <w:rFonts w:ascii="Bookman Old Style" w:hAnsi="Bookman Old Style" w:cs="Arial"/>
          <w:spacing w:val="-1"/>
          <w:sz w:val="24"/>
          <w:szCs w:val="24"/>
        </w:rPr>
        <w:t>j</w:t>
      </w:r>
      <w:r w:rsidRPr="00B35052">
        <w:rPr>
          <w:rFonts w:ascii="Bookman Old Style" w:hAnsi="Bookman Old Style" w:cs="Arial"/>
          <w:spacing w:val="1"/>
          <w:sz w:val="24"/>
          <w:szCs w:val="24"/>
        </w:rPr>
        <w:t>a</w:t>
      </w:r>
      <w:r w:rsidRPr="00B35052">
        <w:rPr>
          <w:rFonts w:ascii="Bookman Old Style" w:hAnsi="Bookman Old Style" w:cs="Arial"/>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den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t</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g</w:t>
      </w:r>
      <w:r w:rsidRPr="00B35052">
        <w:rPr>
          <w:rFonts w:ascii="Bookman Old Style" w:hAnsi="Bookman Old Style" w:cs="Arial"/>
          <w:sz w:val="24"/>
          <w:szCs w:val="24"/>
        </w:rPr>
        <w:t>a</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em</w:t>
      </w:r>
      <w:r w:rsidRPr="00B35052">
        <w:rPr>
          <w:rFonts w:ascii="Bookman Old Style" w:hAnsi="Bookman Old Style" w:cs="Arial"/>
          <w:sz w:val="24"/>
          <w:szCs w:val="24"/>
        </w:rPr>
        <w:t>i</w:t>
      </w:r>
      <w:r w:rsidRPr="00B35052">
        <w:rPr>
          <w:rFonts w:ascii="Bookman Old Style" w:hAnsi="Bookman Old Style" w:cs="Arial"/>
          <w:spacing w:val="-1"/>
          <w:sz w:val="24"/>
          <w:szCs w:val="24"/>
        </w:rPr>
        <w:t>j</w:t>
      </w:r>
      <w:r w:rsidRPr="00B35052">
        <w:rPr>
          <w:rFonts w:ascii="Bookman Old Style" w:hAnsi="Bookman Old Style" w:cs="Arial"/>
          <w:spacing w:val="1"/>
          <w:sz w:val="24"/>
          <w:szCs w:val="24"/>
        </w:rPr>
        <w:t>a</w:t>
      </w:r>
      <w:r w:rsidRPr="00B35052">
        <w:rPr>
          <w:rFonts w:ascii="Bookman Old Style" w:hAnsi="Bookman Old Style" w:cs="Arial"/>
          <w:sz w:val="24"/>
          <w:szCs w:val="24"/>
        </w:rPr>
        <w:t>t</w:t>
      </w:r>
      <w:r w:rsidRPr="00B35052">
        <w:rPr>
          <w:rFonts w:ascii="Bookman Old Style" w:hAnsi="Bookman Old Style" w:cs="Arial"/>
          <w:spacing w:val="-2"/>
          <w:sz w:val="24"/>
          <w:szCs w:val="24"/>
        </w:rPr>
        <w:t xml:space="preserve"> y</w:t>
      </w:r>
      <w:r w:rsidRPr="00B35052">
        <w:rPr>
          <w:rFonts w:ascii="Bookman Old Style" w:hAnsi="Bookman Old Style" w:cs="Arial"/>
          <w:spacing w:val="1"/>
          <w:sz w:val="24"/>
          <w:szCs w:val="24"/>
        </w:rPr>
        <w:t>an</w:t>
      </w:r>
      <w:r w:rsidRPr="00B35052">
        <w:rPr>
          <w:rFonts w:ascii="Bookman Old Style" w:hAnsi="Bookman Old Style" w:cs="Arial"/>
          <w:sz w:val="24"/>
          <w:szCs w:val="24"/>
        </w:rPr>
        <w:t>g</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te</w:t>
      </w:r>
      <w:r w:rsidRPr="00B35052">
        <w:rPr>
          <w:rFonts w:ascii="Bookman Old Style" w:hAnsi="Bookman Old Style" w:cs="Arial"/>
          <w:sz w:val="24"/>
          <w:szCs w:val="24"/>
        </w:rPr>
        <w:t>r</w:t>
      </w:r>
      <w:r w:rsidRPr="00B35052">
        <w:rPr>
          <w:rFonts w:ascii="Bookman Old Style" w:hAnsi="Bookman Old Style" w:cs="Arial"/>
          <w:spacing w:val="-1"/>
          <w:sz w:val="24"/>
          <w:szCs w:val="24"/>
        </w:rPr>
        <w:t>l</w:t>
      </w:r>
      <w:r w:rsidRPr="00B35052">
        <w:rPr>
          <w:rFonts w:ascii="Bookman Old Style" w:hAnsi="Bookman Old Style" w:cs="Arial"/>
          <w:spacing w:val="1"/>
          <w:sz w:val="24"/>
          <w:szCs w:val="24"/>
        </w:rPr>
        <w:t>a</w:t>
      </w:r>
      <w:r w:rsidRPr="00B35052">
        <w:rPr>
          <w:rFonts w:ascii="Bookman Old Style" w:hAnsi="Bookman Old Style" w:cs="Arial"/>
          <w:sz w:val="24"/>
          <w:szCs w:val="24"/>
        </w:rPr>
        <w:t>ti</w:t>
      </w:r>
      <w:r w:rsidRPr="00B35052">
        <w:rPr>
          <w:rFonts w:ascii="Bookman Old Style" w:hAnsi="Bookman Old Style" w:cs="Arial"/>
          <w:spacing w:val="1"/>
          <w:sz w:val="24"/>
          <w:szCs w:val="24"/>
        </w:rPr>
        <w:t>h</w:t>
      </w:r>
      <w:r w:rsidRPr="00B35052">
        <w:rPr>
          <w:rFonts w:ascii="Bookman Old Style" w:hAnsi="Bookman Old Style" w:cs="Arial"/>
          <w:sz w:val="24"/>
          <w:szCs w:val="24"/>
        </w:rPr>
        <w:t>.</w:t>
      </w:r>
    </w:p>
    <w:p w:rsidR="00DF0AA2" w:rsidRPr="00B35052" w:rsidRDefault="00DF0AA2" w:rsidP="00DF0AA2">
      <w:pPr>
        <w:pStyle w:val="ListParagraph"/>
        <w:widowControl w:val="0"/>
        <w:numPr>
          <w:ilvl w:val="0"/>
          <w:numId w:val="101"/>
        </w:numPr>
        <w:autoSpaceDE w:val="0"/>
        <w:autoSpaceDN w:val="0"/>
        <w:adjustRightInd w:val="0"/>
        <w:spacing w:line="360" w:lineRule="auto"/>
        <w:ind w:left="1211"/>
        <w:rPr>
          <w:rFonts w:ascii="Bookman Old Style" w:hAnsi="Bookman Old Style" w:cs="Arial"/>
          <w:sz w:val="24"/>
          <w:szCs w:val="24"/>
        </w:rPr>
      </w:pP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49"/>
          <w:sz w:val="24"/>
          <w:szCs w:val="24"/>
        </w:rPr>
        <w:t xml:space="preserve"> </w:t>
      </w:r>
      <w:r w:rsidRPr="00B35052">
        <w:rPr>
          <w:rFonts w:ascii="Bookman Old Style" w:hAnsi="Bookman Old Style" w:cs="Arial"/>
          <w:sz w:val="24"/>
          <w:szCs w:val="24"/>
        </w:rPr>
        <w:t>rekre</w:t>
      </w:r>
      <w:r w:rsidRPr="00B35052">
        <w:rPr>
          <w:rFonts w:ascii="Bookman Old Style" w:hAnsi="Bookman Old Style" w:cs="Arial"/>
          <w:spacing w:val="1"/>
          <w:sz w:val="24"/>
          <w:szCs w:val="24"/>
        </w:rPr>
        <w:t>a</w:t>
      </w:r>
      <w:r w:rsidRPr="00B35052">
        <w:rPr>
          <w:rFonts w:ascii="Bookman Old Style" w:hAnsi="Bookman Old Style" w:cs="Arial"/>
          <w:sz w:val="24"/>
          <w:szCs w:val="24"/>
        </w:rPr>
        <w:t>si</w:t>
      </w:r>
      <w:r w:rsidRPr="00B35052">
        <w:rPr>
          <w:rFonts w:ascii="Bookman Old Style" w:hAnsi="Bookman Old Style" w:cs="Arial"/>
          <w:spacing w:val="45"/>
          <w:sz w:val="24"/>
          <w:szCs w:val="24"/>
        </w:rPr>
        <w:t xml:space="preserve"> </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h</w:t>
      </w:r>
      <w:r w:rsidRPr="00B35052">
        <w:rPr>
          <w:rFonts w:ascii="Bookman Old Style" w:hAnsi="Bookman Old Style" w:cs="Arial"/>
          <w:spacing w:val="49"/>
          <w:sz w:val="24"/>
          <w:szCs w:val="24"/>
        </w:rPr>
        <w:t xml:space="preserve"> </w:t>
      </w:r>
      <w:r w:rsidRPr="00B35052">
        <w:rPr>
          <w:rFonts w:ascii="Bookman Old Style" w:hAnsi="Bookman Old Style" w:cs="Arial"/>
          <w:spacing w:val="1"/>
          <w:sz w:val="24"/>
          <w:szCs w:val="24"/>
        </w:rPr>
        <w:t>u</w:t>
      </w:r>
      <w:r w:rsidRPr="00B35052">
        <w:rPr>
          <w:rFonts w:ascii="Bookman Old Style" w:hAnsi="Bookman Old Style" w:cs="Arial"/>
          <w:sz w:val="24"/>
          <w:szCs w:val="24"/>
        </w:rPr>
        <w:t>s</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h</w:t>
      </w:r>
      <w:r w:rsidRPr="00B35052">
        <w:rPr>
          <w:rFonts w:ascii="Bookman Old Style" w:hAnsi="Bookman Old Style" w:cs="Arial"/>
          <w:sz w:val="24"/>
          <w:szCs w:val="24"/>
        </w:rPr>
        <w:t>a</w:t>
      </w:r>
      <w:r w:rsidRPr="00B35052">
        <w:rPr>
          <w:rFonts w:ascii="Bookman Old Style" w:hAnsi="Bookman Old Style" w:cs="Arial"/>
          <w:spacing w:val="49"/>
          <w:sz w:val="24"/>
          <w:szCs w:val="24"/>
        </w:rPr>
        <w:t xml:space="preserve">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g</w:t>
      </w:r>
      <w:r w:rsidRPr="00B35052">
        <w:rPr>
          <w:rFonts w:ascii="Bookman Old Style" w:hAnsi="Bookman Old Style" w:cs="Arial"/>
          <w:spacing w:val="47"/>
          <w:sz w:val="24"/>
          <w:szCs w:val="24"/>
        </w:rPr>
        <w:t xml:space="preserve"> </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z w:val="24"/>
          <w:szCs w:val="24"/>
        </w:rPr>
        <w:t>iak</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47"/>
          <w:sz w:val="24"/>
          <w:szCs w:val="24"/>
        </w:rPr>
        <w:t xml:space="preserve"> </w:t>
      </w:r>
      <w:r w:rsidRPr="00B35052">
        <w:rPr>
          <w:rFonts w:ascii="Bookman Old Style" w:hAnsi="Bookman Old Style" w:cs="Arial"/>
          <w:sz w:val="24"/>
          <w:szCs w:val="24"/>
        </w:rPr>
        <w:t>t</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a</w:t>
      </w:r>
      <w:r w:rsidRPr="00B35052">
        <w:rPr>
          <w:rFonts w:ascii="Bookman Old Style" w:hAnsi="Bookman Old Style" w:cs="Arial"/>
          <w:sz w:val="24"/>
          <w:szCs w:val="24"/>
        </w:rPr>
        <w:t>t</w:t>
      </w:r>
      <w:r w:rsidRPr="00B35052">
        <w:rPr>
          <w:rFonts w:ascii="Bookman Old Style" w:hAnsi="Bookman Old Style" w:cs="Arial"/>
          <w:spacing w:val="48"/>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46"/>
          <w:sz w:val="24"/>
          <w:szCs w:val="24"/>
        </w:rPr>
        <w:t xml:space="preserve"> </w:t>
      </w:r>
      <w:r w:rsidRPr="00B35052">
        <w:rPr>
          <w:rFonts w:ascii="Bookman Old Style" w:hAnsi="Bookman Old Style" w:cs="Arial"/>
          <w:sz w:val="24"/>
          <w:szCs w:val="24"/>
        </w:rPr>
        <w:t>f</w:t>
      </w:r>
      <w:r w:rsidRPr="00B35052">
        <w:rPr>
          <w:rFonts w:ascii="Bookman Old Style" w:hAnsi="Bookman Old Style" w:cs="Arial"/>
          <w:spacing w:val="-1"/>
          <w:sz w:val="24"/>
          <w:szCs w:val="24"/>
        </w:rPr>
        <w:t>a</w:t>
      </w:r>
      <w:r w:rsidRPr="00B35052">
        <w:rPr>
          <w:rFonts w:ascii="Bookman Old Style" w:hAnsi="Bookman Old Style" w:cs="Arial"/>
          <w:sz w:val="24"/>
          <w:szCs w:val="24"/>
        </w:rPr>
        <w:t>si</w:t>
      </w:r>
      <w:r w:rsidRPr="00B35052">
        <w:rPr>
          <w:rFonts w:ascii="Bookman Old Style" w:hAnsi="Bookman Old Style" w:cs="Arial"/>
          <w:spacing w:val="-1"/>
          <w:sz w:val="24"/>
          <w:szCs w:val="24"/>
        </w:rPr>
        <w:t>l</w:t>
      </w:r>
      <w:r w:rsidRPr="00B35052">
        <w:rPr>
          <w:rFonts w:ascii="Bookman Old Style" w:hAnsi="Bookman Old Style" w:cs="Arial"/>
          <w:sz w:val="24"/>
          <w:szCs w:val="24"/>
        </w:rPr>
        <w:t>it</w:t>
      </w:r>
      <w:r w:rsidRPr="00B35052">
        <w:rPr>
          <w:rFonts w:ascii="Bookman Old Style" w:hAnsi="Bookman Old Style" w:cs="Arial"/>
          <w:spacing w:val="1"/>
          <w:sz w:val="24"/>
          <w:szCs w:val="24"/>
        </w:rPr>
        <w:t>a</w:t>
      </w:r>
      <w:r w:rsidRPr="00B35052">
        <w:rPr>
          <w:rFonts w:ascii="Bookman Old Style" w:hAnsi="Bookman Old Style" w:cs="Arial"/>
          <w:sz w:val="24"/>
          <w:szCs w:val="24"/>
        </w:rPr>
        <w:t>s</w:t>
      </w:r>
      <w:r w:rsidRPr="00B35052">
        <w:rPr>
          <w:rFonts w:ascii="Bookman Old Style" w:hAnsi="Bookman Old Style" w:cs="Arial"/>
          <w:spacing w:val="48"/>
          <w:sz w:val="24"/>
          <w:szCs w:val="24"/>
        </w:rPr>
        <w:t xml:space="preserve"> </w:t>
      </w:r>
      <w:r w:rsidRPr="00B35052">
        <w:rPr>
          <w:rFonts w:ascii="Bookman Old Style" w:hAnsi="Bookman Old Style" w:cs="Arial"/>
          <w:spacing w:val="1"/>
          <w:sz w:val="24"/>
          <w:szCs w:val="24"/>
        </w:rPr>
        <w:t>un</w:t>
      </w:r>
      <w:r w:rsidRPr="00B35052">
        <w:rPr>
          <w:rFonts w:ascii="Bookman Old Style" w:hAnsi="Bookman Old Style" w:cs="Arial"/>
          <w:sz w:val="24"/>
          <w:szCs w:val="24"/>
        </w:rPr>
        <w:t>t</w:t>
      </w:r>
      <w:r w:rsidRPr="00B35052">
        <w:rPr>
          <w:rFonts w:ascii="Bookman Old Style" w:hAnsi="Bookman Old Style" w:cs="Arial"/>
          <w:spacing w:val="-1"/>
          <w:sz w:val="24"/>
          <w:szCs w:val="24"/>
        </w:rPr>
        <w:t>u</w:t>
      </w:r>
      <w:r w:rsidRPr="00B35052">
        <w:rPr>
          <w:rFonts w:ascii="Bookman Old Style" w:hAnsi="Bookman Old Style" w:cs="Arial"/>
          <w:sz w:val="24"/>
          <w:szCs w:val="24"/>
        </w:rPr>
        <w:t xml:space="preserve">k </w:t>
      </w:r>
      <w:r w:rsidRPr="00B35052">
        <w:rPr>
          <w:rFonts w:ascii="Bookman Old Style" w:hAnsi="Bookman Old Style" w:cs="Arial"/>
          <w:spacing w:val="1"/>
          <w:sz w:val="24"/>
          <w:szCs w:val="24"/>
        </w:rPr>
        <w:t>be</w:t>
      </w:r>
      <w:r w:rsidRPr="00B35052">
        <w:rPr>
          <w:rFonts w:ascii="Bookman Old Style" w:hAnsi="Bookman Old Style" w:cs="Arial"/>
          <w:sz w:val="24"/>
          <w:szCs w:val="24"/>
        </w:rPr>
        <w:t>rekre</w:t>
      </w:r>
      <w:r w:rsidRPr="00B35052">
        <w:rPr>
          <w:rFonts w:ascii="Bookman Old Style" w:hAnsi="Bookman Old Style" w:cs="Arial"/>
          <w:spacing w:val="1"/>
          <w:sz w:val="24"/>
          <w:szCs w:val="24"/>
        </w:rPr>
        <w:t>a</w:t>
      </w:r>
      <w:r w:rsidRPr="00B35052">
        <w:rPr>
          <w:rFonts w:ascii="Bookman Old Style" w:hAnsi="Bookman Old Style" w:cs="Arial"/>
          <w:sz w:val="24"/>
          <w:szCs w:val="24"/>
        </w:rPr>
        <w:t>si</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den</w:t>
      </w:r>
      <w:r w:rsidRPr="00B35052">
        <w:rPr>
          <w:rFonts w:ascii="Bookman Old Style" w:hAnsi="Bookman Old Style" w:cs="Arial"/>
          <w:spacing w:val="-1"/>
          <w:sz w:val="24"/>
          <w:szCs w:val="24"/>
        </w:rPr>
        <w:t>ga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b</w:t>
      </w:r>
      <w:r w:rsidRPr="00B35052">
        <w:rPr>
          <w:rFonts w:ascii="Bookman Old Style" w:hAnsi="Bookman Old Style" w:cs="Arial"/>
          <w:spacing w:val="1"/>
          <w:sz w:val="24"/>
          <w:szCs w:val="24"/>
        </w:rPr>
        <w:t>e</w:t>
      </w:r>
      <w:r w:rsidRPr="00B35052">
        <w:rPr>
          <w:rFonts w:ascii="Bookman Old Style" w:hAnsi="Bookman Old Style" w:cs="Arial"/>
          <w:sz w:val="24"/>
          <w:szCs w:val="24"/>
        </w:rPr>
        <w:t>r</w:t>
      </w:r>
      <w:r w:rsidRPr="00B35052">
        <w:rPr>
          <w:rFonts w:ascii="Bookman Old Style" w:hAnsi="Bookman Old Style" w:cs="Arial"/>
          <w:spacing w:val="1"/>
          <w:sz w:val="24"/>
          <w:szCs w:val="24"/>
        </w:rPr>
        <w:t>ma</w:t>
      </w:r>
      <w:r w:rsidRPr="00B35052">
        <w:rPr>
          <w:rFonts w:ascii="Bookman Old Style" w:hAnsi="Bookman Old Style" w:cs="Arial"/>
          <w:sz w:val="24"/>
          <w:szCs w:val="24"/>
        </w:rPr>
        <w:t>c</w:t>
      </w:r>
      <w:r w:rsidRPr="00B35052">
        <w:rPr>
          <w:rFonts w:ascii="Bookman Old Style" w:hAnsi="Bookman Old Style" w:cs="Arial"/>
          <w:spacing w:val="-1"/>
          <w:sz w:val="24"/>
          <w:szCs w:val="24"/>
        </w:rPr>
        <w:t>a</w:t>
      </w:r>
      <w:r w:rsidRPr="00B35052">
        <w:rPr>
          <w:rFonts w:ascii="Bookman Old Style" w:hAnsi="Bookman Old Style" w:cs="Arial"/>
          <w:spacing w:val="5"/>
          <w:sz w:val="24"/>
          <w:szCs w:val="24"/>
        </w:rPr>
        <w:t>m</w:t>
      </w:r>
      <w:r w:rsidRPr="00B35052">
        <w:rPr>
          <w:rFonts w:ascii="Bookman Old Style" w:hAnsi="Bookman Old Style" w:cs="Arial"/>
          <w:spacing w:val="-3"/>
          <w:sz w:val="24"/>
          <w:szCs w:val="24"/>
        </w:rPr>
        <w:t>-</w:t>
      </w:r>
      <w:r w:rsidRPr="00B35052">
        <w:rPr>
          <w:rFonts w:ascii="Bookman Old Style" w:hAnsi="Bookman Old Style" w:cs="Arial"/>
          <w:spacing w:val="1"/>
          <w:sz w:val="24"/>
          <w:szCs w:val="24"/>
        </w:rPr>
        <w:t>ma</w:t>
      </w:r>
      <w:r w:rsidRPr="00B35052">
        <w:rPr>
          <w:rFonts w:ascii="Bookman Old Style" w:hAnsi="Bookman Old Style" w:cs="Arial"/>
          <w:sz w:val="24"/>
          <w:szCs w:val="24"/>
        </w:rPr>
        <w:t>c</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m </w:t>
      </w:r>
      <w:r w:rsidRPr="00B35052">
        <w:rPr>
          <w:rFonts w:ascii="Bookman Old Style" w:hAnsi="Bookman Old Style" w:cs="Arial"/>
          <w:spacing w:val="1"/>
          <w:sz w:val="24"/>
          <w:szCs w:val="24"/>
        </w:rPr>
        <w:t>a</w:t>
      </w:r>
      <w:r w:rsidRPr="00B35052">
        <w:rPr>
          <w:rFonts w:ascii="Bookman Old Style" w:hAnsi="Bookman Old Style" w:cs="Arial"/>
          <w:sz w:val="24"/>
          <w:szCs w:val="24"/>
        </w:rPr>
        <w:t>traks</w:t>
      </w:r>
      <w:r w:rsidRPr="00B35052">
        <w:rPr>
          <w:rFonts w:ascii="Bookman Old Style" w:hAnsi="Bookman Old Style" w:cs="Arial"/>
          <w:spacing w:val="-3"/>
          <w:sz w:val="24"/>
          <w:szCs w:val="24"/>
        </w:rPr>
        <w:t>i</w:t>
      </w:r>
      <w:r w:rsidRPr="00B35052">
        <w:rPr>
          <w:rFonts w:ascii="Bookman Old Style" w:hAnsi="Bookman Old Style" w:cs="Arial"/>
          <w:sz w:val="24"/>
          <w:szCs w:val="24"/>
        </w:rPr>
        <w:t>.</w:t>
      </w:r>
    </w:p>
    <w:p w:rsidR="00DF0AA2" w:rsidRPr="00B35052" w:rsidRDefault="00DF0AA2" w:rsidP="00DF0AA2">
      <w:pPr>
        <w:pStyle w:val="ListParagraph"/>
        <w:widowControl w:val="0"/>
        <w:numPr>
          <w:ilvl w:val="0"/>
          <w:numId w:val="101"/>
        </w:numPr>
        <w:autoSpaceDE w:val="0"/>
        <w:autoSpaceDN w:val="0"/>
        <w:adjustRightInd w:val="0"/>
        <w:spacing w:line="360" w:lineRule="auto"/>
        <w:ind w:left="1211"/>
        <w:rPr>
          <w:rFonts w:ascii="Bookman Old Style" w:hAnsi="Bookman Old Style" w:cs="Arial"/>
          <w:sz w:val="24"/>
          <w:szCs w:val="24"/>
        </w:rPr>
      </w:pP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z w:val="24"/>
          <w:szCs w:val="24"/>
        </w:rPr>
        <w:t>ra</w:t>
      </w:r>
      <w:r w:rsidRPr="00B35052">
        <w:rPr>
          <w:rFonts w:ascii="Bookman Old Style" w:hAnsi="Bookman Old Style" w:cs="Arial"/>
          <w:spacing w:val="1"/>
          <w:sz w:val="24"/>
          <w:szCs w:val="24"/>
        </w:rPr>
        <w:t>o</w:t>
      </w:r>
      <w:r w:rsidRPr="00B35052">
        <w:rPr>
          <w:rFonts w:ascii="Bookman Old Style" w:hAnsi="Bookman Old Style" w:cs="Arial"/>
          <w:spacing w:val="-2"/>
          <w:sz w:val="24"/>
          <w:szCs w:val="24"/>
        </w:rPr>
        <w:t>k</w:t>
      </w:r>
      <w:r w:rsidRPr="00B35052">
        <w:rPr>
          <w:rFonts w:ascii="Bookman Old Style" w:hAnsi="Bookman Old Style" w:cs="Arial"/>
          <w:sz w:val="24"/>
          <w:szCs w:val="24"/>
        </w:rPr>
        <w:t xml:space="preserve">e </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da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 xml:space="preserve">h </w:t>
      </w:r>
      <w:r w:rsidRPr="00B35052">
        <w:rPr>
          <w:rFonts w:ascii="Bookman Old Style" w:hAnsi="Bookman Old Style" w:cs="Arial"/>
          <w:spacing w:val="1"/>
          <w:sz w:val="24"/>
          <w:szCs w:val="24"/>
        </w:rPr>
        <w:t>u</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h</w:t>
      </w:r>
      <w:r w:rsidRPr="00B35052">
        <w:rPr>
          <w:rFonts w:ascii="Bookman Old Style" w:hAnsi="Bookman Old Style" w:cs="Arial"/>
          <w:sz w:val="24"/>
          <w:szCs w:val="24"/>
        </w:rPr>
        <w:t xml:space="preserve">a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 xml:space="preserve">g </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z w:val="24"/>
          <w:szCs w:val="24"/>
        </w:rPr>
        <w:t>iak</w:t>
      </w:r>
      <w:r w:rsidRPr="00B35052">
        <w:rPr>
          <w:rFonts w:ascii="Bookman Old Style" w:hAnsi="Bookman Old Style" w:cs="Arial"/>
          <w:spacing w:val="-1"/>
          <w:sz w:val="24"/>
          <w:szCs w:val="24"/>
        </w:rPr>
        <w:t>a</w:t>
      </w:r>
      <w:r w:rsidRPr="00B35052">
        <w:rPr>
          <w:rFonts w:ascii="Bookman Old Style" w:hAnsi="Bookman Old Style" w:cs="Arial"/>
          <w:sz w:val="24"/>
          <w:szCs w:val="24"/>
        </w:rPr>
        <w:t>n t</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t </w:t>
      </w:r>
      <w:r w:rsidRPr="00B35052">
        <w:rPr>
          <w:rFonts w:ascii="Bookman Old Style" w:hAnsi="Bookman Old Style" w:cs="Arial"/>
          <w:spacing w:val="1"/>
          <w:sz w:val="24"/>
          <w:szCs w:val="24"/>
        </w:rPr>
        <w:t>da</w:t>
      </w:r>
      <w:r w:rsidRPr="00B35052">
        <w:rPr>
          <w:rFonts w:ascii="Bookman Old Style" w:hAnsi="Bookman Old Style" w:cs="Arial"/>
          <w:sz w:val="24"/>
          <w:szCs w:val="24"/>
        </w:rPr>
        <w:t xml:space="preserve">n </w:t>
      </w:r>
      <w:r w:rsidRPr="00B35052">
        <w:rPr>
          <w:rFonts w:ascii="Bookman Old Style" w:hAnsi="Bookman Old Style" w:cs="Arial"/>
          <w:spacing w:val="3"/>
          <w:sz w:val="24"/>
          <w:szCs w:val="24"/>
        </w:rPr>
        <w:t>f</w:t>
      </w:r>
      <w:r w:rsidRPr="00B35052">
        <w:rPr>
          <w:rFonts w:ascii="Bookman Old Style" w:hAnsi="Bookman Old Style" w:cs="Arial"/>
          <w:spacing w:val="1"/>
          <w:sz w:val="24"/>
          <w:szCs w:val="24"/>
        </w:rPr>
        <w:t>a</w:t>
      </w:r>
      <w:r w:rsidRPr="00B35052">
        <w:rPr>
          <w:rFonts w:ascii="Bookman Old Style" w:hAnsi="Bookman Old Style" w:cs="Arial"/>
          <w:sz w:val="24"/>
          <w:szCs w:val="24"/>
        </w:rPr>
        <w:t>si</w:t>
      </w:r>
      <w:r w:rsidRPr="00B35052">
        <w:rPr>
          <w:rFonts w:ascii="Bookman Old Style" w:hAnsi="Bookman Old Style" w:cs="Arial"/>
          <w:spacing w:val="-1"/>
          <w:sz w:val="24"/>
          <w:szCs w:val="24"/>
        </w:rPr>
        <w:t>l</w:t>
      </w:r>
      <w:r w:rsidRPr="00B35052">
        <w:rPr>
          <w:rFonts w:ascii="Bookman Old Style" w:hAnsi="Bookman Old Style" w:cs="Arial"/>
          <w:sz w:val="24"/>
          <w:szCs w:val="24"/>
        </w:rPr>
        <w:t>it</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s </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pacing w:val="-2"/>
          <w:sz w:val="24"/>
          <w:szCs w:val="24"/>
        </w:rPr>
        <w:t>y</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den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a</w:t>
      </w:r>
      <w:r w:rsidRPr="00B35052">
        <w:rPr>
          <w:rFonts w:ascii="Bookman Old Style" w:hAnsi="Bookman Old Style" w:cs="Arial"/>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u</w:t>
      </w:r>
      <w:r w:rsidRPr="00B35052">
        <w:rPr>
          <w:rFonts w:ascii="Bookman Old Style" w:hAnsi="Bookman Old Style" w:cs="Arial"/>
          <w:spacing w:val="4"/>
          <w:sz w:val="24"/>
          <w:szCs w:val="24"/>
        </w:rPr>
        <w:t xml:space="preserve"> </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an</w:t>
      </w:r>
      <w:r w:rsidRPr="00B35052">
        <w:rPr>
          <w:rFonts w:ascii="Bookman Old Style" w:hAnsi="Bookman Old Style" w:cs="Arial"/>
          <w:spacing w:val="-1"/>
          <w:sz w:val="24"/>
          <w:szCs w:val="24"/>
        </w:rPr>
        <w:t>p</w:t>
      </w:r>
      <w:r w:rsidRPr="00B35052">
        <w:rPr>
          <w:rFonts w:ascii="Bookman Old Style" w:hAnsi="Bookman Old Style" w:cs="Arial"/>
          <w:sz w:val="24"/>
          <w:szCs w:val="24"/>
        </w:rPr>
        <w:t>a</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pe</w:t>
      </w:r>
      <w:r w:rsidRPr="00B35052">
        <w:rPr>
          <w:rFonts w:ascii="Bookman Old Style" w:hAnsi="Bookman Old Style" w:cs="Arial"/>
          <w:spacing w:val="1"/>
          <w:sz w:val="24"/>
          <w:szCs w:val="24"/>
        </w:rPr>
        <w:t>ma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d</w:t>
      </w:r>
      <w:r w:rsidRPr="00B35052">
        <w:rPr>
          <w:rFonts w:ascii="Bookman Old Style" w:hAnsi="Bookman Old Style" w:cs="Arial"/>
          <w:sz w:val="24"/>
          <w:szCs w:val="24"/>
        </w:rPr>
        <w:t>u</w:t>
      </w:r>
      <w:r w:rsidRPr="00B35052">
        <w:rPr>
          <w:rFonts w:ascii="Bookman Old Style" w:hAnsi="Bookman Old Style" w:cs="Arial"/>
          <w:spacing w:val="1"/>
          <w:sz w:val="24"/>
          <w:szCs w:val="24"/>
        </w:rPr>
        <w:t xml:space="preserve"> </w:t>
      </w:r>
      <w:r w:rsidRPr="00B35052">
        <w:rPr>
          <w:rFonts w:ascii="Bookman Old Style" w:hAnsi="Bookman Old Style" w:cs="Arial"/>
          <w:spacing w:val="-2"/>
          <w:sz w:val="24"/>
          <w:szCs w:val="24"/>
        </w:rPr>
        <w:t>l</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u</w:t>
      </w:r>
      <w:r w:rsidRPr="00B35052">
        <w:rPr>
          <w:rFonts w:ascii="Bookman Old Style" w:hAnsi="Bookman Old Style" w:cs="Arial"/>
          <w:sz w:val="24"/>
          <w:szCs w:val="24"/>
        </w:rPr>
        <w:t>.</w:t>
      </w:r>
    </w:p>
    <w:p w:rsidR="00DF0AA2" w:rsidRPr="00B35052" w:rsidRDefault="00DF0AA2" w:rsidP="00DF0AA2">
      <w:pPr>
        <w:pStyle w:val="ListParagraph"/>
        <w:widowControl w:val="0"/>
        <w:numPr>
          <w:ilvl w:val="0"/>
          <w:numId w:val="101"/>
        </w:numPr>
        <w:tabs>
          <w:tab w:val="left" w:pos="1760"/>
          <w:tab w:val="left" w:pos="4220"/>
          <w:tab w:val="left" w:pos="5200"/>
          <w:tab w:val="left" w:pos="6100"/>
          <w:tab w:val="left" w:pos="7620"/>
        </w:tabs>
        <w:autoSpaceDE w:val="0"/>
        <w:autoSpaceDN w:val="0"/>
        <w:adjustRightInd w:val="0"/>
        <w:spacing w:line="360" w:lineRule="auto"/>
        <w:ind w:left="1211"/>
        <w:rPr>
          <w:rFonts w:ascii="Bookman Old Style" w:hAnsi="Bookman Old Style" w:cs="Arial"/>
          <w:sz w:val="24"/>
          <w:szCs w:val="24"/>
        </w:rPr>
      </w:pPr>
      <w:r w:rsidRPr="00B35052">
        <w:rPr>
          <w:rFonts w:ascii="Bookman Old Style" w:hAnsi="Bookman Old Style" w:cs="Arial"/>
          <w:sz w:val="24"/>
          <w:szCs w:val="24"/>
        </w:rPr>
        <w:t>J</w:t>
      </w:r>
      <w:r w:rsidRPr="00B35052">
        <w:rPr>
          <w:rFonts w:ascii="Bookman Old Style" w:hAnsi="Bookman Old Style" w:cs="Arial"/>
          <w:spacing w:val="1"/>
          <w:sz w:val="24"/>
          <w:szCs w:val="24"/>
        </w:rPr>
        <w:t>a</w:t>
      </w:r>
      <w:r w:rsidRPr="00B35052">
        <w:rPr>
          <w:rFonts w:ascii="Bookman Old Style" w:hAnsi="Bookman Old Style" w:cs="Arial"/>
          <w:sz w:val="24"/>
          <w:szCs w:val="24"/>
        </w:rPr>
        <w:t>sa i</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p</w:t>
      </w:r>
      <w:r w:rsidRPr="00B35052">
        <w:rPr>
          <w:rFonts w:ascii="Bookman Old Style" w:hAnsi="Bookman Old Style" w:cs="Arial"/>
          <w:sz w:val="24"/>
          <w:szCs w:val="24"/>
        </w:rPr>
        <w:t>res</w:t>
      </w:r>
      <w:r w:rsidRPr="00B35052">
        <w:rPr>
          <w:rFonts w:ascii="Bookman Old Style" w:hAnsi="Bookman Old Style" w:cs="Arial"/>
          <w:spacing w:val="1"/>
          <w:sz w:val="24"/>
          <w:szCs w:val="24"/>
        </w:rPr>
        <w:t>a</w:t>
      </w:r>
      <w:r w:rsidRPr="00B35052">
        <w:rPr>
          <w:rFonts w:ascii="Bookman Old Style" w:hAnsi="Bookman Old Style" w:cs="Arial"/>
          <w:sz w:val="24"/>
          <w:szCs w:val="24"/>
        </w:rPr>
        <w:t>r</w:t>
      </w:r>
      <w:r w:rsidRPr="00B35052">
        <w:rPr>
          <w:rFonts w:ascii="Bookman Old Style" w:hAnsi="Bookman Old Style" w:cs="Arial"/>
          <w:spacing w:val="-1"/>
          <w:sz w:val="24"/>
          <w:szCs w:val="24"/>
        </w:rPr>
        <w:t>i</w:t>
      </w:r>
      <w:r w:rsidRPr="00B35052">
        <w:rPr>
          <w:rFonts w:ascii="Bookman Old Style" w:hAnsi="Bookman Old Style" w:cs="Arial"/>
          <w:spacing w:val="1"/>
          <w:sz w:val="24"/>
          <w:szCs w:val="24"/>
        </w:rPr>
        <w:t>a</w:t>
      </w:r>
      <w:r w:rsidRPr="00B35052">
        <w:rPr>
          <w:rFonts w:ascii="Bookman Old Style" w:hAnsi="Bookman Old Style" w:cs="Arial"/>
          <w:sz w:val="24"/>
          <w:szCs w:val="24"/>
        </w:rPr>
        <w:t>t</w:t>
      </w:r>
      <w:r w:rsidRPr="00B35052">
        <w:rPr>
          <w:rFonts w:ascii="Bookman Old Style" w:hAnsi="Bookman Old Style" w:cs="Arial"/>
          <w:spacing w:val="-1"/>
          <w:sz w:val="24"/>
          <w:szCs w:val="24"/>
        </w:rPr>
        <w:t>/</w:t>
      </w:r>
      <w:r w:rsidRPr="00B35052">
        <w:rPr>
          <w:rFonts w:ascii="Bookman Old Style" w:hAnsi="Bookman Old Style" w:cs="Arial"/>
          <w:spacing w:val="1"/>
          <w:sz w:val="24"/>
          <w:szCs w:val="24"/>
        </w:rPr>
        <w:t>p</w:t>
      </w:r>
      <w:r w:rsidRPr="00B35052">
        <w:rPr>
          <w:rFonts w:ascii="Bookman Old Style" w:hAnsi="Bookman Old Style" w:cs="Arial"/>
          <w:sz w:val="24"/>
          <w:szCs w:val="24"/>
        </w:rPr>
        <w:t>r</w:t>
      </w:r>
      <w:r w:rsidRPr="00B35052">
        <w:rPr>
          <w:rFonts w:ascii="Bookman Old Style" w:hAnsi="Bookman Old Style" w:cs="Arial"/>
          <w:spacing w:val="-2"/>
          <w:sz w:val="24"/>
          <w:szCs w:val="24"/>
        </w:rPr>
        <w:t>o</w:t>
      </w:r>
      <w:r w:rsidRPr="00B35052">
        <w:rPr>
          <w:rFonts w:ascii="Bookman Old Style" w:hAnsi="Bookman Old Style" w:cs="Arial"/>
          <w:spacing w:val="1"/>
          <w:sz w:val="24"/>
          <w:szCs w:val="24"/>
        </w:rPr>
        <w:t>mo</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o</w:t>
      </w:r>
      <w:r w:rsidRPr="00B35052">
        <w:rPr>
          <w:rFonts w:ascii="Bookman Old Style" w:hAnsi="Bookman Old Style" w:cs="Arial"/>
          <w:sz w:val="24"/>
          <w:szCs w:val="24"/>
        </w:rPr>
        <w:t xml:space="preserve">r </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lah </w:t>
      </w:r>
      <w:r w:rsidRPr="00B35052">
        <w:rPr>
          <w:rFonts w:ascii="Bookman Old Style" w:hAnsi="Bookman Old Style" w:cs="Arial"/>
          <w:spacing w:val="1"/>
          <w:sz w:val="24"/>
          <w:szCs w:val="24"/>
        </w:rPr>
        <w:t>u</w:t>
      </w:r>
      <w:r w:rsidRPr="00B35052">
        <w:rPr>
          <w:rFonts w:ascii="Bookman Old Style" w:hAnsi="Bookman Old Style" w:cs="Arial"/>
          <w:sz w:val="24"/>
          <w:szCs w:val="24"/>
        </w:rPr>
        <w:t>s</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h</w:t>
      </w:r>
      <w:r w:rsidRPr="00B35052">
        <w:rPr>
          <w:rFonts w:ascii="Bookman Old Style" w:hAnsi="Bookman Old Style" w:cs="Arial"/>
          <w:sz w:val="24"/>
          <w:szCs w:val="24"/>
        </w:rPr>
        <w:t xml:space="preserve">a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u</w:t>
      </w:r>
      <w:r w:rsidRPr="00B35052">
        <w:rPr>
          <w:rFonts w:ascii="Bookman Old Style" w:hAnsi="Bookman Old Style" w:cs="Arial"/>
          <w:sz w:val="24"/>
          <w:szCs w:val="24"/>
        </w:rPr>
        <w:t>rus</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pen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w:t>
      </w:r>
      <w:r w:rsidRPr="00B35052">
        <w:rPr>
          <w:rFonts w:ascii="Bookman Old Style" w:hAnsi="Bookman Old Style" w:cs="Arial"/>
          <w:sz w:val="24"/>
          <w:szCs w:val="24"/>
        </w:rPr>
        <w:t>le</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gg</w:t>
      </w:r>
      <w:r w:rsidRPr="00B35052">
        <w:rPr>
          <w:rFonts w:ascii="Bookman Old Style" w:hAnsi="Bookman Old Style" w:cs="Arial"/>
          <w:spacing w:val="1"/>
          <w:sz w:val="24"/>
          <w:szCs w:val="24"/>
        </w:rPr>
        <w:t>a</w:t>
      </w:r>
      <w:r w:rsidRPr="00B35052">
        <w:rPr>
          <w:rFonts w:ascii="Bookman Old Style" w:hAnsi="Bookman Old Style" w:cs="Arial"/>
          <w:sz w:val="24"/>
          <w:szCs w:val="24"/>
        </w:rPr>
        <w:t>ra</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h</w:t>
      </w:r>
      <w:r w:rsidRPr="00B35052">
        <w:rPr>
          <w:rFonts w:ascii="Bookman Old Style" w:hAnsi="Bookman Old Style" w:cs="Arial"/>
          <w:sz w:val="24"/>
          <w:szCs w:val="24"/>
        </w:rPr>
        <w:t>ib</w:t>
      </w:r>
      <w:r w:rsidRPr="00B35052">
        <w:rPr>
          <w:rFonts w:ascii="Bookman Old Style" w:hAnsi="Bookman Old Style" w:cs="Arial"/>
          <w:spacing w:val="1"/>
          <w:sz w:val="24"/>
          <w:szCs w:val="24"/>
        </w:rPr>
        <w:t>u</w:t>
      </w:r>
      <w:r w:rsidRPr="00B35052">
        <w:rPr>
          <w:rFonts w:ascii="Bookman Old Style" w:hAnsi="Bookman Old Style" w:cs="Arial"/>
          <w:sz w:val="24"/>
          <w:szCs w:val="24"/>
        </w:rPr>
        <w:t>ra</w:t>
      </w:r>
      <w:r w:rsidRPr="00B35052">
        <w:rPr>
          <w:rFonts w:ascii="Bookman Old Style" w:hAnsi="Bookman Old Style" w:cs="Arial"/>
          <w:spacing w:val="-1"/>
          <w:sz w:val="24"/>
          <w:szCs w:val="24"/>
        </w:rPr>
        <w:t>n</w:t>
      </w:r>
      <w:r w:rsidRPr="00B35052">
        <w:rPr>
          <w:rFonts w:ascii="Bookman Old Style" w:hAnsi="Bookman Old Style" w:cs="Arial"/>
          <w:sz w:val="24"/>
          <w:szCs w:val="24"/>
        </w:rPr>
        <w:t>,</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be</w:t>
      </w:r>
      <w:r w:rsidRPr="00B35052">
        <w:rPr>
          <w:rFonts w:ascii="Bookman Old Style" w:hAnsi="Bookman Old Style" w:cs="Arial"/>
          <w:sz w:val="24"/>
          <w:szCs w:val="24"/>
        </w:rPr>
        <w:t>r</w:t>
      </w:r>
      <w:r w:rsidRPr="00B35052">
        <w:rPr>
          <w:rFonts w:ascii="Bookman Old Style" w:hAnsi="Bookman Old Style" w:cs="Arial"/>
          <w:spacing w:val="-2"/>
          <w:sz w:val="24"/>
          <w:szCs w:val="24"/>
        </w:rPr>
        <w:t>u</w:t>
      </w:r>
      <w:r w:rsidRPr="00B35052">
        <w:rPr>
          <w:rFonts w:ascii="Bookman Old Style" w:hAnsi="Bookman Old Style" w:cs="Arial"/>
          <w:spacing w:val="1"/>
          <w:sz w:val="24"/>
          <w:szCs w:val="24"/>
        </w:rPr>
        <w:t>p</w:t>
      </w:r>
      <w:r w:rsidRPr="00B35052">
        <w:rPr>
          <w:rFonts w:ascii="Bookman Old Style" w:hAnsi="Bookman Old Style" w:cs="Arial"/>
          <w:sz w:val="24"/>
          <w:szCs w:val="24"/>
        </w:rPr>
        <w:t>a</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da</w:t>
      </w:r>
      <w:r w:rsidRPr="00B35052">
        <w:rPr>
          <w:rFonts w:ascii="Bookman Old Style" w:hAnsi="Bookman Old Style" w:cs="Arial"/>
          <w:sz w:val="24"/>
          <w:szCs w:val="24"/>
        </w:rPr>
        <w:t>t</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w:t>
      </w:r>
      <w:r w:rsidRPr="00B35052">
        <w:rPr>
          <w:rFonts w:ascii="Bookman Old Style" w:hAnsi="Bookman Old Style" w:cs="Arial"/>
          <w:sz w:val="24"/>
          <w:szCs w:val="24"/>
        </w:rPr>
        <w:t>k</w:t>
      </w:r>
      <w:r w:rsidRPr="00B35052">
        <w:rPr>
          <w:rFonts w:ascii="Bookman Old Style" w:hAnsi="Bookman Old Style" w:cs="Arial"/>
          <w:spacing w:val="1"/>
          <w:sz w:val="24"/>
          <w:szCs w:val="24"/>
        </w:rPr>
        <w:t>an</w:t>
      </w:r>
      <w:r w:rsidRPr="00B35052">
        <w:rPr>
          <w:rFonts w:ascii="Bookman Old Style" w:hAnsi="Bookman Old Style" w:cs="Arial"/>
          <w:sz w:val="24"/>
          <w:szCs w:val="24"/>
        </w:rPr>
        <w:t xml:space="preserve">, </w:t>
      </w:r>
      <w:r w:rsidRPr="00B35052">
        <w:rPr>
          <w:rFonts w:ascii="Bookman Old Style" w:hAnsi="Bookman Old Style" w:cs="Arial"/>
          <w:spacing w:val="1"/>
          <w:sz w:val="24"/>
          <w:szCs w:val="24"/>
        </w:rPr>
        <w:t>men</w:t>
      </w:r>
      <w:r w:rsidRPr="00B35052">
        <w:rPr>
          <w:rFonts w:ascii="Bookman Old Style" w:hAnsi="Bookman Old Style" w:cs="Arial"/>
          <w:spacing w:val="-1"/>
          <w:sz w:val="24"/>
          <w:szCs w:val="24"/>
        </w:rPr>
        <w:t>g</w:t>
      </w:r>
      <w:r w:rsidRPr="00B35052">
        <w:rPr>
          <w:rFonts w:ascii="Bookman Old Style" w:hAnsi="Bookman Old Style" w:cs="Arial"/>
          <w:sz w:val="24"/>
          <w:szCs w:val="24"/>
        </w:rPr>
        <w:t>i</w:t>
      </w:r>
      <w:r w:rsidRPr="00B35052">
        <w:rPr>
          <w:rFonts w:ascii="Bookman Old Style" w:hAnsi="Bookman Old Style" w:cs="Arial"/>
          <w:spacing w:val="-1"/>
          <w:sz w:val="24"/>
          <w:szCs w:val="24"/>
        </w:rPr>
        <w:t>r</w:t>
      </w:r>
      <w:r w:rsidRPr="00B35052">
        <w:rPr>
          <w:rFonts w:ascii="Bookman Old Style" w:hAnsi="Bookman Old Style" w:cs="Arial"/>
          <w:sz w:val="24"/>
          <w:szCs w:val="24"/>
        </w:rPr>
        <w:t>i</w:t>
      </w:r>
      <w:r w:rsidRPr="00B35052">
        <w:rPr>
          <w:rFonts w:ascii="Bookman Old Style" w:hAnsi="Bookman Old Style" w:cs="Arial"/>
          <w:spacing w:val="1"/>
          <w:sz w:val="24"/>
          <w:szCs w:val="24"/>
        </w:rPr>
        <w:t>m</w:t>
      </w:r>
      <w:r w:rsidRPr="00B35052">
        <w:rPr>
          <w:rFonts w:ascii="Bookman Old Style" w:hAnsi="Bookman Old Style" w:cs="Arial"/>
          <w:spacing w:val="-2"/>
          <w:sz w:val="24"/>
          <w:szCs w:val="24"/>
        </w:rPr>
        <w:t>k</w:t>
      </w:r>
      <w:r w:rsidRPr="00B35052">
        <w:rPr>
          <w:rFonts w:ascii="Bookman Old Style" w:hAnsi="Bookman Old Style" w:cs="Arial"/>
          <w:spacing w:val="1"/>
          <w:sz w:val="24"/>
          <w:szCs w:val="24"/>
        </w:rPr>
        <w:t>an</w:t>
      </w:r>
      <w:r w:rsidRPr="00B35052">
        <w:rPr>
          <w:rFonts w:ascii="Bookman Old Style" w:hAnsi="Bookman Old Style" w:cs="Arial"/>
          <w:sz w:val="24"/>
          <w:szCs w:val="24"/>
        </w:rPr>
        <w:t>,</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u</w:t>
      </w:r>
      <w:r w:rsidRPr="00B35052">
        <w:rPr>
          <w:rFonts w:ascii="Bookman Old Style" w:hAnsi="Bookman Old Style" w:cs="Arial"/>
          <w:spacing w:val="1"/>
          <w:sz w:val="24"/>
          <w:szCs w:val="24"/>
        </w:rPr>
        <w:t>pu</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ba</w:t>
      </w:r>
      <w:r w:rsidRPr="00B35052">
        <w:rPr>
          <w:rFonts w:ascii="Bookman Old Style" w:hAnsi="Bookman Old Style" w:cs="Arial"/>
          <w:sz w:val="24"/>
          <w:szCs w:val="24"/>
        </w:rPr>
        <w:t>l</w:t>
      </w:r>
      <w:r w:rsidRPr="00B35052">
        <w:rPr>
          <w:rFonts w:ascii="Bookman Old Style" w:hAnsi="Bookman Old Style" w:cs="Arial"/>
          <w:spacing w:val="-1"/>
          <w:sz w:val="24"/>
          <w:szCs w:val="24"/>
        </w:rPr>
        <w:t>i</w:t>
      </w: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rtis </w:t>
      </w:r>
      <w:r w:rsidRPr="00B35052">
        <w:rPr>
          <w:rFonts w:ascii="Bookman Old Style" w:hAnsi="Bookman Old Style" w:cs="Arial"/>
          <w:spacing w:val="1"/>
          <w:sz w:val="24"/>
          <w:szCs w:val="24"/>
        </w:rPr>
        <w:t>dan</w:t>
      </w:r>
      <w:r w:rsidRPr="00B35052">
        <w:rPr>
          <w:rFonts w:ascii="Bookman Old Style" w:hAnsi="Bookman Old Style" w:cs="Arial"/>
          <w:spacing w:val="-2"/>
          <w:sz w:val="24"/>
          <w:szCs w:val="24"/>
        </w:rPr>
        <w:t>/</w:t>
      </w:r>
      <w:r w:rsidRPr="00B35052">
        <w:rPr>
          <w:rFonts w:ascii="Bookman Old Style" w:hAnsi="Bookman Old Style" w:cs="Arial"/>
          <w:spacing w:val="1"/>
          <w:sz w:val="24"/>
          <w:szCs w:val="24"/>
        </w:rPr>
        <w:t>a</w:t>
      </w:r>
      <w:r w:rsidRPr="00B35052">
        <w:rPr>
          <w:rFonts w:ascii="Bookman Old Style" w:hAnsi="Bookman Old Style" w:cs="Arial"/>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u</w:t>
      </w:r>
      <w:r w:rsidRPr="00B35052">
        <w:rPr>
          <w:rFonts w:ascii="Bookman Old Style" w:hAnsi="Bookman Old Style" w:cs="Arial"/>
          <w:spacing w:val="3"/>
          <w:sz w:val="24"/>
          <w:szCs w:val="24"/>
        </w:rPr>
        <w:t xml:space="preserve"> </w:t>
      </w:r>
      <w:r w:rsidRPr="00B35052">
        <w:rPr>
          <w:rFonts w:ascii="Bookman Old Style" w:hAnsi="Bookman Old Style" w:cs="Arial"/>
          <w:spacing w:val="1"/>
          <w:sz w:val="24"/>
          <w:szCs w:val="24"/>
        </w:rPr>
        <w:t>o</w:t>
      </w:r>
      <w:r w:rsidRPr="00B35052">
        <w:rPr>
          <w:rFonts w:ascii="Bookman Old Style" w:hAnsi="Bookman Old Style" w:cs="Arial"/>
          <w:sz w:val="24"/>
          <w:szCs w:val="24"/>
        </w:rPr>
        <w:t>la</w:t>
      </w:r>
      <w:r w:rsidRPr="00B35052">
        <w:rPr>
          <w:rFonts w:ascii="Bookman Old Style" w:hAnsi="Bookman Old Style" w:cs="Arial"/>
          <w:spacing w:val="1"/>
          <w:sz w:val="24"/>
          <w:szCs w:val="24"/>
        </w:rPr>
        <w:t>h</w:t>
      </w:r>
      <w:r w:rsidRPr="00B35052">
        <w:rPr>
          <w:rFonts w:ascii="Bookman Old Style" w:hAnsi="Bookman Old Style" w:cs="Arial"/>
          <w:spacing w:val="-3"/>
          <w:sz w:val="24"/>
          <w:szCs w:val="24"/>
        </w:rPr>
        <w:t>r</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a</w:t>
      </w:r>
      <w:r w:rsidRPr="00B35052">
        <w:rPr>
          <w:rFonts w:ascii="Bookman Old Style" w:hAnsi="Bookman Old Style" w:cs="Arial"/>
          <w:spacing w:val="-3"/>
          <w:sz w:val="24"/>
          <w:szCs w:val="24"/>
        </w:rPr>
        <w:t>w</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3"/>
          <w:sz w:val="24"/>
          <w:szCs w:val="24"/>
        </w:rPr>
        <w:t xml:space="preserve"> </w:t>
      </w:r>
      <w:r w:rsidRPr="00B35052">
        <w:rPr>
          <w:rFonts w:ascii="Bookman Old Style" w:hAnsi="Bookman Old Style" w:cs="Arial"/>
          <w:sz w:val="24"/>
          <w:szCs w:val="24"/>
        </w:rPr>
        <w:t>I</w:t>
      </w:r>
      <w:r w:rsidRPr="00B35052">
        <w:rPr>
          <w:rFonts w:ascii="Bookman Old Style" w:hAnsi="Bookman Old Style" w:cs="Arial"/>
          <w:spacing w:val="1"/>
          <w:sz w:val="24"/>
          <w:szCs w:val="24"/>
        </w:rPr>
        <w:t>nd</w:t>
      </w:r>
      <w:r w:rsidRPr="00B35052">
        <w:rPr>
          <w:rFonts w:ascii="Bookman Old Style" w:hAnsi="Bookman Old Style" w:cs="Arial"/>
          <w:spacing w:val="-1"/>
          <w:sz w:val="24"/>
          <w:szCs w:val="24"/>
        </w:rPr>
        <w:t>o</w:t>
      </w:r>
      <w:r w:rsidRPr="00B35052">
        <w:rPr>
          <w:rFonts w:ascii="Bookman Old Style" w:hAnsi="Bookman Old Style" w:cs="Arial"/>
          <w:spacing w:val="1"/>
          <w:sz w:val="24"/>
          <w:szCs w:val="24"/>
        </w:rPr>
        <w:t>ne</w:t>
      </w:r>
      <w:r w:rsidRPr="00B35052">
        <w:rPr>
          <w:rFonts w:ascii="Bookman Old Style" w:hAnsi="Bookman Old Style" w:cs="Arial"/>
          <w:sz w:val="24"/>
          <w:szCs w:val="24"/>
        </w:rPr>
        <w:t>sia</w:t>
      </w:r>
      <w:r w:rsidRPr="00B35052">
        <w:rPr>
          <w:rFonts w:ascii="Bookman Old Style" w:hAnsi="Bookman Old Style" w:cs="Arial"/>
          <w:spacing w:val="3"/>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3"/>
          <w:sz w:val="24"/>
          <w:szCs w:val="24"/>
        </w:rPr>
        <w:t xml:space="preserve"> </w:t>
      </w:r>
      <w:r w:rsidRPr="00B35052">
        <w:rPr>
          <w:rFonts w:ascii="Bookman Old Style" w:hAnsi="Bookman Old Style" w:cs="Arial"/>
          <w:spacing w:val="1"/>
          <w:sz w:val="24"/>
          <w:szCs w:val="24"/>
        </w:rPr>
        <w:t>a</w:t>
      </w:r>
      <w:r w:rsidRPr="00B35052">
        <w:rPr>
          <w:rFonts w:ascii="Bookman Old Style" w:hAnsi="Bookman Old Style" w:cs="Arial"/>
          <w:sz w:val="24"/>
          <w:szCs w:val="24"/>
        </w:rPr>
        <w:t>sin</w:t>
      </w:r>
      <w:r w:rsidRPr="00B35052">
        <w:rPr>
          <w:rFonts w:ascii="Bookman Old Style" w:hAnsi="Bookman Old Style" w:cs="Arial"/>
          <w:spacing w:val="-1"/>
          <w:sz w:val="24"/>
          <w:szCs w:val="24"/>
        </w:rPr>
        <w:t>g</w:t>
      </w:r>
      <w:r w:rsidRPr="00B35052">
        <w:rPr>
          <w:rFonts w:ascii="Bookman Old Style" w:hAnsi="Bookman Old Style" w:cs="Arial"/>
          <w:sz w:val="24"/>
          <w:szCs w:val="24"/>
        </w:rPr>
        <w:t>, s</w:t>
      </w:r>
      <w:r w:rsidRPr="00B35052">
        <w:rPr>
          <w:rFonts w:ascii="Bookman Old Style" w:hAnsi="Bookman Old Style" w:cs="Arial"/>
          <w:spacing w:val="1"/>
          <w:sz w:val="24"/>
          <w:szCs w:val="24"/>
        </w:rPr>
        <w:t>e</w:t>
      </w:r>
      <w:r w:rsidRPr="00B35052">
        <w:rPr>
          <w:rFonts w:ascii="Bookman Old Style" w:hAnsi="Bookman Old Style" w:cs="Arial"/>
          <w:sz w:val="24"/>
          <w:szCs w:val="24"/>
        </w:rPr>
        <w:t>rta</w:t>
      </w:r>
      <w:r w:rsidRPr="00B35052">
        <w:rPr>
          <w:rFonts w:ascii="Bookman Old Style" w:hAnsi="Bookman Old Style" w:cs="Arial"/>
          <w:spacing w:val="3"/>
          <w:sz w:val="24"/>
          <w:szCs w:val="24"/>
        </w:rPr>
        <w:t xml:space="preserve"> </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e</w:t>
      </w:r>
      <w:r w:rsidRPr="00B35052">
        <w:rPr>
          <w:rFonts w:ascii="Bookman Old Style" w:hAnsi="Bookman Old Style" w:cs="Arial"/>
          <w:sz w:val="24"/>
          <w:szCs w:val="24"/>
        </w:rPr>
        <w:t>lak</w:t>
      </w:r>
      <w:r w:rsidRPr="00B35052">
        <w:rPr>
          <w:rFonts w:ascii="Bookman Old Style" w:hAnsi="Bookman Old Style" w:cs="Arial"/>
          <w:spacing w:val="1"/>
          <w:sz w:val="24"/>
          <w:szCs w:val="24"/>
        </w:rPr>
        <w:t>u</w:t>
      </w:r>
      <w:r w:rsidRPr="00B35052">
        <w:rPr>
          <w:rFonts w:ascii="Bookman Old Style" w:hAnsi="Bookman Old Style" w:cs="Arial"/>
          <w:sz w:val="24"/>
          <w:szCs w:val="24"/>
        </w:rPr>
        <w:t>k</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3"/>
          <w:sz w:val="24"/>
          <w:szCs w:val="24"/>
        </w:rPr>
        <w:t xml:space="preserve"> </w:t>
      </w:r>
      <w:r w:rsidRPr="00B35052">
        <w:rPr>
          <w:rFonts w:ascii="Bookman Old Style" w:hAnsi="Bookman Old Style" w:cs="Arial"/>
          <w:spacing w:val="1"/>
          <w:sz w:val="24"/>
          <w:szCs w:val="24"/>
        </w:rPr>
        <w:t>pe</w:t>
      </w:r>
      <w:r w:rsidRPr="00B35052">
        <w:rPr>
          <w:rFonts w:ascii="Bookman Old Style" w:hAnsi="Bookman Old Style" w:cs="Arial"/>
          <w:sz w:val="24"/>
          <w:szCs w:val="24"/>
        </w:rPr>
        <w:t>r</w:t>
      </w:r>
      <w:r w:rsidRPr="00B35052">
        <w:rPr>
          <w:rFonts w:ascii="Bookman Old Style" w:hAnsi="Bookman Old Style" w:cs="Arial"/>
          <w:spacing w:val="-3"/>
          <w:sz w:val="24"/>
          <w:szCs w:val="24"/>
        </w:rPr>
        <w:t>t</w:t>
      </w:r>
      <w:r w:rsidRPr="00B35052">
        <w:rPr>
          <w:rFonts w:ascii="Bookman Old Style" w:hAnsi="Bookman Old Style" w:cs="Arial"/>
          <w:spacing w:val="-1"/>
          <w:sz w:val="24"/>
          <w:szCs w:val="24"/>
        </w:rPr>
        <w:t>u</w:t>
      </w:r>
      <w:r w:rsidRPr="00B35052">
        <w:rPr>
          <w:rFonts w:ascii="Bookman Old Style" w:hAnsi="Bookman Old Style" w:cs="Arial"/>
          <w:spacing w:val="1"/>
          <w:sz w:val="24"/>
          <w:szCs w:val="24"/>
        </w:rPr>
        <w:t>n</w:t>
      </w:r>
      <w:r w:rsidRPr="00B35052">
        <w:rPr>
          <w:rFonts w:ascii="Bookman Old Style" w:hAnsi="Bookman Old Style" w:cs="Arial"/>
          <w:sz w:val="24"/>
          <w:szCs w:val="24"/>
        </w:rPr>
        <w:t>juk</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3"/>
          <w:sz w:val="24"/>
          <w:szCs w:val="24"/>
        </w:rPr>
        <w:t xml:space="preserve">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 xml:space="preserve">g </w:t>
      </w:r>
      <w:r w:rsidRPr="00B35052">
        <w:rPr>
          <w:rFonts w:ascii="Bookman Old Style" w:hAnsi="Bookman Old Style" w:cs="Arial"/>
          <w:spacing w:val="1"/>
          <w:sz w:val="24"/>
          <w:szCs w:val="24"/>
        </w:rPr>
        <w:t>d</w:t>
      </w:r>
      <w:r w:rsidRPr="00B35052">
        <w:rPr>
          <w:rFonts w:ascii="Bookman Old Style" w:hAnsi="Bookman Old Style" w:cs="Arial"/>
          <w:sz w:val="24"/>
          <w:szCs w:val="24"/>
        </w:rPr>
        <w:t>i</w:t>
      </w:r>
      <w:r w:rsidRPr="00B35052">
        <w:rPr>
          <w:rFonts w:ascii="Bookman Old Style" w:hAnsi="Bookman Old Style" w:cs="Arial"/>
          <w:spacing w:val="-1"/>
          <w:sz w:val="24"/>
          <w:szCs w:val="24"/>
        </w:rPr>
        <w:t>i</w:t>
      </w:r>
      <w:r w:rsidRPr="00B35052">
        <w:rPr>
          <w:rFonts w:ascii="Bookman Old Style" w:hAnsi="Bookman Old Style" w:cs="Arial"/>
          <w:sz w:val="24"/>
          <w:szCs w:val="24"/>
        </w:rPr>
        <w:t xml:space="preserve">si </w:t>
      </w:r>
      <w:r w:rsidRPr="00B35052">
        <w:rPr>
          <w:rFonts w:ascii="Bookman Old Style" w:hAnsi="Bookman Old Style" w:cs="Arial"/>
          <w:spacing w:val="1"/>
          <w:sz w:val="24"/>
          <w:szCs w:val="24"/>
        </w:rPr>
        <w:t>o</w:t>
      </w:r>
      <w:r w:rsidRPr="00B35052">
        <w:rPr>
          <w:rFonts w:ascii="Bookman Old Style" w:hAnsi="Bookman Old Style" w:cs="Arial"/>
          <w:sz w:val="24"/>
          <w:szCs w:val="24"/>
        </w:rPr>
        <w:t>leh</w:t>
      </w:r>
      <w:r w:rsidRPr="00B35052">
        <w:rPr>
          <w:rFonts w:ascii="Bookman Old Style" w:hAnsi="Bookman Old Style" w:cs="Arial"/>
          <w:spacing w:val="1"/>
          <w:sz w:val="24"/>
          <w:szCs w:val="24"/>
        </w:rPr>
        <w:t xml:space="preserve"> a</w:t>
      </w:r>
      <w:r w:rsidRPr="00B35052">
        <w:rPr>
          <w:rFonts w:ascii="Bookman Old Style" w:hAnsi="Bookman Old Style" w:cs="Arial"/>
          <w:sz w:val="24"/>
          <w:szCs w:val="24"/>
        </w:rPr>
        <w:t>rtis</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da</w:t>
      </w:r>
      <w:r w:rsidRPr="00B35052">
        <w:rPr>
          <w:rFonts w:ascii="Bookman Old Style" w:hAnsi="Bookman Old Style" w:cs="Arial"/>
          <w:spacing w:val="-1"/>
          <w:sz w:val="24"/>
          <w:szCs w:val="24"/>
        </w:rPr>
        <w:t>n</w:t>
      </w:r>
      <w:r w:rsidRPr="00B35052">
        <w:rPr>
          <w:rFonts w:ascii="Bookman Old Style" w:hAnsi="Bookman Old Style" w:cs="Arial"/>
          <w:sz w:val="24"/>
          <w:szCs w:val="24"/>
        </w:rPr>
        <w:t>/</w:t>
      </w:r>
      <w:r w:rsidRPr="00B35052">
        <w:rPr>
          <w:rFonts w:ascii="Bookman Old Style" w:hAnsi="Bookman Old Style" w:cs="Arial"/>
          <w:spacing w:val="1"/>
          <w:sz w:val="24"/>
          <w:szCs w:val="24"/>
        </w:rPr>
        <w:t>a</w:t>
      </w:r>
      <w:r w:rsidRPr="00B35052">
        <w:rPr>
          <w:rFonts w:ascii="Bookman Old Style" w:hAnsi="Bookman Old Style" w:cs="Arial"/>
          <w:spacing w:val="-2"/>
          <w:sz w:val="24"/>
          <w:szCs w:val="24"/>
        </w:rPr>
        <w:t>t</w:t>
      </w:r>
      <w:r w:rsidRPr="00B35052">
        <w:rPr>
          <w:rFonts w:ascii="Bookman Old Style" w:hAnsi="Bookman Old Style" w:cs="Arial"/>
          <w:spacing w:val="1"/>
          <w:sz w:val="24"/>
          <w:szCs w:val="24"/>
        </w:rPr>
        <w:t>a</w:t>
      </w:r>
      <w:r w:rsidRPr="00B35052">
        <w:rPr>
          <w:rFonts w:ascii="Bookman Old Style" w:hAnsi="Bookman Old Style" w:cs="Arial"/>
          <w:sz w:val="24"/>
          <w:szCs w:val="24"/>
        </w:rPr>
        <w:t>u</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o</w:t>
      </w:r>
      <w:r w:rsidRPr="00B35052">
        <w:rPr>
          <w:rFonts w:ascii="Bookman Old Style" w:hAnsi="Bookman Old Style" w:cs="Arial"/>
          <w:sz w:val="24"/>
          <w:szCs w:val="24"/>
        </w:rPr>
        <w:t>la</w:t>
      </w:r>
      <w:r w:rsidRPr="00B35052">
        <w:rPr>
          <w:rFonts w:ascii="Bookman Old Style" w:hAnsi="Bookman Old Style" w:cs="Arial"/>
          <w:spacing w:val="1"/>
          <w:sz w:val="24"/>
          <w:szCs w:val="24"/>
        </w:rPr>
        <w:t>h</w:t>
      </w:r>
      <w:r w:rsidRPr="00B35052">
        <w:rPr>
          <w:rFonts w:ascii="Bookman Old Style" w:hAnsi="Bookman Old Style" w:cs="Arial"/>
          <w:sz w:val="24"/>
          <w:szCs w:val="24"/>
        </w:rPr>
        <w:t>ra</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a</w:t>
      </w:r>
      <w:r w:rsidRPr="00B35052">
        <w:rPr>
          <w:rFonts w:ascii="Bookman Old Style" w:hAnsi="Bookman Old Style" w:cs="Arial"/>
          <w:spacing w:val="-3"/>
          <w:sz w:val="24"/>
          <w:szCs w:val="24"/>
        </w:rPr>
        <w:t>w</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g</w:t>
      </w:r>
      <w:r w:rsidRPr="00B35052">
        <w:rPr>
          <w:rFonts w:ascii="Bookman Old Style" w:hAnsi="Bookman Old Style" w:cs="Arial"/>
          <w:spacing w:val="-1"/>
          <w:sz w:val="24"/>
          <w:szCs w:val="24"/>
        </w:rPr>
        <w:t xml:space="preserve"> </w:t>
      </w:r>
      <w:r w:rsidRPr="00B35052">
        <w:rPr>
          <w:rFonts w:ascii="Bookman Old Style" w:hAnsi="Bookman Old Style" w:cs="Arial"/>
          <w:spacing w:val="1"/>
          <w:sz w:val="24"/>
          <w:szCs w:val="24"/>
        </w:rPr>
        <w:t>be</w:t>
      </w:r>
      <w:r w:rsidRPr="00B35052">
        <w:rPr>
          <w:rFonts w:ascii="Bookman Old Style" w:hAnsi="Bookman Old Style" w:cs="Arial"/>
          <w:spacing w:val="-3"/>
          <w:sz w:val="24"/>
          <w:szCs w:val="24"/>
        </w:rPr>
        <w:t>r</w:t>
      </w:r>
      <w:r w:rsidRPr="00B35052">
        <w:rPr>
          <w:rFonts w:ascii="Bookman Old Style" w:hAnsi="Bookman Old Style" w:cs="Arial"/>
          <w:sz w:val="24"/>
          <w:szCs w:val="24"/>
        </w:rPr>
        <w:t>s</w:t>
      </w:r>
      <w:r w:rsidRPr="00B35052">
        <w:rPr>
          <w:rFonts w:ascii="Bookman Old Style" w:hAnsi="Bookman Old Style" w:cs="Arial"/>
          <w:spacing w:val="1"/>
          <w:sz w:val="24"/>
          <w:szCs w:val="24"/>
        </w:rPr>
        <w:t>an</w:t>
      </w:r>
      <w:r w:rsidRPr="00B35052">
        <w:rPr>
          <w:rFonts w:ascii="Bookman Old Style" w:hAnsi="Bookman Old Style" w:cs="Arial"/>
          <w:spacing w:val="-1"/>
          <w:sz w:val="24"/>
          <w:szCs w:val="24"/>
        </w:rPr>
        <w:t>g</w:t>
      </w:r>
      <w:r w:rsidRPr="00B35052">
        <w:rPr>
          <w:rFonts w:ascii="Bookman Old Style" w:hAnsi="Bookman Old Style" w:cs="Arial"/>
          <w:sz w:val="24"/>
          <w:szCs w:val="24"/>
        </w:rPr>
        <w:t>k</w:t>
      </w:r>
      <w:r w:rsidRPr="00B35052">
        <w:rPr>
          <w:rFonts w:ascii="Bookman Old Style" w:hAnsi="Bookman Old Style" w:cs="Arial"/>
          <w:spacing w:val="1"/>
          <w:sz w:val="24"/>
          <w:szCs w:val="24"/>
        </w:rPr>
        <w:t>u</w:t>
      </w:r>
      <w:r w:rsidRPr="00B35052">
        <w:rPr>
          <w:rFonts w:ascii="Bookman Old Style" w:hAnsi="Bookman Old Style" w:cs="Arial"/>
          <w:sz w:val="24"/>
          <w:szCs w:val="24"/>
        </w:rPr>
        <w:t>t</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w:t>
      </w:r>
      <w:r w:rsidRPr="00B35052">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lastRenderedPageBreak/>
        <w:t>8</w:t>
      </w:r>
      <w:r>
        <w:rPr>
          <w:rFonts w:ascii="Bookman Old Style" w:hAnsi="Bookman Old Style" w:cs="Arial"/>
          <w:spacing w:val="1"/>
          <w:sz w:val="24"/>
          <w:szCs w:val="24"/>
        </w:rPr>
        <w:t>)</w:t>
      </w:r>
      <w:r>
        <w:rPr>
          <w:rFonts w:ascii="Bookman Old Style" w:hAnsi="Bookman Old Style" w:cs="Arial"/>
          <w:spacing w:val="1"/>
          <w:sz w:val="24"/>
          <w:szCs w:val="24"/>
        </w:rPr>
        <w:tab/>
      </w:r>
      <w:r w:rsidRPr="00163D38">
        <w:rPr>
          <w:rFonts w:ascii="Bookman Old Style" w:hAnsi="Bookman Old Style" w:cs="Arial"/>
          <w:i/>
          <w:iCs/>
          <w:sz w:val="24"/>
          <w:szCs w:val="24"/>
        </w:rPr>
        <w:t>Usa</w:t>
      </w:r>
      <w:r w:rsidRPr="00163D38">
        <w:rPr>
          <w:rFonts w:ascii="Bookman Old Style" w:hAnsi="Bookman Old Style" w:cs="Arial"/>
          <w:i/>
          <w:iCs/>
          <w:spacing w:val="1"/>
          <w:sz w:val="24"/>
          <w:szCs w:val="24"/>
        </w:rPr>
        <w:t>h</w:t>
      </w:r>
      <w:r w:rsidRPr="00163D38">
        <w:rPr>
          <w:rFonts w:ascii="Bookman Old Style" w:hAnsi="Bookman Old Style" w:cs="Arial"/>
          <w:i/>
          <w:iCs/>
          <w:sz w:val="24"/>
          <w:szCs w:val="24"/>
        </w:rPr>
        <w:t>a</w:t>
      </w:r>
      <w:r>
        <w:rPr>
          <w:rFonts w:ascii="Bookman Old Style" w:hAnsi="Bookman Old Style" w:cs="Arial"/>
          <w:i/>
          <w:iCs/>
          <w:sz w:val="24"/>
          <w:szCs w:val="24"/>
        </w:rPr>
        <w:t xml:space="preserve"> </w:t>
      </w:r>
      <w:r w:rsidRPr="00163D38">
        <w:rPr>
          <w:rFonts w:ascii="Bookman Old Style" w:hAnsi="Bookman Old Style" w:cs="Arial"/>
          <w:i/>
          <w:iCs/>
          <w:sz w:val="24"/>
          <w:szCs w:val="24"/>
        </w:rPr>
        <w:t>J</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sa</w:t>
      </w:r>
      <w:r>
        <w:rPr>
          <w:rFonts w:ascii="Bookman Old Style" w:hAnsi="Bookman Old Style" w:cs="Arial"/>
          <w:i/>
          <w:iCs/>
          <w:sz w:val="24"/>
          <w:szCs w:val="24"/>
        </w:rPr>
        <w:t xml:space="preserve"> </w:t>
      </w:r>
      <w:r w:rsidRPr="00163D38">
        <w:rPr>
          <w:rFonts w:ascii="Bookman Old Style" w:hAnsi="Bookman Old Style" w:cs="Arial"/>
          <w:i/>
          <w:iCs/>
          <w:sz w:val="24"/>
          <w:szCs w:val="24"/>
        </w:rPr>
        <w:t>P</w:t>
      </w:r>
      <w:r w:rsidRPr="00163D38">
        <w:rPr>
          <w:rFonts w:ascii="Bookman Old Style" w:hAnsi="Bookman Old Style" w:cs="Arial"/>
          <w:i/>
          <w:iCs/>
          <w:spacing w:val="1"/>
          <w:sz w:val="24"/>
          <w:szCs w:val="24"/>
        </w:rPr>
        <w:t>en</w:t>
      </w:r>
      <w:r w:rsidRPr="00163D38">
        <w:rPr>
          <w:rFonts w:ascii="Bookman Old Style" w:hAnsi="Bookman Old Style" w:cs="Arial"/>
          <w:i/>
          <w:iCs/>
          <w:spacing w:val="-2"/>
          <w:sz w:val="24"/>
          <w:szCs w:val="24"/>
        </w:rPr>
        <w:t>y</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l</w:t>
      </w:r>
      <w:r w:rsidRPr="00163D38">
        <w:rPr>
          <w:rFonts w:ascii="Bookman Old Style" w:hAnsi="Bookman Old Style" w:cs="Arial"/>
          <w:i/>
          <w:iCs/>
          <w:spacing w:val="-2"/>
          <w:sz w:val="24"/>
          <w:szCs w:val="24"/>
        </w:rPr>
        <w:t>e</w:t>
      </w:r>
      <w:r w:rsidRPr="00163D38">
        <w:rPr>
          <w:rFonts w:ascii="Bookman Old Style" w:hAnsi="Bookman Old Style" w:cs="Arial"/>
          <w:i/>
          <w:iCs/>
          <w:spacing w:val="1"/>
          <w:sz w:val="24"/>
          <w:szCs w:val="24"/>
        </w:rPr>
        <w:t>ng</w:t>
      </w:r>
      <w:r w:rsidRPr="00163D38">
        <w:rPr>
          <w:rFonts w:ascii="Bookman Old Style" w:hAnsi="Bookman Old Style" w:cs="Arial"/>
          <w:i/>
          <w:iCs/>
          <w:spacing w:val="-1"/>
          <w:sz w:val="24"/>
          <w:szCs w:val="24"/>
        </w:rPr>
        <w:t>g</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ra</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n</w:t>
      </w:r>
      <w:r>
        <w:rPr>
          <w:rFonts w:ascii="Bookman Old Style" w:hAnsi="Bookman Old Style" w:cs="Arial"/>
          <w:i/>
          <w:iCs/>
          <w:sz w:val="24"/>
          <w:szCs w:val="24"/>
        </w:rPr>
        <w:t xml:space="preserve"> </w:t>
      </w:r>
      <w:r w:rsidRPr="00163D38">
        <w:rPr>
          <w:rFonts w:ascii="Bookman Old Style" w:hAnsi="Bookman Old Style" w:cs="Arial"/>
          <w:i/>
          <w:iCs/>
          <w:spacing w:val="-2"/>
          <w:sz w:val="24"/>
          <w:szCs w:val="24"/>
        </w:rPr>
        <w:t>P</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rte</w:t>
      </w:r>
      <w:r w:rsidRPr="00163D38">
        <w:rPr>
          <w:rFonts w:ascii="Bookman Old Style" w:hAnsi="Bookman Old Style" w:cs="Arial"/>
          <w:i/>
          <w:iCs/>
          <w:spacing w:val="-2"/>
          <w:sz w:val="24"/>
          <w:szCs w:val="24"/>
        </w:rPr>
        <w:t>m</w:t>
      </w:r>
      <w:r w:rsidRPr="00163D38">
        <w:rPr>
          <w:rFonts w:ascii="Bookman Old Style" w:hAnsi="Bookman Old Style" w:cs="Arial"/>
          <w:i/>
          <w:iCs/>
          <w:spacing w:val="1"/>
          <w:sz w:val="24"/>
          <w:szCs w:val="24"/>
        </w:rPr>
        <w:t>uan</w:t>
      </w:r>
      <w:r w:rsidRPr="00163D38">
        <w:rPr>
          <w:rFonts w:ascii="Bookman Old Style" w:hAnsi="Bookman Old Style" w:cs="Arial"/>
          <w:i/>
          <w:iCs/>
          <w:sz w:val="24"/>
          <w:szCs w:val="24"/>
        </w:rPr>
        <w:t>,</w:t>
      </w:r>
      <w:r>
        <w:rPr>
          <w:rFonts w:ascii="Bookman Old Style" w:hAnsi="Bookman Old Style" w:cs="Arial"/>
          <w:i/>
          <w:iCs/>
          <w:sz w:val="24"/>
          <w:szCs w:val="24"/>
        </w:rPr>
        <w:t xml:space="preserve"> </w:t>
      </w:r>
      <w:r w:rsidRPr="00163D38">
        <w:rPr>
          <w:rFonts w:ascii="Bookman Old Style" w:hAnsi="Bookman Old Style" w:cs="Arial"/>
          <w:i/>
          <w:iCs/>
          <w:sz w:val="24"/>
          <w:szCs w:val="24"/>
        </w:rPr>
        <w:t>P</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j</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la</w:t>
      </w:r>
      <w:r w:rsidRPr="00163D38">
        <w:rPr>
          <w:rFonts w:ascii="Bookman Old Style" w:hAnsi="Bookman Old Style" w:cs="Arial"/>
          <w:i/>
          <w:iCs/>
          <w:spacing w:val="1"/>
          <w:sz w:val="24"/>
          <w:szCs w:val="24"/>
        </w:rPr>
        <w:t>n</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n</w:t>
      </w:r>
      <w:r>
        <w:rPr>
          <w:rFonts w:ascii="Bookman Old Style" w:hAnsi="Bookman Old Style" w:cs="Arial"/>
          <w:i/>
          <w:iCs/>
          <w:sz w:val="24"/>
          <w:szCs w:val="24"/>
        </w:rPr>
        <w:t xml:space="preserve"> </w:t>
      </w:r>
      <w:r w:rsidRPr="00163D38">
        <w:rPr>
          <w:rFonts w:ascii="Bookman Old Style" w:hAnsi="Bookman Old Style" w:cs="Arial"/>
          <w:i/>
          <w:iCs/>
          <w:sz w:val="24"/>
          <w:szCs w:val="24"/>
        </w:rPr>
        <w:t>I</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s</w:t>
      </w:r>
      <w:r w:rsidRPr="00163D38">
        <w:rPr>
          <w:rFonts w:ascii="Bookman Old Style" w:hAnsi="Bookman Old Style" w:cs="Arial"/>
          <w:i/>
          <w:iCs/>
          <w:spacing w:val="-1"/>
          <w:sz w:val="24"/>
          <w:szCs w:val="24"/>
        </w:rPr>
        <w:t>e</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tif,</w:t>
      </w:r>
      <w:r>
        <w:rPr>
          <w:rFonts w:ascii="Bookman Old Style" w:hAnsi="Bookman Old Style" w:cs="Arial"/>
          <w:i/>
          <w:iCs/>
          <w:sz w:val="24"/>
          <w:szCs w:val="24"/>
        </w:rPr>
        <w:t xml:space="preserve"> </w:t>
      </w:r>
      <w:r w:rsidRPr="00163D38">
        <w:rPr>
          <w:rFonts w:ascii="Bookman Old Style" w:hAnsi="Bookman Old Style" w:cs="Arial"/>
          <w:i/>
          <w:iCs/>
          <w:sz w:val="24"/>
          <w:szCs w:val="24"/>
        </w:rPr>
        <w:t>K</w:t>
      </w:r>
      <w:r w:rsidRPr="00163D38">
        <w:rPr>
          <w:rFonts w:ascii="Bookman Old Style" w:hAnsi="Bookman Old Style" w:cs="Arial"/>
          <w:i/>
          <w:iCs/>
          <w:spacing w:val="1"/>
          <w:sz w:val="24"/>
          <w:szCs w:val="24"/>
        </w:rPr>
        <w:t>on</w:t>
      </w:r>
      <w:r w:rsidRPr="00163D38">
        <w:rPr>
          <w:rFonts w:ascii="Bookman Old Style" w:hAnsi="Bookman Old Style" w:cs="Arial"/>
          <w:i/>
          <w:iCs/>
          <w:spacing w:val="-2"/>
          <w:sz w:val="24"/>
          <w:szCs w:val="24"/>
        </w:rPr>
        <w:t>f</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re</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si</w:t>
      </w:r>
      <w:r>
        <w:rPr>
          <w:rFonts w:ascii="Bookman Old Style" w:hAnsi="Bookman Old Style" w:cs="Arial"/>
          <w:i/>
          <w:iCs/>
          <w:sz w:val="24"/>
          <w:szCs w:val="24"/>
        </w:rPr>
        <w:t xml:space="preserve"> </w:t>
      </w:r>
      <w:r w:rsidRPr="00163D38">
        <w:rPr>
          <w:rFonts w:ascii="Bookman Old Style" w:hAnsi="Bookman Old Style" w:cs="Arial"/>
          <w:i/>
          <w:iCs/>
          <w:sz w:val="24"/>
          <w:szCs w:val="24"/>
        </w:rPr>
        <w:t>D</w:t>
      </w:r>
      <w:r w:rsidRPr="00163D38">
        <w:rPr>
          <w:rFonts w:ascii="Bookman Old Style" w:hAnsi="Bookman Old Style" w:cs="Arial"/>
          <w:i/>
          <w:iCs/>
          <w:spacing w:val="-2"/>
          <w:sz w:val="24"/>
          <w:szCs w:val="24"/>
        </w:rPr>
        <w:t>a</w:t>
      </w:r>
      <w:r w:rsidRPr="00163D38">
        <w:rPr>
          <w:rFonts w:ascii="Bookman Old Style" w:hAnsi="Bookman Old Style" w:cs="Arial"/>
          <w:i/>
          <w:iCs/>
          <w:sz w:val="24"/>
          <w:szCs w:val="24"/>
        </w:rPr>
        <w:t>n P</w:t>
      </w:r>
      <w:r w:rsidRPr="00163D38">
        <w:rPr>
          <w:rFonts w:ascii="Bookman Old Style" w:hAnsi="Bookman Old Style" w:cs="Arial"/>
          <w:i/>
          <w:iCs/>
          <w:spacing w:val="1"/>
          <w:sz w:val="24"/>
          <w:szCs w:val="24"/>
        </w:rPr>
        <w:t>a</w:t>
      </w:r>
      <w:r w:rsidRPr="00163D38">
        <w:rPr>
          <w:rFonts w:ascii="Bookman Old Style" w:hAnsi="Bookman Old Style" w:cs="Arial"/>
          <w:i/>
          <w:iCs/>
          <w:spacing w:val="-3"/>
          <w:sz w:val="24"/>
          <w:szCs w:val="24"/>
        </w:rPr>
        <w:t>m</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ran</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mbe</w:t>
      </w:r>
      <w:r w:rsidRPr="00163D38">
        <w:rPr>
          <w:rFonts w:ascii="Bookman Old Style" w:hAnsi="Bookman Old Style" w:cs="Arial"/>
          <w:sz w:val="24"/>
          <w:szCs w:val="24"/>
        </w:rPr>
        <w:t>r</w:t>
      </w:r>
      <w:r w:rsidRPr="00163D38">
        <w:rPr>
          <w:rFonts w:ascii="Bookman Old Style" w:hAnsi="Bookman Old Style" w:cs="Arial"/>
          <w:spacing w:val="-4"/>
          <w:sz w:val="24"/>
          <w:szCs w:val="24"/>
        </w:rPr>
        <w:t>i</w:t>
      </w:r>
      <w:r w:rsidRPr="00163D38">
        <w:rPr>
          <w:rFonts w:ascii="Bookman Old Style" w:hAnsi="Bookman Old Style" w:cs="Arial"/>
          <w:spacing w:val="1"/>
          <w:sz w:val="24"/>
          <w:szCs w:val="24"/>
        </w:rPr>
        <w:t>a</w:t>
      </w:r>
      <w:r w:rsidRPr="00163D38">
        <w:rPr>
          <w:rFonts w:ascii="Bookman Old Style" w:hAnsi="Bookman Old Style" w:cs="Arial"/>
          <w:sz w:val="24"/>
          <w:szCs w:val="24"/>
        </w:rPr>
        <w:t>n ja</w:t>
      </w:r>
      <w:r w:rsidRPr="00163D38">
        <w:rPr>
          <w:rFonts w:ascii="Bookman Old Style" w:hAnsi="Bookman Old Style" w:cs="Arial"/>
          <w:spacing w:val="-2"/>
          <w:sz w:val="24"/>
          <w:szCs w:val="24"/>
        </w:rPr>
        <w:t>s</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i s</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t</w:t>
      </w:r>
      <w:r w:rsidRPr="00163D38">
        <w:rPr>
          <w:rFonts w:ascii="Bookman Old Style" w:hAnsi="Bookman Old Style" w:cs="Arial"/>
          <w:sz w:val="24"/>
          <w:szCs w:val="24"/>
        </w:rPr>
        <w:t xml:space="preserve">u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3"/>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 s</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lo</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o</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o</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pacing w:val="-4"/>
          <w:sz w:val="24"/>
          <w:szCs w:val="24"/>
        </w:rPr>
        <w:t>g</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4"/>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3"/>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w:t>
      </w:r>
      <w:r w:rsidRPr="00163D38">
        <w:rPr>
          <w:rFonts w:ascii="Bookman Old Style" w:hAnsi="Bookman Old Style" w:cs="Arial"/>
          <w:sz w:val="24"/>
          <w:szCs w:val="24"/>
        </w:rPr>
        <w:t>it</w:t>
      </w:r>
      <w:r w:rsidRPr="00163D38">
        <w:rPr>
          <w:rFonts w:ascii="Bookman Old Style" w:hAnsi="Bookman Old Style" w:cs="Arial"/>
          <w:spacing w:val="-1"/>
          <w:sz w:val="24"/>
          <w:szCs w:val="24"/>
        </w:rPr>
        <w:t>r</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a 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bag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i</w:t>
      </w:r>
      <w:r w:rsidRPr="00163D38">
        <w:rPr>
          <w:rFonts w:ascii="Bookman Old Style" w:hAnsi="Bookman Old Style" w:cs="Arial"/>
          <w:spacing w:val="1"/>
          <w:sz w:val="24"/>
          <w:szCs w:val="24"/>
        </w:rPr>
        <w:t>mba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w:t>
      </w:r>
      <w:r w:rsidRPr="00163D38">
        <w:rPr>
          <w:rFonts w:ascii="Bookman Old Style" w:hAnsi="Bookman Old Style" w:cs="Arial"/>
          <w:sz w:val="24"/>
          <w:szCs w:val="24"/>
        </w:rPr>
        <w:t>rest</w:t>
      </w:r>
      <w:r w:rsidRPr="00163D38">
        <w:rPr>
          <w:rFonts w:ascii="Bookman Old Style" w:hAnsi="Bookman Old Style" w:cs="Arial"/>
          <w:spacing w:val="1"/>
          <w:sz w:val="24"/>
          <w:szCs w:val="24"/>
        </w:rPr>
        <w:t>a</w:t>
      </w:r>
      <w:r w:rsidRPr="00163D38">
        <w:rPr>
          <w:rFonts w:ascii="Bookman Old Style" w:hAnsi="Bookman Old Style" w:cs="Arial"/>
          <w:sz w:val="24"/>
          <w:szCs w:val="24"/>
        </w:rPr>
        <w:t>sin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rta</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am</w:t>
      </w:r>
      <w:r w:rsidRPr="00163D38">
        <w:rPr>
          <w:rFonts w:ascii="Bookman Old Style" w:hAnsi="Bookman Old Style" w:cs="Arial"/>
          <w:spacing w:val="1"/>
          <w:sz w:val="24"/>
          <w:szCs w:val="24"/>
        </w:rPr>
        <w:t>e</w:t>
      </w:r>
      <w:r w:rsidRPr="00163D38">
        <w:rPr>
          <w:rFonts w:ascii="Bookman Old Style" w:hAnsi="Bookman Old Style" w:cs="Arial"/>
          <w:sz w:val="24"/>
          <w:szCs w:val="24"/>
        </w:rPr>
        <w:t>ran</w:t>
      </w:r>
      <w:r>
        <w:rPr>
          <w:rFonts w:ascii="Bookman Old Style" w:hAnsi="Bookman Old Style" w:cs="Arial"/>
          <w:sz w:val="24"/>
          <w:szCs w:val="24"/>
        </w:rPr>
        <w:t xml:space="preserve"> </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 ra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ka</w:t>
      </w:r>
      <w:r>
        <w:rPr>
          <w:rFonts w:ascii="Bookman Old Style" w:hAnsi="Bookman Old Style" w:cs="Arial"/>
          <w:sz w:val="24"/>
          <w:szCs w:val="24"/>
        </w:rPr>
        <w:t xml:space="preserve">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eba</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ua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 in</w:t>
      </w:r>
      <w:r w:rsidRPr="00163D38">
        <w:rPr>
          <w:rFonts w:ascii="Bookman Old Style" w:hAnsi="Bookman Old Style" w:cs="Arial"/>
          <w:spacing w:val="1"/>
          <w:sz w:val="24"/>
          <w:szCs w:val="24"/>
        </w:rPr>
        <w:t>fo</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z w:val="24"/>
          <w:szCs w:val="24"/>
        </w:rPr>
        <w:t>r</w:t>
      </w:r>
      <w:r w:rsidRPr="00163D38">
        <w:rPr>
          <w:rFonts w:ascii="Bookman Old Style" w:hAnsi="Bookman Old Style" w:cs="Arial"/>
          <w:spacing w:val="-2"/>
          <w:sz w:val="24"/>
          <w:szCs w:val="24"/>
        </w:rPr>
        <w:t>o</w:t>
      </w:r>
      <w:r w:rsidRPr="00163D38">
        <w:rPr>
          <w:rFonts w:ascii="Bookman Old Style" w:hAnsi="Bookman Old Style" w:cs="Arial"/>
          <w:spacing w:val="1"/>
          <w:sz w:val="24"/>
          <w:szCs w:val="24"/>
        </w:rPr>
        <w:t>mo</w:t>
      </w:r>
      <w:r w:rsidRPr="00163D38">
        <w:rPr>
          <w:rFonts w:ascii="Bookman Old Style" w:hAnsi="Bookman Old Style" w:cs="Arial"/>
          <w:sz w:val="24"/>
          <w:szCs w:val="24"/>
        </w:rPr>
        <w:t>si s</w:t>
      </w:r>
      <w:r w:rsidRPr="00163D38">
        <w:rPr>
          <w:rFonts w:ascii="Bookman Old Style" w:hAnsi="Bookman Old Style" w:cs="Arial"/>
          <w:spacing w:val="1"/>
          <w:sz w:val="24"/>
          <w:szCs w:val="24"/>
        </w:rPr>
        <w:t>ua</w:t>
      </w:r>
      <w:r w:rsidRPr="00163D38">
        <w:rPr>
          <w:rFonts w:ascii="Bookman Old Style" w:hAnsi="Bookman Old Style" w:cs="Arial"/>
          <w:sz w:val="24"/>
          <w:szCs w:val="24"/>
        </w:rPr>
        <w:t>tu</w:t>
      </w:r>
      <w:r w:rsidRPr="00163D38">
        <w:rPr>
          <w:rFonts w:ascii="Bookman Old Style" w:hAnsi="Bookman Old Style" w:cs="Arial"/>
          <w:spacing w:val="1"/>
          <w:sz w:val="24"/>
          <w:szCs w:val="24"/>
        </w:rPr>
        <w:t xml:space="preserve"> ba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sa</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be</w:t>
      </w:r>
      <w:r w:rsidRPr="00163D38">
        <w:rPr>
          <w:rFonts w:ascii="Bookman Old Style" w:hAnsi="Bookman Old Style" w:cs="Arial"/>
          <w:sz w:val="24"/>
          <w:szCs w:val="24"/>
        </w:rPr>
        <w:t>rskala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na</w:t>
      </w:r>
      <w:r w:rsidRPr="00163D38">
        <w:rPr>
          <w:rFonts w:ascii="Bookman Old Style" w:hAnsi="Bookman Old Style" w:cs="Arial"/>
          <w:sz w:val="24"/>
          <w:szCs w:val="24"/>
        </w:rPr>
        <w:t>si</w:t>
      </w:r>
      <w:r w:rsidRPr="00163D38">
        <w:rPr>
          <w:rFonts w:ascii="Bookman Old Style" w:hAnsi="Bookman Old Style" w:cs="Arial"/>
          <w:spacing w:val="-2"/>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re</w:t>
      </w:r>
      <w:r w:rsidRPr="00163D38">
        <w:rPr>
          <w:rFonts w:ascii="Bookman Old Style" w:hAnsi="Bookman Old Style" w:cs="Arial"/>
          <w:spacing w:val="-1"/>
          <w:sz w:val="24"/>
          <w:szCs w:val="24"/>
        </w:rPr>
        <w:t>g</w:t>
      </w:r>
      <w:r w:rsidRPr="00163D38">
        <w:rPr>
          <w:rFonts w:ascii="Bookman Old Style" w:hAnsi="Bookman Old Style" w:cs="Arial"/>
          <w:sz w:val="24"/>
          <w:szCs w:val="24"/>
        </w:rPr>
        <w:t>io</w:t>
      </w:r>
      <w:r w:rsidRPr="00163D38">
        <w:rPr>
          <w:rFonts w:ascii="Bookman Old Style" w:hAnsi="Bookman Old Style" w:cs="Arial"/>
          <w:spacing w:val="1"/>
          <w:sz w:val="24"/>
          <w:szCs w:val="24"/>
        </w:rPr>
        <w:t>na</w:t>
      </w:r>
      <w:r w:rsidRPr="00163D38">
        <w:rPr>
          <w:rFonts w:ascii="Bookman Old Style" w:hAnsi="Bookman Old Style" w:cs="Arial"/>
          <w:sz w:val="24"/>
          <w:szCs w:val="24"/>
        </w:rPr>
        <w:t>l,</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 in</w:t>
      </w:r>
      <w:r w:rsidRPr="00163D38">
        <w:rPr>
          <w:rFonts w:ascii="Bookman Old Style" w:hAnsi="Bookman Old Style" w:cs="Arial"/>
          <w:spacing w:val="1"/>
          <w:sz w:val="24"/>
          <w:szCs w:val="24"/>
        </w:rPr>
        <w:t>te</w:t>
      </w:r>
      <w:r w:rsidRPr="00163D38">
        <w:rPr>
          <w:rFonts w:ascii="Bookman Old Style" w:hAnsi="Bookman Old Style" w:cs="Arial"/>
          <w:sz w:val="24"/>
          <w:szCs w:val="24"/>
        </w:rPr>
        <w:t>rn</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2"/>
          <w:sz w:val="24"/>
          <w:szCs w:val="24"/>
        </w:rPr>
        <w:t>o</w:t>
      </w:r>
      <w:r w:rsidRPr="00163D38">
        <w:rPr>
          <w:rFonts w:ascii="Bookman Old Style" w:hAnsi="Bookman Old Style" w:cs="Arial"/>
          <w:spacing w:val="1"/>
          <w:sz w:val="24"/>
          <w:szCs w:val="24"/>
        </w:rPr>
        <w:t>na</w:t>
      </w:r>
      <w:r w:rsidRPr="00163D38">
        <w:rPr>
          <w:rFonts w:ascii="Bookman Old Style" w:hAnsi="Bookman Old Style" w:cs="Arial"/>
          <w:sz w:val="24"/>
          <w:szCs w:val="24"/>
        </w:rPr>
        <w:t>l.</w:t>
      </w:r>
    </w:p>
    <w:p w:rsidR="00DF0AA2" w:rsidRPr="00163D38" w:rsidRDefault="00DF0AA2" w:rsidP="00DF0AA2">
      <w:pPr>
        <w:widowControl w:val="0"/>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t>9</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i/>
          <w:iCs/>
          <w:sz w:val="24"/>
          <w:szCs w:val="24"/>
        </w:rPr>
        <w:t>Usa</w:t>
      </w:r>
      <w:r w:rsidRPr="00163D38">
        <w:rPr>
          <w:rFonts w:ascii="Bookman Old Style" w:hAnsi="Bookman Old Style" w:cs="Arial"/>
          <w:i/>
          <w:iCs/>
          <w:spacing w:val="1"/>
          <w:sz w:val="24"/>
          <w:szCs w:val="24"/>
        </w:rPr>
        <w:t>h</w:t>
      </w:r>
      <w:r w:rsidRPr="00163D38">
        <w:rPr>
          <w:rFonts w:ascii="Bookman Old Style" w:hAnsi="Bookman Old Style" w:cs="Arial"/>
          <w:i/>
          <w:iCs/>
          <w:sz w:val="24"/>
          <w:szCs w:val="24"/>
        </w:rPr>
        <w:t>a</w:t>
      </w:r>
      <w:r w:rsidRPr="00163D38">
        <w:rPr>
          <w:rFonts w:ascii="Bookman Old Style" w:hAnsi="Bookman Old Style" w:cs="Arial"/>
          <w:i/>
          <w:iCs/>
          <w:spacing w:val="54"/>
          <w:sz w:val="24"/>
          <w:szCs w:val="24"/>
        </w:rPr>
        <w:t xml:space="preserve"> </w:t>
      </w:r>
      <w:r w:rsidRPr="00163D38">
        <w:rPr>
          <w:rFonts w:ascii="Bookman Old Style" w:hAnsi="Bookman Old Style" w:cs="Arial"/>
          <w:i/>
          <w:iCs/>
          <w:spacing w:val="-2"/>
          <w:sz w:val="24"/>
          <w:szCs w:val="24"/>
        </w:rPr>
        <w:t>J</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sa</w:t>
      </w:r>
      <w:r w:rsidRPr="00163D38">
        <w:rPr>
          <w:rFonts w:ascii="Bookman Old Style" w:hAnsi="Bookman Old Style" w:cs="Arial"/>
          <w:i/>
          <w:iCs/>
          <w:spacing w:val="51"/>
          <w:sz w:val="24"/>
          <w:szCs w:val="24"/>
        </w:rPr>
        <w:t xml:space="preserve"> </w:t>
      </w:r>
      <w:r w:rsidRPr="00163D38">
        <w:rPr>
          <w:rFonts w:ascii="Bookman Old Style" w:hAnsi="Bookman Old Style" w:cs="Arial"/>
          <w:i/>
          <w:iCs/>
          <w:sz w:val="24"/>
          <w:szCs w:val="24"/>
        </w:rPr>
        <w:t>I</w:t>
      </w:r>
      <w:r w:rsidRPr="00163D38">
        <w:rPr>
          <w:rFonts w:ascii="Bookman Old Style" w:hAnsi="Bookman Old Style" w:cs="Arial"/>
          <w:i/>
          <w:iCs/>
          <w:spacing w:val="1"/>
          <w:sz w:val="24"/>
          <w:szCs w:val="24"/>
        </w:rPr>
        <w:t>n</w:t>
      </w:r>
      <w:r w:rsidRPr="00163D38">
        <w:rPr>
          <w:rFonts w:ascii="Bookman Old Style" w:hAnsi="Bookman Old Style" w:cs="Arial"/>
          <w:i/>
          <w:iCs/>
          <w:spacing w:val="-2"/>
          <w:sz w:val="24"/>
          <w:szCs w:val="24"/>
        </w:rPr>
        <w:t>f</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r</w:t>
      </w:r>
      <w:r w:rsidRPr="00163D38">
        <w:rPr>
          <w:rFonts w:ascii="Bookman Old Style" w:hAnsi="Bookman Old Style" w:cs="Arial"/>
          <w:i/>
          <w:iCs/>
          <w:spacing w:val="-4"/>
          <w:sz w:val="24"/>
          <w:szCs w:val="24"/>
        </w:rPr>
        <w:t>m</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si</w:t>
      </w:r>
      <w:r w:rsidRPr="00163D38">
        <w:rPr>
          <w:rFonts w:ascii="Bookman Old Style" w:hAnsi="Bookman Old Style" w:cs="Arial"/>
          <w:i/>
          <w:iCs/>
          <w:spacing w:val="54"/>
          <w:sz w:val="24"/>
          <w:szCs w:val="24"/>
        </w:rPr>
        <w:t xml:space="preserve"> </w:t>
      </w:r>
      <w:r w:rsidRPr="00163D38">
        <w:rPr>
          <w:rFonts w:ascii="Bookman Old Style" w:hAnsi="Bookman Old Style" w:cs="Arial"/>
          <w:i/>
          <w:iCs/>
          <w:sz w:val="24"/>
          <w:szCs w:val="24"/>
        </w:rPr>
        <w:t>P</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i</w:t>
      </w:r>
      <w:r w:rsidRPr="00163D38">
        <w:rPr>
          <w:rFonts w:ascii="Bookman Old Style" w:hAnsi="Bookman Old Style" w:cs="Arial"/>
          <w:i/>
          <w:iCs/>
          <w:spacing w:val="2"/>
          <w:sz w:val="24"/>
          <w:szCs w:val="24"/>
        </w:rPr>
        <w:t>w</w:t>
      </w:r>
      <w:r w:rsidRPr="00163D38">
        <w:rPr>
          <w:rFonts w:ascii="Bookman Old Style" w:hAnsi="Bookman Old Style" w:cs="Arial"/>
          <w:i/>
          <w:iCs/>
          <w:sz w:val="24"/>
          <w:szCs w:val="24"/>
        </w:rPr>
        <w:t>i</w:t>
      </w:r>
      <w:r w:rsidRPr="00163D38">
        <w:rPr>
          <w:rFonts w:ascii="Bookman Old Style" w:hAnsi="Bookman Old Style" w:cs="Arial"/>
          <w:i/>
          <w:iCs/>
          <w:spacing w:val="-3"/>
          <w:sz w:val="24"/>
          <w:szCs w:val="24"/>
        </w:rPr>
        <w:t>s</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ta</w:t>
      </w:r>
      <w:r w:rsidRPr="00163D38">
        <w:rPr>
          <w:rFonts w:ascii="Bookman Old Style" w:hAnsi="Bookman Old Style" w:cs="Arial"/>
          <w:sz w:val="24"/>
          <w:szCs w:val="24"/>
        </w:rPr>
        <w:t>:</w:t>
      </w:r>
      <w:r w:rsidRPr="00163D38">
        <w:rPr>
          <w:rFonts w:ascii="Bookman Old Style" w:hAnsi="Bookman Old Style" w:cs="Arial"/>
          <w:spacing w:val="51"/>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a</w:t>
      </w:r>
      <w:r w:rsidRPr="00163D38">
        <w:rPr>
          <w:rFonts w:ascii="Bookman Old Style" w:hAnsi="Bookman Old Style" w:cs="Arial"/>
          <w:spacing w:val="5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ed</w:t>
      </w:r>
      <w:r w:rsidRPr="00163D38">
        <w:rPr>
          <w:rFonts w:ascii="Bookman Old Style" w:hAnsi="Bookman Old Style" w:cs="Arial"/>
          <w:sz w:val="24"/>
          <w:szCs w:val="24"/>
        </w:rPr>
        <w:t>ia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5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5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51"/>
          <w:sz w:val="24"/>
          <w:szCs w:val="24"/>
        </w:rPr>
        <w:t xml:space="preserve"> </w:t>
      </w:r>
      <w:r w:rsidRPr="00163D38">
        <w:rPr>
          <w:rFonts w:ascii="Bookman Old Style" w:hAnsi="Bookman Old Style" w:cs="Arial"/>
          <w:sz w:val="24"/>
          <w:szCs w:val="24"/>
        </w:rPr>
        <w:t>f</w:t>
      </w:r>
      <w:r w:rsidRPr="00163D38">
        <w:rPr>
          <w:rFonts w:ascii="Bookman Old Style" w:hAnsi="Bookman Old Style" w:cs="Arial"/>
          <w:spacing w:val="1"/>
          <w:sz w:val="24"/>
          <w:szCs w:val="24"/>
        </w:rPr>
        <w:t>ea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re,</w:t>
      </w:r>
      <w:r w:rsidRPr="00163D38">
        <w:rPr>
          <w:rFonts w:ascii="Bookman Old Style" w:hAnsi="Bookman Old Style" w:cs="Arial"/>
          <w:spacing w:val="51"/>
          <w:sz w:val="24"/>
          <w:szCs w:val="24"/>
        </w:rPr>
        <w:t xml:space="preserve"> </w:t>
      </w:r>
      <w:r w:rsidRPr="00163D38">
        <w:rPr>
          <w:rFonts w:ascii="Bookman Old Style" w:hAnsi="Bookman Old Style" w:cs="Arial"/>
          <w:sz w:val="24"/>
          <w:szCs w:val="24"/>
        </w:rPr>
        <w:t>f</w:t>
      </w:r>
      <w:r w:rsidRPr="00163D38">
        <w:rPr>
          <w:rFonts w:ascii="Bookman Old Style" w:hAnsi="Bookman Old Style" w:cs="Arial"/>
          <w:spacing w:val="1"/>
          <w:sz w:val="24"/>
          <w:szCs w:val="24"/>
        </w:rPr>
        <w:t>o</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o</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pacing w:val="-2"/>
          <w:sz w:val="24"/>
          <w:szCs w:val="24"/>
        </w:rPr>
        <w:t>v</w:t>
      </w:r>
      <w:r w:rsidRPr="00163D38">
        <w:rPr>
          <w:rFonts w:ascii="Bookman Old Style" w:hAnsi="Bookman Old Style" w:cs="Arial"/>
          <w:sz w:val="24"/>
          <w:szCs w:val="24"/>
        </w:rPr>
        <w:t>id</w:t>
      </w:r>
      <w:r w:rsidRPr="00163D38">
        <w:rPr>
          <w:rFonts w:ascii="Bookman Old Style" w:hAnsi="Bookman Old Style" w:cs="Arial"/>
          <w:spacing w:val="1"/>
          <w:sz w:val="24"/>
          <w:szCs w:val="24"/>
        </w:rPr>
        <w:t>eo</w:t>
      </w:r>
      <w:r w:rsidRPr="00163D38">
        <w:rPr>
          <w:rFonts w:ascii="Bookman Old Style" w:hAnsi="Bookman Old Style" w:cs="Arial"/>
          <w:sz w:val="24"/>
          <w:szCs w:val="24"/>
        </w:rPr>
        <w:t>,</w:t>
      </w:r>
      <w:r w:rsidRPr="00163D38">
        <w:rPr>
          <w:rFonts w:ascii="Bookman Old Style" w:hAnsi="Bookman Old Style" w:cs="Arial"/>
          <w:spacing w:val="6"/>
          <w:sz w:val="24"/>
          <w:szCs w:val="24"/>
        </w:rPr>
        <w:t xml:space="preserve"> </w:t>
      </w:r>
      <w:r w:rsidRPr="00163D38">
        <w:rPr>
          <w:rFonts w:ascii="Bookman Old Style" w:hAnsi="Bookman Old Style" w:cs="Arial"/>
          <w:spacing w:val="2"/>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sil</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ne</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pacing w:val="-2"/>
          <w:sz w:val="24"/>
          <w:szCs w:val="24"/>
        </w:rPr>
        <w:t>t</w:t>
      </w:r>
      <w:r w:rsidRPr="00163D38">
        <w:rPr>
          <w:rFonts w:ascii="Bookman Old Style" w:hAnsi="Bookman Old Style" w:cs="Arial"/>
          <w:sz w:val="24"/>
          <w:szCs w:val="24"/>
        </w:rPr>
        <w:t>ian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5"/>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pacing w:val="2"/>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ise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z w:val="24"/>
          <w:szCs w:val="24"/>
        </w:rPr>
        <w:t>rk</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c</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e</w:t>
      </w:r>
      <w:r w:rsidRPr="00163D38">
        <w:rPr>
          <w:rFonts w:ascii="Bookman Old Style" w:hAnsi="Bookman Old Style" w:cs="Arial"/>
          <w:sz w:val="24"/>
          <w:szCs w:val="24"/>
        </w:rPr>
        <w:t>lek</w:t>
      </w:r>
      <w:r w:rsidRPr="00163D38">
        <w:rPr>
          <w:rFonts w:ascii="Bookman Old Style" w:hAnsi="Bookman Old Style" w:cs="Arial"/>
          <w:spacing w:val="1"/>
          <w:sz w:val="24"/>
          <w:szCs w:val="24"/>
        </w:rPr>
        <w:t>t</w:t>
      </w:r>
      <w:r w:rsidRPr="00163D38">
        <w:rPr>
          <w:rFonts w:ascii="Bookman Old Style" w:hAnsi="Bookman Old Style" w:cs="Arial"/>
          <w:sz w:val="24"/>
          <w:szCs w:val="24"/>
        </w:rPr>
        <w:t>ro</w:t>
      </w:r>
      <w:r w:rsidRPr="00163D38">
        <w:rPr>
          <w:rFonts w:ascii="Bookman Old Style" w:hAnsi="Bookman Old Style" w:cs="Arial"/>
          <w:spacing w:val="1"/>
          <w:sz w:val="24"/>
          <w:szCs w:val="24"/>
        </w:rPr>
        <w:t>n</w:t>
      </w:r>
      <w:r w:rsidRPr="00163D38">
        <w:rPr>
          <w:rFonts w:ascii="Bookman Old Style" w:hAnsi="Bookman Old Style" w:cs="Arial"/>
          <w:sz w:val="24"/>
          <w:szCs w:val="24"/>
        </w:rPr>
        <w:t>ik.</w:t>
      </w:r>
    </w:p>
    <w:p w:rsidR="00DF0AA2" w:rsidRPr="00163D38" w:rsidRDefault="00DF0AA2" w:rsidP="00DF0AA2">
      <w:pPr>
        <w:widowControl w:val="0"/>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t>10</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i/>
          <w:iCs/>
          <w:sz w:val="24"/>
          <w:szCs w:val="24"/>
        </w:rPr>
        <w:t>Usa</w:t>
      </w:r>
      <w:r w:rsidRPr="00163D38">
        <w:rPr>
          <w:rFonts w:ascii="Bookman Old Style" w:hAnsi="Bookman Old Style" w:cs="Arial"/>
          <w:i/>
          <w:iCs/>
          <w:spacing w:val="1"/>
          <w:sz w:val="24"/>
          <w:szCs w:val="24"/>
        </w:rPr>
        <w:t>h</w:t>
      </w:r>
      <w:r w:rsidRPr="00163D38">
        <w:rPr>
          <w:rFonts w:ascii="Bookman Old Style" w:hAnsi="Bookman Old Style" w:cs="Arial"/>
          <w:i/>
          <w:iCs/>
          <w:sz w:val="24"/>
          <w:szCs w:val="24"/>
        </w:rPr>
        <w:t>a</w:t>
      </w:r>
      <w:r w:rsidRPr="00163D38">
        <w:rPr>
          <w:rFonts w:ascii="Bookman Old Style" w:hAnsi="Bookman Old Style" w:cs="Arial"/>
          <w:i/>
          <w:iCs/>
          <w:spacing w:val="66"/>
          <w:sz w:val="24"/>
          <w:szCs w:val="24"/>
        </w:rPr>
        <w:t xml:space="preserve"> </w:t>
      </w:r>
      <w:r w:rsidRPr="00163D38">
        <w:rPr>
          <w:rFonts w:ascii="Bookman Old Style" w:hAnsi="Bookman Old Style" w:cs="Arial"/>
          <w:i/>
          <w:iCs/>
          <w:sz w:val="24"/>
          <w:szCs w:val="24"/>
        </w:rPr>
        <w:t>J</w:t>
      </w:r>
      <w:r w:rsidRPr="00163D38">
        <w:rPr>
          <w:rFonts w:ascii="Bookman Old Style" w:hAnsi="Bookman Old Style" w:cs="Arial"/>
          <w:i/>
          <w:iCs/>
          <w:spacing w:val="1"/>
          <w:sz w:val="24"/>
          <w:szCs w:val="24"/>
        </w:rPr>
        <w:t>a</w:t>
      </w:r>
      <w:r w:rsidRPr="00163D38">
        <w:rPr>
          <w:rFonts w:ascii="Bookman Old Style" w:hAnsi="Bookman Old Style" w:cs="Arial"/>
          <w:i/>
          <w:iCs/>
          <w:spacing w:val="-2"/>
          <w:sz w:val="24"/>
          <w:szCs w:val="24"/>
        </w:rPr>
        <w:t>s</w:t>
      </w:r>
      <w:r w:rsidRPr="00163D38">
        <w:rPr>
          <w:rFonts w:ascii="Bookman Old Style" w:hAnsi="Bookman Old Style" w:cs="Arial"/>
          <w:i/>
          <w:iCs/>
          <w:sz w:val="24"/>
          <w:szCs w:val="24"/>
        </w:rPr>
        <w:t>a</w:t>
      </w:r>
      <w:r w:rsidRPr="00163D38">
        <w:rPr>
          <w:rFonts w:ascii="Bookman Old Style" w:hAnsi="Bookman Old Style" w:cs="Arial"/>
          <w:i/>
          <w:iCs/>
          <w:spacing w:val="66"/>
          <w:sz w:val="24"/>
          <w:szCs w:val="24"/>
        </w:rPr>
        <w:t xml:space="preserve"> </w:t>
      </w:r>
      <w:r w:rsidRPr="00163D38">
        <w:rPr>
          <w:rFonts w:ascii="Bookman Old Style" w:hAnsi="Bookman Old Style" w:cs="Arial"/>
          <w:i/>
          <w:iCs/>
          <w:sz w:val="24"/>
          <w:szCs w:val="24"/>
        </w:rPr>
        <w:t>K</w:t>
      </w:r>
      <w:r w:rsidRPr="00163D38">
        <w:rPr>
          <w:rFonts w:ascii="Bookman Old Style" w:hAnsi="Bookman Old Style" w:cs="Arial"/>
          <w:i/>
          <w:iCs/>
          <w:spacing w:val="1"/>
          <w:sz w:val="24"/>
          <w:szCs w:val="24"/>
        </w:rPr>
        <w:t>o</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s</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lt</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n</w:t>
      </w:r>
      <w:r>
        <w:rPr>
          <w:rFonts w:ascii="Bookman Old Style" w:hAnsi="Bookman Old Style" w:cs="Arial"/>
          <w:i/>
          <w:iCs/>
          <w:sz w:val="24"/>
          <w:szCs w:val="24"/>
        </w:rPr>
        <w:t xml:space="preserve"> </w:t>
      </w:r>
      <w:r w:rsidRPr="00163D38">
        <w:rPr>
          <w:rFonts w:ascii="Bookman Old Style" w:hAnsi="Bookman Old Style" w:cs="Arial"/>
          <w:i/>
          <w:iCs/>
          <w:sz w:val="24"/>
          <w:szCs w:val="24"/>
        </w:rPr>
        <w:t>P</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r</w:t>
      </w:r>
      <w:r w:rsidRPr="00163D38">
        <w:rPr>
          <w:rFonts w:ascii="Bookman Old Style" w:hAnsi="Bookman Old Style" w:cs="Arial"/>
          <w:i/>
          <w:iCs/>
          <w:spacing w:val="-4"/>
          <w:sz w:val="24"/>
          <w:szCs w:val="24"/>
        </w:rPr>
        <w:t>i</w:t>
      </w:r>
      <w:r w:rsidRPr="00163D38">
        <w:rPr>
          <w:rFonts w:ascii="Bookman Old Style" w:hAnsi="Bookman Old Style" w:cs="Arial"/>
          <w:i/>
          <w:iCs/>
          <w:spacing w:val="2"/>
          <w:sz w:val="24"/>
          <w:szCs w:val="24"/>
        </w:rPr>
        <w:t>w</w:t>
      </w:r>
      <w:r w:rsidRPr="00163D38">
        <w:rPr>
          <w:rFonts w:ascii="Bookman Old Style" w:hAnsi="Bookman Old Style" w:cs="Arial"/>
          <w:i/>
          <w:iCs/>
          <w:sz w:val="24"/>
          <w:szCs w:val="24"/>
        </w:rPr>
        <w:t>isa</w:t>
      </w:r>
      <w:r w:rsidRPr="00163D38">
        <w:rPr>
          <w:rFonts w:ascii="Bookman Old Style" w:hAnsi="Bookman Old Style" w:cs="Arial"/>
          <w:i/>
          <w:iCs/>
          <w:spacing w:val="1"/>
          <w:sz w:val="24"/>
          <w:szCs w:val="24"/>
        </w:rPr>
        <w:t>t</w:t>
      </w:r>
      <w:r w:rsidRPr="00163D38">
        <w:rPr>
          <w:rFonts w:ascii="Bookman Old Style" w:hAnsi="Bookman Old Style" w:cs="Arial"/>
          <w:i/>
          <w:iCs/>
          <w:sz w:val="24"/>
          <w:szCs w:val="24"/>
        </w:rPr>
        <w:t xml:space="preserve">a </w:t>
      </w:r>
      <w:r w:rsidRPr="00163D38">
        <w:rPr>
          <w:rFonts w:ascii="Bookman Old Style" w:hAnsi="Bookman Old Style" w:cs="Arial"/>
          <w:sz w:val="24"/>
          <w:szCs w:val="24"/>
        </w:rPr>
        <w:t>:</w:t>
      </w:r>
      <w:r w:rsidRPr="00163D38">
        <w:rPr>
          <w:rFonts w:ascii="Bookman Old Style" w:hAnsi="Bookman Old Style" w:cs="Arial"/>
          <w:spacing w:val="65"/>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ah</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ed</w:t>
      </w:r>
      <w:r w:rsidRPr="00163D38">
        <w:rPr>
          <w:rFonts w:ascii="Bookman Old Style" w:hAnsi="Bookman Old Style" w:cs="Arial"/>
          <w:sz w:val="24"/>
          <w:szCs w:val="24"/>
        </w:rPr>
        <w:t>ia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rek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ge</w:t>
      </w:r>
      <w:r w:rsidRPr="00163D38">
        <w:rPr>
          <w:rFonts w:ascii="Bookman Old Style" w:hAnsi="Bookman Old Style" w:cs="Arial"/>
          <w:spacing w:val="1"/>
          <w:sz w:val="24"/>
          <w:szCs w:val="24"/>
        </w:rPr>
        <w:t>na</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l</w:t>
      </w:r>
      <w:r w:rsidRPr="00163D38">
        <w:rPr>
          <w:rFonts w:ascii="Bookman Old Style" w:hAnsi="Bookman Old Style" w:cs="Arial"/>
          <w:spacing w:val="-2"/>
          <w:sz w:val="24"/>
          <w:szCs w:val="24"/>
        </w:rPr>
        <w:t>ay</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pen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lol</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pene</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z w:val="24"/>
          <w:szCs w:val="24"/>
        </w:rPr>
        <w:t>id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taan</w:t>
      </w:r>
      <w:r w:rsidRPr="00163D38">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t>11</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i/>
          <w:iCs/>
          <w:sz w:val="24"/>
          <w:szCs w:val="24"/>
        </w:rPr>
        <w:t>Usa</w:t>
      </w:r>
      <w:r w:rsidRPr="00163D38">
        <w:rPr>
          <w:rFonts w:ascii="Bookman Old Style" w:hAnsi="Bookman Old Style" w:cs="Arial"/>
          <w:i/>
          <w:iCs/>
          <w:spacing w:val="1"/>
          <w:sz w:val="24"/>
          <w:szCs w:val="24"/>
        </w:rPr>
        <w:t>h</w:t>
      </w:r>
      <w:r w:rsidRPr="00163D38">
        <w:rPr>
          <w:rFonts w:ascii="Bookman Old Style" w:hAnsi="Bookman Old Style" w:cs="Arial"/>
          <w:i/>
          <w:iCs/>
          <w:sz w:val="24"/>
          <w:szCs w:val="24"/>
        </w:rPr>
        <w:t>a</w:t>
      </w:r>
      <w:r w:rsidRPr="00163D38">
        <w:rPr>
          <w:rFonts w:ascii="Bookman Old Style" w:hAnsi="Bookman Old Style" w:cs="Arial"/>
          <w:i/>
          <w:iCs/>
          <w:spacing w:val="51"/>
          <w:sz w:val="24"/>
          <w:szCs w:val="24"/>
        </w:rPr>
        <w:t xml:space="preserve"> </w:t>
      </w:r>
      <w:r w:rsidRPr="00163D38">
        <w:rPr>
          <w:rFonts w:ascii="Bookman Old Style" w:hAnsi="Bookman Old Style" w:cs="Arial"/>
          <w:i/>
          <w:iCs/>
          <w:spacing w:val="-2"/>
          <w:sz w:val="24"/>
          <w:szCs w:val="24"/>
        </w:rPr>
        <w:t>J</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sa</w:t>
      </w:r>
      <w:r w:rsidRPr="00163D38">
        <w:rPr>
          <w:rFonts w:ascii="Bookman Old Style" w:hAnsi="Bookman Old Style" w:cs="Arial"/>
          <w:i/>
          <w:iCs/>
          <w:spacing w:val="49"/>
          <w:sz w:val="24"/>
          <w:szCs w:val="24"/>
        </w:rPr>
        <w:t xml:space="preserve"> </w:t>
      </w:r>
      <w:r w:rsidRPr="00163D38">
        <w:rPr>
          <w:rFonts w:ascii="Bookman Old Style" w:hAnsi="Bookman Old Style" w:cs="Arial"/>
          <w:i/>
          <w:iCs/>
          <w:sz w:val="24"/>
          <w:szCs w:val="24"/>
        </w:rPr>
        <w:t>Pra</w:t>
      </w:r>
      <w:r w:rsidRPr="00163D38">
        <w:rPr>
          <w:rFonts w:ascii="Bookman Old Style" w:hAnsi="Bookman Old Style" w:cs="Arial"/>
          <w:i/>
          <w:iCs/>
          <w:spacing w:val="-3"/>
          <w:sz w:val="24"/>
          <w:szCs w:val="24"/>
        </w:rPr>
        <w:t>m</w:t>
      </w:r>
      <w:r w:rsidRPr="00163D38">
        <w:rPr>
          <w:rFonts w:ascii="Bookman Old Style" w:hAnsi="Bookman Old Style" w:cs="Arial"/>
          <w:i/>
          <w:iCs/>
          <w:spacing w:val="1"/>
          <w:sz w:val="24"/>
          <w:szCs w:val="24"/>
        </w:rPr>
        <w:t>u</w:t>
      </w:r>
      <w:r w:rsidRPr="00163D38">
        <w:rPr>
          <w:rFonts w:ascii="Bookman Old Style" w:hAnsi="Bookman Old Style" w:cs="Arial"/>
          <w:i/>
          <w:iCs/>
          <w:spacing w:val="2"/>
          <w:sz w:val="24"/>
          <w:szCs w:val="24"/>
        </w:rPr>
        <w:t>w</w:t>
      </w:r>
      <w:r w:rsidRPr="00163D38">
        <w:rPr>
          <w:rFonts w:ascii="Bookman Old Style" w:hAnsi="Bookman Old Style" w:cs="Arial"/>
          <w:i/>
          <w:iCs/>
          <w:sz w:val="24"/>
          <w:szCs w:val="24"/>
        </w:rPr>
        <w:t>isa</w:t>
      </w:r>
      <w:r w:rsidRPr="00163D38">
        <w:rPr>
          <w:rFonts w:ascii="Bookman Old Style" w:hAnsi="Bookman Old Style" w:cs="Arial"/>
          <w:i/>
          <w:iCs/>
          <w:spacing w:val="1"/>
          <w:sz w:val="24"/>
          <w:szCs w:val="24"/>
        </w:rPr>
        <w:t>t</w:t>
      </w:r>
      <w:r w:rsidRPr="00163D38">
        <w:rPr>
          <w:rFonts w:ascii="Bookman Old Style" w:hAnsi="Bookman Old Style" w:cs="Arial"/>
          <w:i/>
          <w:iCs/>
          <w:sz w:val="24"/>
          <w:szCs w:val="24"/>
        </w:rPr>
        <w:t>a</w:t>
      </w:r>
      <w:r w:rsidRPr="00163D38">
        <w:rPr>
          <w:rFonts w:ascii="Bookman Old Style" w:hAnsi="Bookman Old Style" w:cs="Arial"/>
          <w:sz w:val="24"/>
          <w:szCs w:val="24"/>
        </w:rPr>
        <w:t>:</w:t>
      </w:r>
      <w:r w:rsidRPr="00163D38">
        <w:rPr>
          <w:rFonts w:ascii="Bookman Old Style" w:hAnsi="Bookman Old Style" w:cs="Arial"/>
          <w:spacing w:val="51"/>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ah</w:t>
      </w:r>
      <w:r w:rsidRPr="00163D38">
        <w:rPr>
          <w:rFonts w:ascii="Bookman Old Style" w:hAnsi="Bookman Old Style" w:cs="Arial"/>
          <w:sz w:val="24"/>
          <w:szCs w:val="24"/>
        </w:rPr>
        <w:t>a</w:t>
      </w:r>
      <w:r w:rsidRPr="00163D38">
        <w:rPr>
          <w:rFonts w:ascii="Bookman Old Style" w:hAnsi="Bookman Old Style" w:cs="Arial"/>
          <w:spacing w:val="49"/>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ed</w:t>
      </w:r>
      <w:r w:rsidRPr="00163D38">
        <w:rPr>
          <w:rFonts w:ascii="Bookman Old Style" w:hAnsi="Bookman Old Style" w:cs="Arial"/>
          <w:sz w:val="24"/>
          <w:szCs w:val="24"/>
        </w:rPr>
        <w:t>ia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9"/>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49"/>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oo</w:t>
      </w:r>
      <w:r w:rsidRPr="00163D38">
        <w:rPr>
          <w:rFonts w:ascii="Bookman Old Style" w:hAnsi="Bookman Old Style" w:cs="Arial"/>
          <w:sz w:val="24"/>
          <w:szCs w:val="24"/>
        </w:rPr>
        <w:t>rdin</w:t>
      </w:r>
      <w:r w:rsidRPr="00163D38">
        <w:rPr>
          <w:rFonts w:ascii="Bookman Old Style" w:hAnsi="Bookman Old Style" w:cs="Arial"/>
          <w:spacing w:val="1"/>
          <w:sz w:val="24"/>
          <w:szCs w:val="24"/>
        </w:rPr>
        <w:t>a</w:t>
      </w:r>
      <w:r w:rsidRPr="00163D38">
        <w:rPr>
          <w:rFonts w:ascii="Bookman Old Style" w:hAnsi="Bookman Old Style" w:cs="Arial"/>
          <w:sz w:val="24"/>
          <w:szCs w:val="24"/>
        </w:rPr>
        <w:t>sian</w:t>
      </w:r>
      <w:r w:rsidRPr="00163D38">
        <w:rPr>
          <w:rFonts w:ascii="Bookman Old Style" w:hAnsi="Bookman Old Style" w:cs="Arial"/>
          <w:spacing w:val="49"/>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pacing w:val="-4"/>
          <w:sz w:val="24"/>
          <w:szCs w:val="24"/>
        </w:rPr>
        <w:t>g</w:t>
      </w:r>
      <w:r>
        <w:rPr>
          <w:rFonts w:ascii="Bookman Old Style" w:hAnsi="Bookman Old Style" w:cs="Arial"/>
          <w:sz w:val="24"/>
          <w:szCs w:val="24"/>
        </w:rPr>
        <w:t xml:space="preserve">a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z w:val="24"/>
          <w:szCs w:val="24"/>
        </w:rPr>
        <w:t>u</w:t>
      </w:r>
      <w:r w:rsidRPr="00163D38">
        <w:rPr>
          <w:rFonts w:ascii="Bookman Old Style" w:hAnsi="Bookman Old Style" w:cs="Arial"/>
          <w:spacing w:val="39"/>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39"/>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38"/>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nuh</w:t>
      </w:r>
      <w:r w:rsidRPr="00163D38">
        <w:rPr>
          <w:rFonts w:ascii="Bookman Old Style" w:hAnsi="Bookman Old Style" w:cs="Arial"/>
          <w:sz w:val="24"/>
          <w:szCs w:val="24"/>
        </w:rPr>
        <w:t>i</w:t>
      </w:r>
      <w:r w:rsidRPr="00163D38">
        <w:rPr>
          <w:rFonts w:ascii="Bookman Old Style" w:hAnsi="Bookman Old Style" w:cs="Arial"/>
          <w:spacing w:val="38"/>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9"/>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9"/>
          <w:sz w:val="24"/>
          <w:szCs w:val="24"/>
        </w:rPr>
        <w:t xml:space="preserve"> </w:t>
      </w:r>
      <w:r w:rsidRPr="00163D38">
        <w:rPr>
          <w:rFonts w:ascii="Bookman Old Style" w:hAnsi="Bookman Old Style" w:cs="Arial"/>
          <w:spacing w:val="1"/>
          <w:sz w:val="24"/>
          <w:szCs w:val="24"/>
        </w:rPr>
        <w:t>dan</w:t>
      </w:r>
      <w:r w:rsidRPr="00163D38">
        <w:rPr>
          <w:rFonts w:ascii="Bookman Old Style" w:hAnsi="Bookman Old Style" w:cs="Arial"/>
          <w:spacing w:val="-2"/>
          <w:sz w:val="24"/>
          <w:szCs w:val="24"/>
        </w:rPr>
        <w:t>/</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37"/>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eb</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7"/>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z w:val="24"/>
          <w:szCs w:val="24"/>
        </w:rPr>
        <w:t xml:space="preserve">o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t>12</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i/>
          <w:iCs/>
          <w:sz w:val="24"/>
          <w:szCs w:val="24"/>
        </w:rPr>
        <w:t>Usa</w:t>
      </w:r>
      <w:r w:rsidRPr="00163D38">
        <w:rPr>
          <w:rFonts w:ascii="Bookman Old Style" w:hAnsi="Bookman Old Style" w:cs="Arial"/>
          <w:i/>
          <w:iCs/>
          <w:spacing w:val="-1"/>
          <w:sz w:val="24"/>
          <w:szCs w:val="24"/>
        </w:rPr>
        <w:t>h</w:t>
      </w:r>
      <w:r w:rsidRPr="00163D38">
        <w:rPr>
          <w:rFonts w:ascii="Bookman Old Style" w:hAnsi="Bookman Old Style" w:cs="Arial"/>
          <w:i/>
          <w:iCs/>
          <w:sz w:val="24"/>
          <w:szCs w:val="24"/>
        </w:rPr>
        <w:t>a</w:t>
      </w:r>
      <w:r>
        <w:rPr>
          <w:rFonts w:ascii="Bookman Old Style" w:hAnsi="Bookman Old Style" w:cs="Arial"/>
          <w:i/>
          <w:iCs/>
          <w:sz w:val="24"/>
          <w:szCs w:val="24"/>
        </w:rPr>
        <w:t xml:space="preserve"> </w:t>
      </w:r>
      <w:r w:rsidRPr="00163D38">
        <w:rPr>
          <w:rFonts w:ascii="Bookman Old Style" w:hAnsi="Bookman Old Style" w:cs="Arial"/>
          <w:i/>
          <w:iCs/>
          <w:spacing w:val="4"/>
          <w:sz w:val="24"/>
          <w:szCs w:val="24"/>
        </w:rPr>
        <w:t>W</w:t>
      </w:r>
      <w:r w:rsidRPr="00163D38">
        <w:rPr>
          <w:rFonts w:ascii="Bookman Old Style" w:hAnsi="Bookman Old Style" w:cs="Arial"/>
          <w:i/>
          <w:iCs/>
          <w:sz w:val="24"/>
          <w:szCs w:val="24"/>
        </w:rPr>
        <w:t>is</w:t>
      </w:r>
      <w:r w:rsidRPr="00163D38">
        <w:rPr>
          <w:rFonts w:ascii="Bookman Old Style" w:hAnsi="Bookman Old Style" w:cs="Arial"/>
          <w:i/>
          <w:iCs/>
          <w:spacing w:val="-2"/>
          <w:sz w:val="24"/>
          <w:szCs w:val="24"/>
        </w:rPr>
        <w:t>a</w:t>
      </w:r>
      <w:r w:rsidRPr="00163D38">
        <w:rPr>
          <w:rFonts w:ascii="Bookman Old Style" w:hAnsi="Bookman Old Style" w:cs="Arial"/>
          <w:i/>
          <w:iCs/>
          <w:sz w:val="24"/>
          <w:szCs w:val="24"/>
        </w:rPr>
        <w:t>ta</w:t>
      </w:r>
      <w:r>
        <w:rPr>
          <w:rFonts w:ascii="Bookman Old Style" w:hAnsi="Bookman Old Style" w:cs="Arial"/>
          <w:i/>
          <w:iCs/>
          <w:sz w:val="24"/>
          <w:szCs w:val="24"/>
        </w:rPr>
        <w:t xml:space="preserve"> </w:t>
      </w:r>
      <w:r w:rsidRPr="00163D38">
        <w:rPr>
          <w:rFonts w:ascii="Bookman Old Style" w:hAnsi="Bookman Old Style" w:cs="Arial"/>
          <w:i/>
          <w:iCs/>
          <w:sz w:val="24"/>
          <w:szCs w:val="24"/>
        </w:rPr>
        <w:t>Ti</w:t>
      </w:r>
      <w:r w:rsidRPr="00163D38">
        <w:rPr>
          <w:rFonts w:ascii="Bookman Old Style" w:hAnsi="Bookman Old Style" w:cs="Arial"/>
          <w:i/>
          <w:iCs/>
          <w:spacing w:val="-1"/>
          <w:sz w:val="24"/>
          <w:szCs w:val="24"/>
        </w:rPr>
        <w:t>r</w:t>
      </w:r>
      <w:r w:rsidRPr="00163D38">
        <w:rPr>
          <w:rFonts w:ascii="Bookman Old Style" w:hAnsi="Bookman Old Style" w:cs="Arial"/>
          <w:i/>
          <w:iCs/>
          <w:sz w:val="24"/>
          <w:szCs w:val="24"/>
        </w:rPr>
        <w:t>ta</w:t>
      </w:r>
      <w:r>
        <w:rPr>
          <w:rFonts w:ascii="Bookman Old Style" w:hAnsi="Bookman Old Style" w:cs="Arial"/>
          <w:i/>
          <w:iCs/>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z w:val="24"/>
          <w:szCs w:val="24"/>
        </w:rPr>
        <w:t>ju</w:t>
      </w:r>
      <w:r w:rsidRPr="00163D38">
        <w:rPr>
          <w:rFonts w:ascii="Bookman Old Style" w:hAnsi="Bookman Old Style" w:cs="Arial"/>
          <w:spacing w:val="1"/>
          <w:sz w:val="24"/>
          <w:szCs w:val="24"/>
        </w:rPr>
        <w:t>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ise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ah</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ada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h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ra</w:t>
      </w:r>
      <w:r w:rsidRPr="00163D38">
        <w:rPr>
          <w:rFonts w:ascii="Bookman Old Style" w:hAnsi="Bookman Old Style" w:cs="Arial"/>
          <w:spacing w:val="-1"/>
          <w:sz w:val="24"/>
          <w:szCs w:val="24"/>
        </w:rPr>
        <w:t>g</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a</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ed</w:t>
      </w:r>
      <w:r w:rsidRPr="00163D38">
        <w:rPr>
          <w:rFonts w:ascii="Bookman Old Style" w:hAnsi="Bookman Old Style" w:cs="Arial"/>
          <w:sz w:val="24"/>
          <w:szCs w:val="24"/>
        </w:rPr>
        <w:t>ia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w:t>
      </w:r>
      <w:r w:rsidRPr="00163D38">
        <w:rPr>
          <w:rFonts w:ascii="Bookman Old Style" w:hAnsi="Bookman Old Style" w:cs="Arial"/>
          <w:sz w:val="24"/>
          <w:szCs w:val="24"/>
        </w:rPr>
        <w:t>ras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rta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jasa</w:t>
      </w:r>
      <w:r w:rsidRPr="00163D38">
        <w:rPr>
          <w:rFonts w:ascii="Bookman Old Style" w:hAnsi="Bookman Old Style" w:cs="Arial"/>
          <w:spacing w:val="4"/>
          <w:sz w:val="24"/>
          <w:szCs w:val="24"/>
        </w:rPr>
        <w:t xml:space="preserve"> </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in</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ikel</w:t>
      </w:r>
      <w:r w:rsidRPr="00163D38">
        <w:rPr>
          <w:rFonts w:ascii="Bookman Old Style" w:hAnsi="Bookman Old Style" w:cs="Arial"/>
          <w:spacing w:val="1"/>
          <w:sz w:val="24"/>
          <w:szCs w:val="24"/>
        </w:rPr>
        <w:t>o</w:t>
      </w:r>
      <w:r w:rsidRPr="00163D38">
        <w:rPr>
          <w:rFonts w:ascii="Bookman Old Style" w:hAnsi="Bookman Old Style" w:cs="Arial"/>
          <w:sz w:val="24"/>
          <w:szCs w:val="24"/>
        </w:rPr>
        <w:t>la</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me</w:t>
      </w:r>
      <w:r w:rsidRPr="00163D38">
        <w:rPr>
          <w:rFonts w:ascii="Bookman Old Style" w:hAnsi="Bookman Old Style" w:cs="Arial"/>
          <w:sz w:val="24"/>
          <w:szCs w:val="24"/>
        </w:rPr>
        <w:t>rs</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la</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t</w:t>
      </w:r>
      <w:r w:rsidRPr="00163D38">
        <w:rPr>
          <w:rFonts w:ascii="Bookman Old Style" w:hAnsi="Bookman Old Style" w:cs="Arial"/>
          <w:sz w:val="24"/>
          <w:szCs w:val="24"/>
        </w:rPr>
        <w:t>,</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i, s</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u</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w</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du</w:t>
      </w:r>
      <w:r w:rsidRPr="00163D38">
        <w:rPr>
          <w:rFonts w:ascii="Bookman Old Style" w:hAnsi="Bookman Old Style" w:cs="Arial"/>
          <w:sz w:val="24"/>
          <w:szCs w:val="24"/>
        </w:rPr>
        <w:t>k.</w:t>
      </w:r>
    </w:p>
    <w:p w:rsidR="00DF0AA2" w:rsidRPr="00B35052" w:rsidRDefault="00DF0AA2" w:rsidP="00DF0AA2">
      <w:pPr>
        <w:pStyle w:val="ListParagraph"/>
        <w:widowControl w:val="0"/>
        <w:numPr>
          <w:ilvl w:val="0"/>
          <w:numId w:val="102"/>
        </w:numPr>
        <w:autoSpaceDE w:val="0"/>
        <w:autoSpaceDN w:val="0"/>
        <w:adjustRightInd w:val="0"/>
        <w:spacing w:line="360" w:lineRule="auto"/>
        <w:rPr>
          <w:rFonts w:ascii="Bookman Old Style" w:hAnsi="Bookman Old Style" w:cs="Arial"/>
          <w:sz w:val="24"/>
          <w:szCs w:val="24"/>
        </w:rPr>
      </w:pPr>
      <w:r w:rsidRPr="00B35052">
        <w:rPr>
          <w:rFonts w:ascii="Bookman Old Style" w:hAnsi="Bookman Old Style" w:cs="Arial"/>
          <w:spacing w:val="6"/>
          <w:sz w:val="24"/>
          <w:szCs w:val="24"/>
        </w:rPr>
        <w:t>W</w:t>
      </w:r>
      <w:r w:rsidRPr="00B35052">
        <w:rPr>
          <w:rFonts w:ascii="Bookman Old Style" w:hAnsi="Bookman Old Style" w:cs="Arial"/>
          <w:spacing w:val="-3"/>
          <w:sz w:val="24"/>
          <w:szCs w:val="24"/>
        </w:rPr>
        <w:t>i</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ta </w:t>
      </w:r>
      <w:r w:rsidRPr="00B35052">
        <w:rPr>
          <w:rFonts w:ascii="Bookman Old Style" w:hAnsi="Bookman Old Style" w:cs="Arial"/>
          <w:spacing w:val="1"/>
          <w:sz w:val="24"/>
          <w:szCs w:val="24"/>
        </w:rPr>
        <w:t>ba</w:t>
      </w:r>
      <w:r w:rsidRPr="00B35052">
        <w:rPr>
          <w:rFonts w:ascii="Bookman Old Style" w:hAnsi="Bookman Old Style" w:cs="Arial"/>
          <w:spacing w:val="-1"/>
          <w:sz w:val="24"/>
          <w:szCs w:val="24"/>
        </w:rPr>
        <w:t>h</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ri </w:t>
      </w:r>
      <w:r w:rsidRPr="00B35052">
        <w:rPr>
          <w:rFonts w:ascii="Bookman Old Style" w:hAnsi="Bookman Old Style" w:cs="Arial"/>
          <w:spacing w:val="1"/>
          <w:sz w:val="24"/>
          <w:szCs w:val="24"/>
        </w:rPr>
        <w:t>ada</w:t>
      </w:r>
      <w:r w:rsidRPr="00B35052">
        <w:rPr>
          <w:rFonts w:ascii="Bookman Old Style" w:hAnsi="Bookman Old Style" w:cs="Arial"/>
          <w:sz w:val="24"/>
          <w:szCs w:val="24"/>
        </w:rPr>
        <w:t>l</w:t>
      </w:r>
      <w:r w:rsidRPr="00B35052">
        <w:rPr>
          <w:rFonts w:ascii="Bookman Old Style" w:hAnsi="Bookman Old Style" w:cs="Arial"/>
          <w:spacing w:val="-2"/>
          <w:sz w:val="24"/>
          <w:szCs w:val="24"/>
        </w:rPr>
        <w:t>a</w:t>
      </w:r>
      <w:r w:rsidRPr="00B35052">
        <w:rPr>
          <w:rFonts w:ascii="Bookman Old Style" w:hAnsi="Bookman Old Style" w:cs="Arial"/>
          <w:sz w:val="24"/>
          <w:szCs w:val="24"/>
        </w:rPr>
        <w:t xml:space="preserve">h </w:t>
      </w:r>
      <w:r w:rsidRPr="00B35052">
        <w:rPr>
          <w:rFonts w:ascii="Bookman Old Style" w:hAnsi="Bookman Old Style" w:cs="Arial"/>
          <w:spacing w:val="1"/>
          <w:sz w:val="24"/>
          <w:szCs w:val="24"/>
        </w:rPr>
        <w:t>pen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w:t>
      </w:r>
      <w:r w:rsidRPr="00B35052">
        <w:rPr>
          <w:rFonts w:ascii="Bookman Old Style" w:hAnsi="Bookman Old Style" w:cs="Arial"/>
          <w:sz w:val="24"/>
          <w:szCs w:val="24"/>
        </w:rPr>
        <w:t>le</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gg</w:t>
      </w:r>
      <w:r w:rsidRPr="00B35052">
        <w:rPr>
          <w:rFonts w:ascii="Bookman Old Style" w:hAnsi="Bookman Old Style" w:cs="Arial"/>
          <w:spacing w:val="1"/>
          <w:sz w:val="24"/>
          <w:szCs w:val="24"/>
        </w:rPr>
        <w:t>a</w:t>
      </w:r>
      <w:r w:rsidRPr="00B35052">
        <w:rPr>
          <w:rFonts w:ascii="Bookman Old Style" w:hAnsi="Bookman Old Style" w:cs="Arial"/>
          <w:sz w:val="24"/>
          <w:szCs w:val="24"/>
        </w:rPr>
        <w:t>r</w:t>
      </w:r>
      <w:r w:rsidRPr="00B35052">
        <w:rPr>
          <w:rFonts w:ascii="Bookman Old Style" w:hAnsi="Bookman Old Style" w:cs="Arial"/>
          <w:spacing w:val="6"/>
          <w:sz w:val="24"/>
          <w:szCs w:val="24"/>
        </w:rPr>
        <w:t>a</w:t>
      </w:r>
      <w:r w:rsidRPr="00B35052">
        <w:rPr>
          <w:rFonts w:ascii="Bookman Old Style" w:hAnsi="Bookman Old Style" w:cs="Arial"/>
          <w:spacing w:val="1"/>
          <w:sz w:val="24"/>
          <w:szCs w:val="24"/>
        </w:rPr>
        <w:t>a</w:t>
      </w:r>
      <w:r w:rsidRPr="00B35052">
        <w:rPr>
          <w:rFonts w:ascii="Bookman Old Style" w:hAnsi="Bookman Old Style" w:cs="Arial"/>
          <w:sz w:val="24"/>
          <w:szCs w:val="24"/>
        </w:rPr>
        <w:t xml:space="preserve">n </w:t>
      </w:r>
      <w:r w:rsidRPr="00B35052">
        <w:rPr>
          <w:rFonts w:ascii="Bookman Old Style" w:hAnsi="Bookman Old Style" w:cs="Arial"/>
          <w:spacing w:val="-3"/>
          <w:sz w:val="24"/>
          <w:szCs w:val="24"/>
        </w:rPr>
        <w:t>w</w:t>
      </w:r>
      <w:r w:rsidRPr="00B35052">
        <w:rPr>
          <w:rFonts w:ascii="Bookman Old Style" w:hAnsi="Bookman Old Style" w:cs="Arial"/>
          <w:sz w:val="24"/>
          <w:szCs w:val="24"/>
        </w:rPr>
        <w:t>isa</w:t>
      </w:r>
      <w:r w:rsidRPr="00B35052">
        <w:rPr>
          <w:rFonts w:ascii="Bookman Old Style" w:hAnsi="Bookman Old Style" w:cs="Arial"/>
          <w:spacing w:val="1"/>
          <w:sz w:val="24"/>
          <w:szCs w:val="24"/>
        </w:rPr>
        <w:t>t</w:t>
      </w:r>
      <w:r w:rsidRPr="00B35052">
        <w:rPr>
          <w:rFonts w:ascii="Bookman Old Style" w:hAnsi="Bookman Old Style" w:cs="Arial"/>
          <w:sz w:val="24"/>
          <w:szCs w:val="24"/>
        </w:rPr>
        <w:t xml:space="preserve">a </w:t>
      </w:r>
      <w:r w:rsidRPr="00B35052">
        <w:rPr>
          <w:rFonts w:ascii="Bookman Old Style" w:hAnsi="Bookman Old Style" w:cs="Arial"/>
          <w:spacing w:val="1"/>
          <w:sz w:val="24"/>
          <w:szCs w:val="24"/>
        </w:rPr>
        <w:t>da</w:t>
      </w:r>
      <w:r w:rsidRPr="00B35052">
        <w:rPr>
          <w:rFonts w:ascii="Bookman Old Style" w:hAnsi="Bookman Old Style" w:cs="Arial"/>
          <w:sz w:val="24"/>
          <w:szCs w:val="24"/>
        </w:rPr>
        <w:t xml:space="preserve">n </w:t>
      </w:r>
      <w:r w:rsidRPr="00B35052">
        <w:rPr>
          <w:rFonts w:ascii="Bookman Old Style" w:hAnsi="Bookman Old Style" w:cs="Arial"/>
          <w:spacing w:val="1"/>
          <w:sz w:val="24"/>
          <w:szCs w:val="24"/>
        </w:rPr>
        <w:t>o</w:t>
      </w:r>
      <w:r w:rsidRPr="00B35052">
        <w:rPr>
          <w:rFonts w:ascii="Bookman Old Style" w:hAnsi="Bookman Old Style" w:cs="Arial"/>
          <w:sz w:val="24"/>
          <w:szCs w:val="24"/>
        </w:rPr>
        <w:t>la</w:t>
      </w:r>
      <w:r w:rsidRPr="00B35052">
        <w:rPr>
          <w:rFonts w:ascii="Bookman Old Style" w:hAnsi="Bookman Old Style" w:cs="Arial"/>
          <w:spacing w:val="1"/>
          <w:sz w:val="24"/>
          <w:szCs w:val="24"/>
        </w:rPr>
        <w:t>h</w:t>
      </w:r>
      <w:r w:rsidRPr="00B35052">
        <w:rPr>
          <w:rFonts w:ascii="Bookman Old Style" w:hAnsi="Bookman Old Style" w:cs="Arial"/>
          <w:sz w:val="24"/>
          <w:szCs w:val="24"/>
        </w:rPr>
        <w:t>ra</w:t>
      </w:r>
      <w:r w:rsidRPr="00B35052">
        <w:rPr>
          <w:rFonts w:ascii="Bookman Old Style" w:hAnsi="Bookman Old Style" w:cs="Arial"/>
          <w:spacing w:val="-1"/>
          <w:sz w:val="24"/>
          <w:szCs w:val="24"/>
        </w:rPr>
        <w:t>g</w:t>
      </w:r>
      <w:r w:rsidRPr="00B35052">
        <w:rPr>
          <w:rFonts w:ascii="Bookman Old Style" w:hAnsi="Bookman Old Style" w:cs="Arial"/>
          <w:sz w:val="24"/>
          <w:szCs w:val="24"/>
        </w:rPr>
        <w:t xml:space="preserve">a </w:t>
      </w:r>
      <w:r w:rsidRPr="00B35052">
        <w:rPr>
          <w:rFonts w:ascii="Bookman Old Style" w:hAnsi="Bookman Old Style" w:cs="Arial"/>
          <w:spacing w:val="1"/>
          <w:sz w:val="24"/>
          <w:szCs w:val="24"/>
        </w:rPr>
        <w:t>a</w:t>
      </w:r>
      <w:r w:rsidRPr="00B35052">
        <w:rPr>
          <w:rFonts w:ascii="Bookman Old Style" w:hAnsi="Bookman Old Style" w:cs="Arial"/>
          <w:sz w:val="24"/>
          <w:szCs w:val="24"/>
        </w:rPr>
        <w:t>i</w:t>
      </w:r>
      <w:r w:rsidRPr="00B35052">
        <w:rPr>
          <w:rFonts w:ascii="Bookman Old Style" w:hAnsi="Bookman Old Style" w:cs="Arial"/>
          <w:spacing w:val="-1"/>
          <w:sz w:val="24"/>
          <w:szCs w:val="24"/>
        </w:rPr>
        <w:t>r</w:t>
      </w:r>
      <w:r w:rsidRPr="00B35052">
        <w:rPr>
          <w:rFonts w:ascii="Bookman Old Style" w:hAnsi="Bookman Old Style" w:cs="Arial"/>
          <w:sz w:val="24"/>
          <w:szCs w:val="24"/>
        </w:rPr>
        <w:t>, t</w:t>
      </w:r>
      <w:r w:rsidRPr="00B35052">
        <w:rPr>
          <w:rFonts w:ascii="Bookman Old Style" w:hAnsi="Bookman Old Style" w:cs="Arial"/>
          <w:spacing w:val="1"/>
          <w:sz w:val="24"/>
          <w:szCs w:val="24"/>
        </w:rPr>
        <w:t>e</w:t>
      </w:r>
      <w:r w:rsidRPr="00B35052">
        <w:rPr>
          <w:rFonts w:ascii="Bookman Old Style" w:hAnsi="Bookman Old Style" w:cs="Arial"/>
          <w:sz w:val="24"/>
          <w:szCs w:val="24"/>
        </w:rPr>
        <w:t>r</w:t>
      </w:r>
      <w:r w:rsidRPr="00B35052">
        <w:rPr>
          <w:rFonts w:ascii="Bookman Old Style" w:hAnsi="Bookman Old Style" w:cs="Arial"/>
          <w:spacing w:val="1"/>
          <w:sz w:val="24"/>
          <w:szCs w:val="24"/>
        </w:rPr>
        <w:t>ma</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u</w:t>
      </w:r>
      <w:r w:rsidRPr="00B35052">
        <w:rPr>
          <w:rFonts w:ascii="Bookman Old Style" w:hAnsi="Bookman Old Style" w:cs="Arial"/>
          <w:sz w:val="24"/>
          <w:szCs w:val="24"/>
        </w:rPr>
        <w:t xml:space="preserve">k </w:t>
      </w:r>
      <w:r w:rsidRPr="00B35052">
        <w:rPr>
          <w:rFonts w:ascii="Bookman Old Style" w:hAnsi="Bookman Old Style" w:cs="Arial"/>
          <w:spacing w:val="1"/>
          <w:sz w:val="24"/>
          <w:szCs w:val="24"/>
        </w:rPr>
        <w:t>pen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z w:val="24"/>
          <w:szCs w:val="24"/>
        </w:rPr>
        <w:t>ia</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3"/>
          <w:sz w:val="24"/>
          <w:szCs w:val="24"/>
        </w:rPr>
        <w:t xml:space="preserve"> </w:t>
      </w:r>
      <w:r w:rsidRPr="00B35052">
        <w:rPr>
          <w:rFonts w:ascii="Bookman Old Style" w:hAnsi="Bookman Old Style" w:cs="Arial"/>
          <w:sz w:val="24"/>
          <w:szCs w:val="24"/>
        </w:rPr>
        <w:t>s</w:t>
      </w:r>
      <w:r w:rsidRPr="00B35052">
        <w:rPr>
          <w:rFonts w:ascii="Bookman Old Style" w:hAnsi="Bookman Old Style" w:cs="Arial"/>
          <w:spacing w:val="1"/>
          <w:sz w:val="24"/>
          <w:szCs w:val="24"/>
        </w:rPr>
        <w:t>a</w:t>
      </w:r>
      <w:r w:rsidRPr="00B35052">
        <w:rPr>
          <w:rFonts w:ascii="Bookman Old Style" w:hAnsi="Bookman Old Style" w:cs="Arial"/>
          <w:sz w:val="24"/>
          <w:szCs w:val="24"/>
        </w:rPr>
        <w:t>ra</w:t>
      </w:r>
      <w:r w:rsidRPr="00B35052">
        <w:rPr>
          <w:rFonts w:ascii="Bookman Old Style" w:hAnsi="Bookman Old Style" w:cs="Arial"/>
          <w:spacing w:val="-1"/>
          <w:sz w:val="24"/>
          <w:szCs w:val="24"/>
        </w:rPr>
        <w:t>n</w:t>
      </w:r>
      <w:r w:rsidRPr="00B35052">
        <w:rPr>
          <w:rFonts w:ascii="Bookman Old Style" w:hAnsi="Bookman Old Style" w:cs="Arial"/>
          <w:sz w:val="24"/>
          <w:szCs w:val="24"/>
        </w:rPr>
        <w:t>a</w:t>
      </w:r>
      <w:r w:rsidRPr="00B35052">
        <w:rPr>
          <w:rFonts w:ascii="Bookman Old Style" w:hAnsi="Bookman Old Style" w:cs="Arial"/>
          <w:spacing w:val="3"/>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3"/>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z w:val="24"/>
          <w:szCs w:val="24"/>
        </w:rPr>
        <w:t>ras</w:t>
      </w:r>
      <w:r w:rsidRPr="00B35052">
        <w:rPr>
          <w:rFonts w:ascii="Bookman Old Style" w:hAnsi="Bookman Old Style" w:cs="Arial"/>
          <w:spacing w:val="1"/>
          <w:sz w:val="24"/>
          <w:szCs w:val="24"/>
        </w:rPr>
        <w:t>a</w:t>
      </w:r>
      <w:r w:rsidRPr="00B35052">
        <w:rPr>
          <w:rFonts w:ascii="Bookman Old Style" w:hAnsi="Bookman Old Style" w:cs="Arial"/>
          <w:sz w:val="24"/>
          <w:szCs w:val="24"/>
        </w:rPr>
        <w:t>r</w:t>
      </w:r>
      <w:r w:rsidRPr="00B35052">
        <w:rPr>
          <w:rFonts w:ascii="Bookman Old Style" w:hAnsi="Bookman Old Style" w:cs="Arial"/>
          <w:spacing w:val="-2"/>
          <w:sz w:val="24"/>
          <w:szCs w:val="24"/>
        </w:rPr>
        <w:t>a</w:t>
      </w:r>
      <w:r w:rsidRPr="00B35052">
        <w:rPr>
          <w:rFonts w:ascii="Bookman Old Style" w:hAnsi="Bookman Old Style" w:cs="Arial"/>
          <w:spacing w:val="1"/>
          <w:sz w:val="24"/>
          <w:szCs w:val="24"/>
        </w:rPr>
        <w:t>n</w:t>
      </w:r>
      <w:r w:rsidRPr="00B35052">
        <w:rPr>
          <w:rFonts w:ascii="Bookman Old Style" w:hAnsi="Bookman Old Style" w:cs="Arial"/>
          <w:sz w:val="24"/>
          <w:szCs w:val="24"/>
        </w:rPr>
        <w:t>a</w:t>
      </w:r>
      <w:r w:rsidRPr="00B35052">
        <w:rPr>
          <w:rFonts w:ascii="Bookman Old Style" w:hAnsi="Bookman Old Style" w:cs="Arial"/>
          <w:spacing w:val="3"/>
          <w:sz w:val="24"/>
          <w:szCs w:val="24"/>
        </w:rPr>
        <w:t xml:space="preserve"> </w:t>
      </w:r>
      <w:r w:rsidRPr="00B35052">
        <w:rPr>
          <w:rFonts w:ascii="Bookman Old Style" w:hAnsi="Bookman Old Style" w:cs="Arial"/>
          <w:sz w:val="24"/>
          <w:szCs w:val="24"/>
        </w:rPr>
        <w:t>s</w:t>
      </w:r>
      <w:r w:rsidRPr="00B35052">
        <w:rPr>
          <w:rFonts w:ascii="Bookman Old Style" w:hAnsi="Bookman Old Style" w:cs="Arial"/>
          <w:spacing w:val="1"/>
          <w:sz w:val="24"/>
          <w:szCs w:val="24"/>
        </w:rPr>
        <w:t>e</w:t>
      </w:r>
      <w:r w:rsidRPr="00B35052">
        <w:rPr>
          <w:rFonts w:ascii="Bookman Old Style" w:hAnsi="Bookman Old Style" w:cs="Arial"/>
          <w:sz w:val="24"/>
          <w:szCs w:val="24"/>
        </w:rPr>
        <w:t>rta</w:t>
      </w:r>
      <w:r w:rsidRPr="00B35052">
        <w:rPr>
          <w:rFonts w:ascii="Bookman Old Style" w:hAnsi="Bookman Old Style" w:cs="Arial"/>
          <w:spacing w:val="3"/>
          <w:sz w:val="24"/>
          <w:szCs w:val="24"/>
        </w:rPr>
        <w:t xml:space="preserve"> </w:t>
      </w:r>
      <w:r w:rsidRPr="00B35052">
        <w:rPr>
          <w:rFonts w:ascii="Bookman Old Style" w:hAnsi="Bookman Old Style" w:cs="Arial"/>
          <w:spacing w:val="-3"/>
          <w:sz w:val="24"/>
          <w:szCs w:val="24"/>
        </w:rPr>
        <w:t>j</w:t>
      </w:r>
      <w:r w:rsidRPr="00B35052">
        <w:rPr>
          <w:rFonts w:ascii="Bookman Old Style" w:hAnsi="Bookman Old Style" w:cs="Arial"/>
          <w:spacing w:val="1"/>
          <w:sz w:val="24"/>
          <w:szCs w:val="24"/>
        </w:rPr>
        <w:t>a</w:t>
      </w:r>
      <w:r w:rsidRPr="00B35052">
        <w:rPr>
          <w:rFonts w:ascii="Bookman Old Style" w:hAnsi="Bookman Old Style" w:cs="Arial"/>
          <w:sz w:val="24"/>
          <w:szCs w:val="24"/>
        </w:rPr>
        <w:t>sa</w:t>
      </w:r>
      <w:r w:rsidRPr="00B35052">
        <w:rPr>
          <w:rFonts w:ascii="Bookman Old Style" w:hAnsi="Bookman Old Style" w:cs="Arial"/>
          <w:spacing w:val="3"/>
          <w:sz w:val="24"/>
          <w:szCs w:val="24"/>
        </w:rPr>
        <w:t xml:space="preserve"> </w:t>
      </w:r>
      <w:r w:rsidRPr="00B35052">
        <w:rPr>
          <w:rFonts w:ascii="Bookman Old Style" w:hAnsi="Bookman Old Style" w:cs="Arial"/>
          <w:sz w:val="24"/>
          <w:szCs w:val="24"/>
        </w:rPr>
        <w:t>lai</w:t>
      </w:r>
      <w:r w:rsidRPr="00B35052">
        <w:rPr>
          <w:rFonts w:ascii="Bookman Old Style" w:hAnsi="Bookman Old Style" w:cs="Arial"/>
          <w:spacing w:val="1"/>
          <w:sz w:val="24"/>
          <w:szCs w:val="24"/>
        </w:rPr>
        <w:t>nn</w:t>
      </w:r>
      <w:r w:rsidRPr="00B35052">
        <w:rPr>
          <w:rFonts w:ascii="Bookman Old Style" w:hAnsi="Bookman Old Style" w:cs="Arial"/>
          <w:spacing w:val="-2"/>
          <w:sz w:val="24"/>
          <w:szCs w:val="24"/>
        </w:rPr>
        <w:t>y</w:t>
      </w:r>
      <w:r w:rsidRPr="00B35052">
        <w:rPr>
          <w:rFonts w:ascii="Bookman Old Style" w:hAnsi="Bookman Old Style" w:cs="Arial"/>
          <w:sz w:val="24"/>
          <w:szCs w:val="24"/>
        </w:rPr>
        <w:t>a</w:t>
      </w:r>
      <w:r w:rsidRPr="00B35052">
        <w:rPr>
          <w:rFonts w:ascii="Bookman Old Style" w:hAnsi="Bookman Old Style" w:cs="Arial"/>
          <w:spacing w:val="3"/>
          <w:sz w:val="24"/>
          <w:szCs w:val="24"/>
        </w:rPr>
        <w:t xml:space="preserve">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 xml:space="preserve">g </w:t>
      </w:r>
      <w:r w:rsidRPr="00B35052">
        <w:rPr>
          <w:rFonts w:ascii="Bookman Old Style" w:hAnsi="Bookman Old Style" w:cs="Arial"/>
          <w:spacing w:val="1"/>
          <w:sz w:val="24"/>
          <w:szCs w:val="24"/>
        </w:rPr>
        <w:t>d</w:t>
      </w:r>
      <w:r w:rsidRPr="00B35052">
        <w:rPr>
          <w:rFonts w:ascii="Bookman Old Style" w:hAnsi="Bookman Old Style" w:cs="Arial"/>
          <w:sz w:val="24"/>
          <w:szCs w:val="24"/>
        </w:rPr>
        <w:t>i</w:t>
      </w:r>
      <w:r w:rsidRPr="00B35052">
        <w:rPr>
          <w:rFonts w:ascii="Bookman Old Style" w:hAnsi="Bookman Old Style" w:cs="Arial"/>
          <w:spacing w:val="2"/>
          <w:sz w:val="24"/>
          <w:szCs w:val="24"/>
        </w:rPr>
        <w:t>k</w:t>
      </w:r>
      <w:r w:rsidRPr="00B35052">
        <w:rPr>
          <w:rFonts w:ascii="Bookman Old Style" w:hAnsi="Bookman Old Style" w:cs="Arial"/>
          <w:spacing w:val="1"/>
          <w:sz w:val="24"/>
          <w:szCs w:val="24"/>
        </w:rPr>
        <w:t>e</w:t>
      </w:r>
      <w:r w:rsidRPr="00B35052">
        <w:rPr>
          <w:rFonts w:ascii="Bookman Old Style" w:hAnsi="Bookman Old Style" w:cs="Arial"/>
          <w:sz w:val="24"/>
          <w:szCs w:val="24"/>
        </w:rPr>
        <w:t>lola</w:t>
      </w:r>
      <w:r w:rsidRPr="00B35052">
        <w:rPr>
          <w:rFonts w:ascii="Bookman Old Style" w:hAnsi="Bookman Old Style" w:cs="Arial"/>
          <w:spacing w:val="3"/>
          <w:sz w:val="24"/>
          <w:szCs w:val="24"/>
        </w:rPr>
        <w:t xml:space="preserve"> </w:t>
      </w:r>
      <w:r w:rsidRPr="00B35052">
        <w:rPr>
          <w:rFonts w:ascii="Bookman Old Style" w:hAnsi="Bookman Old Style" w:cs="Arial"/>
          <w:sz w:val="24"/>
          <w:szCs w:val="24"/>
        </w:rPr>
        <w:t>s</w:t>
      </w:r>
      <w:r w:rsidRPr="00B35052">
        <w:rPr>
          <w:rFonts w:ascii="Bookman Old Style" w:hAnsi="Bookman Old Style" w:cs="Arial"/>
          <w:spacing w:val="1"/>
          <w:sz w:val="24"/>
          <w:szCs w:val="24"/>
        </w:rPr>
        <w:t>e</w:t>
      </w:r>
      <w:r w:rsidRPr="00B35052">
        <w:rPr>
          <w:rFonts w:ascii="Bookman Old Style" w:hAnsi="Bookman Old Style" w:cs="Arial"/>
          <w:sz w:val="24"/>
          <w:szCs w:val="24"/>
        </w:rPr>
        <w:t>c</w:t>
      </w:r>
      <w:r w:rsidRPr="00B35052">
        <w:rPr>
          <w:rFonts w:ascii="Bookman Old Style" w:hAnsi="Bookman Old Style" w:cs="Arial"/>
          <w:spacing w:val="1"/>
          <w:sz w:val="24"/>
          <w:szCs w:val="24"/>
        </w:rPr>
        <w:t>a</w:t>
      </w:r>
      <w:r w:rsidRPr="00B35052">
        <w:rPr>
          <w:rFonts w:ascii="Bookman Old Style" w:hAnsi="Bookman Old Style" w:cs="Arial"/>
          <w:sz w:val="24"/>
          <w:szCs w:val="24"/>
        </w:rPr>
        <w:t>ra k</w:t>
      </w:r>
      <w:r w:rsidRPr="00B35052">
        <w:rPr>
          <w:rFonts w:ascii="Bookman Old Style" w:hAnsi="Bookman Old Style" w:cs="Arial"/>
          <w:spacing w:val="1"/>
          <w:sz w:val="24"/>
          <w:szCs w:val="24"/>
        </w:rPr>
        <w:t>ome</w:t>
      </w:r>
      <w:r w:rsidRPr="00B35052">
        <w:rPr>
          <w:rFonts w:ascii="Bookman Old Style" w:hAnsi="Bookman Old Style" w:cs="Arial"/>
          <w:sz w:val="24"/>
          <w:szCs w:val="24"/>
        </w:rPr>
        <w:t>rs</w:t>
      </w:r>
      <w:r w:rsidRPr="00B35052">
        <w:rPr>
          <w:rFonts w:ascii="Bookman Old Style" w:hAnsi="Bookman Old Style" w:cs="Arial"/>
          <w:spacing w:val="-1"/>
          <w:sz w:val="24"/>
          <w:szCs w:val="24"/>
        </w:rPr>
        <w:t>i</w:t>
      </w:r>
      <w:r w:rsidRPr="00B35052">
        <w:rPr>
          <w:rFonts w:ascii="Bookman Old Style" w:hAnsi="Bookman Old Style" w:cs="Arial"/>
          <w:spacing w:val="1"/>
          <w:sz w:val="24"/>
          <w:szCs w:val="24"/>
        </w:rPr>
        <w:t>a</w:t>
      </w:r>
      <w:r w:rsidRPr="00B35052">
        <w:rPr>
          <w:rFonts w:ascii="Bookman Old Style" w:hAnsi="Bookman Old Style" w:cs="Arial"/>
          <w:sz w:val="24"/>
          <w:szCs w:val="24"/>
        </w:rPr>
        <w:t>l</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pe</w:t>
      </w:r>
      <w:r w:rsidRPr="00B35052">
        <w:rPr>
          <w:rFonts w:ascii="Bookman Old Style" w:hAnsi="Bookman Old Style" w:cs="Arial"/>
          <w:spacing w:val="-3"/>
          <w:sz w:val="24"/>
          <w:szCs w:val="24"/>
        </w:rPr>
        <w:t>r</w:t>
      </w:r>
      <w:r w:rsidRPr="00B35052">
        <w:rPr>
          <w:rFonts w:ascii="Bookman Old Style" w:hAnsi="Bookman Old Style" w:cs="Arial"/>
          <w:spacing w:val="1"/>
          <w:sz w:val="24"/>
          <w:szCs w:val="24"/>
        </w:rPr>
        <w:t>a</w:t>
      </w:r>
      <w:r w:rsidRPr="00B35052">
        <w:rPr>
          <w:rFonts w:ascii="Bookman Old Style" w:hAnsi="Bookman Old Style" w:cs="Arial"/>
          <w:sz w:val="24"/>
          <w:szCs w:val="24"/>
        </w:rPr>
        <w:t>i</w:t>
      </w:r>
      <w:r w:rsidRPr="00B35052">
        <w:rPr>
          <w:rFonts w:ascii="Bookman Old Style" w:hAnsi="Bookman Old Style" w:cs="Arial"/>
          <w:spacing w:val="-1"/>
          <w:sz w:val="24"/>
          <w:szCs w:val="24"/>
        </w:rPr>
        <w:t>r</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2"/>
          <w:sz w:val="24"/>
          <w:szCs w:val="24"/>
        </w:rPr>
        <w:t>l</w:t>
      </w:r>
      <w:r w:rsidRPr="00B35052">
        <w:rPr>
          <w:rFonts w:ascii="Bookman Old Style" w:hAnsi="Bookman Old Style" w:cs="Arial"/>
          <w:spacing w:val="1"/>
          <w:sz w:val="24"/>
          <w:szCs w:val="24"/>
        </w:rPr>
        <w:t>au</w:t>
      </w:r>
      <w:r w:rsidRPr="00B35052">
        <w:rPr>
          <w:rFonts w:ascii="Bookman Old Style" w:hAnsi="Bookman Old Style" w:cs="Arial"/>
          <w:sz w:val="24"/>
          <w:szCs w:val="24"/>
        </w:rPr>
        <w:t>t.</w:t>
      </w:r>
    </w:p>
    <w:p w:rsidR="00DF0AA2" w:rsidRPr="00B35052" w:rsidRDefault="00DF0AA2" w:rsidP="00DF0AA2">
      <w:pPr>
        <w:pStyle w:val="ListParagraph"/>
        <w:widowControl w:val="0"/>
        <w:numPr>
          <w:ilvl w:val="0"/>
          <w:numId w:val="102"/>
        </w:numPr>
        <w:autoSpaceDE w:val="0"/>
        <w:autoSpaceDN w:val="0"/>
        <w:adjustRightInd w:val="0"/>
        <w:spacing w:line="360" w:lineRule="auto"/>
        <w:rPr>
          <w:rFonts w:ascii="Bookman Old Style" w:hAnsi="Bookman Old Style" w:cs="Arial"/>
          <w:sz w:val="24"/>
          <w:szCs w:val="24"/>
        </w:rPr>
      </w:pPr>
      <w:r w:rsidRPr="00B35052">
        <w:rPr>
          <w:rFonts w:ascii="Bookman Old Style" w:hAnsi="Bookman Old Style" w:cs="Arial"/>
          <w:spacing w:val="6"/>
          <w:sz w:val="24"/>
          <w:szCs w:val="24"/>
        </w:rPr>
        <w:t>W</w:t>
      </w:r>
      <w:r w:rsidRPr="00B35052">
        <w:rPr>
          <w:rFonts w:ascii="Bookman Old Style" w:hAnsi="Bookman Old Style" w:cs="Arial"/>
          <w:spacing w:val="-3"/>
          <w:sz w:val="24"/>
          <w:szCs w:val="24"/>
        </w:rPr>
        <w:t>i</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a</w:t>
      </w:r>
      <w:r w:rsidRPr="00B35052">
        <w:rPr>
          <w:rFonts w:ascii="Bookman Old Style" w:hAnsi="Bookman Old Style" w:cs="Arial"/>
          <w:sz w:val="24"/>
          <w:szCs w:val="24"/>
        </w:rPr>
        <w:t>ta</w:t>
      </w:r>
      <w:r w:rsidRPr="00B35052">
        <w:rPr>
          <w:rFonts w:ascii="Bookman Old Style" w:hAnsi="Bookman Old Style" w:cs="Arial"/>
          <w:spacing w:val="3"/>
          <w:sz w:val="24"/>
          <w:szCs w:val="24"/>
        </w:rPr>
        <w:t xml:space="preserve"> </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un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a</w:t>
      </w:r>
      <w:r w:rsidRPr="00B35052">
        <w:rPr>
          <w:rFonts w:ascii="Bookman Old Style" w:hAnsi="Bookman Old Style" w:cs="Arial"/>
          <w:sz w:val="24"/>
          <w:szCs w:val="24"/>
        </w:rPr>
        <w:t>i,</w:t>
      </w:r>
      <w:r w:rsidRPr="00B35052">
        <w:rPr>
          <w:rFonts w:ascii="Bookman Old Style" w:hAnsi="Bookman Old Style" w:cs="Arial"/>
          <w:spacing w:val="1"/>
          <w:sz w:val="24"/>
          <w:szCs w:val="24"/>
        </w:rPr>
        <w:t xml:space="preserve"> d</w:t>
      </w:r>
      <w:r w:rsidRPr="00B35052">
        <w:rPr>
          <w:rFonts w:ascii="Bookman Old Style" w:hAnsi="Bookman Old Style" w:cs="Arial"/>
          <w:spacing w:val="-1"/>
          <w:sz w:val="24"/>
          <w:szCs w:val="24"/>
        </w:rPr>
        <w:t>a</w:t>
      </w:r>
      <w:r w:rsidRPr="00B35052">
        <w:rPr>
          <w:rFonts w:ascii="Bookman Old Style" w:hAnsi="Bookman Old Style" w:cs="Arial"/>
          <w:spacing w:val="1"/>
          <w:sz w:val="24"/>
          <w:szCs w:val="24"/>
        </w:rPr>
        <w:t>na</w:t>
      </w:r>
      <w:r w:rsidRPr="00B35052">
        <w:rPr>
          <w:rFonts w:ascii="Bookman Old Style" w:hAnsi="Bookman Old Style" w:cs="Arial"/>
          <w:sz w:val="24"/>
          <w:szCs w:val="24"/>
        </w:rPr>
        <w:t xml:space="preserve">u </w:t>
      </w:r>
      <w:r w:rsidRPr="00B35052">
        <w:rPr>
          <w:rFonts w:ascii="Bookman Old Style" w:hAnsi="Bookman Old Style" w:cs="Arial"/>
          <w:spacing w:val="1"/>
          <w:sz w:val="24"/>
          <w:szCs w:val="24"/>
        </w:rPr>
        <w:t>da</w:t>
      </w:r>
      <w:r w:rsidRPr="00B35052">
        <w:rPr>
          <w:rFonts w:ascii="Bookman Old Style" w:hAnsi="Bookman Old Style" w:cs="Arial"/>
          <w:sz w:val="24"/>
          <w:szCs w:val="24"/>
        </w:rPr>
        <w:t>n</w:t>
      </w:r>
      <w:r w:rsidRPr="00B35052">
        <w:rPr>
          <w:rFonts w:ascii="Bookman Old Style" w:hAnsi="Bookman Old Style" w:cs="Arial"/>
          <w:spacing w:val="2"/>
          <w:sz w:val="24"/>
          <w:szCs w:val="24"/>
        </w:rPr>
        <w:t xml:space="preserve"> </w:t>
      </w:r>
      <w:r w:rsidRPr="00B35052">
        <w:rPr>
          <w:rFonts w:ascii="Bookman Old Style" w:hAnsi="Bookman Old Style" w:cs="Arial"/>
          <w:spacing w:val="-3"/>
          <w:sz w:val="24"/>
          <w:szCs w:val="24"/>
        </w:rPr>
        <w:t>w</w:t>
      </w:r>
      <w:r w:rsidRPr="00B35052">
        <w:rPr>
          <w:rFonts w:ascii="Bookman Old Style" w:hAnsi="Bookman Old Style" w:cs="Arial"/>
          <w:spacing w:val="1"/>
          <w:sz w:val="24"/>
          <w:szCs w:val="24"/>
        </w:rPr>
        <w:t>adu</w:t>
      </w:r>
      <w:r w:rsidRPr="00B35052">
        <w:rPr>
          <w:rFonts w:ascii="Bookman Old Style" w:hAnsi="Bookman Old Style" w:cs="Arial"/>
          <w:sz w:val="24"/>
          <w:szCs w:val="24"/>
        </w:rPr>
        <w:t>k</w:t>
      </w:r>
      <w:r w:rsidRPr="00B35052">
        <w:rPr>
          <w:rFonts w:ascii="Bookman Old Style" w:hAnsi="Bookman Old Style" w:cs="Arial"/>
          <w:spacing w:val="1"/>
          <w:sz w:val="24"/>
          <w:szCs w:val="24"/>
        </w:rPr>
        <w:t xml:space="preserve"> a</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lah</w:t>
      </w:r>
      <w:r w:rsidRPr="00B35052">
        <w:rPr>
          <w:rFonts w:ascii="Bookman Old Style" w:hAnsi="Bookman Old Style" w:cs="Arial"/>
          <w:spacing w:val="3"/>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pacing w:val="-1"/>
          <w:sz w:val="24"/>
          <w:szCs w:val="24"/>
        </w:rPr>
        <w:t>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w:t>
      </w:r>
      <w:r w:rsidRPr="00B35052">
        <w:rPr>
          <w:rFonts w:ascii="Bookman Old Style" w:hAnsi="Bookman Old Style" w:cs="Arial"/>
          <w:sz w:val="24"/>
          <w:szCs w:val="24"/>
        </w:rPr>
        <w:t>le</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gg</w:t>
      </w:r>
      <w:r w:rsidRPr="00B35052">
        <w:rPr>
          <w:rFonts w:ascii="Bookman Old Style" w:hAnsi="Bookman Old Style" w:cs="Arial"/>
          <w:spacing w:val="1"/>
          <w:sz w:val="24"/>
          <w:szCs w:val="24"/>
        </w:rPr>
        <w:t>a</w:t>
      </w:r>
      <w:r w:rsidRPr="00B35052">
        <w:rPr>
          <w:rFonts w:ascii="Bookman Old Style" w:hAnsi="Bookman Old Style" w:cs="Arial"/>
          <w:sz w:val="24"/>
          <w:szCs w:val="24"/>
        </w:rPr>
        <w:t>ra</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5"/>
          <w:sz w:val="24"/>
          <w:szCs w:val="24"/>
        </w:rPr>
        <w:t xml:space="preserve"> </w:t>
      </w:r>
      <w:r w:rsidRPr="00B35052">
        <w:rPr>
          <w:rFonts w:ascii="Bookman Old Style" w:hAnsi="Bookman Old Style" w:cs="Arial"/>
          <w:spacing w:val="-3"/>
          <w:sz w:val="24"/>
          <w:szCs w:val="24"/>
        </w:rPr>
        <w:t>w</w:t>
      </w:r>
      <w:r w:rsidRPr="00B35052">
        <w:rPr>
          <w:rFonts w:ascii="Bookman Old Style" w:hAnsi="Bookman Old Style" w:cs="Arial"/>
          <w:sz w:val="24"/>
          <w:szCs w:val="24"/>
        </w:rPr>
        <w:t>isa</w:t>
      </w:r>
      <w:r w:rsidRPr="00B35052">
        <w:rPr>
          <w:rFonts w:ascii="Bookman Old Style" w:hAnsi="Bookman Old Style" w:cs="Arial"/>
          <w:spacing w:val="1"/>
          <w:sz w:val="24"/>
          <w:szCs w:val="24"/>
        </w:rPr>
        <w:t>t</w:t>
      </w:r>
      <w:r w:rsidRPr="00B35052">
        <w:rPr>
          <w:rFonts w:ascii="Bookman Old Style" w:hAnsi="Bookman Old Style" w:cs="Arial"/>
          <w:sz w:val="24"/>
          <w:szCs w:val="24"/>
        </w:rPr>
        <w:t>a</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da</w:t>
      </w:r>
      <w:r w:rsidRPr="00B35052">
        <w:rPr>
          <w:rFonts w:ascii="Bookman Old Style" w:hAnsi="Bookman Old Style" w:cs="Arial"/>
          <w:sz w:val="24"/>
          <w:szCs w:val="24"/>
        </w:rPr>
        <w:t>n</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o</w:t>
      </w:r>
      <w:r w:rsidRPr="00B35052">
        <w:rPr>
          <w:rFonts w:ascii="Bookman Old Style" w:hAnsi="Bookman Old Style" w:cs="Arial"/>
          <w:sz w:val="24"/>
          <w:szCs w:val="24"/>
        </w:rPr>
        <w:t>lah</w:t>
      </w:r>
      <w:r w:rsidRPr="00B35052">
        <w:rPr>
          <w:rFonts w:ascii="Bookman Old Style" w:hAnsi="Bookman Old Style" w:cs="Arial"/>
          <w:spacing w:val="3"/>
          <w:sz w:val="24"/>
          <w:szCs w:val="24"/>
        </w:rPr>
        <w:t xml:space="preserve"> </w:t>
      </w:r>
      <w:r w:rsidRPr="00B35052">
        <w:rPr>
          <w:rFonts w:ascii="Bookman Old Style" w:hAnsi="Bookman Old Style" w:cs="Arial"/>
          <w:sz w:val="24"/>
          <w:szCs w:val="24"/>
        </w:rPr>
        <w:t>ra</w:t>
      </w:r>
      <w:r w:rsidRPr="00B35052">
        <w:rPr>
          <w:rFonts w:ascii="Bookman Old Style" w:hAnsi="Bookman Old Style" w:cs="Arial"/>
          <w:spacing w:val="-4"/>
          <w:sz w:val="24"/>
          <w:szCs w:val="24"/>
        </w:rPr>
        <w:t>g</w:t>
      </w:r>
      <w:r w:rsidRPr="00B35052">
        <w:rPr>
          <w:rFonts w:ascii="Bookman Old Style" w:hAnsi="Bookman Old Style" w:cs="Arial"/>
          <w:sz w:val="24"/>
          <w:szCs w:val="24"/>
        </w:rPr>
        <w:t xml:space="preserve">a </w:t>
      </w:r>
      <w:r w:rsidRPr="00B35052">
        <w:rPr>
          <w:rFonts w:ascii="Bookman Old Style" w:hAnsi="Bookman Old Style" w:cs="Arial"/>
          <w:spacing w:val="1"/>
          <w:sz w:val="24"/>
          <w:szCs w:val="24"/>
        </w:rPr>
        <w:t>a</w:t>
      </w:r>
      <w:r w:rsidRPr="00B35052">
        <w:rPr>
          <w:rFonts w:ascii="Bookman Old Style" w:hAnsi="Bookman Old Style" w:cs="Arial"/>
          <w:sz w:val="24"/>
          <w:szCs w:val="24"/>
        </w:rPr>
        <w:t>i</w:t>
      </w:r>
      <w:r w:rsidRPr="00B35052">
        <w:rPr>
          <w:rFonts w:ascii="Bookman Old Style" w:hAnsi="Bookman Old Style" w:cs="Arial"/>
          <w:spacing w:val="-1"/>
          <w:sz w:val="24"/>
          <w:szCs w:val="24"/>
        </w:rPr>
        <w:t>r</w:t>
      </w:r>
      <w:r w:rsidRPr="00B35052">
        <w:rPr>
          <w:rFonts w:ascii="Bookman Old Style" w:hAnsi="Bookman Old Style" w:cs="Arial"/>
          <w:sz w:val="24"/>
          <w:szCs w:val="24"/>
        </w:rPr>
        <w:t>,</w:t>
      </w:r>
      <w:r w:rsidRPr="00B35052">
        <w:rPr>
          <w:rFonts w:ascii="Bookman Old Style" w:hAnsi="Bookman Old Style" w:cs="Arial"/>
          <w:spacing w:val="3"/>
          <w:sz w:val="24"/>
          <w:szCs w:val="24"/>
        </w:rPr>
        <w:t xml:space="preserve"> </w:t>
      </w:r>
      <w:r w:rsidRPr="00B35052">
        <w:rPr>
          <w:rFonts w:ascii="Bookman Old Style" w:hAnsi="Bookman Old Style" w:cs="Arial"/>
          <w:sz w:val="24"/>
          <w:szCs w:val="24"/>
        </w:rPr>
        <w:t>t</w:t>
      </w:r>
      <w:r w:rsidRPr="00B35052">
        <w:rPr>
          <w:rFonts w:ascii="Bookman Old Style" w:hAnsi="Bookman Old Style" w:cs="Arial"/>
          <w:spacing w:val="1"/>
          <w:sz w:val="24"/>
          <w:szCs w:val="24"/>
        </w:rPr>
        <w:t>e</w:t>
      </w:r>
      <w:r w:rsidRPr="00B35052">
        <w:rPr>
          <w:rFonts w:ascii="Bookman Old Style" w:hAnsi="Bookman Old Style" w:cs="Arial"/>
          <w:sz w:val="24"/>
          <w:szCs w:val="24"/>
        </w:rPr>
        <w:t>r</w:t>
      </w:r>
      <w:r w:rsidRPr="00B35052">
        <w:rPr>
          <w:rFonts w:ascii="Bookman Old Style" w:hAnsi="Bookman Old Style" w:cs="Arial"/>
          <w:spacing w:val="-1"/>
          <w:sz w:val="24"/>
          <w:szCs w:val="24"/>
        </w:rPr>
        <w:t>m</w:t>
      </w:r>
      <w:r w:rsidRPr="00B35052">
        <w:rPr>
          <w:rFonts w:ascii="Bookman Old Style" w:hAnsi="Bookman Old Style" w:cs="Arial"/>
          <w:spacing w:val="1"/>
          <w:sz w:val="24"/>
          <w:szCs w:val="24"/>
        </w:rPr>
        <w:t>a</w:t>
      </w:r>
      <w:r w:rsidRPr="00B35052">
        <w:rPr>
          <w:rFonts w:ascii="Bookman Old Style" w:hAnsi="Bookman Old Style" w:cs="Arial"/>
          <w:sz w:val="24"/>
          <w:szCs w:val="24"/>
        </w:rPr>
        <w:t>s</w:t>
      </w:r>
      <w:r w:rsidRPr="00B35052">
        <w:rPr>
          <w:rFonts w:ascii="Bookman Old Style" w:hAnsi="Bookman Old Style" w:cs="Arial"/>
          <w:spacing w:val="1"/>
          <w:sz w:val="24"/>
          <w:szCs w:val="24"/>
        </w:rPr>
        <w:t>u</w:t>
      </w:r>
      <w:r w:rsidRPr="00B35052">
        <w:rPr>
          <w:rFonts w:ascii="Bookman Old Style" w:hAnsi="Bookman Old Style" w:cs="Arial"/>
          <w:sz w:val="24"/>
          <w:szCs w:val="24"/>
        </w:rPr>
        <w:t xml:space="preserve">k </w:t>
      </w:r>
      <w:r w:rsidRPr="00B35052">
        <w:rPr>
          <w:rFonts w:ascii="Bookman Old Style" w:hAnsi="Bookman Old Style" w:cs="Arial"/>
          <w:spacing w:val="1"/>
          <w:sz w:val="24"/>
          <w:szCs w:val="24"/>
        </w:rPr>
        <w:t>pen</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ed</w:t>
      </w:r>
      <w:r w:rsidRPr="00B35052">
        <w:rPr>
          <w:rFonts w:ascii="Bookman Old Style" w:hAnsi="Bookman Old Style" w:cs="Arial"/>
          <w:spacing w:val="-3"/>
          <w:sz w:val="24"/>
          <w:szCs w:val="24"/>
        </w:rPr>
        <w:t>i</w:t>
      </w:r>
      <w:r w:rsidRPr="00B35052">
        <w:rPr>
          <w:rFonts w:ascii="Bookman Old Style" w:hAnsi="Bookman Old Style" w:cs="Arial"/>
          <w:spacing w:val="1"/>
          <w:sz w:val="24"/>
          <w:szCs w:val="24"/>
        </w:rPr>
        <w:t>aa</w:t>
      </w:r>
      <w:r w:rsidRPr="00B35052">
        <w:rPr>
          <w:rFonts w:ascii="Bookman Old Style" w:hAnsi="Bookman Old Style" w:cs="Arial"/>
          <w:sz w:val="24"/>
          <w:szCs w:val="24"/>
        </w:rPr>
        <w:t>n</w:t>
      </w:r>
      <w:r w:rsidRPr="00B35052">
        <w:rPr>
          <w:rFonts w:ascii="Bookman Old Style" w:hAnsi="Bookman Old Style" w:cs="Arial"/>
          <w:spacing w:val="4"/>
          <w:sz w:val="24"/>
          <w:szCs w:val="24"/>
        </w:rPr>
        <w:t xml:space="preserve"> </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a</w:t>
      </w:r>
      <w:r w:rsidRPr="00B35052">
        <w:rPr>
          <w:rFonts w:ascii="Bookman Old Style" w:hAnsi="Bookman Old Style" w:cs="Arial"/>
          <w:sz w:val="24"/>
          <w:szCs w:val="24"/>
        </w:rPr>
        <w:t>ra</w:t>
      </w:r>
      <w:r w:rsidRPr="00B35052">
        <w:rPr>
          <w:rFonts w:ascii="Bookman Old Style" w:hAnsi="Bookman Old Style" w:cs="Arial"/>
          <w:spacing w:val="-1"/>
          <w:sz w:val="24"/>
          <w:szCs w:val="24"/>
        </w:rPr>
        <w:t>n</w:t>
      </w:r>
      <w:r w:rsidRPr="00B35052">
        <w:rPr>
          <w:rFonts w:ascii="Bookman Old Style" w:hAnsi="Bookman Old Style" w:cs="Arial"/>
          <w:sz w:val="24"/>
          <w:szCs w:val="24"/>
        </w:rPr>
        <w:t>a</w:t>
      </w:r>
      <w:r w:rsidRPr="00B35052">
        <w:rPr>
          <w:rFonts w:ascii="Bookman Old Style" w:hAnsi="Bookman Old Style" w:cs="Arial"/>
          <w:spacing w:val="4"/>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4"/>
          <w:sz w:val="24"/>
          <w:szCs w:val="24"/>
        </w:rPr>
        <w:t xml:space="preserve"> </w:t>
      </w:r>
      <w:r w:rsidRPr="00B35052">
        <w:rPr>
          <w:rFonts w:ascii="Bookman Old Style" w:hAnsi="Bookman Old Style" w:cs="Arial"/>
          <w:spacing w:val="1"/>
          <w:sz w:val="24"/>
          <w:szCs w:val="24"/>
        </w:rPr>
        <w:t>p</w:t>
      </w:r>
      <w:r w:rsidRPr="00B35052">
        <w:rPr>
          <w:rFonts w:ascii="Bookman Old Style" w:hAnsi="Bookman Old Style" w:cs="Arial"/>
          <w:sz w:val="24"/>
          <w:szCs w:val="24"/>
        </w:rPr>
        <w:t>ra</w:t>
      </w:r>
      <w:r w:rsidRPr="00B35052">
        <w:rPr>
          <w:rFonts w:ascii="Bookman Old Style" w:hAnsi="Bookman Old Style" w:cs="Arial"/>
          <w:spacing w:val="-2"/>
          <w:sz w:val="24"/>
          <w:szCs w:val="24"/>
        </w:rPr>
        <w:t>s</w:t>
      </w:r>
      <w:r w:rsidRPr="00B35052">
        <w:rPr>
          <w:rFonts w:ascii="Bookman Old Style" w:hAnsi="Bookman Old Style" w:cs="Arial"/>
          <w:spacing w:val="-1"/>
          <w:sz w:val="24"/>
          <w:szCs w:val="24"/>
        </w:rPr>
        <w:t>a</w:t>
      </w:r>
      <w:r w:rsidRPr="00B35052">
        <w:rPr>
          <w:rFonts w:ascii="Bookman Old Style" w:hAnsi="Bookman Old Style" w:cs="Arial"/>
          <w:sz w:val="24"/>
          <w:szCs w:val="24"/>
        </w:rPr>
        <w:t>ra</w:t>
      </w:r>
      <w:r w:rsidRPr="00B35052">
        <w:rPr>
          <w:rFonts w:ascii="Bookman Old Style" w:hAnsi="Bookman Old Style" w:cs="Arial"/>
          <w:spacing w:val="7"/>
          <w:sz w:val="24"/>
          <w:szCs w:val="24"/>
        </w:rPr>
        <w:t>n</w:t>
      </w:r>
      <w:r w:rsidRPr="00B35052">
        <w:rPr>
          <w:rFonts w:ascii="Bookman Old Style" w:hAnsi="Bookman Old Style" w:cs="Arial"/>
          <w:sz w:val="24"/>
          <w:szCs w:val="24"/>
        </w:rPr>
        <w:t>a</w:t>
      </w:r>
      <w:r w:rsidRPr="00B35052">
        <w:rPr>
          <w:rFonts w:ascii="Bookman Old Style" w:hAnsi="Bookman Old Style" w:cs="Arial"/>
          <w:spacing w:val="4"/>
          <w:sz w:val="24"/>
          <w:szCs w:val="24"/>
        </w:rPr>
        <w:t xml:space="preserve"> </w:t>
      </w:r>
      <w:r w:rsidRPr="00B35052">
        <w:rPr>
          <w:rFonts w:ascii="Bookman Old Style" w:hAnsi="Bookman Old Style" w:cs="Arial"/>
          <w:sz w:val="24"/>
          <w:szCs w:val="24"/>
        </w:rPr>
        <w:t>s</w:t>
      </w:r>
      <w:r w:rsidRPr="00B35052">
        <w:rPr>
          <w:rFonts w:ascii="Bookman Old Style" w:hAnsi="Bookman Old Style" w:cs="Arial"/>
          <w:spacing w:val="1"/>
          <w:sz w:val="24"/>
          <w:szCs w:val="24"/>
        </w:rPr>
        <w:t>e</w:t>
      </w:r>
      <w:r w:rsidRPr="00B35052">
        <w:rPr>
          <w:rFonts w:ascii="Bookman Old Style" w:hAnsi="Bookman Old Style" w:cs="Arial"/>
          <w:sz w:val="24"/>
          <w:szCs w:val="24"/>
        </w:rPr>
        <w:t>r</w:t>
      </w:r>
      <w:r w:rsidRPr="00B35052">
        <w:rPr>
          <w:rFonts w:ascii="Bookman Old Style" w:hAnsi="Bookman Old Style" w:cs="Arial"/>
          <w:spacing w:val="-3"/>
          <w:sz w:val="24"/>
          <w:szCs w:val="24"/>
        </w:rPr>
        <w:t>t</w:t>
      </w:r>
      <w:r w:rsidRPr="00B35052">
        <w:rPr>
          <w:rFonts w:ascii="Bookman Old Style" w:hAnsi="Bookman Old Style" w:cs="Arial"/>
          <w:sz w:val="24"/>
          <w:szCs w:val="24"/>
        </w:rPr>
        <w:t>a</w:t>
      </w:r>
      <w:r w:rsidRPr="00B35052">
        <w:rPr>
          <w:rFonts w:ascii="Bookman Old Style" w:hAnsi="Bookman Old Style" w:cs="Arial"/>
          <w:spacing w:val="4"/>
          <w:sz w:val="24"/>
          <w:szCs w:val="24"/>
        </w:rPr>
        <w:t xml:space="preserve"> </w:t>
      </w:r>
      <w:r w:rsidRPr="00B35052">
        <w:rPr>
          <w:rFonts w:ascii="Bookman Old Style" w:hAnsi="Bookman Old Style" w:cs="Arial"/>
          <w:sz w:val="24"/>
          <w:szCs w:val="24"/>
        </w:rPr>
        <w:t>jasa</w:t>
      </w:r>
      <w:r w:rsidRPr="00B35052">
        <w:rPr>
          <w:rFonts w:ascii="Bookman Old Style" w:hAnsi="Bookman Old Style" w:cs="Arial"/>
          <w:spacing w:val="2"/>
          <w:sz w:val="24"/>
          <w:szCs w:val="24"/>
        </w:rPr>
        <w:t xml:space="preserve"> </w:t>
      </w:r>
      <w:r w:rsidRPr="00B35052">
        <w:rPr>
          <w:rFonts w:ascii="Bookman Old Style" w:hAnsi="Bookman Old Style" w:cs="Arial"/>
          <w:sz w:val="24"/>
          <w:szCs w:val="24"/>
        </w:rPr>
        <w:t>lai</w:t>
      </w:r>
      <w:r w:rsidRPr="00B35052">
        <w:rPr>
          <w:rFonts w:ascii="Bookman Old Style" w:hAnsi="Bookman Old Style" w:cs="Arial"/>
          <w:spacing w:val="1"/>
          <w:sz w:val="24"/>
          <w:szCs w:val="24"/>
        </w:rPr>
        <w:t>nn</w:t>
      </w:r>
      <w:r w:rsidRPr="00B35052">
        <w:rPr>
          <w:rFonts w:ascii="Bookman Old Style" w:hAnsi="Bookman Old Style" w:cs="Arial"/>
          <w:spacing w:val="-2"/>
          <w:sz w:val="24"/>
          <w:szCs w:val="24"/>
        </w:rPr>
        <w:t>y</w:t>
      </w:r>
      <w:r w:rsidRPr="00B35052">
        <w:rPr>
          <w:rFonts w:ascii="Bookman Old Style" w:hAnsi="Bookman Old Style" w:cs="Arial"/>
          <w:sz w:val="24"/>
          <w:szCs w:val="24"/>
        </w:rPr>
        <w:t>a</w:t>
      </w:r>
      <w:r w:rsidRPr="00B35052">
        <w:rPr>
          <w:rFonts w:ascii="Bookman Old Style" w:hAnsi="Bookman Old Style" w:cs="Arial"/>
          <w:spacing w:val="4"/>
          <w:sz w:val="24"/>
          <w:szCs w:val="24"/>
        </w:rPr>
        <w:t xml:space="preserve"> </w:t>
      </w:r>
      <w:r w:rsidRPr="00B35052">
        <w:rPr>
          <w:rFonts w:ascii="Bookman Old Style" w:hAnsi="Bookman Old Style" w:cs="Arial"/>
          <w:spacing w:val="-2"/>
          <w:sz w:val="24"/>
          <w:szCs w:val="24"/>
        </w:rPr>
        <w:t>y</w:t>
      </w:r>
      <w:r w:rsidRPr="00B35052">
        <w:rPr>
          <w:rFonts w:ascii="Bookman Old Style" w:hAnsi="Bookman Old Style" w:cs="Arial"/>
          <w:spacing w:val="1"/>
          <w:sz w:val="24"/>
          <w:szCs w:val="24"/>
        </w:rPr>
        <w:t>an</w:t>
      </w:r>
      <w:r w:rsidRPr="00B35052">
        <w:rPr>
          <w:rFonts w:ascii="Bookman Old Style" w:hAnsi="Bookman Old Style" w:cs="Arial"/>
          <w:sz w:val="24"/>
          <w:szCs w:val="24"/>
        </w:rPr>
        <w:t>g</w:t>
      </w:r>
      <w:r w:rsidRPr="00B35052">
        <w:rPr>
          <w:rFonts w:ascii="Bookman Old Style" w:hAnsi="Bookman Old Style" w:cs="Arial"/>
          <w:spacing w:val="1"/>
          <w:sz w:val="24"/>
          <w:szCs w:val="24"/>
        </w:rPr>
        <w:t xml:space="preserve"> d</w:t>
      </w:r>
      <w:r w:rsidRPr="00B35052">
        <w:rPr>
          <w:rFonts w:ascii="Bookman Old Style" w:hAnsi="Bookman Old Style" w:cs="Arial"/>
          <w:sz w:val="24"/>
          <w:szCs w:val="24"/>
        </w:rPr>
        <w:t>ikel</w:t>
      </w:r>
      <w:r w:rsidRPr="00B35052">
        <w:rPr>
          <w:rFonts w:ascii="Bookman Old Style" w:hAnsi="Bookman Old Style" w:cs="Arial"/>
          <w:spacing w:val="1"/>
          <w:sz w:val="24"/>
          <w:szCs w:val="24"/>
        </w:rPr>
        <w:t>o</w:t>
      </w:r>
      <w:r w:rsidRPr="00B35052">
        <w:rPr>
          <w:rFonts w:ascii="Bookman Old Style" w:hAnsi="Bookman Old Style" w:cs="Arial"/>
          <w:sz w:val="24"/>
          <w:szCs w:val="24"/>
        </w:rPr>
        <w:t>la s</w:t>
      </w:r>
      <w:r w:rsidRPr="00B35052">
        <w:rPr>
          <w:rFonts w:ascii="Bookman Old Style" w:hAnsi="Bookman Old Style" w:cs="Arial"/>
          <w:spacing w:val="1"/>
          <w:sz w:val="24"/>
          <w:szCs w:val="24"/>
        </w:rPr>
        <w:t>e</w:t>
      </w:r>
      <w:r w:rsidRPr="00B35052">
        <w:rPr>
          <w:rFonts w:ascii="Bookman Old Style" w:hAnsi="Bookman Old Style" w:cs="Arial"/>
          <w:sz w:val="24"/>
          <w:szCs w:val="24"/>
        </w:rPr>
        <w:t>c</w:t>
      </w:r>
      <w:r w:rsidRPr="00B35052">
        <w:rPr>
          <w:rFonts w:ascii="Bookman Old Style" w:hAnsi="Bookman Old Style" w:cs="Arial"/>
          <w:spacing w:val="1"/>
          <w:sz w:val="24"/>
          <w:szCs w:val="24"/>
        </w:rPr>
        <w:t>a</w:t>
      </w:r>
      <w:r w:rsidRPr="00B35052">
        <w:rPr>
          <w:rFonts w:ascii="Bookman Old Style" w:hAnsi="Bookman Old Style" w:cs="Arial"/>
          <w:sz w:val="24"/>
          <w:szCs w:val="24"/>
        </w:rPr>
        <w:t>ra k</w:t>
      </w:r>
      <w:r w:rsidRPr="00B35052">
        <w:rPr>
          <w:rFonts w:ascii="Bookman Old Style" w:hAnsi="Bookman Old Style" w:cs="Arial"/>
          <w:spacing w:val="-1"/>
          <w:sz w:val="24"/>
          <w:szCs w:val="24"/>
        </w:rPr>
        <w:t>o</w:t>
      </w:r>
      <w:r w:rsidRPr="00B35052">
        <w:rPr>
          <w:rFonts w:ascii="Bookman Old Style" w:hAnsi="Bookman Old Style" w:cs="Arial"/>
          <w:spacing w:val="1"/>
          <w:sz w:val="24"/>
          <w:szCs w:val="24"/>
        </w:rPr>
        <w:t>me</w:t>
      </w:r>
      <w:r w:rsidRPr="00B35052">
        <w:rPr>
          <w:rFonts w:ascii="Bookman Old Style" w:hAnsi="Bookman Old Style" w:cs="Arial"/>
          <w:sz w:val="24"/>
          <w:szCs w:val="24"/>
        </w:rPr>
        <w:t>rs</w:t>
      </w:r>
      <w:r w:rsidRPr="00B35052">
        <w:rPr>
          <w:rFonts w:ascii="Bookman Old Style" w:hAnsi="Bookman Old Style" w:cs="Arial"/>
          <w:spacing w:val="-1"/>
          <w:sz w:val="24"/>
          <w:szCs w:val="24"/>
        </w:rPr>
        <w:t>i</w:t>
      </w:r>
      <w:r w:rsidRPr="00B35052">
        <w:rPr>
          <w:rFonts w:ascii="Bookman Old Style" w:hAnsi="Bookman Old Style" w:cs="Arial"/>
          <w:spacing w:val="1"/>
          <w:sz w:val="24"/>
          <w:szCs w:val="24"/>
        </w:rPr>
        <w:t>a</w:t>
      </w:r>
      <w:r w:rsidRPr="00B35052">
        <w:rPr>
          <w:rFonts w:ascii="Bookman Old Style" w:hAnsi="Bookman Old Style" w:cs="Arial"/>
          <w:sz w:val="24"/>
          <w:szCs w:val="24"/>
        </w:rPr>
        <w:t>l</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d</w:t>
      </w:r>
      <w:r w:rsidRPr="00B35052">
        <w:rPr>
          <w:rFonts w:ascii="Bookman Old Style" w:hAnsi="Bookman Old Style" w:cs="Arial"/>
          <w:sz w:val="24"/>
          <w:szCs w:val="24"/>
        </w:rPr>
        <w:t xml:space="preserve">i </w:t>
      </w:r>
      <w:r w:rsidRPr="00B35052">
        <w:rPr>
          <w:rFonts w:ascii="Bookman Old Style" w:hAnsi="Bookman Old Style" w:cs="Arial"/>
          <w:spacing w:val="1"/>
          <w:sz w:val="24"/>
          <w:szCs w:val="24"/>
        </w:rPr>
        <w:t>p</w:t>
      </w:r>
      <w:r w:rsidRPr="00B35052">
        <w:rPr>
          <w:rFonts w:ascii="Bookman Old Style" w:hAnsi="Bookman Old Style" w:cs="Arial"/>
          <w:spacing w:val="-1"/>
          <w:sz w:val="24"/>
          <w:szCs w:val="24"/>
        </w:rPr>
        <w:t>e</w:t>
      </w:r>
      <w:r w:rsidRPr="00B35052">
        <w:rPr>
          <w:rFonts w:ascii="Bookman Old Style" w:hAnsi="Bookman Old Style" w:cs="Arial"/>
          <w:sz w:val="24"/>
          <w:szCs w:val="24"/>
        </w:rPr>
        <w:t>rai</w:t>
      </w:r>
      <w:r w:rsidRPr="00B35052">
        <w:rPr>
          <w:rFonts w:ascii="Bookman Old Style" w:hAnsi="Bookman Old Style" w:cs="Arial"/>
          <w:spacing w:val="-1"/>
          <w:sz w:val="24"/>
          <w:szCs w:val="24"/>
        </w:rPr>
        <w:t>r</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z w:val="24"/>
          <w:szCs w:val="24"/>
        </w:rPr>
        <w:t>s</w:t>
      </w:r>
      <w:r w:rsidRPr="00B35052">
        <w:rPr>
          <w:rFonts w:ascii="Bookman Old Style" w:hAnsi="Bookman Old Style" w:cs="Arial"/>
          <w:spacing w:val="1"/>
          <w:sz w:val="24"/>
          <w:szCs w:val="24"/>
        </w:rPr>
        <w:t>un</w:t>
      </w:r>
      <w:r w:rsidRPr="00B35052">
        <w:rPr>
          <w:rFonts w:ascii="Bookman Old Style" w:hAnsi="Bookman Old Style" w:cs="Arial"/>
          <w:spacing w:val="-1"/>
          <w:sz w:val="24"/>
          <w:szCs w:val="24"/>
        </w:rPr>
        <w:t>g</w:t>
      </w:r>
      <w:r w:rsidRPr="00B35052">
        <w:rPr>
          <w:rFonts w:ascii="Bookman Old Style" w:hAnsi="Bookman Old Style" w:cs="Arial"/>
          <w:spacing w:val="1"/>
          <w:sz w:val="24"/>
          <w:szCs w:val="24"/>
        </w:rPr>
        <w:t>a</w:t>
      </w:r>
      <w:r w:rsidRPr="00B35052">
        <w:rPr>
          <w:rFonts w:ascii="Bookman Old Style" w:hAnsi="Bookman Old Style" w:cs="Arial"/>
          <w:sz w:val="24"/>
          <w:szCs w:val="24"/>
        </w:rPr>
        <w:t>i,</w:t>
      </w:r>
      <w:r w:rsidRPr="00B35052">
        <w:rPr>
          <w:rFonts w:ascii="Bookman Old Style" w:hAnsi="Bookman Old Style" w:cs="Arial"/>
          <w:spacing w:val="-2"/>
          <w:sz w:val="24"/>
          <w:szCs w:val="24"/>
        </w:rPr>
        <w:t xml:space="preserve"> </w:t>
      </w:r>
      <w:r w:rsidRPr="00B35052">
        <w:rPr>
          <w:rFonts w:ascii="Bookman Old Style" w:hAnsi="Bookman Old Style" w:cs="Arial"/>
          <w:spacing w:val="1"/>
          <w:sz w:val="24"/>
          <w:szCs w:val="24"/>
        </w:rPr>
        <w:t>da</w:t>
      </w:r>
      <w:r w:rsidRPr="00B35052">
        <w:rPr>
          <w:rFonts w:ascii="Bookman Old Style" w:hAnsi="Bookman Old Style" w:cs="Arial"/>
          <w:spacing w:val="-1"/>
          <w:sz w:val="24"/>
          <w:szCs w:val="24"/>
        </w:rPr>
        <w:t>n</w:t>
      </w:r>
      <w:r w:rsidRPr="00B35052">
        <w:rPr>
          <w:rFonts w:ascii="Bookman Old Style" w:hAnsi="Bookman Old Style" w:cs="Arial"/>
          <w:spacing w:val="1"/>
          <w:sz w:val="24"/>
          <w:szCs w:val="24"/>
        </w:rPr>
        <w:t>a</w:t>
      </w:r>
      <w:r w:rsidRPr="00B35052">
        <w:rPr>
          <w:rFonts w:ascii="Bookman Old Style" w:hAnsi="Bookman Old Style" w:cs="Arial"/>
          <w:sz w:val="24"/>
          <w:szCs w:val="24"/>
        </w:rPr>
        <w:t>u</w:t>
      </w:r>
      <w:r w:rsidRPr="00B35052">
        <w:rPr>
          <w:rFonts w:ascii="Bookman Old Style" w:hAnsi="Bookman Old Style" w:cs="Arial"/>
          <w:spacing w:val="-1"/>
          <w:sz w:val="24"/>
          <w:szCs w:val="24"/>
        </w:rPr>
        <w:t xml:space="preserve"> d</w:t>
      </w:r>
      <w:r w:rsidRPr="00B35052">
        <w:rPr>
          <w:rFonts w:ascii="Bookman Old Style" w:hAnsi="Bookman Old Style" w:cs="Arial"/>
          <w:spacing w:val="1"/>
          <w:sz w:val="24"/>
          <w:szCs w:val="24"/>
        </w:rPr>
        <w:t>a</w:t>
      </w:r>
      <w:r w:rsidRPr="00B35052">
        <w:rPr>
          <w:rFonts w:ascii="Bookman Old Style" w:hAnsi="Bookman Old Style" w:cs="Arial"/>
          <w:sz w:val="24"/>
          <w:szCs w:val="24"/>
        </w:rPr>
        <w:t>n</w:t>
      </w:r>
      <w:r w:rsidRPr="00B35052">
        <w:rPr>
          <w:rFonts w:ascii="Bookman Old Style" w:hAnsi="Bookman Old Style" w:cs="Arial"/>
          <w:spacing w:val="1"/>
          <w:sz w:val="24"/>
          <w:szCs w:val="24"/>
        </w:rPr>
        <w:t xml:space="preserve"> </w:t>
      </w:r>
      <w:r w:rsidRPr="00B35052">
        <w:rPr>
          <w:rFonts w:ascii="Bookman Old Style" w:hAnsi="Bookman Old Style" w:cs="Arial"/>
          <w:spacing w:val="-2"/>
          <w:sz w:val="24"/>
          <w:szCs w:val="24"/>
        </w:rPr>
        <w:t>w</w:t>
      </w:r>
      <w:r w:rsidRPr="00B35052">
        <w:rPr>
          <w:rFonts w:ascii="Bookman Old Style" w:hAnsi="Bookman Old Style" w:cs="Arial"/>
          <w:spacing w:val="1"/>
          <w:sz w:val="24"/>
          <w:szCs w:val="24"/>
        </w:rPr>
        <w:t>adu</w:t>
      </w:r>
      <w:r w:rsidRPr="00B35052">
        <w:rPr>
          <w:rFonts w:ascii="Bookman Old Style" w:hAnsi="Bookman Old Style" w:cs="Arial"/>
          <w:sz w:val="24"/>
          <w:szCs w:val="24"/>
        </w:rPr>
        <w:t>k.</w:t>
      </w:r>
    </w:p>
    <w:p w:rsidR="00DF0AA2" w:rsidRPr="00163D38" w:rsidRDefault="00DF0AA2" w:rsidP="00DF0AA2">
      <w:pPr>
        <w:widowControl w:val="0"/>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t>13</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i/>
          <w:iCs/>
          <w:sz w:val="24"/>
          <w:szCs w:val="24"/>
        </w:rPr>
        <w:t>Us</w:t>
      </w:r>
      <w:r w:rsidRPr="00163D38">
        <w:rPr>
          <w:rFonts w:ascii="Bookman Old Style" w:hAnsi="Bookman Old Style" w:cs="Arial"/>
          <w:i/>
          <w:iCs/>
          <w:spacing w:val="-2"/>
          <w:sz w:val="24"/>
          <w:szCs w:val="24"/>
        </w:rPr>
        <w:t>a</w:t>
      </w:r>
      <w:r w:rsidRPr="00163D38">
        <w:rPr>
          <w:rFonts w:ascii="Bookman Old Style" w:hAnsi="Bookman Old Style" w:cs="Arial"/>
          <w:i/>
          <w:iCs/>
          <w:spacing w:val="1"/>
          <w:sz w:val="24"/>
          <w:szCs w:val="24"/>
        </w:rPr>
        <w:t>h</w:t>
      </w:r>
      <w:r w:rsidRPr="00163D38">
        <w:rPr>
          <w:rFonts w:ascii="Bookman Old Style" w:hAnsi="Bookman Old Style" w:cs="Arial"/>
          <w:i/>
          <w:iCs/>
          <w:sz w:val="24"/>
          <w:szCs w:val="24"/>
        </w:rPr>
        <w:t>a</w:t>
      </w:r>
      <w:r>
        <w:rPr>
          <w:rFonts w:ascii="Bookman Old Style" w:hAnsi="Bookman Old Style" w:cs="Arial"/>
          <w:i/>
          <w:iCs/>
          <w:sz w:val="24"/>
          <w:szCs w:val="24"/>
        </w:rPr>
        <w:t xml:space="preserve"> </w:t>
      </w:r>
      <w:r w:rsidRPr="00163D38">
        <w:rPr>
          <w:rFonts w:ascii="Bookman Old Style" w:hAnsi="Bookman Old Style" w:cs="Arial"/>
          <w:i/>
          <w:iCs/>
          <w:spacing w:val="-2"/>
          <w:sz w:val="24"/>
          <w:szCs w:val="24"/>
        </w:rPr>
        <w:t>S</w:t>
      </w:r>
      <w:r w:rsidRPr="00163D38">
        <w:rPr>
          <w:rFonts w:ascii="Bookman Old Style" w:hAnsi="Bookman Old Style" w:cs="Arial"/>
          <w:i/>
          <w:iCs/>
          <w:spacing w:val="1"/>
          <w:sz w:val="24"/>
          <w:szCs w:val="24"/>
        </w:rPr>
        <w:t>p</w:t>
      </w:r>
      <w:r w:rsidRPr="00163D38">
        <w:rPr>
          <w:rFonts w:ascii="Bookman Old Style" w:hAnsi="Bookman Old Style" w:cs="Arial"/>
          <w:i/>
          <w:iCs/>
          <w:sz w:val="24"/>
          <w:szCs w:val="24"/>
        </w:rPr>
        <w:t>a</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ah</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la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me</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d</w:t>
      </w:r>
      <w:r w:rsidRPr="00163D38">
        <w:rPr>
          <w:rFonts w:ascii="Bookman Old Style" w:hAnsi="Bookman Old Style" w:cs="Arial"/>
          <w:sz w:val="24"/>
          <w:szCs w:val="24"/>
        </w:rPr>
        <w:t>e k</w:t>
      </w:r>
      <w:r w:rsidRPr="00163D38">
        <w:rPr>
          <w:rFonts w:ascii="Bookman Old Style" w:hAnsi="Bookman Old Style" w:cs="Arial"/>
          <w:spacing w:val="1"/>
          <w:sz w:val="24"/>
          <w:szCs w:val="24"/>
        </w:rPr>
        <w:t>omb</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na</w:t>
      </w:r>
      <w:r w:rsidRPr="00163D38">
        <w:rPr>
          <w:rFonts w:ascii="Bookman Old Style" w:hAnsi="Bookman Old Style" w:cs="Arial"/>
          <w:sz w:val="24"/>
          <w:szCs w:val="24"/>
        </w:rPr>
        <w:t>si t</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p</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z w:val="24"/>
          <w:szCs w:val="24"/>
        </w:rPr>
        <w:t>, t</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p</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a</w:t>
      </w:r>
      <w:r w:rsidRPr="00163D38">
        <w:rPr>
          <w:rFonts w:ascii="Bookman Old Style" w:hAnsi="Bookman Old Style" w:cs="Arial"/>
          <w:sz w:val="24"/>
          <w:szCs w:val="24"/>
        </w:rPr>
        <w:t>ro</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z w:val="24"/>
          <w:szCs w:val="24"/>
        </w:rPr>
        <w:t>i</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t, re</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8"/>
          <w:sz w:val="24"/>
          <w:szCs w:val="24"/>
        </w:rPr>
        <w:t>h</w:t>
      </w:r>
      <w:r w:rsidRPr="00163D38">
        <w:rPr>
          <w:rFonts w:ascii="Bookman Old Style" w:hAnsi="Bookman Old Style" w:cs="Arial"/>
          <w:spacing w:val="-1"/>
          <w:sz w:val="24"/>
          <w:szCs w:val="24"/>
        </w:rPr>
        <w:t>-</w:t>
      </w:r>
      <w:r w:rsidRPr="00163D38">
        <w:rPr>
          <w:rFonts w:ascii="Bookman Old Style" w:hAnsi="Bookman Old Style" w:cs="Arial"/>
          <w:sz w:val="24"/>
          <w:szCs w:val="24"/>
        </w:rPr>
        <w:t>re</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 la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2"/>
          <w:sz w:val="24"/>
          <w:szCs w:val="24"/>
        </w:rPr>
        <w:t>m</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ma</w:t>
      </w:r>
      <w:r w:rsidRPr="00163D38">
        <w:rPr>
          <w:rFonts w:ascii="Bookman Old Style" w:hAnsi="Bookman Old Style" w:cs="Arial"/>
          <w:sz w:val="24"/>
          <w:szCs w:val="24"/>
        </w:rPr>
        <w:t>n 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ha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lastRenderedPageBreak/>
        <w:t>o</w:t>
      </w:r>
      <w:r w:rsidRPr="00163D38">
        <w:rPr>
          <w:rFonts w:ascii="Bookman Old Style" w:hAnsi="Bookman Old Style" w:cs="Arial"/>
          <w:sz w:val="24"/>
          <w:szCs w:val="24"/>
        </w:rPr>
        <w:t>lah</w:t>
      </w:r>
      <w:r w:rsidRPr="00163D38">
        <w:rPr>
          <w:rFonts w:ascii="Bookman Old Style" w:hAnsi="Bookman Old Style" w:cs="Arial"/>
          <w:spacing w:val="1"/>
          <w:sz w:val="24"/>
          <w:szCs w:val="24"/>
        </w:rPr>
        <w:t xml:space="preserve"> a</w:t>
      </w:r>
      <w:r w:rsidRPr="00163D38">
        <w:rPr>
          <w:rFonts w:ascii="Bookman Old Style" w:hAnsi="Bookman Old Style" w:cs="Arial"/>
          <w:sz w:val="24"/>
          <w:szCs w:val="24"/>
        </w:rPr>
        <w:t>kti</w:t>
      </w:r>
      <w:r w:rsidRPr="00163D38">
        <w:rPr>
          <w:rFonts w:ascii="Bookman Old Style" w:hAnsi="Bookman Old Style" w:cs="Arial"/>
          <w:spacing w:val="-2"/>
          <w:sz w:val="24"/>
          <w:szCs w:val="24"/>
        </w:rPr>
        <w:t>v</w:t>
      </w:r>
      <w:r w:rsidRPr="00163D38">
        <w:rPr>
          <w:rFonts w:ascii="Bookman Old Style" w:hAnsi="Bookman Old Style" w:cs="Arial"/>
          <w:sz w:val="24"/>
          <w:szCs w:val="24"/>
        </w:rPr>
        <w:t>it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pacing w:val="3"/>
          <w:sz w:val="24"/>
          <w:szCs w:val="24"/>
        </w:rPr>
        <w:t>f</w:t>
      </w:r>
      <w:r w:rsidRPr="00163D38">
        <w:rPr>
          <w:rFonts w:ascii="Bookman Old Style" w:hAnsi="Bookman Old Style" w:cs="Arial"/>
          <w:sz w:val="24"/>
          <w:szCs w:val="24"/>
        </w:rPr>
        <w:t>is</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ju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i</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 j</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ra</w:t>
      </w:r>
      <w:r w:rsidRPr="00163D38">
        <w:rPr>
          <w:rFonts w:ascii="Bookman Old Style" w:hAnsi="Bookman Old Style" w:cs="Arial"/>
          <w:spacing w:val="-1"/>
          <w:sz w:val="24"/>
          <w:szCs w:val="24"/>
        </w:rPr>
        <w:t>g</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mem</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tik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t</w:t>
      </w:r>
      <w:r w:rsidRPr="00163D38">
        <w:rPr>
          <w:rFonts w:ascii="Bookman Old Style" w:hAnsi="Bookman Old Style" w:cs="Arial"/>
          <w:sz w:val="24"/>
          <w:szCs w:val="24"/>
        </w:rPr>
        <w:t>ra</w:t>
      </w:r>
      <w:r w:rsidRPr="00163D38">
        <w:rPr>
          <w:rFonts w:ascii="Bookman Old Style" w:hAnsi="Bookman Old Style" w:cs="Arial"/>
          <w:spacing w:val="1"/>
          <w:sz w:val="24"/>
          <w:szCs w:val="24"/>
        </w:rPr>
        <w:t>d</w:t>
      </w:r>
      <w:r w:rsidRPr="00163D38">
        <w:rPr>
          <w:rFonts w:ascii="Bookman Old Style" w:hAnsi="Bookman Old Style" w:cs="Arial"/>
          <w:sz w:val="24"/>
          <w:szCs w:val="24"/>
        </w:rPr>
        <w:t>isi</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uda</w:t>
      </w:r>
      <w:r w:rsidRPr="00163D38">
        <w:rPr>
          <w:rFonts w:ascii="Bookman Old Style" w:hAnsi="Bookman Old Style" w:cs="Arial"/>
          <w:spacing w:val="5"/>
          <w:sz w:val="24"/>
          <w:szCs w:val="24"/>
        </w:rPr>
        <w:t>y</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an</w:t>
      </w:r>
      <w:r w:rsidRPr="00163D38">
        <w:rPr>
          <w:rFonts w:ascii="Bookman Old Style" w:hAnsi="Bookman Old Style" w:cs="Arial"/>
          <w:spacing w:val="-4"/>
          <w:sz w:val="24"/>
          <w:szCs w:val="24"/>
        </w:rPr>
        <w:t>g</w:t>
      </w:r>
      <w:r w:rsidRPr="00163D38">
        <w:rPr>
          <w:rFonts w:ascii="Bookman Old Style" w:hAnsi="Bookman Old Style" w:cs="Arial"/>
          <w:sz w:val="24"/>
          <w:szCs w:val="24"/>
        </w:rPr>
        <w:t>sa</w:t>
      </w:r>
      <w:r w:rsidRPr="00163D38">
        <w:rPr>
          <w:rFonts w:ascii="Bookman Old Style" w:hAnsi="Bookman Old Style" w:cs="Arial"/>
          <w:spacing w:val="1"/>
          <w:sz w:val="24"/>
          <w:szCs w:val="24"/>
        </w:rPr>
        <w:t xml:space="preserve"> 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e</w:t>
      </w:r>
      <w:r w:rsidRPr="00163D38">
        <w:rPr>
          <w:rFonts w:ascii="Bookman Old Style" w:hAnsi="Bookman Old Style" w:cs="Arial"/>
          <w:sz w:val="24"/>
          <w:szCs w:val="24"/>
        </w:rPr>
        <w:t>sia.</w:t>
      </w:r>
    </w:p>
    <w:p w:rsidR="00DF0AA2" w:rsidRPr="00163D38" w:rsidRDefault="00DF0AA2" w:rsidP="00DF0AA2">
      <w:pPr>
        <w:pStyle w:val="Heading3"/>
      </w:pPr>
      <w:bookmarkStart w:id="16" w:name="_Toc530715880"/>
      <w:r>
        <w:t>5.</w:t>
      </w:r>
      <w:r>
        <w:tab/>
      </w:r>
      <w:r w:rsidRPr="00163D38">
        <w:t>J</w:t>
      </w:r>
      <w:r w:rsidRPr="00163D38">
        <w:rPr>
          <w:spacing w:val="1"/>
        </w:rPr>
        <w:t>en</w:t>
      </w:r>
      <w:r w:rsidRPr="00163D38">
        <w:t>is</w:t>
      </w:r>
      <w:r w:rsidRPr="00163D38">
        <w:rPr>
          <w:spacing w:val="-1"/>
        </w:rPr>
        <w:t>-</w:t>
      </w:r>
      <w:r w:rsidR="00EF16DA">
        <w:rPr>
          <w:spacing w:val="-1"/>
        </w:rPr>
        <w:t>J</w:t>
      </w:r>
      <w:r w:rsidRPr="00163D38">
        <w:t>e</w:t>
      </w:r>
      <w:r w:rsidRPr="00163D38">
        <w:rPr>
          <w:spacing w:val="1"/>
        </w:rPr>
        <w:t>n</w:t>
      </w:r>
      <w:r w:rsidRPr="00163D38">
        <w:t>is S</w:t>
      </w:r>
      <w:r w:rsidRPr="00163D38">
        <w:rPr>
          <w:spacing w:val="1"/>
        </w:rPr>
        <w:t>a</w:t>
      </w:r>
      <w:r w:rsidRPr="00163D38">
        <w:rPr>
          <w:spacing w:val="-3"/>
        </w:rPr>
        <w:t>r</w:t>
      </w:r>
      <w:r w:rsidRPr="00163D38">
        <w:rPr>
          <w:spacing w:val="1"/>
        </w:rPr>
        <w:t>an</w:t>
      </w:r>
      <w:r w:rsidRPr="00163D38">
        <w:t>a</w:t>
      </w:r>
      <w:r w:rsidRPr="00163D38">
        <w:rPr>
          <w:spacing w:val="-1"/>
        </w:rPr>
        <w:t xml:space="preserve"> </w:t>
      </w:r>
      <w:r w:rsidRPr="00163D38">
        <w:t>P</w:t>
      </w:r>
      <w:r w:rsidRPr="00163D38">
        <w:rPr>
          <w:spacing w:val="1"/>
        </w:rPr>
        <w:t>a</w:t>
      </w:r>
      <w:r w:rsidRPr="00163D38">
        <w:rPr>
          <w:spacing w:val="-3"/>
        </w:rPr>
        <w:t>r</w:t>
      </w:r>
      <w:r w:rsidR="00EF16DA">
        <w:rPr>
          <w:spacing w:val="-3"/>
        </w:rPr>
        <w:t>i</w:t>
      </w:r>
      <w:r w:rsidRPr="00163D38">
        <w:rPr>
          <w:spacing w:val="2"/>
        </w:rPr>
        <w:t>w</w:t>
      </w:r>
      <w:r w:rsidRPr="00163D38">
        <w:t>isa</w:t>
      </w:r>
      <w:r w:rsidRPr="00163D38">
        <w:rPr>
          <w:spacing w:val="-1"/>
        </w:rPr>
        <w:t>t</w:t>
      </w:r>
      <w:r w:rsidRPr="00163D38">
        <w:t>a</w:t>
      </w:r>
      <w:bookmarkEnd w:id="16"/>
    </w:p>
    <w:p w:rsidR="00DF0AA2" w:rsidRPr="00163D38" w:rsidRDefault="00DF0AA2" w:rsidP="00DF0AA2">
      <w:pPr>
        <w:widowControl w:val="0"/>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t>1</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ed</w:t>
      </w:r>
      <w:r w:rsidRPr="00163D38">
        <w:rPr>
          <w:rFonts w:ascii="Bookman Old Style" w:hAnsi="Bookman Old Style" w:cs="Arial"/>
          <w:sz w:val="24"/>
          <w:szCs w:val="24"/>
        </w:rPr>
        <w:t>ia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Ak</w:t>
      </w:r>
      <w:r w:rsidRPr="00163D38">
        <w:rPr>
          <w:rFonts w:ascii="Bookman Old Style" w:hAnsi="Bookman Old Style" w:cs="Arial"/>
          <w:spacing w:val="-1"/>
          <w:sz w:val="24"/>
          <w:szCs w:val="24"/>
        </w:rPr>
        <w:t>om</w:t>
      </w:r>
      <w:r w:rsidRPr="00163D38">
        <w:rPr>
          <w:rFonts w:ascii="Bookman Old Style" w:hAnsi="Bookman Old Style" w:cs="Arial"/>
          <w:spacing w:val="1"/>
          <w:sz w:val="24"/>
          <w:szCs w:val="24"/>
        </w:rPr>
        <w:t>oda</w:t>
      </w:r>
      <w:r w:rsidRPr="00163D38">
        <w:rPr>
          <w:rFonts w:ascii="Bookman Old Style" w:hAnsi="Bookman Old Style" w:cs="Arial"/>
          <w:sz w:val="24"/>
          <w:szCs w:val="24"/>
        </w:rPr>
        <w:t>si</w:t>
      </w:r>
    </w:p>
    <w:p w:rsidR="00DF0AA2" w:rsidRPr="00163D38" w:rsidRDefault="00DF0AA2" w:rsidP="00DF0AA2">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z w:val="24"/>
          <w:szCs w:val="24"/>
        </w:rPr>
        <w:t>Ak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lah</w:t>
      </w:r>
      <w:r>
        <w:rPr>
          <w:rFonts w:ascii="Bookman Old Style" w:hAnsi="Bookman Old Style" w:cs="Arial"/>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ua</w:t>
      </w:r>
      <w:r w:rsidRPr="00163D38">
        <w:rPr>
          <w:rFonts w:ascii="Bookman Old Style" w:hAnsi="Bookman Old Style" w:cs="Arial"/>
          <w:sz w:val="24"/>
          <w:szCs w:val="24"/>
        </w:rPr>
        <w:t>tu</w:t>
      </w:r>
      <w:r>
        <w:rPr>
          <w:rFonts w:ascii="Bookman Old Style" w:hAnsi="Bookman Old Style" w:cs="Arial"/>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3"/>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ed</w:t>
      </w:r>
      <w:r w:rsidRPr="00163D38">
        <w:rPr>
          <w:rFonts w:ascii="Bookman Old Style" w:hAnsi="Bookman Old Style" w:cs="Arial"/>
          <w:sz w:val="24"/>
          <w:szCs w:val="24"/>
        </w:rPr>
        <w:t>iak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w:t>
      </w:r>
      <w:r w:rsidRPr="00163D38">
        <w:rPr>
          <w:rFonts w:ascii="Bookman Old Style" w:hAnsi="Bookman Old Style" w:cs="Arial"/>
          <w:sz w:val="24"/>
          <w:szCs w:val="24"/>
        </w:rPr>
        <w:t>i</w:t>
      </w:r>
      <w:r>
        <w:rPr>
          <w:rFonts w:ascii="Bookman Old Style" w:hAnsi="Bookman Old Style" w:cs="Arial"/>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 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pacing w:val="3"/>
          <w:sz w:val="24"/>
          <w:szCs w:val="24"/>
        </w:rPr>
        <w:t>a</w:t>
      </w:r>
      <w:r w:rsidRPr="00163D38">
        <w:rPr>
          <w:rFonts w:ascii="Bookman Old Style" w:hAnsi="Bookman Old Style" w:cs="Arial"/>
          <w:sz w:val="24"/>
          <w:szCs w:val="24"/>
        </w:rPr>
        <w:t>wa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z w:val="24"/>
          <w:szCs w:val="24"/>
        </w:rPr>
        <w:t>isal</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Pr="00EB6D15" w:rsidRDefault="00DF0AA2" w:rsidP="00DF0AA2">
      <w:pPr>
        <w:pStyle w:val="ListParagraph"/>
        <w:widowControl w:val="0"/>
        <w:numPr>
          <w:ilvl w:val="0"/>
          <w:numId w:val="103"/>
        </w:numPr>
        <w:autoSpaceDE w:val="0"/>
        <w:autoSpaceDN w:val="0"/>
        <w:adjustRightInd w:val="0"/>
        <w:spacing w:line="360" w:lineRule="auto"/>
        <w:ind w:left="1276" w:hanging="425"/>
        <w:rPr>
          <w:rFonts w:ascii="Bookman Old Style" w:hAnsi="Bookman Old Style" w:cs="Arial"/>
          <w:sz w:val="24"/>
          <w:szCs w:val="24"/>
        </w:rPr>
      </w:pPr>
      <w:r w:rsidRPr="00EB6D15">
        <w:rPr>
          <w:rFonts w:ascii="Bookman Old Style" w:hAnsi="Bookman Old Style" w:cs="Arial"/>
          <w:sz w:val="24"/>
          <w:szCs w:val="24"/>
        </w:rPr>
        <w:t>Ho</w:t>
      </w:r>
      <w:r w:rsidRPr="00EB6D15">
        <w:rPr>
          <w:rFonts w:ascii="Bookman Old Style" w:hAnsi="Bookman Old Style" w:cs="Arial"/>
          <w:spacing w:val="1"/>
          <w:sz w:val="24"/>
          <w:szCs w:val="24"/>
        </w:rPr>
        <w:t>te</w:t>
      </w:r>
      <w:r w:rsidRPr="00EB6D15">
        <w:rPr>
          <w:rFonts w:ascii="Bookman Old Style" w:hAnsi="Bookman Old Style" w:cs="Arial"/>
          <w:sz w:val="24"/>
          <w:szCs w:val="24"/>
        </w:rPr>
        <w:t>l,</w:t>
      </w:r>
      <w:r w:rsidRPr="00EB6D15">
        <w:rPr>
          <w:rFonts w:ascii="Bookman Old Style" w:hAnsi="Bookman Old Style" w:cs="Arial"/>
          <w:spacing w:val="24"/>
          <w:sz w:val="24"/>
          <w:szCs w:val="24"/>
        </w:rPr>
        <w:t xml:space="preserve"> </w:t>
      </w:r>
      <w:r w:rsidRPr="00EB6D15">
        <w:rPr>
          <w:rFonts w:ascii="Bookman Old Style" w:hAnsi="Bookman Old Style" w:cs="Arial"/>
          <w:spacing w:val="1"/>
          <w:sz w:val="24"/>
          <w:szCs w:val="24"/>
        </w:rPr>
        <w:t>me</w:t>
      </w:r>
      <w:r w:rsidRPr="00EB6D15">
        <w:rPr>
          <w:rFonts w:ascii="Bookman Old Style" w:hAnsi="Bookman Old Style" w:cs="Arial"/>
          <w:sz w:val="24"/>
          <w:szCs w:val="24"/>
        </w:rPr>
        <w:t>r</w:t>
      </w:r>
      <w:r w:rsidRPr="00EB6D15">
        <w:rPr>
          <w:rFonts w:ascii="Bookman Old Style" w:hAnsi="Bookman Old Style" w:cs="Arial"/>
          <w:spacing w:val="-2"/>
          <w:sz w:val="24"/>
          <w:szCs w:val="24"/>
        </w:rPr>
        <w:t>u</w:t>
      </w:r>
      <w:r w:rsidRPr="00EB6D15">
        <w:rPr>
          <w:rFonts w:ascii="Bookman Old Style" w:hAnsi="Bookman Old Style" w:cs="Arial"/>
          <w:spacing w:val="1"/>
          <w:sz w:val="24"/>
          <w:szCs w:val="24"/>
        </w:rPr>
        <w:t>pa</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28"/>
          <w:sz w:val="24"/>
          <w:szCs w:val="24"/>
        </w:rPr>
        <w:t xml:space="preserve"> </w:t>
      </w:r>
      <w:r w:rsidRPr="00EB6D15">
        <w:rPr>
          <w:rFonts w:ascii="Bookman Old Style" w:hAnsi="Bookman Old Style" w:cs="Arial"/>
          <w:spacing w:val="-2"/>
          <w:sz w:val="24"/>
          <w:szCs w:val="24"/>
        </w:rPr>
        <w:t>s</w:t>
      </w:r>
      <w:r w:rsidRPr="00EB6D15">
        <w:rPr>
          <w:rFonts w:ascii="Bookman Old Style" w:hAnsi="Bookman Old Style" w:cs="Arial"/>
          <w:spacing w:val="1"/>
          <w:sz w:val="24"/>
          <w:szCs w:val="24"/>
        </w:rPr>
        <w:t>a</w:t>
      </w:r>
      <w:r w:rsidRPr="00EB6D15">
        <w:rPr>
          <w:rFonts w:ascii="Bookman Old Style" w:hAnsi="Bookman Old Style" w:cs="Arial"/>
          <w:sz w:val="24"/>
          <w:szCs w:val="24"/>
        </w:rPr>
        <w:t>l</w:t>
      </w:r>
      <w:r w:rsidRPr="00EB6D15">
        <w:rPr>
          <w:rFonts w:ascii="Bookman Old Style" w:hAnsi="Bookman Old Style" w:cs="Arial"/>
          <w:spacing w:val="-2"/>
          <w:sz w:val="24"/>
          <w:szCs w:val="24"/>
        </w:rPr>
        <w:t>a</w:t>
      </w:r>
      <w:r w:rsidRPr="00EB6D15">
        <w:rPr>
          <w:rFonts w:ascii="Bookman Old Style" w:hAnsi="Bookman Old Style" w:cs="Arial"/>
          <w:sz w:val="24"/>
          <w:szCs w:val="24"/>
        </w:rPr>
        <w:t>h</w:t>
      </w:r>
      <w:r w:rsidRPr="00EB6D15">
        <w:rPr>
          <w:rFonts w:ascii="Bookman Old Style" w:hAnsi="Bookman Old Style" w:cs="Arial"/>
          <w:spacing w:val="28"/>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a</w:t>
      </w:r>
      <w:r w:rsidRPr="00EB6D15">
        <w:rPr>
          <w:rFonts w:ascii="Bookman Old Style" w:hAnsi="Bookman Old Style" w:cs="Arial"/>
          <w:spacing w:val="-2"/>
          <w:sz w:val="24"/>
          <w:szCs w:val="24"/>
        </w:rPr>
        <w:t>t</w:t>
      </w:r>
      <w:r w:rsidRPr="00EB6D15">
        <w:rPr>
          <w:rFonts w:ascii="Bookman Old Style" w:hAnsi="Bookman Old Style" w:cs="Arial"/>
          <w:sz w:val="24"/>
          <w:szCs w:val="24"/>
        </w:rPr>
        <w:t>u</w:t>
      </w:r>
      <w:r w:rsidRPr="00EB6D15">
        <w:rPr>
          <w:rFonts w:ascii="Bookman Old Style" w:hAnsi="Bookman Old Style" w:cs="Arial"/>
          <w:spacing w:val="28"/>
          <w:sz w:val="24"/>
          <w:szCs w:val="24"/>
        </w:rPr>
        <w:t xml:space="preserve"> </w:t>
      </w:r>
      <w:r w:rsidRPr="00EB6D15">
        <w:rPr>
          <w:rFonts w:ascii="Bookman Old Style" w:hAnsi="Bookman Old Style" w:cs="Arial"/>
          <w:sz w:val="24"/>
          <w:szCs w:val="24"/>
        </w:rPr>
        <w:t>j</w:t>
      </w:r>
      <w:r w:rsidRPr="00EB6D15">
        <w:rPr>
          <w:rFonts w:ascii="Bookman Old Style" w:hAnsi="Bookman Old Style" w:cs="Arial"/>
          <w:spacing w:val="-2"/>
          <w:sz w:val="24"/>
          <w:szCs w:val="24"/>
        </w:rPr>
        <w:t>e</w:t>
      </w:r>
      <w:r w:rsidRPr="00EB6D15">
        <w:rPr>
          <w:rFonts w:ascii="Bookman Old Style" w:hAnsi="Bookman Old Style" w:cs="Arial"/>
          <w:spacing w:val="1"/>
          <w:sz w:val="24"/>
          <w:szCs w:val="24"/>
        </w:rPr>
        <w:t>n</w:t>
      </w:r>
      <w:r w:rsidRPr="00EB6D15">
        <w:rPr>
          <w:rFonts w:ascii="Bookman Old Style" w:hAnsi="Bookman Old Style" w:cs="Arial"/>
          <w:sz w:val="24"/>
          <w:szCs w:val="24"/>
        </w:rPr>
        <w:t>is</w:t>
      </w:r>
      <w:r w:rsidRPr="00EB6D15">
        <w:rPr>
          <w:rFonts w:ascii="Bookman Old Style" w:hAnsi="Bookman Old Style" w:cs="Arial"/>
          <w:spacing w:val="26"/>
          <w:sz w:val="24"/>
          <w:szCs w:val="24"/>
        </w:rPr>
        <w:t xml:space="preserve"> </w:t>
      </w:r>
      <w:r w:rsidRPr="00EB6D15">
        <w:rPr>
          <w:rFonts w:ascii="Bookman Old Style" w:hAnsi="Bookman Old Style" w:cs="Arial"/>
          <w:spacing w:val="1"/>
          <w:sz w:val="24"/>
          <w:szCs w:val="24"/>
        </w:rPr>
        <w:t>a</w:t>
      </w:r>
      <w:r w:rsidRPr="00EB6D15">
        <w:rPr>
          <w:rFonts w:ascii="Bookman Old Style" w:hAnsi="Bookman Old Style" w:cs="Arial"/>
          <w:spacing w:val="-2"/>
          <w:sz w:val="24"/>
          <w:szCs w:val="24"/>
        </w:rPr>
        <w:t>k</w:t>
      </w:r>
      <w:r w:rsidRPr="00EB6D15">
        <w:rPr>
          <w:rFonts w:ascii="Bookman Old Style" w:hAnsi="Bookman Old Style" w:cs="Arial"/>
          <w:spacing w:val="1"/>
          <w:sz w:val="24"/>
          <w:szCs w:val="24"/>
        </w:rPr>
        <w:t>o</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o</w:t>
      </w:r>
      <w:r w:rsidRPr="00EB6D15">
        <w:rPr>
          <w:rFonts w:ascii="Bookman Old Style" w:hAnsi="Bookman Old Style" w:cs="Arial"/>
          <w:spacing w:val="-1"/>
          <w:sz w:val="24"/>
          <w:szCs w:val="24"/>
        </w:rPr>
        <w:t>da</w:t>
      </w:r>
      <w:r w:rsidRPr="00EB6D15">
        <w:rPr>
          <w:rFonts w:ascii="Bookman Old Style" w:hAnsi="Bookman Old Style" w:cs="Arial"/>
          <w:sz w:val="24"/>
          <w:szCs w:val="24"/>
        </w:rPr>
        <w:t>si</w:t>
      </w:r>
      <w:r w:rsidRPr="00EB6D15">
        <w:rPr>
          <w:rFonts w:ascii="Bookman Old Style" w:hAnsi="Bookman Old Style" w:cs="Arial"/>
          <w:spacing w:val="26"/>
          <w:sz w:val="24"/>
          <w:szCs w:val="24"/>
        </w:rPr>
        <w:t xml:space="preserve">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g</w:t>
      </w:r>
      <w:r w:rsidRPr="00EB6D15">
        <w:rPr>
          <w:rFonts w:ascii="Bookman Old Style" w:hAnsi="Bookman Old Style" w:cs="Arial"/>
          <w:spacing w:val="25"/>
          <w:sz w:val="24"/>
          <w:szCs w:val="24"/>
        </w:rPr>
        <w:t xml:space="preserve"> </w:t>
      </w:r>
      <w:r w:rsidRPr="00EB6D15">
        <w:rPr>
          <w:rFonts w:ascii="Bookman Old Style" w:hAnsi="Bookman Old Style" w:cs="Arial"/>
          <w:spacing w:val="1"/>
          <w:sz w:val="24"/>
          <w:szCs w:val="24"/>
        </w:rPr>
        <w:t>pa</w:t>
      </w:r>
      <w:r w:rsidRPr="00EB6D15">
        <w:rPr>
          <w:rFonts w:ascii="Bookman Old Style" w:hAnsi="Bookman Old Style" w:cs="Arial"/>
          <w:sz w:val="24"/>
          <w:szCs w:val="24"/>
        </w:rPr>
        <w:t>l</w:t>
      </w:r>
      <w:r w:rsidRPr="00EB6D15">
        <w:rPr>
          <w:rFonts w:ascii="Bookman Old Style" w:hAnsi="Bookman Old Style" w:cs="Arial"/>
          <w:spacing w:val="-1"/>
          <w:sz w:val="24"/>
          <w:szCs w:val="24"/>
        </w:rPr>
        <w:t>i</w:t>
      </w:r>
      <w:r w:rsidRPr="00EB6D15">
        <w:rPr>
          <w:rFonts w:ascii="Bookman Old Style" w:hAnsi="Bookman Old Style" w:cs="Arial"/>
          <w:spacing w:val="1"/>
          <w:sz w:val="24"/>
          <w:szCs w:val="24"/>
        </w:rPr>
        <w:t>n</w:t>
      </w:r>
      <w:r w:rsidRPr="00EB6D15">
        <w:rPr>
          <w:rFonts w:ascii="Bookman Old Style" w:hAnsi="Bookman Old Style" w:cs="Arial"/>
          <w:sz w:val="24"/>
          <w:szCs w:val="24"/>
        </w:rPr>
        <w:t>g</w:t>
      </w:r>
      <w:r w:rsidRPr="00EB6D15">
        <w:rPr>
          <w:rFonts w:ascii="Bookman Old Style" w:hAnsi="Bookman Old Style" w:cs="Arial"/>
          <w:spacing w:val="25"/>
          <w:sz w:val="24"/>
          <w:szCs w:val="24"/>
        </w:rPr>
        <w:t xml:space="preserve"> </w:t>
      </w:r>
      <w:r w:rsidRPr="00EB6D15">
        <w:rPr>
          <w:rFonts w:ascii="Bookman Old Style" w:hAnsi="Bookman Old Style" w:cs="Arial"/>
          <w:sz w:val="24"/>
          <w:szCs w:val="24"/>
        </w:rPr>
        <w:t>le</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g</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p</w:t>
      </w:r>
      <w:r w:rsidRPr="00EB6D15">
        <w:rPr>
          <w:rFonts w:ascii="Bookman Old Style" w:hAnsi="Bookman Old Style" w:cs="Arial"/>
          <w:spacing w:val="25"/>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28"/>
          <w:sz w:val="24"/>
          <w:szCs w:val="24"/>
        </w:rPr>
        <w:t xml:space="preserve"> </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a</w:t>
      </w:r>
      <w:r w:rsidRPr="00EB6D15">
        <w:rPr>
          <w:rFonts w:ascii="Bookman Old Style" w:hAnsi="Bookman Old Style" w:cs="Arial"/>
          <w:sz w:val="24"/>
          <w:szCs w:val="24"/>
        </w:rPr>
        <w:t>l</w:t>
      </w:r>
      <w:r w:rsidRPr="00EB6D15">
        <w:rPr>
          <w:rFonts w:ascii="Bookman Old Style" w:hAnsi="Bookman Old Style" w:cs="Arial"/>
          <w:spacing w:val="-1"/>
          <w:sz w:val="24"/>
          <w:szCs w:val="24"/>
        </w:rPr>
        <w:t>i</w:t>
      </w:r>
      <w:r w:rsidRPr="00EB6D15">
        <w:rPr>
          <w:rFonts w:ascii="Bookman Old Style" w:hAnsi="Bookman Old Style" w:cs="Arial"/>
          <w:spacing w:val="11"/>
          <w:sz w:val="24"/>
          <w:szCs w:val="24"/>
        </w:rPr>
        <w:t>n</w:t>
      </w:r>
      <w:r w:rsidRPr="00EB6D15">
        <w:rPr>
          <w:rFonts w:ascii="Bookman Old Style" w:hAnsi="Bookman Old Style" w:cs="Arial"/>
          <w:sz w:val="24"/>
          <w:szCs w:val="24"/>
        </w:rPr>
        <w:t xml:space="preserve">g </w:t>
      </w:r>
      <w:r w:rsidRPr="00EB6D15">
        <w:rPr>
          <w:rFonts w:ascii="Bookman Old Style" w:hAnsi="Bookman Old Style" w:cs="Arial"/>
          <w:spacing w:val="1"/>
          <w:sz w:val="24"/>
          <w:szCs w:val="24"/>
        </w:rPr>
        <w:t>ban</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w:t>
      </w:r>
      <w:r w:rsidRPr="00EB6D15">
        <w:rPr>
          <w:rFonts w:ascii="Bookman Old Style" w:hAnsi="Bookman Old Style" w:cs="Arial"/>
          <w:sz w:val="24"/>
          <w:szCs w:val="24"/>
        </w:rPr>
        <w:t>k</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j</w:t>
      </w:r>
      <w:r w:rsidRPr="00EB6D15">
        <w:rPr>
          <w:rFonts w:ascii="Bookman Old Style" w:hAnsi="Bookman Old Style" w:cs="Arial"/>
          <w:spacing w:val="-2"/>
          <w:sz w:val="24"/>
          <w:szCs w:val="24"/>
        </w:rPr>
        <w:t>u</w:t>
      </w:r>
      <w:r w:rsidRPr="00EB6D15">
        <w:rPr>
          <w:rFonts w:ascii="Bookman Old Style" w:hAnsi="Bookman Old Style" w:cs="Arial"/>
          <w:spacing w:val="1"/>
          <w:sz w:val="24"/>
          <w:szCs w:val="24"/>
        </w:rPr>
        <w:t>m</w:t>
      </w:r>
      <w:r w:rsidRPr="00EB6D15">
        <w:rPr>
          <w:rFonts w:ascii="Bookman Old Style" w:hAnsi="Bookman Old Style" w:cs="Arial"/>
          <w:sz w:val="24"/>
          <w:szCs w:val="24"/>
        </w:rPr>
        <w:t>la</w:t>
      </w:r>
      <w:r w:rsidRPr="00EB6D15">
        <w:rPr>
          <w:rFonts w:ascii="Bookman Old Style" w:hAnsi="Bookman Old Style" w:cs="Arial"/>
          <w:spacing w:val="-1"/>
          <w:sz w:val="24"/>
          <w:szCs w:val="24"/>
        </w:rPr>
        <w:t>h</w:t>
      </w:r>
      <w:r w:rsidRPr="00EB6D15">
        <w:rPr>
          <w:rFonts w:ascii="Bookman Old Style" w:hAnsi="Bookman Old Style" w:cs="Arial"/>
          <w:spacing w:val="1"/>
          <w:sz w:val="24"/>
          <w:szCs w:val="24"/>
        </w:rPr>
        <w:t>n</w:t>
      </w:r>
      <w:r w:rsidRPr="00EB6D15">
        <w:rPr>
          <w:rFonts w:ascii="Bookman Old Style" w:hAnsi="Bookman Old Style" w:cs="Arial"/>
          <w:spacing w:val="-2"/>
          <w:sz w:val="24"/>
          <w:szCs w:val="24"/>
        </w:rPr>
        <w:t>y</w:t>
      </w:r>
      <w:r w:rsidRPr="00EB6D15">
        <w:rPr>
          <w:rFonts w:ascii="Bookman Old Style" w:hAnsi="Bookman Old Style" w:cs="Arial"/>
          <w:sz w:val="24"/>
          <w:szCs w:val="24"/>
        </w:rPr>
        <w:t>a</w:t>
      </w:r>
      <w:r w:rsidRPr="00EB6D15">
        <w:rPr>
          <w:rFonts w:ascii="Bookman Old Style" w:hAnsi="Bookman Old Style" w:cs="Arial"/>
          <w:spacing w:val="2"/>
          <w:sz w:val="24"/>
          <w:szCs w:val="24"/>
        </w:rPr>
        <w:t xml:space="preserve">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 xml:space="preserve">g </w:t>
      </w:r>
      <w:r w:rsidRPr="00EB6D15">
        <w:rPr>
          <w:rFonts w:ascii="Bookman Old Style" w:hAnsi="Bookman Old Style" w:cs="Arial"/>
          <w:spacing w:val="1"/>
          <w:sz w:val="24"/>
          <w:szCs w:val="24"/>
        </w:rPr>
        <w:t>men</w:t>
      </w:r>
      <w:r w:rsidRPr="00EB6D15">
        <w:rPr>
          <w:rFonts w:ascii="Bookman Old Style" w:hAnsi="Bookman Old Style" w:cs="Arial"/>
          <w:spacing w:val="-1"/>
          <w:sz w:val="24"/>
          <w:szCs w:val="24"/>
        </w:rPr>
        <w:t>gg</w:t>
      </w:r>
      <w:r w:rsidRPr="00EB6D15">
        <w:rPr>
          <w:rFonts w:ascii="Bookman Old Style" w:hAnsi="Bookman Old Style" w:cs="Arial"/>
          <w:spacing w:val="1"/>
          <w:sz w:val="24"/>
          <w:szCs w:val="24"/>
        </w:rPr>
        <w:t>una</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2"/>
          <w:sz w:val="24"/>
          <w:szCs w:val="24"/>
        </w:rPr>
        <w:t xml:space="preserve"> </w:t>
      </w:r>
      <w:r w:rsidRPr="00EB6D15">
        <w:rPr>
          <w:rFonts w:ascii="Bookman Old Style" w:hAnsi="Bookman Old Style" w:cs="Arial"/>
          <w:spacing w:val="-2"/>
          <w:sz w:val="24"/>
          <w:szCs w:val="24"/>
        </w:rPr>
        <w:t>s</w:t>
      </w:r>
      <w:r w:rsidRPr="00EB6D15">
        <w:rPr>
          <w:rFonts w:ascii="Bookman Old Style" w:hAnsi="Bookman Old Style" w:cs="Arial"/>
          <w:spacing w:val="1"/>
          <w:sz w:val="24"/>
          <w:szCs w:val="24"/>
        </w:rPr>
        <w:t>eb</w:t>
      </w:r>
      <w:r w:rsidRPr="00EB6D15">
        <w:rPr>
          <w:rFonts w:ascii="Bookman Old Style" w:hAnsi="Bookman Old Style" w:cs="Arial"/>
          <w:spacing w:val="-1"/>
          <w:sz w:val="24"/>
          <w:szCs w:val="24"/>
        </w:rPr>
        <w:t>ag</w:t>
      </w:r>
      <w:r w:rsidRPr="00EB6D15">
        <w:rPr>
          <w:rFonts w:ascii="Bookman Old Style" w:hAnsi="Bookman Old Style" w:cs="Arial"/>
          <w:sz w:val="24"/>
          <w:szCs w:val="24"/>
        </w:rPr>
        <w:t>ian</w:t>
      </w:r>
      <w:r w:rsidRPr="00EB6D15">
        <w:rPr>
          <w:rFonts w:ascii="Bookman Old Style" w:hAnsi="Bookman Old Style" w:cs="Arial"/>
          <w:spacing w:val="3"/>
          <w:sz w:val="24"/>
          <w:szCs w:val="24"/>
        </w:rPr>
        <w:t xml:space="preserve"> </w:t>
      </w:r>
      <w:r w:rsidRPr="00EB6D15">
        <w:rPr>
          <w:rFonts w:ascii="Bookman Old Style" w:hAnsi="Bookman Old Style" w:cs="Arial"/>
          <w:spacing w:val="1"/>
          <w:sz w:val="24"/>
          <w:szCs w:val="24"/>
        </w:rPr>
        <w:t>a</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u</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e</w:t>
      </w:r>
      <w:r w:rsidRPr="00EB6D15">
        <w:rPr>
          <w:rFonts w:ascii="Bookman Old Style" w:hAnsi="Bookman Old Style" w:cs="Arial"/>
          <w:spacing w:val="-3"/>
          <w:sz w:val="24"/>
          <w:szCs w:val="24"/>
        </w:rPr>
        <w:t>l</w:t>
      </w:r>
      <w:r w:rsidRPr="00EB6D15">
        <w:rPr>
          <w:rFonts w:ascii="Bookman Old Style" w:hAnsi="Bookman Old Style" w:cs="Arial"/>
          <w:spacing w:val="1"/>
          <w:sz w:val="24"/>
          <w:szCs w:val="24"/>
        </w:rPr>
        <w:t>u</w:t>
      </w:r>
      <w:r w:rsidRPr="00EB6D15">
        <w:rPr>
          <w:rFonts w:ascii="Bookman Old Style" w:hAnsi="Bookman Old Style" w:cs="Arial"/>
          <w:sz w:val="24"/>
          <w:szCs w:val="24"/>
        </w:rPr>
        <w:t xml:space="preserve">ruh </w:t>
      </w:r>
      <w:r w:rsidRPr="00EB6D15">
        <w:rPr>
          <w:rFonts w:ascii="Bookman Old Style" w:hAnsi="Bookman Old Style" w:cs="Arial"/>
          <w:spacing w:val="1"/>
          <w:sz w:val="24"/>
          <w:szCs w:val="24"/>
        </w:rPr>
        <w:t>b</w:t>
      </w:r>
      <w:r w:rsidRPr="00EB6D15">
        <w:rPr>
          <w:rFonts w:ascii="Bookman Old Style" w:hAnsi="Bookman Old Style" w:cs="Arial"/>
          <w:spacing w:val="-1"/>
          <w:sz w:val="24"/>
          <w:szCs w:val="24"/>
        </w:rPr>
        <w:t>ang</w:t>
      </w:r>
      <w:r w:rsidRPr="00EB6D15">
        <w:rPr>
          <w:rFonts w:ascii="Bookman Old Style" w:hAnsi="Bookman Old Style" w:cs="Arial"/>
          <w:spacing w:val="1"/>
          <w:sz w:val="24"/>
          <w:szCs w:val="24"/>
        </w:rPr>
        <w:t>una</w:t>
      </w:r>
      <w:r w:rsidRPr="00EB6D15">
        <w:rPr>
          <w:rFonts w:ascii="Bookman Old Style" w:hAnsi="Bookman Old Style" w:cs="Arial"/>
          <w:sz w:val="24"/>
          <w:szCs w:val="24"/>
        </w:rPr>
        <w:t xml:space="preserve">n </w:t>
      </w:r>
      <w:r w:rsidRPr="00EB6D15">
        <w:rPr>
          <w:rFonts w:ascii="Bookman Old Style" w:hAnsi="Bookman Old Style" w:cs="Arial"/>
          <w:spacing w:val="1"/>
          <w:sz w:val="24"/>
          <w:szCs w:val="24"/>
        </w:rPr>
        <w:t>un</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u</w:t>
      </w:r>
      <w:r w:rsidRPr="00EB6D15">
        <w:rPr>
          <w:rFonts w:ascii="Bookman Old Style" w:hAnsi="Bookman Old Style" w:cs="Arial"/>
          <w:sz w:val="24"/>
          <w:szCs w:val="24"/>
        </w:rPr>
        <w:t xml:space="preserve">k </w:t>
      </w:r>
      <w:r w:rsidRPr="00EB6D15">
        <w:rPr>
          <w:rFonts w:ascii="Bookman Old Style" w:hAnsi="Bookman Old Style" w:cs="Arial"/>
          <w:spacing w:val="1"/>
          <w:sz w:val="24"/>
          <w:szCs w:val="24"/>
        </w:rPr>
        <w:t>men</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ed</w:t>
      </w:r>
      <w:r w:rsidRPr="00EB6D15">
        <w:rPr>
          <w:rFonts w:ascii="Bookman Old Style" w:hAnsi="Bookman Old Style" w:cs="Arial"/>
          <w:sz w:val="24"/>
          <w:szCs w:val="24"/>
        </w:rPr>
        <w:t>ia</w:t>
      </w:r>
      <w:r w:rsidRPr="00EB6D15">
        <w:rPr>
          <w:rFonts w:ascii="Bookman Old Style" w:hAnsi="Bookman Old Style" w:cs="Arial"/>
          <w:spacing w:val="-2"/>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n </w:t>
      </w:r>
      <w:r w:rsidRPr="00EB6D15">
        <w:rPr>
          <w:rFonts w:ascii="Bookman Old Style" w:hAnsi="Bookman Old Style" w:cs="Arial"/>
          <w:spacing w:val="-3"/>
          <w:sz w:val="24"/>
          <w:szCs w:val="24"/>
        </w:rPr>
        <w:t>j</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sa </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e</w:t>
      </w:r>
      <w:r w:rsidRPr="00EB6D15">
        <w:rPr>
          <w:rFonts w:ascii="Bookman Old Style" w:hAnsi="Bookman Old Style" w:cs="Arial"/>
          <w:sz w:val="24"/>
          <w:szCs w:val="24"/>
        </w:rPr>
        <w:t>la</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ana</w:t>
      </w:r>
      <w:r w:rsidRPr="00EB6D15">
        <w:rPr>
          <w:rFonts w:ascii="Bookman Old Style" w:hAnsi="Bookman Old Style" w:cs="Arial"/>
          <w:sz w:val="24"/>
          <w:szCs w:val="24"/>
        </w:rPr>
        <w:t xml:space="preserve">n </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g</w:t>
      </w:r>
      <w:r w:rsidRPr="00EB6D15">
        <w:rPr>
          <w:rFonts w:ascii="Bookman Old Style" w:hAnsi="Bookman Old Style" w:cs="Arial"/>
          <w:sz w:val="24"/>
          <w:szCs w:val="24"/>
        </w:rPr>
        <w:t>in</w:t>
      </w:r>
      <w:r w:rsidRPr="00EB6D15">
        <w:rPr>
          <w:rFonts w:ascii="Bookman Old Style" w:hAnsi="Bookman Old Style" w:cs="Arial"/>
          <w:spacing w:val="1"/>
          <w:sz w:val="24"/>
          <w:szCs w:val="24"/>
        </w:rPr>
        <w:t>ap</w:t>
      </w:r>
      <w:r w:rsidRPr="00EB6D15">
        <w:rPr>
          <w:rFonts w:ascii="Bookman Old Style" w:hAnsi="Bookman Old Style" w:cs="Arial"/>
          <w:spacing w:val="-1"/>
          <w:sz w:val="24"/>
          <w:szCs w:val="24"/>
        </w:rPr>
        <w:t>an</w:t>
      </w:r>
      <w:r w:rsidRPr="00EB6D15">
        <w:rPr>
          <w:rFonts w:ascii="Bookman Old Style" w:hAnsi="Bookman Old Style" w:cs="Arial"/>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a</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n </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n </w:t>
      </w:r>
      <w:r w:rsidRPr="00EB6D15">
        <w:rPr>
          <w:rFonts w:ascii="Bookman Old Style" w:hAnsi="Bookman Old Style" w:cs="Arial"/>
          <w:spacing w:val="1"/>
          <w:sz w:val="24"/>
          <w:szCs w:val="24"/>
        </w:rPr>
        <w:t>m</w:t>
      </w:r>
      <w:r w:rsidRPr="00EB6D15">
        <w:rPr>
          <w:rFonts w:ascii="Bookman Old Style" w:hAnsi="Bookman Old Style" w:cs="Arial"/>
          <w:sz w:val="24"/>
          <w:szCs w:val="24"/>
        </w:rPr>
        <w:t>in</w:t>
      </w:r>
      <w:r w:rsidRPr="00EB6D15">
        <w:rPr>
          <w:rFonts w:ascii="Bookman Old Style" w:hAnsi="Bookman Old Style" w:cs="Arial"/>
          <w:spacing w:val="-1"/>
          <w:sz w:val="24"/>
          <w:szCs w:val="24"/>
        </w:rPr>
        <w:t>um</w:t>
      </w:r>
      <w:r w:rsidRPr="00EB6D15">
        <w:rPr>
          <w:rFonts w:ascii="Bookman Old Style" w:hAnsi="Bookman Old Style" w:cs="Arial"/>
          <w:sz w:val="24"/>
          <w:szCs w:val="24"/>
        </w:rPr>
        <w:t>, s</w:t>
      </w:r>
      <w:r w:rsidRPr="00EB6D15">
        <w:rPr>
          <w:rFonts w:ascii="Bookman Old Style" w:hAnsi="Bookman Old Style" w:cs="Arial"/>
          <w:spacing w:val="1"/>
          <w:sz w:val="24"/>
          <w:szCs w:val="24"/>
        </w:rPr>
        <w:t>e</w:t>
      </w:r>
      <w:r w:rsidRPr="00EB6D15">
        <w:rPr>
          <w:rFonts w:ascii="Bookman Old Style" w:hAnsi="Bookman Old Style" w:cs="Arial"/>
          <w:sz w:val="24"/>
          <w:szCs w:val="24"/>
        </w:rPr>
        <w:t>rta jasa lai</w:t>
      </w:r>
      <w:r w:rsidRPr="00EB6D15">
        <w:rPr>
          <w:rFonts w:ascii="Bookman Old Style" w:hAnsi="Bookman Old Style" w:cs="Arial"/>
          <w:spacing w:val="1"/>
          <w:sz w:val="24"/>
          <w:szCs w:val="24"/>
        </w:rPr>
        <w:t>nn</w:t>
      </w:r>
      <w:r w:rsidRPr="00EB6D15">
        <w:rPr>
          <w:rFonts w:ascii="Bookman Old Style" w:hAnsi="Bookman Old Style" w:cs="Arial"/>
          <w:spacing w:val="-2"/>
          <w:sz w:val="24"/>
          <w:szCs w:val="24"/>
        </w:rPr>
        <w:t>y</w:t>
      </w:r>
      <w:r w:rsidRPr="00EB6D15">
        <w:rPr>
          <w:rFonts w:ascii="Bookman Old Style" w:hAnsi="Bookman Old Style" w:cs="Arial"/>
          <w:sz w:val="24"/>
          <w:szCs w:val="24"/>
        </w:rPr>
        <w:t>a</w:t>
      </w:r>
      <w:r w:rsidRPr="00EB6D15">
        <w:rPr>
          <w:rFonts w:ascii="Bookman Old Style" w:hAnsi="Bookman Old Style" w:cs="Arial"/>
          <w:spacing w:val="1"/>
          <w:sz w:val="24"/>
          <w:szCs w:val="24"/>
        </w:rPr>
        <w:t xml:space="preserve"> ba</w:t>
      </w:r>
      <w:r w:rsidRPr="00EB6D15">
        <w:rPr>
          <w:rFonts w:ascii="Bookman Old Style" w:hAnsi="Bookman Old Style" w:cs="Arial"/>
          <w:spacing w:val="-1"/>
          <w:sz w:val="24"/>
          <w:szCs w:val="24"/>
        </w:rPr>
        <w:t>g</w:t>
      </w:r>
      <w:r w:rsidRPr="00EB6D15">
        <w:rPr>
          <w:rFonts w:ascii="Bookman Old Style" w:hAnsi="Bookman Old Style" w:cs="Arial"/>
          <w:sz w:val="24"/>
          <w:szCs w:val="24"/>
        </w:rPr>
        <w:t xml:space="preserve">i </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u</w:t>
      </w:r>
      <w:r w:rsidRPr="00EB6D15">
        <w:rPr>
          <w:rFonts w:ascii="Bookman Old Style" w:hAnsi="Bookman Old Style" w:cs="Arial"/>
          <w:sz w:val="24"/>
          <w:szCs w:val="24"/>
        </w:rPr>
        <w:t>m</w:t>
      </w:r>
      <w:r w:rsidRPr="00EB6D15">
        <w:rPr>
          <w:rFonts w:ascii="Bookman Old Style" w:hAnsi="Bookman Old Style" w:cs="Arial"/>
          <w:spacing w:val="2"/>
          <w:sz w:val="24"/>
          <w:szCs w:val="24"/>
        </w:rPr>
        <w:t xml:space="preserve">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g</w:t>
      </w:r>
      <w:r w:rsidRPr="00EB6D15">
        <w:rPr>
          <w:rFonts w:ascii="Bookman Old Style" w:hAnsi="Bookman Old Style" w:cs="Arial"/>
          <w:spacing w:val="-1"/>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z w:val="24"/>
          <w:szCs w:val="24"/>
        </w:rPr>
        <w:t>ikel</w:t>
      </w:r>
      <w:r w:rsidRPr="00EB6D15">
        <w:rPr>
          <w:rFonts w:ascii="Bookman Old Style" w:hAnsi="Bookman Old Style" w:cs="Arial"/>
          <w:spacing w:val="1"/>
          <w:sz w:val="24"/>
          <w:szCs w:val="24"/>
        </w:rPr>
        <w:t>o</w:t>
      </w:r>
      <w:r w:rsidRPr="00EB6D15">
        <w:rPr>
          <w:rFonts w:ascii="Bookman Old Style" w:hAnsi="Bookman Old Style" w:cs="Arial"/>
          <w:sz w:val="24"/>
          <w:szCs w:val="24"/>
        </w:rPr>
        <w:t>la</w:t>
      </w:r>
      <w:r w:rsidRPr="00EB6D15">
        <w:rPr>
          <w:rFonts w:ascii="Bookman Old Style" w:hAnsi="Bookman Old Style" w:cs="Arial"/>
          <w:spacing w:val="1"/>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e</w:t>
      </w:r>
      <w:r w:rsidRPr="00EB6D15">
        <w:rPr>
          <w:rFonts w:ascii="Bookman Old Style" w:hAnsi="Bookman Old Style" w:cs="Arial"/>
          <w:spacing w:val="-2"/>
          <w:sz w:val="24"/>
          <w:szCs w:val="24"/>
        </w:rPr>
        <w:t>c</w:t>
      </w:r>
      <w:r w:rsidRPr="00EB6D15">
        <w:rPr>
          <w:rFonts w:ascii="Bookman Old Style" w:hAnsi="Bookman Old Style" w:cs="Arial"/>
          <w:spacing w:val="1"/>
          <w:sz w:val="24"/>
          <w:szCs w:val="24"/>
        </w:rPr>
        <w:t>a</w:t>
      </w:r>
      <w:r w:rsidRPr="00EB6D15">
        <w:rPr>
          <w:rFonts w:ascii="Bookman Old Style" w:hAnsi="Bookman Old Style" w:cs="Arial"/>
          <w:sz w:val="24"/>
          <w:szCs w:val="24"/>
        </w:rPr>
        <w:t>ra k</w:t>
      </w:r>
      <w:r w:rsidRPr="00EB6D15">
        <w:rPr>
          <w:rFonts w:ascii="Bookman Old Style" w:hAnsi="Bookman Old Style" w:cs="Arial"/>
          <w:spacing w:val="-1"/>
          <w:sz w:val="24"/>
          <w:szCs w:val="24"/>
        </w:rPr>
        <w:t>om</w:t>
      </w:r>
      <w:r w:rsidRPr="00EB6D15">
        <w:rPr>
          <w:rFonts w:ascii="Bookman Old Style" w:hAnsi="Bookman Old Style" w:cs="Arial"/>
          <w:spacing w:val="1"/>
          <w:sz w:val="24"/>
          <w:szCs w:val="24"/>
        </w:rPr>
        <w:t>e</w:t>
      </w:r>
      <w:r w:rsidRPr="00EB6D15">
        <w:rPr>
          <w:rFonts w:ascii="Bookman Old Style" w:hAnsi="Bookman Old Style" w:cs="Arial"/>
          <w:sz w:val="24"/>
          <w:szCs w:val="24"/>
        </w:rPr>
        <w:t>rs</w:t>
      </w:r>
      <w:r w:rsidRPr="00EB6D15">
        <w:rPr>
          <w:rFonts w:ascii="Bookman Old Style" w:hAnsi="Bookman Old Style" w:cs="Arial"/>
          <w:spacing w:val="-1"/>
          <w:sz w:val="24"/>
          <w:szCs w:val="24"/>
        </w:rPr>
        <w:t>i</w:t>
      </w:r>
      <w:r w:rsidRPr="00EB6D15">
        <w:rPr>
          <w:rFonts w:ascii="Bookman Old Style" w:hAnsi="Bookman Old Style" w:cs="Arial"/>
          <w:spacing w:val="1"/>
          <w:sz w:val="24"/>
          <w:szCs w:val="24"/>
        </w:rPr>
        <w:t>a</w:t>
      </w:r>
      <w:r w:rsidRPr="00EB6D15">
        <w:rPr>
          <w:rFonts w:ascii="Bookman Old Style" w:hAnsi="Bookman Old Style" w:cs="Arial"/>
          <w:sz w:val="24"/>
          <w:szCs w:val="24"/>
        </w:rPr>
        <w:t>l.</w:t>
      </w:r>
    </w:p>
    <w:p w:rsidR="00DF0AA2" w:rsidRPr="00EB6D15" w:rsidRDefault="00DF0AA2" w:rsidP="00DF0AA2">
      <w:pPr>
        <w:pStyle w:val="ListParagraph"/>
        <w:widowControl w:val="0"/>
        <w:numPr>
          <w:ilvl w:val="0"/>
          <w:numId w:val="103"/>
        </w:numPr>
        <w:autoSpaceDE w:val="0"/>
        <w:autoSpaceDN w:val="0"/>
        <w:adjustRightInd w:val="0"/>
        <w:spacing w:line="360" w:lineRule="auto"/>
        <w:ind w:left="1276" w:hanging="425"/>
        <w:rPr>
          <w:rFonts w:ascii="Bookman Old Style" w:hAnsi="Bookman Old Style" w:cs="Arial"/>
          <w:sz w:val="24"/>
          <w:szCs w:val="24"/>
        </w:rPr>
      </w:pP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o</w:t>
      </w:r>
      <w:r w:rsidRPr="00EB6D15">
        <w:rPr>
          <w:rFonts w:ascii="Bookman Old Style" w:hAnsi="Bookman Old Style" w:cs="Arial"/>
          <w:sz w:val="24"/>
          <w:szCs w:val="24"/>
        </w:rPr>
        <w:t>t</w:t>
      </w:r>
      <w:r w:rsidRPr="00EB6D15">
        <w:rPr>
          <w:rFonts w:ascii="Bookman Old Style" w:hAnsi="Bookman Old Style" w:cs="Arial"/>
          <w:spacing w:val="1"/>
          <w:sz w:val="24"/>
          <w:szCs w:val="24"/>
        </w:rPr>
        <w:t>e</w:t>
      </w:r>
      <w:r w:rsidRPr="00EB6D15">
        <w:rPr>
          <w:rFonts w:ascii="Bookman Old Style" w:hAnsi="Bookman Old Style" w:cs="Arial"/>
          <w:sz w:val="24"/>
          <w:szCs w:val="24"/>
        </w:rPr>
        <w:t>l</w:t>
      </w:r>
      <w:r w:rsidRPr="00EB6D15">
        <w:rPr>
          <w:rFonts w:ascii="Bookman Old Style" w:hAnsi="Bookman Old Style" w:cs="Arial"/>
          <w:spacing w:val="50"/>
          <w:sz w:val="24"/>
          <w:szCs w:val="24"/>
        </w:rPr>
        <w:t xml:space="preserve"> </w:t>
      </w:r>
      <w:r w:rsidRPr="00EB6D15">
        <w:rPr>
          <w:rFonts w:ascii="Bookman Old Style" w:hAnsi="Bookman Old Style" w:cs="Arial"/>
          <w:sz w:val="24"/>
          <w:szCs w:val="24"/>
        </w:rPr>
        <w:t>(</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o</w:t>
      </w:r>
      <w:r w:rsidRPr="00EB6D15">
        <w:rPr>
          <w:rFonts w:ascii="Bookman Old Style" w:hAnsi="Bookman Old Style" w:cs="Arial"/>
          <w:sz w:val="24"/>
          <w:szCs w:val="24"/>
        </w:rPr>
        <w:t>t</w:t>
      </w:r>
      <w:r w:rsidRPr="00EB6D15">
        <w:rPr>
          <w:rFonts w:ascii="Bookman Old Style" w:hAnsi="Bookman Old Style" w:cs="Arial"/>
          <w:spacing w:val="1"/>
          <w:sz w:val="24"/>
          <w:szCs w:val="24"/>
        </w:rPr>
        <w:t>o</w:t>
      </w:r>
      <w:r w:rsidRPr="00EB6D15">
        <w:rPr>
          <w:rFonts w:ascii="Bookman Old Style" w:hAnsi="Bookman Old Style" w:cs="Arial"/>
          <w:sz w:val="24"/>
          <w:szCs w:val="24"/>
        </w:rPr>
        <w:t>r</w:t>
      </w:r>
      <w:r w:rsidRPr="00EB6D15">
        <w:rPr>
          <w:rFonts w:ascii="Bookman Old Style" w:hAnsi="Bookman Old Style" w:cs="Arial"/>
          <w:spacing w:val="50"/>
          <w:sz w:val="24"/>
          <w:szCs w:val="24"/>
        </w:rPr>
        <w:t xml:space="preserve"> </w:t>
      </w:r>
      <w:r w:rsidRPr="00EB6D15">
        <w:rPr>
          <w:rFonts w:ascii="Bookman Old Style" w:hAnsi="Bookman Old Style" w:cs="Arial"/>
          <w:sz w:val="24"/>
          <w:szCs w:val="24"/>
        </w:rPr>
        <w:t>Ho</w:t>
      </w:r>
      <w:r w:rsidRPr="00EB6D15">
        <w:rPr>
          <w:rFonts w:ascii="Bookman Old Style" w:hAnsi="Bookman Old Style" w:cs="Arial"/>
          <w:spacing w:val="1"/>
          <w:sz w:val="24"/>
          <w:szCs w:val="24"/>
        </w:rPr>
        <w:t>te</w:t>
      </w:r>
      <w:r w:rsidRPr="00EB6D15">
        <w:rPr>
          <w:rFonts w:ascii="Bookman Old Style" w:hAnsi="Bookman Old Style" w:cs="Arial"/>
          <w:sz w:val="24"/>
          <w:szCs w:val="24"/>
        </w:rPr>
        <w:t>l</w:t>
      </w:r>
      <w:r w:rsidRPr="00EB6D15">
        <w:rPr>
          <w:rFonts w:ascii="Bookman Old Style" w:hAnsi="Bookman Old Style" w:cs="Arial"/>
          <w:spacing w:val="-1"/>
          <w:sz w:val="24"/>
          <w:szCs w:val="24"/>
        </w:rPr>
        <w:t>)</w:t>
      </w:r>
      <w:r w:rsidRPr="00EB6D15">
        <w:rPr>
          <w:rFonts w:ascii="Bookman Old Style" w:hAnsi="Bookman Old Style" w:cs="Arial"/>
          <w:sz w:val="24"/>
          <w:szCs w:val="24"/>
        </w:rPr>
        <w:t>,</w:t>
      </w:r>
      <w:r w:rsidRPr="00EB6D15">
        <w:rPr>
          <w:rFonts w:ascii="Bookman Old Style" w:hAnsi="Bookman Old Style" w:cs="Arial"/>
          <w:spacing w:val="48"/>
          <w:sz w:val="24"/>
          <w:szCs w:val="24"/>
        </w:rPr>
        <w:t xml:space="preserve"> </w:t>
      </w:r>
      <w:r w:rsidRPr="00EB6D15">
        <w:rPr>
          <w:rFonts w:ascii="Bookman Old Style" w:hAnsi="Bookman Old Style" w:cs="Arial"/>
          <w:spacing w:val="1"/>
          <w:sz w:val="24"/>
          <w:szCs w:val="24"/>
        </w:rPr>
        <w:t>ada</w:t>
      </w:r>
      <w:r w:rsidRPr="00EB6D15">
        <w:rPr>
          <w:rFonts w:ascii="Bookman Old Style" w:hAnsi="Bookman Old Style" w:cs="Arial"/>
          <w:sz w:val="24"/>
          <w:szCs w:val="24"/>
        </w:rPr>
        <w:t>l</w:t>
      </w:r>
      <w:r w:rsidRPr="00EB6D15">
        <w:rPr>
          <w:rFonts w:ascii="Bookman Old Style" w:hAnsi="Bookman Old Style" w:cs="Arial"/>
          <w:spacing w:val="-2"/>
          <w:sz w:val="24"/>
          <w:szCs w:val="24"/>
        </w:rPr>
        <w:t>a</w:t>
      </w:r>
      <w:r w:rsidRPr="00EB6D15">
        <w:rPr>
          <w:rFonts w:ascii="Bookman Old Style" w:hAnsi="Bookman Old Style" w:cs="Arial"/>
          <w:sz w:val="24"/>
          <w:szCs w:val="24"/>
        </w:rPr>
        <w:t>h</w:t>
      </w:r>
      <w:r w:rsidRPr="00EB6D15">
        <w:rPr>
          <w:rFonts w:ascii="Bookman Old Style" w:hAnsi="Bookman Old Style" w:cs="Arial"/>
          <w:spacing w:val="51"/>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a</w:t>
      </w:r>
      <w:r w:rsidRPr="00EB6D15">
        <w:rPr>
          <w:rFonts w:ascii="Bookman Old Style" w:hAnsi="Bookman Old Style" w:cs="Arial"/>
          <w:sz w:val="24"/>
          <w:szCs w:val="24"/>
        </w:rPr>
        <w:t>tu</w:t>
      </w:r>
      <w:r w:rsidRPr="00EB6D15">
        <w:rPr>
          <w:rFonts w:ascii="Bookman Old Style" w:hAnsi="Bookman Old Style" w:cs="Arial"/>
          <w:spacing w:val="52"/>
          <w:sz w:val="24"/>
          <w:szCs w:val="24"/>
        </w:rPr>
        <w:t xml:space="preserve"> </w:t>
      </w:r>
      <w:r w:rsidRPr="00EB6D15">
        <w:rPr>
          <w:rFonts w:ascii="Bookman Old Style" w:hAnsi="Bookman Old Style" w:cs="Arial"/>
          <w:spacing w:val="-1"/>
          <w:sz w:val="24"/>
          <w:szCs w:val="24"/>
        </w:rPr>
        <w:t>b</w:t>
      </w:r>
      <w:r w:rsidRPr="00EB6D15">
        <w:rPr>
          <w:rFonts w:ascii="Bookman Old Style" w:hAnsi="Bookman Old Style" w:cs="Arial"/>
          <w:spacing w:val="1"/>
          <w:sz w:val="24"/>
          <w:szCs w:val="24"/>
        </w:rPr>
        <w:t>en</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u</w:t>
      </w:r>
      <w:r w:rsidRPr="00EB6D15">
        <w:rPr>
          <w:rFonts w:ascii="Bookman Old Style" w:hAnsi="Bookman Old Style" w:cs="Arial"/>
          <w:sz w:val="24"/>
          <w:szCs w:val="24"/>
        </w:rPr>
        <w:t>k</w:t>
      </w:r>
      <w:r w:rsidRPr="00EB6D15">
        <w:rPr>
          <w:rFonts w:ascii="Bookman Old Style" w:hAnsi="Bookman Old Style" w:cs="Arial"/>
          <w:spacing w:val="50"/>
          <w:sz w:val="24"/>
          <w:szCs w:val="24"/>
        </w:rPr>
        <w:t xml:space="preserve"> </w:t>
      </w:r>
      <w:r w:rsidRPr="00EB6D15">
        <w:rPr>
          <w:rFonts w:ascii="Bookman Old Style" w:hAnsi="Bookman Old Style" w:cs="Arial"/>
          <w:spacing w:val="1"/>
          <w:sz w:val="24"/>
          <w:szCs w:val="24"/>
        </w:rPr>
        <w:t>ban</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51"/>
          <w:sz w:val="24"/>
          <w:szCs w:val="24"/>
        </w:rPr>
        <w:t xml:space="preserve">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g</w:t>
      </w:r>
      <w:r w:rsidRPr="00EB6D15">
        <w:rPr>
          <w:rFonts w:ascii="Bookman Old Style" w:hAnsi="Bookman Old Style" w:cs="Arial"/>
          <w:spacing w:val="49"/>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z w:val="24"/>
          <w:szCs w:val="24"/>
        </w:rPr>
        <w:t>i</w:t>
      </w:r>
      <w:r w:rsidRPr="00EB6D15">
        <w:rPr>
          <w:rFonts w:ascii="Bookman Old Style" w:hAnsi="Bookman Old Style" w:cs="Arial"/>
          <w:spacing w:val="50"/>
          <w:sz w:val="24"/>
          <w:szCs w:val="24"/>
        </w:rPr>
        <w:t xml:space="preserve"> </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una</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62"/>
          <w:sz w:val="24"/>
          <w:szCs w:val="24"/>
        </w:rPr>
        <w:t xml:space="preserve"> </w:t>
      </w:r>
      <w:r w:rsidRPr="00EB6D15">
        <w:rPr>
          <w:rFonts w:ascii="Bookman Old Style" w:hAnsi="Bookman Old Style" w:cs="Arial"/>
          <w:spacing w:val="1"/>
          <w:sz w:val="24"/>
          <w:szCs w:val="24"/>
        </w:rPr>
        <w:t>un</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u</w:t>
      </w:r>
      <w:r w:rsidRPr="00EB6D15">
        <w:rPr>
          <w:rFonts w:ascii="Bookman Old Style" w:hAnsi="Bookman Old Style" w:cs="Arial"/>
          <w:sz w:val="24"/>
          <w:szCs w:val="24"/>
        </w:rPr>
        <w:t xml:space="preserve">k </w:t>
      </w:r>
      <w:r w:rsidRPr="00EB6D15">
        <w:rPr>
          <w:rFonts w:ascii="Bookman Old Style" w:hAnsi="Bookman Old Style" w:cs="Arial"/>
          <w:spacing w:val="1"/>
          <w:sz w:val="24"/>
          <w:szCs w:val="24"/>
        </w:rPr>
        <w:t>u</w:t>
      </w:r>
      <w:r w:rsidRPr="00EB6D15">
        <w:rPr>
          <w:rFonts w:ascii="Bookman Old Style" w:hAnsi="Bookman Old Style" w:cs="Arial"/>
          <w:sz w:val="24"/>
          <w:szCs w:val="24"/>
        </w:rPr>
        <w:t>s</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h</w:t>
      </w:r>
      <w:r w:rsidRPr="00EB6D15">
        <w:rPr>
          <w:rFonts w:ascii="Bookman Old Style" w:hAnsi="Bookman Old Style" w:cs="Arial"/>
          <w:sz w:val="24"/>
          <w:szCs w:val="24"/>
        </w:rPr>
        <w:t>a</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pe</w:t>
      </w:r>
      <w:r w:rsidRPr="00EB6D15">
        <w:rPr>
          <w:rFonts w:ascii="Bookman Old Style" w:hAnsi="Bookman Old Style" w:cs="Arial"/>
          <w:sz w:val="24"/>
          <w:szCs w:val="24"/>
        </w:rPr>
        <w:t>r</w:t>
      </w:r>
      <w:r w:rsidRPr="00EB6D15">
        <w:rPr>
          <w:rFonts w:ascii="Bookman Old Style" w:hAnsi="Bookman Old Style" w:cs="Arial"/>
          <w:spacing w:val="-2"/>
          <w:sz w:val="24"/>
          <w:szCs w:val="24"/>
        </w:rPr>
        <w:t>h</w:t>
      </w:r>
      <w:r w:rsidRPr="00EB6D15">
        <w:rPr>
          <w:rFonts w:ascii="Bookman Old Style" w:hAnsi="Bookman Old Style" w:cs="Arial"/>
          <w:spacing w:val="1"/>
          <w:sz w:val="24"/>
          <w:szCs w:val="24"/>
        </w:rPr>
        <w:t>o</w:t>
      </w:r>
      <w:r w:rsidRPr="00EB6D15">
        <w:rPr>
          <w:rFonts w:ascii="Bookman Old Style" w:hAnsi="Bookman Old Style" w:cs="Arial"/>
          <w:sz w:val="24"/>
          <w:szCs w:val="24"/>
        </w:rPr>
        <w:t>t</w:t>
      </w:r>
      <w:r w:rsidRPr="00EB6D15">
        <w:rPr>
          <w:rFonts w:ascii="Bookman Old Style" w:hAnsi="Bookman Old Style" w:cs="Arial"/>
          <w:spacing w:val="1"/>
          <w:sz w:val="24"/>
          <w:szCs w:val="24"/>
        </w:rPr>
        <w:t>e</w:t>
      </w:r>
      <w:r w:rsidRPr="00EB6D15">
        <w:rPr>
          <w:rFonts w:ascii="Bookman Old Style" w:hAnsi="Bookman Old Style" w:cs="Arial"/>
          <w:sz w:val="24"/>
          <w:szCs w:val="24"/>
        </w:rPr>
        <w:t>l</w:t>
      </w:r>
      <w:r w:rsidRPr="00EB6D15">
        <w:rPr>
          <w:rFonts w:ascii="Bookman Old Style" w:hAnsi="Bookman Old Style" w:cs="Arial"/>
          <w:spacing w:val="-2"/>
          <w:sz w:val="24"/>
          <w:szCs w:val="24"/>
        </w:rPr>
        <w:t>a</w:t>
      </w:r>
      <w:r w:rsidRPr="00EB6D15">
        <w:rPr>
          <w:rFonts w:ascii="Bookman Old Style" w:hAnsi="Bookman Old Style" w:cs="Arial"/>
          <w:sz w:val="24"/>
          <w:szCs w:val="24"/>
        </w:rPr>
        <w:t>n</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eng</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a</w:t>
      </w:r>
      <w:r w:rsidRPr="00EB6D15">
        <w:rPr>
          <w:rFonts w:ascii="Bookman Old Style" w:hAnsi="Bookman Old Style" w:cs="Arial"/>
          <w:sz w:val="24"/>
          <w:szCs w:val="24"/>
        </w:rPr>
        <w:t>ra</w:t>
      </w:r>
      <w:r w:rsidRPr="00EB6D15">
        <w:rPr>
          <w:rFonts w:ascii="Bookman Old Style" w:hAnsi="Bookman Old Style" w:cs="Arial"/>
          <w:spacing w:val="1"/>
          <w:sz w:val="24"/>
          <w:szCs w:val="24"/>
        </w:rPr>
        <w:t>n</w:t>
      </w:r>
      <w:r w:rsidRPr="00EB6D15">
        <w:rPr>
          <w:rFonts w:ascii="Bookman Old Style" w:hAnsi="Bookman Old Style" w:cs="Arial"/>
          <w:sz w:val="24"/>
          <w:szCs w:val="24"/>
        </w:rPr>
        <w:t>a</w:t>
      </w:r>
      <w:r w:rsidRPr="00EB6D15">
        <w:rPr>
          <w:rFonts w:ascii="Bookman Old Style" w:hAnsi="Bookman Old Style" w:cs="Arial"/>
          <w:spacing w:val="2"/>
          <w:sz w:val="24"/>
          <w:szCs w:val="24"/>
        </w:rPr>
        <w:t xml:space="preserve"> </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b</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ha</w:t>
      </w:r>
      <w:r w:rsidRPr="00EB6D15">
        <w:rPr>
          <w:rFonts w:ascii="Bookman Old Style" w:hAnsi="Bookman Old Style" w:cs="Arial"/>
          <w:sz w:val="24"/>
          <w:szCs w:val="24"/>
        </w:rPr>
        <w:t xml:space="preserve">n </w:t>
      </w:r>
      <w:r w:rsidRPr="00EB6D15">
        <w:rPr>
          <w:rFonts w:ascii="Bookman Old Style" w:hAnsi="Bookman Old Style" w:cs="Arial"/>
          <w:spacing w:val="1"/>
          <w:sz w:val="24"/>
          <w:szCs w:val="24"/>
        </w:rPr>
        <w:t>be</w:t>
      </w:r>
      <w:r w:rsidRPr="00EB6D15">
        <w:rPr>
          <w:rFonts w:ascii="Bookman Old Style" w:hAnsi="Bookman Old Style" w:cs="Arial"/>
          <w:sz w:val="24"/>
          <w:szCs w:val="24"/>
        </w:rPr>
        <w:t>ru</w:t>
      </w:r>
      <w:r w:rsidRPr="00EB6D15">
        <w:rPr>
          <w:rFonts w:ascii="Bookman Old Style" w:hAnsi="Bookman Old Style" w:cs="Arial"/>
          <w:spacing w:val="-1"/>
          <w:sz w:val="24"/>
          <w:szCs w:val="24"/>
        </w:rPr>
        <w:t>p</w:t>
      </w:r>
      <w:r w:rsidRPr="00EB6D15">
        <w:rPr>
          <w:rFonts w:ascii="Bookman Old Style" w:hAnsi="Bookman Old Style" w:cs="Arial"/>
          <w:sz w:val="24"/>
          <w:szCs w:val="24"/>
        </w:rPr>
        <w:t>a</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a</w:t>
      </w:r>
      <w:r w:rsidRPr="00EB6D15">
        <w:rPr>
          <w:rFonts w:ascii="Bookman Old Style" w:hAnsi="Bookman Old Style" w:cs="Arial"/>
          <w:sz w:val="24"/>
          <w:szCs w:val="24"/>
        </w:rPr>
        <w:t>rasi</w:t>
      </w:r>
      <w:r w:rsidRPr="00EB6D15">
        <w:rPr>
          <w:rFonts w:ascii="Bookman Old Style" w:hAnsi="Bookman Old Style" w:cs="Arial"/>
          <w:spacing w:val="1"/>
          <w:sz w:val="24"/>
          <w:szCs w:val="24"/>
        </w:rPr>
        <w:t xml:space="preserve"> d</w:t>
      </w:r>
      <w:r w:rsidRPr="00EB6D15">
        <w:rPr>
          <w:rFonts w:ascii="Bookman Old Style" w:hAnsi="Bookman Old Style" w:cs="Arial"/>
          <w:sz w:val="24"/>
          <w:szCs w:val="24"/>
        </w:rPr>
        <w:t>i</w:t>
      </w:r>
      <w:r w:rsidRPr="00EB6D15">
        <w:rPr>
          <w:rFonts w:ascii="Bookman Old Style" w:hAnsi="Bookman Old Style" w:cs="Arial"/>
          <w:spacing w:val="1"/>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e</w:t>
      </w:r>
      <w:r w:rsidRPr="00EB6D15">
        <w:rPr>
          <w:rFonts w:ascii="Bookman Old Style" w:hAnsi="Bookman Old Style" w:cs="Arial"/>
          <w:spacing w:val="-2"/>
          <w:sz w:val="24"/>
          <w:szCs w:val="24"/>
        </w:rPr>
        <w:t>t</w:t>
      </w:r>
      <w:r w:rsidRPr="00EB6D15">
        <w:rPr>
          <w:rFonts w:ascii="Bookman Old Style" w:hAnsi="Bookman Old Style" w:cs="Arial"/>
          <w:sz w:val="24"/>
          <w:szCs w:val="24"/>
        </w:rPr>
        <w:t>iap</w:t>
      </w:r>
      <w:r w:rsidRPr="00EB6D15">
        <w:rPr>
          <w:rFonts w:ascii="Bookman Old Style" w:hAnsi="Bookman Old Style" w:cs="Arial"/>
          <w:spacing w:val="3"/>
          <w:sz w:val="24"/>
          <w:szCs w:val="24"/>
        </w:rPr>
        <w:t xml:space="preserve"> </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ma</w:t>
      </w:r>
      <w:r w:rsidRPr="00EB6D15">
        <w:rPr>
          <w:rFonts w:ascii="Bookman Old Style" w:hAnsi="Bookman Old Style" w:cs="Arial"/>
          <w:sz w:val="24"/>
          <w:szCs w:val="24"/>
        </w:rPr>
        <w:t>r. Bias</w:t>
      </w:r>
      <w:r w:rsidRPr="00EB6D15">
        <w:rPr>
          <w:rFonts w:ascii="Bookman Old Style" w:hAnsi="Bookman Old Style" w:cs="Arial"/>
          <w:spacing w:val="1"/>
          <w:sz w:val="24"/>
          <w:szCs w:val="24"/>
        </w:rPr>
        <w:t>an</w:t>
      </w:r>
      <w:r w:rsidRPr="00EB6D15">
        <w:rPr>
          <w:rFonts w:ascii="Bookman Old Style" w:hAnsi="Bookman Old Style" w:cs="Arial"/>
          <w:spacing w:val="-2"/>
          <w:sz w:val="24"/>
          <w:szCs w:val="24"/>
        </w:rPr>
        <w:t>y</w:t>
      </w:r>
      <w:r w:rsidRPr="00EB6D15">
        <w:rPr>
          <w:rFonts w:ascii="Bookman Old Style" w:hAnsi="Bookman Old Style" w:cs="Arial"/>
          <w:sz w:val="24"/>
          <w:szCs w:val="24"/>
        </w:rPr>
        <w:t>a</w:t>
      </w:r>
      <w:r w:rsidRPr="00EB6D15">
        <w:rPr>
          <w:rFonts w:ascii="Bookman Old Style" w:hAnsi="Bookman Old Style" w:cs="Arial"/>
          <w:spacing w:val="1"/>
          <w:sz w:val="24"/>
          <w:szCs w:val="24"/>
        </w:rPr>
        <w:t xml:space="preserve"> </w:t>
      </w:r>
      <w:r w:rsidRPr="00EB6D15">
        <w:rPr>
          <w:rFonts w:ascii="Bookman Old Style" w:hAnsi="Bookman Old Style" w:cs="Arial"/>
          <w:spacing w:val="2"/>
          <w:sz w:val="24"/>
          <w:szCs w:val="24"/>
        </w:rPr>
        <w:t>m</w:t>
      </w:r>
      <w:r w:rsidRPr="00EB6D15">
        <w:rPr>
          <w:rFonts w:ascii="Bookman Old Style" w:hAnsi="Bookman Old Style" w:cs="Arial"/>
          <w:spacing w:val="1"/>
          <w:sz w:val="24"/>
          <w:szCs w:val="24"/>
        </w:rPr>
        <w:t>o</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e</w:t>
      </w:r>
      <w:r w:rsidRPr="00EB6D15">
        <w:rPr>
          <w:rFonts w:ascii="Bookman Old Style" w:hAnsi="Bookman Old Style" w:cs="Arial"/>
          <w:sz w:val="24"/>
          <w:szCs w:val="24"/>
        </w:rPr>
        <w:t>l</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 xml:space="preserve">ini </w:t>
      </w:r>
      <w:r w:rsidRPr="00EB6D15">
        <w:rPr>
          <w:rFonts w:ascii="Bookman Old Style" w:hAnsi="Bookman Old Style" w:cs="Arial"/>
          <w:spacing w:val="1"/>
          <w:sz w:val="24"/>
          <w:szCs w:val="24"/>
        </w:rPr>
        <w:t>be</w:t>
      </w:r>
      <w:r w:rsidRPr="00EB6D15">
        <w:rPr>
          <w:rFonts w:ascii="Bookman Old Style" w:hAnsi="Bookman Old Style" w:cs="Arial"/>
          <w:sz w:val="24"/>
          <w:szCs w:val="24"/>
        </w:rPr>
        <w:t>r</w:t>
      </w:r>
      <w:r w:rsidRPr="00EB6D15">
        <w:rPr>
          <w:rFonts w:ascii="Bookman Old Style" w:hAnsi="Bookman Old Style" w:cs="Arial"/>
          <w:spacing w:val="-3"/>
          <w:sz w:val="24"/>
          <w:szCs w:val="24"/>
        </w:rPr>
        <w:t>t</w:t>
      </w:r>
      <w:r w:rsidRPr="00EB6D15">
        <w:rPr>
          <w:rFonts w:ascii="Bookman Old Style" w:hAnsi="Bookman Old Style" w:cs="Arial"/>
          <w:sz w:val="24"/>
          <w:szCs w:val="24"/>
        </w:rPr>
        <w:t>in</w:t>
      </w:r>
      <w:r w:rsidRPr="00EB6D15">
        <w:rPr>
          <w:rFonts w:ascii="Bookman Old Style" w:hAnsi="Bookman Old Style" w:cs="Arial"/>
          <w:spacing w:val="-1"/>
          <w:sz w:val="24"/>
          <w:szCs w:val="24"/>
        </w:rPr>
        <w:t>g</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t</w:t>
      </w:r>
      <w:r w:rsidRPr="00EB6D15">
        <w:rPr>
          <w:rFonts w:ascii="Bookman Old Style" w:hAnsi="Bookman Old Style" w:cs="Arial"/>
          <w:spacing w:val="3"/>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a</w:t>
      </w:r>
      <w:r w:rsidRPr="00EB6D15">
        <w:rPr>
          <w:rFonts w:ascii="Bookman Old Style" w:hAnsi="Bookman Old Style" w:cs="Arial"/>
          <w:sz w:val="24"/>
          <w:szCs w:val="24"/>
        </w:rPr>
        <w:t>,</w:t>
      </w:r>
      <w:r w:rsidRPr="00EB6D15">
        <w:rPr>
          <w:rFonts w:ascii="Bookman Old Style" w:hAnsi="Bookman Old Style" w:cs="Arial"/>
          <w:spacing w:val="1"/>
          <w:sz w:val="24"/>
          <w:szCs w:val="24"/>
        </w:rPr>
        <w:t xml:space="preserve"> ba</w:t>
      </w:r>
      <w:r w:rsidRPr="00EB6D15">
        <w:rPr>
          <w:rFonts w:ascii="Bookman Old Style" w:hAnsi="Bookman Old Style" w:cs="Arial"/>
          <w:spacing w:val="-1"/>
          <w:sz w:val="24"/>
          <w:szCs w:val="24"/>
        </w:rPr>
        <w:t>g</w:t>
      </w:r>
      <w:r w:rsidRPr="00EB6D15">
        <w:rPr>
          <w:rFonts w:ascii="Bookman Old Style" w:hAnsi="Bookman Old Style" w:cs="Arial"/>
          <w:sz w:val="24"/>
          <w:szCs w:val="24"/>
        </w:rPr>
        <w:t>ian</w:t>
      </w:r>
      <w:r w:rsidRPr="00EB6D15">
        <w:rPr>
          <w:rFonts w:ascii="Bookman Old Style" w:hAnsi="Bookman Old Style" w:cs="Arial"/>
          <w:spacing w:val="1"/>
          <w:sz w:val="24"/>
          <w:szCs w:val="24"/>
        </w:rPr>
        <w:t xml:space="preserve"> a</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s</w:t>
      </w:r>
      <w:r w:rsidRPr="00EB6D15">
        <w:rPr>
          <w:rFonts w:ascii="Bookman Old Style" w:hAnsi="Bookman Old Style" w:cs="Arial"/>
          <w:spacing w:val="3"/>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b</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a</w:t>
      </w:r>
      <w:r w:rsidRPr="00EB6D15">
        <w:rPr>
          <w:rFonts w:ascii="Bookman Old Style" w:hAnsi="Bookman Old Style" w:cs="Arial"/>
          <w:sz w:val="24"/>
          <w:szCs w:val="24"/>
        </w:rPr>
        <w:t>i</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ma</w:t>
      </w:r>
      <w:r w:rsidRPr="00EB6D15">
        <w:rPr>
          <w:rFonts w:ascii="Bookman Old Style" w:hAnsi="Bookman Old Style" w:cs="Arial"/>
          <w:sz w:val="24"/>
          <w:szCs w:val="24"/>
        </w:rPr>
        <w:t>r u</w:t>
      </w:r>
      <w:r w:rsidRPr="00EB6D15">
        <w:rPr>
          <w:rFonts w:ascii="Bookman Old Style" w:hAnsi="Bookman Old Style" w:cs="Arial"/>
          <w:spacing w:val="1"/>
          <w:sz w:val="24"/>
          <w:szCs w:val="24"/>
        </w:rPr>
        <w:t>n</w:t>
      </w:r>
      <w:r w:rsidRPr="00EB6D15">
        <w:rPr>
          <w:rFonts w:ascii="Bookman Old Style" w:hAnsi="Bookman Old Style" w:cs="Arial"/>
          <w:sz w:val="24"/>
          <w:szCs w:val="24"/>
        </w:rPr>
        <w:t>t</w:t>
      </w:r>
      <w:r w:rsidRPr="00EB6D15">
        <w:rPr>
          <w:rFonts w:ascii="Bookman Old Style" w:hAnsi="Bookman Old Style" w:cs="Arial"/>
          <w:spacing w:val="1"/>
          <w:sz w:val="24"/>
          <w:szCs w:val="24"/>
        </w:rPr>
        <w:t>u</w:t>
      </w:r>
      <w:r w:rsidRPr="00EB6D15">
        <w:rPr>
          <w:rFonts w:ascii="Bookman Old Style" w:hAnsi="Bookman Old Style" w:cs="Arial"/>
          <w:sz w:val="24"/>
          <w:szCs w:val="24"/>
        </w:rPr>
        <w:t xml:space="preserve">k </w:t>
      </w:r>
      <w:r w:rsidRPr="00EB6D15">
        <w:rPr>
          <w:rFonts w:ascii="Bookman Old Style" w:hAnsi="Bookman Old Style" w:cs="Arial"/>
          <w:spacing w:val="1"/>
          <w:sz w:val="24"/>
          <w:szCs w:val="24"/>
        </w:rPr>
        <w:t>be</w:t>
      </w:r>
      <w:r w:rsidRPr="00EB6D15">
        <w:rPr>
          <w:rFonts w:ascii="Bookman Old Style" w:hAnsi="Bookman Old Style" w:cs="Arial"/>
          <w:sz w:val="24"/>
          <w:szCs w:val="24"/>
        </w:rPr>
        <w:t>r</w:t>
      </w:r>
      <w:r w:rsidRPr="00EB6D15">
        <w:rPr>
          <w:rFonts w:ascii="Bookman Old Style" w:hAnsi="Bookman Old Style" w:cs="Arial"/>
          <w:spacing w:val="-1"/>
          <w:sz w:val="24"/>
          <w:szCs w:val="24"/>
        </w:rPr>
        <w:t>i</w:t>
      </w:r>
      <w:r w:rsidRPr="00EB6D15">
        <w:rPr>
          <w:rFonts w:ascii="Bookman Old Style" w:hAnsi="Bookman Old Style" w:cs="Arial"/>
          <w:sz w:val="24"/>
          <w:szCs w:val="24"/>
        </w:rPr>
        <w:t>stira</w:t>
      </w:r>
      <w:r w:rsidRPr="00EB6D15">
        <w:rPr>
          <w:rFonts w:ascii="Bookman Old Style" w:hAnsi="Bookman Old Style" w:cs="Arial"/>
          <w:spacing w:val="-1"/>
          <w:sz w:val="24"/>
          <w:szCs w:val="24"/>
        </w:rPr>
        <w:t>ha</w:t>
      </w:r>
      <w:r w:rsidRPr="00EB6D15">
        <w:rPr>
          <w:rFonts w:ascii="Bookman Old Style" w:hAnsi="Bookman Old Style" w:cs="Arial"/>
          <w:sz w:val="24"/>
          <w:szCs w:val="24"/>
        </w:rPr>
        <w:t>t s</w:t>
      </w:r>
      <w:r w:rsidRPr="00EB6D15">
        <w:rPr>
          <w:rFonts w:ascii="Bookman Old Style" w:hAnsi="Bookman Old Style" w:cs="Arial"/>
          <w:spacing w:val="1"/>
          <w:sz w:val="24"/>
          <w:szCs w:val="24"/>
        </w:rPr>
        <w:t>ed</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g</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4"/>
          <w:sz w:val="24"/>
          <w:szCs w:val="24"/>
        </w:rPr>
        <w:t xml:space="preserve"> </w:t>
      </w:r>
      <w:r w:rsidRPr="00EB6D15">
        <w:rPr>
          <w:rFonts w:ascii="Bookman Old Style" w:hAnsi="Bookman Old Style" w:cs="Arial"/>
          <w:spacing w:val="-1"/>
          <w:sz w:val="24"/>
          <w:szCs w:val="24"/>
        </w:rPr>
        <w:t>b</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g</w:t>
      </w:r>
      <w:r w:rsidRPr="00EB6D15">
        <w:rPr>
          <w:rFonts w:ascii="Bookman Old Style" w:hAnsi="Bookman Old Style" w:cs="Arial"/>
          <w:sz w:val="24"/>
          <w:szCs w:val="24"/>
        </w:rPr>
        <w:t>ian</w:t>
      </w:r>
      <w:r w:rsidRPr="00EB6D15">
        <w:rPr>
          <w:rFonts w:ascii="Bookman Old Style" w:hAnsi="Bookman Old Style" w:cs="Arial"/>
          <w:spacing w:val="4"/>
          <w:sz w:val="24"/>
          <w:szCs w:val="24"/>
        </w:rPr>
        <w:t xml:space="preserve"> </w:t>
      </w:r>
      <w:r w:rsidRPr="00EB6D15">
        <w:rPr>
          <w:rFonts w:ascii="Bookman Old Style" w:hAnsi="Bookman Old Style" w:cs="Arial"/>
          <w:spacing w:val="-1"/>
          <w:sz w:val="24"/>
          <w:szCs w:val="24"/>
        </w:rPr>
        <w:t>ba</w:t>
      </w:r>
      <w:r w:rsidRPr="00EB6D15">
        <w:rPr>
          <w:rFonts w:ascii="Bookman Old Style" w:hAnsi="Bookman Old Style" w:cs="Arial"/>
          <w:spacing w:val="-3"/>
          <w:sz w:val="24"/>
          <w:szCs w:val="24"/>
        </w:rPr>
        <w:t>w</w:t>
      </w:r>
      <w:r w:rsidRPr="00EB6D15">
        <w:rPr>
          <w:rFonts w:ascii="Bookman Old Style" w:hAnsi="Bookman Old Style" w:cs="Arial"/>
          <w:spacing w:val="1"/>
          <w:sz w:val="24"/>
          <w:szCs w:val="24"/>
        </w:rPr>
        <w:t>a</w:t>
      </w:r>
      <w:r w:rsidRPr="00EB6D15">
        <w:rPr>
          <w:rFonts w:ascii="Bookman Old Style" w:hAnsi="Bookman Old Style" w:cs="Arial"/>
          <w:sz w:val="24"/>
          <w:szCs w:val="24"/>
        </w:rPr>
        <w:t>h</w:t>
      </w:r>
      <w:r w:rsidRPr="00EB6D15">
        <w:rPr>
          <w:rFonts w:ascii="Bookman Old Style" w:hAnsi="Bookman Old Style" w:cs="Arial"/>
          <w:spacing w:val="4"/>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eba</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a</w:t>
      </w:r>
      <w:r w:rsidRPr="00EB6D15">
        <w:rPr>
          <w:rFonts w:ascii="Bookman Old Style" w:hAnsi="Bookman Old Style" w:cs="Arial"/>
          <w:sz w:val="24"/>
          <w:szCs w:val="24"/>
        </w:rPr>
        <w:t>i</w:t>
      </w:r>
      <w:r w:rsidRPr="00EB6D15">
        <w:rPr>
          <w:rFonts w:ascii="Bookman Old Style" w:hAnsi="Bookman Old Style" w:cs="Arial"/>
          <w:spacing w:val="3"/>
          <w:sz w:val="24"/>
          <w:szCs w:val="24"/>
        </w:rPr>
        <w:t xml:space="preserve"> </w:t>
      </w:r>
      <w:r w:rsidRPr="00EB6D15">
        <w:rPr>
          <w:rFonts w:ascii="Bookman Old Style" w:hAnsi="Bookman Old Style" w:cs="Arial"/>
          <w:spacing w:val="1"/>
          <w:sz w:val="24"/>
          <w:szCs w:val="24"/>
        </w:rPr>
        <w:t>be</w:t>
      </w:r>
      <w:r w:rsidRPr="00EB6D15">
        <w:rPr>
          <w:rFonts w:ascii="Bookman Old Style" w:hAnsi="Bookman Old Style" w:cs="Arial"/>
          <w:sz w:val="24"/>
          <w:szCs w:val="24"/>
        </w:rPr>
        <w:t>r</w:t>
      </w:r>
      <w:r w:rsidRPr="00EB6D15">
        <w:rPr>
          <w:rFonts w:ascii="Bookman Old Style" w:hAnsi="Bookman Old Style" w:cs="Arial"/>
          <w:spacing w:val="-2"/>
          <w:sz w:val="24"/>
          <w:szCs w:val="24"/>
        </w:rPr>
        <w:t>u</w:t>
      </w:r>
      <w:r w:rsidRPr="00EB6D15">
        <w:rPr>
          <w:rFonts w:ascii="Bookman Old Style" w:hAnsi="Bookman Old Style" w:cs="Arial"/>
          <w:spacing w:val="1"/>
          <w:sz w:val="24"/>
          <w:szCs w:val="24"/>
        </w:rPr>
        <w:t>p</w:t>
      </w:r>
      <w:r w:rsidRPr="00EB6D15">
        <w:rPr>
          <w:rFonts w:ascii="Bookman Old Style" w:hAnsi="Bookman Old Style" w:cs="Arial"/>
          <w:sz w:val="24"/>
          <w:szCs w:val="24"/>
        </w:rPr>
        <w:t>a</w:t>
      </w:r>
      <w:r w:rsidRPr="00EB6D15">
        <w:rPr>
          <w:rFonts w:ascii="Bookman Old Style" w:hAnsi="Bookman Old Style" w:cs="Arial"/>
          <w:spacing w:val="1"/>
          <w:sz w:val="24"/>
          <w:szCs w:val="24"/>
        </w:rPr>
        <w:t xml:space="preserve"> </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a</w:t>
      </w:r>
      <w:r w:rsidRPr="00EB6D15">
        <w:rPr>
          <w:rFonts w:ascii="Bookman Old Style" w:hAnsi="Bookman Old Style" w:cs="Arial"/>
          <w:sz w:val="24"/>
          <w:szCs w:val="24"/>
        </w:rPr>
        <w:t>rasi</w:t>
      </w:r>
      <w:r w:rsidRPr="00EB6D15">
        <w:rPr>
          <w:rFonts w:ascii="Bookman Old Style" w:hAnsi="Bookman Old Style" w:cs="Arial"/>
          <w:spacing w:val="3"/>
          <w:sz w:val="24"/>
          <w:szCs w:val="24"/>
        </w:rPr>
        <w:t xml:space="preserve"> </w:t>
      </w:r>
      <w:r w:rsidRPr="00EB6D15">
        <w:rPr>
          <w:rFonts w:ascii="Bookman Old Style" w:hAnsi="Bookman Old Style" w:cs="Arial"/>
          <w:spacing w:val="1"/>
          <w:sz w:val="24"/>
          <w:szCs w:val="24"/>
        </w:rPr>
        <w:t>mo</w:t>
      </w:r>
      <w:r w:rsidRPr="00EB6D15">
        <w:rPr>
          <w:rFonts w:ascii="Bookman Old Style" w:hAnsi="Bookman Old Style" w:cs="Arial"/>
          <w:sz w:val="24"/>
          <w:szCs w:val="24"/>
        </w:rPr>
        <w:t>t</w:t>
      </w:r>
      <w:r w:rsidRPr="00EB6D15">
        <w:rPr>
          <w:rFonts w:ascii="Bookman Old Style" w:hAnsi="Bookman Old Style" w:cs="Arial"/>
          <w:spacing w:val="1"/>
          <w:sz w:val="24"/>
          <w:szCs w:val="24"/>
        </w:rPr>
        <w:t>o</w:t>
      </w:r>
      <w:r w:rsidRPr="00EB6D15">
        <w:rPr>
          <w:rFonts w:ascii="Bookman Old Style" w:hAnsi="Bookman Old Style" w:cs="Arial"/>
          <w:sz w:val="24"/>
          <w:szCs w:val="24"/>
        </w:rPr>
        <w:t xml:space="preserve">r </w:t>
      </w:r>
      <w:r w:rsidRPr="00EB6D15">
        <w:rPr>
          <w:rFonts w:ascii="Bookman Old Style" w:hAnsi="Bookman Old Style" w:cs="Arial"/>
          <w:spacing w:val="1"/>
          <w:sz w:val="24"/>
          <w:szCs w:val="24"/>
        </w:rPr>
        <w:t>a</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u</w:t>
      </w:r>
      <w:r w:rsidRPr="00EB6D15">
        <w:rPr>
          <w:rFonts w:ascii="Bookman Old Style" w:hAnsi="Bookman Old Style" w:cs="Arial"/>
          <w:spacing w:val="1"/>
          <w:sz w:val="24"/>
          <w:szCs w:val="24"/>
        </w:rPr>
        <w:t xml:space="preserve"> m</w:t>
      </w:r>
      <w:r w:rsidRPr="00EB6D15">
        <w:rPr>
          <w:rFonts w:ascii="Bookman Old Style" w:hAnsi="Bookman Old Style" w:cs="Arial"/>
          <w:spacing w:val="-1"/>
          <w:sz w:val="24"/>
          <w:szCs w:val="24"/>
        </w:rPr>
        <w:t>o</w:t>
      </w:r>
      <w:r w:rsidRPr="00EB6D15">
        <w:rPr>
          <w:rFonts w:ascii="Bookman Old Style" w:hAnsi="Bookman Old Style" w:cs="Arial"/>
          <w:spacing w:val="1"/>
          <w:sz w:val="24"/>
          <w:szCs w:val="24"/>
        </w:rPr>
        <w:t>b</w:t>
      </w:r>
      <w:r w:rsidRPr="00EB6D15">
        <w:rPr>
          <w:rFonts w:ascii="Bookman Old Style" w:hAnsi="Bookman Old Style" w:cs="Arial"/>
          <w:sz w:val="24"/>
          <w:szCs w:val="24"/>
        </w:rPr>
        <w:t>i</w:t>
      </w:r>
      <w:r w:rsidRPr="00EB6D15">
        <w:rPr>
          <w:rFonts w:ascii="Bookman Old Style" w:hAnsi="Bookman Old Style" w:cs="Arial"/>
          <w:spacing w:val="-1"/>
          <w:sz w:val="24"/>
          <w:szCs w:val="24"/>
        </w:rPr>
        <w:t>l</w:t>
      </w:r>
      <w:r w:rsidRPr="00EB6D15">
        <w:rPr>
          <w:rFonts w:ascii="Bookman Old Style" w:hAnsi="Bookman Old Style" w:cs="Arial"/>
          <w:sz w:val="24"/>
          <w:szCs w:val="24"/>
        </w:rPr>
        <w:t>.</w:t>
      </w:r>
      <w:r w:rsidRPr="00EB6D15">
        <w:rPr>
          <w:rFonts w:ascii="Bookman Old Style" w:hAnsi="Bookman Old Style" w:cs="Arial"/>
          <w:spacing w:val="3"/>
          <w:sz w:val="24"/>
          <w:szCs w:val="24"/>
        </w:rPr>
        <w:t xml:space="preserve"> </w:t>
      </w:r>
      <w:r w:rsidRPr="00EB6D15">
        <w:rPr>
          <w:rFonts w:ascii="Bookman Old Style" w:hAnsi="Bookman Old Style" w:cs="Arial"/>
          <w:sz w:val="24"/>
          <w:szCs w:val="24"/>
        </w:rPr>
        <w:t>Fasil</w:t>
      </w:r>
      <w:r w:rsidRPr="00EB6D15">
        <w:rPr>
          <w:rFonts w:ascii="Bookman Old Style" w:hAnsi="Bookman Old Style" w:cs="Arial"/>
          <w:spacing w:val="-1"/>
          <w:sz w:val="24"/>
          <w:szCs w:val="24"/>
        </w:rPr>
        <w:t>i</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s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g</w:t>
      </w:r>
      <w:r w:rsidRPr="00EB6D15">
        <w:rPr>
          <w:rFonts w:ascii="Bookman Old Style" w:hAnsi="Bookman Old Style" w:cs="Arial"/>
          <w:spacing w:val="66"/>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z w:val="24"/>
          <w:szCs w:val="24"/>
        </w:rPr>
        <w:t>ise</w:t>
      </w:r>
      <w:r w:rsidRPr="00EB6D15">
        <w:rPr>
          <w:rFonts w:ascii="Bookman Old Style" w:hAnsi="Bookman Old Style" w:cs="Arial"/>
          <w:spacing w:val="1"/>
          <w:sz w:val="24"/>
          <w:szCs w:val="24"/>
        </w:rPr>
        <w:t>d</w:t>
      </w:r>
      <w:r w:rsidRPr="00EB6D15">
        <w:rPr>
          <w:rFonts w:ascii="Bookman Old Style" w:hAnsi="Bookman Old Style" w:cs="Arial"/>
          <w:sz w:val="24"/>
          <w:szCs w:val="24"/>
        </w:rPr>
        <w:t>iak</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n </w:t>
      </w:r>
      <w:r w:rsidRPr="00EB6D15">
        <w:rPr>
          <w:rFonts w:ascii="Bookman Old Style" w:hAnsi="Bookman Old Style" w:cs="Arial"/>
          <w:spacing w:val="1"/>
          <w:sz w:val="24"/>
          <w:szCs w:val="24"/>
        </w:rPr>
        <w:t>an</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ra la</w:t>
      </w:r>
      <w:r w:rsidRPr="00EB6D15">
        <w:rPr>
          <w:rFonts w:ascii="Bookman Old Style" w:hAnsi="Bookman Old Style" w:cs="Arial"/>
          <w:spacing w:val="3"/>
          <w:sz w:val="24"/>
          <w:szCs w:val="24"/>
        </w:rPr>
        <w:t>i</w:t>
      </w:r>
      <w:r w:rsidRPr="00EB6D15">
        <w:rPr>
          <w:rFonts w:ascii="Bookman Old Style" w:hAnsi="Bookman Old Style" w:cs="Arial"/>
          <w:sz w:val="24"/>
          <w:szCs w:val="24"/>
        </w:rPr>
        <w:t xml:space="preserve">n </w:t>
      </w:r>
      <w:r w:rsidRPr="00EB6D15">
        <w:rPr>
          <w:rFonts w:ascii="Bookman Old Style" w:hAnsi="Bookman Old Style" w:cs="Arial"/>
          <w:spacing w:val="1"/>
          <w:sz w:val="24"/>
          <w:szCs w:val="24"/>
        </w:rPr>
        <w:t>po</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p</w:t>
      </w:r>
      <w:r w:rsidRPr="00EB6D15">
        <w:rPr>
          <w:rFonts w:ascii="Bookman Old Style" w:hAnsi="Bookman Old Style" w:cs="Arial"/>
          <w:sz w:val="24"/>
          <w:szCs w:val="24"/>
        </w:rPr>
        <w:t xml:space="preserve">a </w:t>
      </w:r>
      <w:r w:rsidRPr="00EB6D15">
        <w:rPr>
          <w:rFonts w:ascii="Bookman Old Style" w:hAnsi="Bookman Old Style" w:cs="Arial"/>
          <w:spacing w:val="1"/>
          <w:sz w:val="24"/>
          <w:szCs w:val="24"/>
        </w:rPr>
        <w:t>b</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n</w:t>
      </w:r>
      <w:r w:rsidRPr="00EB6D15">
        <w:rPr>
          <w:rFonts w:ascii="Bookman Old Style" w:hAnsi="Bookman Old Style" w:cs="Arial"/>
          <w:sz w:val="24"/>
          <w:szCs w:val="24"/>
        </w:rPr>
        <w:t>sin</w:t>
      </w:r>
      <w:r w:rsidRPr="00EB6D15">
        <w:rPr>
          <w:rFonts w:ascii="Bookman Old Style" w:hAnsi="Bookman Old Style" w:cs="Arial"/>
          <w:spacing w:val="65"/>
          <w:sz w:val="24"/>
          <w:szCs w:val="24"/>
        </w:rPr>
        <w:t xml:space="preserve"> </w:t>
      </w:r>
      <w:r w:rsidRPr="00EB6D15">
        <w:rPr>
          <w:rFonts w:ascii="Bookman Old Style" w:hAnsi="Bookman Old Style" w:cs="Arial"/>
          <w:spacing w:val="1"/>
          <w:sz w:val="24"/>
          <w:szCs w:val="24"/>
        </w:rPr>
        <w:t>da</w:t>
      </w:r>
      <w:r w:rsidRPr="00EB6D15">
        <w:rPr>
          <w:rFonts w:ascii="Bookman Old Style" w:hAnsi="Bookman Old Style" w:cs="Arial"/>
          <w:sz w:val="24"/>
          <w:szCs w:val="24"/>
        </w:rPr>
        <w:t xml:space="preserve">n </w:t>
      </w:r>
      <w:r w:rsidRPr="00EB6D15">
        <w:rPr>
          <w:rFonts w:ascii="Bookman Old Style" w:hAnsi="Bookman Old Style" w:cs="Arial"/>
          <w:spacing w:val="1"/>
          <w:sz w:val="24"/>
          <w:szCs w:val="24"/>
        </w:rPr>
        <w:t>b</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g</w:t>
      </w:r>
      <w:r w:rsidRPr="00EB6D15">
        <w:rPr>
          <w:rFonts w:ascii="Bookman Old Style" w:hAnsi="Bookman Old Style" w:cs="Arial"/>
          <w:sz w:val="24"/>
          <w:szCs w:val="24"/>
        </w:rPr>
        <w:t>k</w:t>
      </w:r>
      <w:r w:rsidRPr="00EB6D15">
        <w:rPr>
          <w:rFonts w:ascii="Bookman Old Style" w:hAnsi="Bookman Old Style" w:cs="Arial"/>
          <w:spacing w:val="1"/>
          <w:sz w:val="24"/>
          <w:szCs w:val="24"/>
        </w:rPr>
        <w:t>e</w:t>
      </w:r>
      <w:r w:rsidRPr="00EB6D15">
        <w:rPr>
          <w:rFonts w:ascii="Bookman Old Style" w:hAnsi="Bookman Old Style" w:cs="Arial"/>
          <w:sz w:val="24"/>
          <w:szCs w:val="24"/>
        </w:rPr>
        <w:t xml:space="preserve">l </w:t>
      </w:r>
      <w:r w:rsidRPr="00EB6D15">
        <w:rPr>
          <w:rFonts w:ascii="Bookman Old Style" w:hAnsi="Bookman Old Style" w:cs="Arial"/>
          <w:spacing w:val="1"/>
          <w:sz w:val="24"/>
          <w:szCs w:val="24"/>
        </w:rPr>
        <w:t>mob</w:t>
      </w:r>
      <w:r w:rsidRPr="00EB6D15">
        <w:rPr>
          <w:rFonts w:ascii="Bookman Old Style" w:hAnsi="Bookman Old Style" w:cs="Arial"/>
          <w:sz w:val="24"/>
          <w:szCs w:val="24"/>
        </w:rPr>
        <w:t xml:space="preserve">il </w:t>
      </w:r>
      <w:r w:rsidRPr="00EB6D15">
        <w:rPr>
          <w:rFonts w:ascii="Bookman Old Style" w:hAnsi="Bookman Old Style" w:cs="Arial"/>
          <w:spacing w:val="1"/>
          <w:sz w:val="24"/>
          <w:szCs w:val="24"/>
        </w:rPr>
        <w:t>a</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u </w:t>
      </w:r>
      <w:r w:rsidRPr="00EB6D15">
        <w:rPr>
          <w:rFonts w:ascii="Bookman Old Style" w:hAnsi="Bookman Old Style" w:cs="Arial"/>
          <w:spacing w:val="1"/>
          <w:sz w:val="24"/>
          <w:szCs w:val="24"/>
        </w:rPr>
        <w:t>mo</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o</w:t>
      </w:r>
      <w:r w:rsidRPr="00EB6D15">
        <w:rPr>
          <w:rFonts w:ascii="Bookman Old Style" w:hAnsi="Bookman Old Style" w:cs="Arial"/>
          <w:sz w:val="24"/>
          <w:szCs w:val="24"/>
        </w:rPr>
        <w:t>r. Na</w:t>
      </w:r>
      <w:r w:rsidRPr="00EB6D15">
        <w:rPr>
          <w:rFonts w:ascii="Bookman Old Style" w:hAnsi="Bookman Old Style" w:cs="Arial"/>
          <w:spacing w:val="2"/>
          <w:sz w:val="24"/>
          <w:szCs w:val="24"/>
        </w:rPr>
        <w:t>m</w:t>
      </w:r>
      <w:r w:rsidRPr="00EB6D15">
        <w:rPr>
          <w:rFonts w:ascii="Bookman Old Style" w:hAnsi="Bookman Old Style" w:cs="Arial"/>
          <w:sz w:val="24"/>
          <w:szCs w:val="24"/>
        </w:rPr>
        <w:t>a</w:t>
      </w:r>
      <w:r w:rsidRPr="00EB6D15">
        <w:rPr>
          <w:rFonts w:ascii="Bookman Old Style" w:hAnsi="Bookman Old Style" w:cs="Arial"/>
          <w:spacing w:val="39"/>
          <w:sz w:val="24"/>
          <w:szCs w:val="24"/>
        </w:rPr>
        <w:t xml:space="preserve"> </w:t>
      </w:r>
      <w:r w:rsidRPr="00EB6D15">
        <w:rPr>
          <w:rFonts w:ascii="Bookman Old Style" w:hAnsi="Bookman Old Style" w:cs="Arial"/>
          <w:sz w:val="24"/>
          <w:szCs w:val="24"/>
        </w:rPr>
        <w:t>lain</w:t>
      </w:r>
      <w:r w:rsidRPr="00EB6D15">
        <w:rPr>
          <w:rFonts w:ascii="Bookman Old Style" w:hAnsi="Bookman Old Style" w:cs="Arial"/>
          <w:spacing w:val="37"/>
          <w:sz w:val="24"/>
          <w:szCs w:val="24"/>
        </w:rPr>
        <w:t xml:space="preserve"> </w:t>
      </w:r>
      <w:r w:rsidRPr="00EB6D15">
        <w:rPr>
          <w:rFonts w:ascii="Bookman Old Style" w:hAnsi="Bookman Old Style" w:cs="Arial"/>
          <w:spacing w:val="1"/>
          <w:sz w:val="24"/>
          <w:szCs w:val="24"/>
        </w:rPr>
        <w:t>un</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u</w:t>
      </w:r>
      <w:r w:rsidRPr="00EB6D15">
        <w:rPr>
          <w:rFonts w:ascii="Bookman Old Style" w:hAnsi="Bookman Old Style" w:cs="Arial"/>
          <w:sz w:val="24"/>
          <w:szCs w:val="24"/>
        </w:rPr>
        <w:t>k</w:t>
      </w:r>
      <w:r w:rsidRPr="00EB6D15">
        <w:rPr>
          <w:rFonts w:ascii="Bookman Old Style" w:hAnsi="Bookman Old Style" w:cs="Arial"/>
          <w:spacing w:val="38"/>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o</w:t>
      </w:r>
      <w:r w:rsidRPr="00EB6D15">
        <w:rPr>
          <w:rFonts w:ascii="Bookman Old Style" w:hAnsi="Bookman Old Style" w:cs="Arial"/>
          <w:sz w:val="24"/>
          <w:szCs w:val="24"/>
        </w:rPr>
        <w:t>t</w:t>
      </w:r>
      <w:r w:rsidRPr="00EB6D15">
        <w:rPr>
          <w:rFonts w:ascii="Bookman Old Style" w:hAnsi="Bookman Old Style" w:cs="Arial"/>
          <w:spacing w:val="-1"/>
          <w:sz w:val="24"/>
          <w:szCs w:val="24"/>
        </w:rPr>
        <w:t>e</w:t>
      </w:r>
      <w:r w:rsidRPr="00EB6D15">
        <w:rPr>
          <w:rFonts w:ascii="Bookman Old Style" w:hAnsi="Bookman Old Style" w:cs="Arial"/>
          <w:sz w:val="24"/>
          <w:szCs w:val="24"/>
        </w:rPr>
        <w:t>l</w:t>
      </w:r>
      <w:r w:rsidRPr="00EB6D15">
        <w:rPr>
          <w:rFonts w:ascii="Bookman Old Style" w:hAnsi="Bookman Old Style" w:cs="Arial"/>
          <w:spacing w:val="38"/>
          <w:sz w:val="24"/>
          <w:szCs w:val="24"/>
        </w:rPr>
        <w:t xml:space="preserve"> </w:t>
      </w:r>
      <w:r w:rsidRPr="00EB6D15">
        <w:rPr>
          <w:rFonts w:ascii="Bookman Old Style" w:hAnsi="Bookman Old Style" w:cs="Arial"/>
          <w:spacing w:val="1"/>
          <w:sz w:val="24"/>
          <w:szCs w:val="24"/>
        </w:rPr>
        <w:t>ada</w:t>
      </w:r>
      <w:r w:rsidRPr="00EB6D15">
        <w:rPr>
          <w:rFonts w:ascii="Bookman Old Style" w:hAnsi="Bookman Old Style" w:cs="Arial"/>
          <w:sz w:val="24"/>
          <w:szCs w:val="24"/>
        </w:rPr>
        <w:t>lah</w:t>
      </w:r>
      <w:r w:rsidRPr="00EB6D15">
        <w:rPr>
          <w:rFonts w:ascii="Bookman Old Style" w:hAnsi="Bookman Old Style" w:cs="Arial"/>
          <w:spacing w:val="37"/>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o</w:t>
      </w:r>
      <w:r w:rsidRPr="00EB6D15">
        <w:rPr>
          <w:rFonts w:ascii="Bookman Old Style" w:hAnsi="Bookman Old Style" w:cs="Arial"/>
          <w:spacing w:val="1"/>
          <w:sz w:val="24"/>
          <w:szCs w:val="24"/>
        </w:rPr>
        <w:t>be</w:t>
      </w:r>
      <w:r w:rsidRPr="00EB6D15">
        <w:rPr>
          <w:rFonts w:ascii="Bookman Old Style" w:hAnsi="Bookman Old Style" w:cs="Arial"/>
          <w:sz w:val="24"/>
          <w:szCs w:val="24"/>
        </w:rPr>
        <w:t>r</w:t>
      </w:r>
      <w:r w:rsidRPr="00EB6D15">
        <w:rPr>
          <w:rFonts w:ascii="Bookman Old Style" w:hAnsi="Bookman Old Style" w:cs="Arial"/>
          <w:spacing w:val="-2"/>
          <w:sz w:val="24"/>
          <w:szCs w:val="24"/>
        </w:rPr>
        <w:t>g</w:t>
      </w:r>
      <w:r w:rsidRPr="00EB6D15">
        <w:rPr>
          <w:rFonts w:ascii="Bookman Old Style" w:hAnsi="Bookman Old Style" w:cs="Arial"/>
          <w:spacing w:val="1"/>
          <w:sz w:val="24"/>
          <w:szCs w:val="24"/>
        </w:rPr>
        <w:t>e</w:t>
      </w:r>
      <w:r w:rsidRPr="00EB6D15">
        <w:rPr>
          <w:rFonts w:ascii="Bookman Old Style" w:hAnsi="Bookman Old Style" w:cs="Arial"/>
          <w:sz w:val="24"/>
          <w:szCs w:val="24"/>
        </w:rPr>
        <w:t>,</w:t>
      </w:r>
      <w:r w:rsidRPr="00EB6D15">
        <w:rPr>
          <w:rFonts w:ascii="Bookman Old Style" w:hAnsi="Bookman Old Style" w:cs="Arial"/>
          <w:spacing w:val="39"/>
          <w:sz w:val="24"/>
          <w:szCs w:val="24"/>
        </w:rPr>
        <w:t xml:space="preserve"> </w:t>
      </w:r>
      <w:r w:rsidRPr="00EB6D15">
        <w:rPr>
          <w:rFonts w:ascii="Bookman Old Style" w:hAnsi="Bookman Old Style" w:cs="Arial"/>
          <w:spacing w:val="-1"/>
          <w:sz w:val="24"/>
          <w:szCs w:val="24"/>
        </w:rPr>
        <w:t>mo</w:t>
      </w:r>
      <w:r w:rsidRPr="00EB6D15">
        <w:rPr>
          <w:rFonts w:ascii="Bookman Old Style" w:hAnsi="Bookman Old Style" w:cs="Arial"/>
          <w:sz w:val="24"/>
          <w:szCs w:val="24"/>
        </w:rPr>
        <w:t>t</w:t>
      </w:r>
      <w:r w:rsidRPr="00EB6D15">
        <w:rPr>
          <w:rFonts w:ascii="Bookman Old Style" w:hAnsi="Bookman Old Style" w:cs="Arial"/>
          <w:spacing w:val="1"/>
          <w:sz w:val="24"/>
          <w:szCs w:val="24"/>
        </w:rPr>
        <w:t>o</w:t>
      </w:r>
      <w:r w:rsidRPr="00EB6D15">
        <w:rPr>
          <w:rFonts w:ascii="Bookman Old Style" w:hAnsi="Bookman Old Style" w:cs="Arial"/>
          <w:sz w:val="24"/>
          <w:szCs w:val="24"/>
        </w:rPr>
        <w:t>r</w:t>
      </w:r>
      <w:r w:rsidRPr="00EB6D15">
        <w:rPr>
          <w:rFonts w:ascii="Bookman Old Style" w:hAnsi="Bookman Old Style" w:cs="Arial"/>
          <w:spacing w:val="-1"/>
          <w:sz w:val="24"/>
          <w:szCs w:val="24"/>
        </w:rPr>
        <w:t>l</w:t>
      </w:r>
      <w:r w:rsidRPr="00EB6D15">
        <w:rPr>
          <w:rFonts w:ascii="Bookman Old Style" w:hAnsi="Bookman Old Style" w:cs="Arial"/>
          <w:spacing w:val="1"/>
          <w:sz w:val="24"/>
          <w:szCs w:val="24"/>
        </w:rPr>
        <w:t>od</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e</w:t>
      </w:r>
      <w:r w:rsidRPr="00EB6D15">
        <w:rPr>
          <w:rFonts w:ascii="Bookman Old Style" w:hAnsi="Bookman Old Style" w:cs="Arial"/>
          <w:sz w:val="24"/>
          <w:szCs w:val="24"/>
        </w:rPr>
        <w:t>,</w:t>
      </w:r>
      <w:r w:rsidRPr="00EB6D15">
        <w:rPr>
          <w:rFonts w:ascii="Bookman Old Style" w:hAnsi="Bookman Old Style" w:cs="Arial"/>
          <w:spacing w:val="39"/>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o</w:t>
      </w:r>
      <w:r w:rsidRPr="00EB6D15">
        <w:rPr>
          <w:rFonts w:ascii="Bookman Old Style" w:hAnsi="Bookman Old Style" w:cs="Arial"/>
          <w:sz w:val="24"/>
          <w:szCs w:val="24"/>
        </w:rPr>
        <w:t>t</w:t>
      </w:r>
      <w:r w:rsidRPr="00EB6D15">
        <w:rPr>
          <w:rFonts w:ascii="Bookman Old Style" w:hAnsi="Bookman Old Style" w:cs="Arial"/>
          <w:spacing w:val="1"/>
          <w:sz w:val="24"/>
          <w:szCs w:val="24"/>
        </w:rPr>
        <w:t>o</w:t>
      </w:r>
      <w:r w:rsidRPr="00EB6D15">
        <w:rPr>
          <w:rFonts w:ascii="Bookman Old Style" w:hAnsi="Bookman Old Style" w:cs="Arial"/>
          <w:sz w:val="24"/>
          <w:szCs w:val="24"/>
        </w:rPr>
        <w:t>r</w:t>
      </w:r>
      <w:r w:rsidRPr="00EB6D15">
        <w:rPr>
          <w:rFonts w:ascii="Bookman Old Style" w:hAnsi="Bookman Old Style" w:cs="Arial"/>
          <w:spacing w:val="38"/>
          <w:sz w:val="24"/>
          <w:szCs w:val="24"/>
        </w:rPr>
        <w:t xml:space="preserve"> </w:t>
      </w:r>
      <w:r w:rsidRPr="00EB6D15">
        <w:rPr>
          <w:rFonts w:ascii="Bookman Old Style" w:hAnsi="Bookman Old Style" w:cs="Arial"/>
          <w:sz w:val="24"/>
          <w:szCs w:val="24"/>
        </w:rPr>
        <w:t>c</w:t>
      </w:r>
      <w:r w:rsidRPr="00EB6D15">
        <w:rPr>
          <w:rFonts w:ascii="Bookman Old Style" w:hAnsi="Bookman Old Style" w:cs="Arial"/>
          <w:spacing w:val="-1"/>
          <w:sz w:val="24"/>
          <w:szCs w:val="24"/>
        </w:rPr>
        <w:t>o</w:t>
      </w:r>
      <w:r w:rsidRPr="00EB6D15">
        <w:rPr>
          <w:rFonts w:ascii="Bookman Old Style" w:hAnsi="Bookman Old Style" w:cs="Arial"/>
          <w:spacing w:val="1"/>
          <w:sz w:val="24"/>
          <w:szCs w:val="24"/>
        </w:rPr>
        <w:t>u</w:t>
      </w:r>
      <w:r w:rsidRPr="00EB6D15">
        <w:rPr>
          <w:rFonts w:ascii="Bookman Old Style" w:hAnsi="Bookman Old Style" w:cs="Arial"/>
          <w:sz w:val="24"/>
          <w:szCs w:val="24"/>
        </w:rPr>
        <w:t>rt,</w:t>
      </w:r>
      <w:r w:rsidRPr="00EB6D15">
        <w:rPr>
          <w:rFonts w:ascii="Bookman Old Style" w:hAnsi="Bookman Old Style" w:cs="Arial"/>
          <w:spacing w:val="36"/>
          <w:sz w:val="24"/>
          <w:szCs w:val="24"/>
        </w:rPr>
        <w:t xml:space="preserve"> </w:t>
      </w:r>
      <w:r w:rsidRPr="00EB6D15">
        <w:rPr>
          <w:rFonts w:ascii="Bookman Old Style" w:hAnsi="Bookman Old Style" w:cs="Arial"/>
          <w:spacing w:val="1"/>
          <w:sz w:val="24"/>
          <w:szCs w:val="24"/>
        </w:rPr>
        <w:t>da</w:t>
      </w:r>
      <w:r w:rsidRPr="00EB6D15">
        <w:rPr>
          <w:rFonts w:ascii="Bookman Old Style" w:hAnsi="Bookman Old Style" w:cs="Arial"/>
          <w:sz w:val="24"/>
          <w:szCs w:val="24"/>
        </w:rPr>
        <w:t>n</w:t>
      </w:r>
      <w:r w:rsidRPr="00EB6D15">
        <w:rPr>
          <w:rFonts w:ascii="Bookman Old Style" w:hAnsi="Bookman Old Style" w:cs="Arial"/>
          <w:spacing w:val="37"/>
          <w:sz w:val="24"/>
          <w:szCs w:val="24"/>
        </w:rPr>
        <w:t xml:space="preserve"> </w:t>
      </w:r>
      <w:r w:rsidRPr="00EB6D15">
        <w:rPr>
          <w:rFonts w:ascii="Bookman Old Style" w:hAnsi="Bookman Old Style" w:cs="Arial"/>
          <w:spacing w:val="1"/>
          <w:sz w:val="24"/>
          <w:szCs w:val="24"/>
        </w:rPr>
        <w:t>mo</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o</w:t>
      </w:r>
      <w:r w:rsidRPr="00EB6D15">
        <w:rPr>
          <w:rFonts w:ascii="Bookman Old Style" w:hAnsi="Bookman Old Style" w:cs="Arial"/>
          <w:sz w:val="24"/>
          <w:szCs w:val="24"/>
        </w:rPr>
        <w:t>r in</w:t>
      </w:r>
      <w:r w:rsidRPr="00EB6D15">
        <w:rPr>
          <w:rFonts w:ascii="Bookman Old Style" w:hAnsi="Bookman Old Style" w:cs="Arial"/>
          <w:spacing w:val="1"/>
          <w:sz w:val="24"/>
          <w:szCs w:val="24"/>
        </w:rPr>
        <w:t>n</w:t>
      </w:r>
      <w:r w:rsidRPr="00EB6D15">
        <w:rPr>
          <w:rFonts w:ascii="Bookman Old Style" w:hAnsi="Bookman Old Style" w:cs="Arial"/>
          <w:sz w:val="24"/>
          <w:szCs w:val="24"/>
        </w:rPr>
        <w:t>.</w:t>
      </w:r>
    </w:p>
    <w:p w:rsidR="00DF0AA2" w:rsidRPr="00EB6D15" w:rsidRDefault="00DF0AA2" w:rsidP="00DF0AA2">
      <w:pPr>
        <w:pStyle w:val="ListParagraph"/>
        <w:widowControl w:val="0"/>
        <w:numPr>
          <w:ilvl w:val="0"/>
          <w:numId w:val="103"/>
        </w:numPr>
        <w:autoSpaceDE w:val="0"/>
        <w:autoSpaceDN w:val="0"/>
        <w:adjustRightInd w:val="0"/>
        <w:spacing w:line="360" w:lineRule="auto"/>
        <w:ind w:left="1276" w:hanging="425"/>
        <w:rPr>
          <w:rFonts w:ascii="Bookman Old Style" w:hAnsi="Bookman Old Style" w:cs="Arial"/>
          <w:sz w:val="24"/>
          <w:szCs w:val="24"/>
        </w:rPr>
      </w:pPr>
      <w:r w:rsidRPr="00EB6D15">
        <w:rPr>
          <w:rFonts w:ascii="Bookman Old Style" w:hAnsi="Bookman Old Style" w:cs="Arial"/>
          <w:sz w:val="24"/>
          <w:szCs w:val="24"/>
        </w:rPr>
        <w:t>Co</w:t>
      </w:r>
      <w:r w:rsidRPr="00EB6D15">
        <w:rPr>
          <w:rFonts w:ascii="Bookman Old Style" w:hAnsi="Bookman Old Style" w:cs="Arial"/>
          <w:spacing w:val="1"/>
          <w:sz w:val="24"/>
          <w:szCs w:val="24"/>
        </w:rPr>
        <w:t>t</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e</w:t>
      </w:r>
      <w:r w:rsidRPr="00EB6D15">
        <w:rPr>
          <w:rFonts w:ascii="Bookman Old Style" w:hAnsi="Bookman Old Style" w:cs="Arial"/>
          <w:sz w:val="24"/>
          <w:szCs w:val="24"/>
        </w:rPr>
        <w:t xml:space="preserve">s, </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a</w:t>
      </w:r>
      <w:r w:rsidRPr="00EB6D15">
        <w:rPr>
          <w:rFonts w:ascii="Bookman Old Style" w:hAnsi="Bookman Old Style" w:cs="Arial"/>
          <w:sz w:val="24"/>
          <w:szCs w:val="24"/>
        </w:rPr>
        <w:t>lah s</w:t>
      </w:r>
      <w:r w:rsidRPr="00EB6D15">
        <w:rPr>
          <w:rFonts w:ascii="Bookman Old Style" w:hAnsi="Bookman Old Style" w:cs="Arial"/>
          <w:spacing w:val="-1"/>
          <w:sz w:val="24"/>
          <w:szCs w:val="24"/>
        </w:rPr>
        <w:t>ua</w:t>
      </w:r>
      <w:r w:rsidRPr="00EB6D15">
        <w:rPr>
          <w:rFonts w:ascii="Bookman Old Style" w:hAnsi="Bookman Old Style" w:cs="Arial"/>
          <w:sz w:val="24"/>
          <w:szCs w:val="24"/>
        </w:rPr>
        <w:t xml:space="preserve">tu </w:t>
      </w:r>
      <w:r w:rsidRPr="00EB6D15">
        <w:rPr>
          <w:rFonts w:ascii="Bookman Old Style" w:hAnsi="Bookman Old Style" w:cs="Arial"/>
          <w:spacing w:val="1"/>
          <w:sz w:val="24"/>
          <w:szCs w:val="24"/>
        </w:rPr>
        <w:t>be</w:t>
      </w:r>
      <w:r w:rsidRPr="00EB6D15">
        <w:rPr>
          <w:rFonts w:ascii="Bookman Old Style" w:hAnsi="Bookman Old Style" w:cs="Arial"/>
          <w:spacing w:val="-1"/>
          <w:sz w:val="24"/>
          <w:szCs w:val="24"/>
        </w:rPr>
        <w:t>n</w:t>
      </w:r>
      <w:r w:rsidRPr="00EB6D15">
        <w:rPr>
          <w:rFonts w:ascii="Bookman Old Style" w:hAnsi="Bookman Old Style" w:cs="Arial"/>
          <w:sz w:val="24"/>
          <w:szCs w:val="24"/>
        </w:rPr>
        <w:t>t</w:t>
      </w:r>
      <w:r w:rsidRPr="00EB6D15">
        <w:rPr>
          <w:rFonts w:ascii="Bookman Old Style" w:hAnsi="Bookman Old Style" w:cs="Arial"/>
          <w:spacing w:val="1"/>
          <w:sz w:val="24"/>
          <w:szCs w:val="24"/>
        </w:rPr>
        <w:t>u</w:t>
      </w:r>
      <w:r w:rsidRPr="00EB6D15">
        <w:rPr>
          <w:rFonts w:ascii="Bookman Old Style" w:hAnsi="Bookman Old Style" w:cs="Arial"/>
          <w:sz w:val="24"/>
          <w:szCs w:val="24"/>
        </w:rPr>
        <w:t xml:space="preserve">k </w:t>
      </w:r>
      <w:r w:rsidRPr="00EB6D15">
        <w:rPr>
          <w:rFonts w:ascii="Bookman Old Style" w:hAnsi="Bookman Old Style" w:cs="Arial"/>
          <w:spacing w:val="-1"/>
          <w:sz w:val="24"/>
          <w:szCs w:val="24"/>
        </w:rPr>
        <w:t>b</w:t>
      </w:r>
      <w:r w:rsidRPr="00EB6D15">
        <w:rPr>
          <w:rFonts w:ascii="Bookman Old Style" w:hAnsi="Bookman Old Style" w:cs="Arial"/>
          <w:spacing w:val="1"/>
          <w:sz w:val="24"/>
          <w:szCs w:val="24"/>
        </w:rPr>
        <w:t>an</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un</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n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 xml:space="preserve">g </w:t>
      </w:r>
      <w:r w:rsidRPr="00EB6D15">
        <w:rPr>
          <w:rFonts w:ascii="Bookman Old Style" w:hAnsi="Bookman Old Style" w:cs="Arial"/>
          <w:spacing w:val="1"/>
          <w:sz w:val="24"/>
          <w:szCs w:val="24"/>
        </w:rPr>
        <w:t>d</w:t>
      </w:r>
      <w:r w:rsidRPr="00EB6D15">
        <w:rPr>
          <w:rFonts w:ascii="Bookman Old Style" w:hAnsi="Bookman Old Style" w:cs="Arial"/>
          <w:sz w:val="24"/>
          <w:szCs w:val="24"/>
        </w:rPr>
        <w:t>ip</w:t>
      </w:r>
      <w:r w:rsidRPr="00EB6D15">
        <w:rPr>
          <w:rFonts w:ascii="Bookman Old Style" w:hAnsi="Bookman Old Style" w:cs="Arial"/>
          <w:spacing w:val="1"/>
          <w:sz w:val="24"/>
          <w:szCs w:val="24"/>
        </w:rPr>
        <w:t>e</w:t>
      </w:r>
      <w:r w:rsidRPr="00EB6D15">
        <w:rPr>
          <w:rFonts w:ascii="Bookman Old Style" w:hAnsi="Bookman Old Style" w:cs="Arial"/>
          <w:sz w:val="24"/>
          <w:szCs w:val="24"/>
        </w:rPr>
        <w:t>r</w:t>
      </w:r>
      <w:r w:rsidRPr="00EB6D15">
        <w:rPr>
          <w:rFonts w:ascii="Bookman Old Style" w:hAnsi="Bookman Old Style" w:cs="Arial"/>
          <w:spacing w:val="-2"/>
          <w:sz w:val="24"/>
          <w:szCs w:val="24"/>
        </w:rPr>
        <w:t>g</w:t>
      </w:r>
      <w:r w:rsidRPr="00EB6D15">
        <w:rPr>
          <w:rFonts w:ascii="Bookman Old Style" w:hAnsi="Bookman Old Style" w:cs="Arial"/>
          <w:spacing w:val="1"/>
          <w:sz w:val="24"/>
          <w:szCs w:val="24"/>
        </w:rPr>
        <w:t>una</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n </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n</w:t>
      </w:r>
      <w:r w:rsidRPr="00EB6D15">
        <w:rPr>
          <w:rFonts w:ascii="Bookman Old Style" w:hAnsi="Bookman Old Style" w:cs="Arial"/>
          <w:sz w:val="24"/>
          <w:szCs w:val="24"/>
        </w:rPr>
        <w:t>t</w:t>
      </w:r>
      <w:r w:rsidRPr="00EB6D15">
        <w:rPr>
          <w:rFonts w:ascii="Bookman Old Style" w:hAnsi="Bookman Old Style" w:cs="Arial"/>
          <w:spacing w:val="1"/>
          <w:sz w:val="24"/>
          <w:szCs w:val="24"/>
        </w:rPr>
        <w:t>u</w:t>
      </w:r>
      <w:r w:rsidRPr="00EB6D15">
        <w:rPr>
          <w:rFonts w:ascii="Bookman Old Style" w:hAnsi="Bookman Old Style" w:cs="Arial"/>
          <w:sz w:val="24"/>
          <w:szCs w:val="24"/>
        </w:rPr>
        <w:t xml:space="preserve">k </w:t>
      </w:r>
      <w:r w:rsidRPr="00EB6D15">
        <w:rPr>
          <w:rFonts w:ascii="Bookman Old Style" w:hAnsi="Bookman Old Style" w:cs="Arial"/>
          <w:spacing w:val="1"/>
          <w:sz w:val="24"/>
          <w:szCs w:val="24"/>
        </w:rPr>
        <w:t>u</w:t>
      </w:r>
      <w:r w:rsidRPr="00EB6D15">
        <w:rPr>
          <w:rFonts w:ascii="Bookman Old Style" w:hAnsi="Bookman Old Style" w:cs="Arial"/>
          <w:sz w:val="24"/>
          <w:szCs w:val="24"/>
        </w:rPr>
        <w:t>s</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h</w:t>
      </w:r>
      <w:r w:rsidRPr="00EB6D15">
        <w:rPr>
          <w:rFonts w:ascii="Bookman Old Style" w:hAnsi="Bookman Old Style" w:cs="Arial"/>
          <w:sz w:val="24"/>
          <w:szCs w:val="24"/>
        </w:rPr>
        <w:t xml:space="preserve">a </w:t>
      </w:r>
      <w:r w:rsidRPr="00EB6D15">
        <w:rPr>
          <w:rFonts w:ascii="Bookman Old Style" w:hAnsi="Bookman Old Style" w:cs="Arial"/>
          <w:spacing w:val="1"/>
          <w:sz w:val="24"/>
          <w:szCs w:val="24"/>
        </w:rPr>
        <w:t>pe</w:t>
      </w:r>
      <w:r w:rsidRPr="00EB6D15">
        <w:rPr>
          <w:rFonts w:ascii="Bookman Old Style" w:hAnsi="Bookman Old Style" w:cs="Arial"/>
          <w:sz w:val="24"/>
          <w:szCs w:val="24"/>
        </w:rPr>
        <w:t>la</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ana</w:t>
      </w:r>
      <w:r w:rsidRPr="00EB6D15">
        <w:rPr>
          <w:rFonts w:ascii="Bookman Old Style" w:hAnsi="Bookman Old Style" w:cs="Arial"/>
          <w:sz w:val="24"/>
          <w:szCs w:val="24"/>
        </w:rPr>
        <w:t>n</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a</w:t>
      </w:r>
      <w:r w:rsidRPr="00EB6D15">
        <w:rPr>
          <w:rFonts w:ascii="Bookman Old Style" w:hAnsi="Bookman Old Style" w:cs="Arial"/>
          <w:sz w:val="24"/>
          <w:szCs w:val="24"/>
        </w:rPr>
        <w:t>k</w:t>
      </w:r>
      <w:r w:rsidRPr="00EB6D15">
        <w:rPr>
          <w:rFonts w:ascii="Bookman Old Style" w:hAnsi="Bookman Old Style" w:cs="Arial"/>
          <w:spacing w:val="-1"/>
          <w:sz w:val="24"/>
          <w:szCs w:val="24"/>
        </w:rPr>
        <w:t>o</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o</w:t>
      </w:r>
      <w:r w:rsidRPr="00EB6D15">
        <w:rPr>
          <w:rFonts w:ascii="Bookman Old Style" w:hAnsi="Bookman Old Style" w:cs="Arial"/>
          <w:spacing w:val="1"/>
          <w:sz w:val="24"/>
          <w:szCs w:val="24"/>
        </w:rPr>
        <w:t>da</w:t>
      </w:r>
      <w:r w:rsidRPr="00EB6D15">
        <w:rPr>
          <w:rFonts w:ascii="Bookman Old Style" w:hAnsi="Bookman Old Style" w:cs="Arial"/>
          <w:sz w:val="24"/>
          <w:szCs w:val="24"/>
        </w:rPr>
        <w:t xml:space="preserve">si </w:t>
      </w:r>
      <w:r w:rsidRPr="00EB6D15">
        <w:rPr>
          <w:rFonts w:ascii="Bookman Old Style" w:hAnsi="Bookman Old Style" w:cs="Arial"/>
          <w:spacing w:val="1"/>
          <w:sz w:val="24"/>
          <w:szCs w:val="24"/>
        </w:rPr>
        <w:t>den</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f</w:t>
      </w:r>
      <w:r w:rsidRPr="00EB6D15">
        <w:rPr>
          <w:rFonts w:ascii="Bookman Old Style" w:hAnsi="Bookman Old Style" w:cs="Arial"/>
          <w:spacing w:val="1"/>
          <w:sz w:val="24"/>
          <w:szCs w:val="24"/>
        </w:rPr>
        <w:t>a</w:t>
      </w:r>
      <w:r w:rsidRPr="00EB6D15">
        <w:rPr>
          <w:rFonts w:ascii="Bookman Old Style" w:hAnsi="Bookman Old Style" w:cs="Arial"/>
          <w:sz w:val="24"/>
          <w:szCs w:val="24"/>
        </w:rPr>
        <w:t>si</w:t>
      </w:r>
      <w:r w:rsidRPr="00EB6D15">
        <w:rPr>
          <w:rFonts w:ascii="Bookman Old Style" w:hAnsi="Bookman Old Style" w:cs="Arial"/>
          <w:spacing w:val="-1"/>
          <w:sz w:val="24"/>
          <w:szCs w:val="24"/>
        </w:rPr>
        <w:t>l</w:t>
      </w:r>
      <w:r w:rsidRPr="00EB6D15">
        <w:rPr>
          <w:rFonts w:ascii="Bookman Old Style" w:hAnsi="Bookman Old Style" w:cs="Arial"/>
          <w:sz w:val="24"/>
          <w:szCs w:val="24"/>
        </w:rPr>
        <w:t>it</w:t>
      </w:r>
      <w:r w:rsidRPr="00EB6D15">
        <w:rPr>
          <w:rFonts w:ascii="Bookman Old Style" w:hAnsi="Bookman Old Style" w:cs="Arial"/>
          <w:spacing w:val="1"/>
          <w:sz w:val="24"/>
          <w:szCs w:val="24"/>
        </w:rPr>
        <w:t>a</w:t>
      </w:r>
      <w:r w:rsidRPr="00EB6D15">
        <w:rPr>
          <w:rFonts w:ascii="Bookman Old Style" w:hAnsi="Bookman Old Style" w:cs="Arial"/>
          <w:sz w:val="24"/>
          <w:szCs w:val="24"/>
        </w:rPr>
        <w:t>s</w:t>
      </w:r>
      <w:r w:rsidRPr="00EB6D15">
        <w:rPr>
          <w:rFonts w:ascii="Bookman Old Style" w:hAnsi="Bookman Old Style" w:cs="Arial"/>
          <w:spacing w:val="3"/>
          <w:sz w:val="24"/>
          <w:szCs w:val="24"/>
        </w:rPr>
        <w:t xml:space="preserve"> </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ba</w:t>
      </w:r>
      <w:r w:rsidRPr="00EB6D15">
        <w:rPr>
          <w:rFonts w:ascii="Bookman Old Style" w:hAnsi="Bookman Old Style" w:cs="Arial"/>
          <w:spacing w:val="1"/>
          <w:sz w:val="24"/>
          <w:szCs w:val="24"/>
        </w:rPr>
        <w:t>ha</w:t>
      </w:r>
      <w:r w:rsidRPr="00EB6D15">
        <w:rPr>
          <w:rFonts w:ascii="Bookman Old Style" w:hAnsi="Bookman Old Style" w:cs="Arial"/>
          <w:sz w:val="24"/>
          <w:szCs w:val="24"/>
        </w:rPr>
        <w:t>n</w:t>
      </w:r>
      <w:r w:rsidRPr="00EB6D15">
        <w:rPr>
          <w:rFonts w:ascii="Bookman Old Style" w:hAnsi="Bookman Old Style" w:cs="Arial"/>
          <w:spacing w:val="4"/>
          <w:sz w:val="24"/>
          <w:szCs w:val="24"/>
        </w:rPr>
        <w:t xml:space="preserve"> </w:t>
      </w:r>
      <w:r w:rsidRPr="00EB6D15">
        <w:rPr>
          <w:rFonts w:ascii="Bookman Old Style" w:hAnsi="Bookman Old Style" w:cs="Arial"/>
          <w:sz w:val="24"/>
          <w:szCs w:val="24"/>
        </w:rPr>
        <w:t>lai</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n</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w:t>
      </w:r>
      <w:r w:rsidRPr="00EB6D15">
        <w:rPr>
          <w:rFonts w:ascii="Bookman Old Style" w:hAnsi="Bookman Old Style" w:cs="Arial"/>
          <w:sz w:val="24"/>
          <w:szCs w:val="24"/>
        </w:rPr>
        <w:t>,</w:t>
      </w:r>
      <w:r w:rsidRPr="00EB6D15">
        <w:rPr>
          <w:rFonts w:ascii="Bookman Old Style" w:hAnsi="Bookman Old Style" w:cs="Arial"/>
          <w:spacing w:val="4"/>
          <w:sz w:val="24"/>
          <w:szCs w:val="24"/>
        </w:rPr>
        <w:t xml:space="preserve"> </w:t>
      </w:r>
      <w:r w:rsidRPr="00EB6D15">
        <w:rPr>
          <w:rFonts w:ascii="Bookman Old Style" w:hAnsi="Bookman Old Style" w:cs="Arial"/>
          <w:spacing w:val="1"/>
          <w:sz w:val="24"/>
          <w:szCs w:val="24"/>
        </w:rPr>
        <w:t>be</w:t>
      </w:r>
      <w:r w:rsidRPr="00EB6D15">
        <w:rPr>
          <w:rFonts w:ascii="Bookman Old Style" w:hAnsi="Bookman Old Style" w:cs="Arial"/>
          <w:sz w:val="24"/>
          <w:szCs w:val="24"/>
        </w:rPr>
        <w:t>ru</w:t>
      </w:r>
      <w:r w:rsidRPr="00EB6D15">
        <w:rPr>
          <w:rFonts w:ascii="Bookman Old Style" w:hAnsi="Bookman Old Style" w:cs="Arial"/>
          <w:spacing w:val="-1"/>
          <w:sz w:val="24"/>
          <w:szCs w:val="24"/>
        </w:rPr>
        <w:t>p</w:t>
      </w:r>
      <w:r w:rsidRPr="00EB6D15">
        <w:rPr>
          <w:rFonts w:ascii="Bookman Old Style" w:hAnsi="Bookman Old Style" w:cs="Arial"/>
          <w:sz w:val="24"/>
          <w:szCs w:val="24"/>
        </w:rPr>
        <w:t>a</w:t>
      </w:r>
      <w:r w:rsidRPr="00EB6D15">
        <w:rPr>
          <w:rFonts w:ascii="Bookman Old Style" w:hAnsi="Bookman Old Style" w:cs="Arial"/>
          <w:spacing w:val="4"/>
          <w:sz w:val="24"/>
          <w:szCs w:val="24"/>
        </w:rPr>
        <w:t xml:space="preserve"> </w:t>
      </w:r>
      <w:r w:rsidRPr="00EB6D15">
        <w:rPr>
          <w:rFonts w:ascii="Bookman Old Style" w:hAnsi="Bookman Old Style" w:cs="Arial"/>
          <w:sz w:val="24"/>
          <w:szCs w:val="24"/>
        </w:rPr>
        <w:t>r</w:t>
      </w:r>
      <w:r w:rsidRPr="00EB6D15">
        <w:rPr>
          <w:rFonts w:ascii="Bookman Old Style" w:hAnsi="Bookman Old Style" w:cs="Arial"/>
          <w:spacing w:val="7"/>
          <w:sz w:val="24"/>
          <w:szCs w:val="24"/>
        </w:rPr>
        <w:t>e</w:t>
      </w:r>
      <w:r w:rsidRPr="00EB6D15">
        <w:rPr>
          <w:rFonts w:ascii="Bookman Old Style" w:hAnsi="Bookman Old Style" w:cs="Arial"/>
          <w:spacing w:val="1"/>
          <w:sz w:val="24"/>
          <w:szCs w:val="24"/>
        </w:rPr>
        <w:t>n</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l</w:t>
      </w:r>
      <w:r w:rsidRPr="00EB6D15">
        <w:rPr>
          <w:rFonts w:ascii="Bookman Old Style" w:hAnsi="Bookman Old Style" w:cs="Arial"/>
          <w:spacing w:val="3"/>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d</w:t>
      </w:r>
      <w:r w:rsidRPr="00EB6D15">
        <w:rPr>
          <w:rFonts w:ascii="Bookman Old Style" w:hAnsi="Bookman Old Style" w:cs="Arial"/>
          <w:sz w:val="24"/>
          <w:szCs w:val="24"/>
        </w:rPr>
        <w:t>a s</w:t>
      </w:r>
      <w:r w:rsidRPr="00EB6D15">
        <w:rPr>
          <w:rFonts w:ascii="Bookman Old Style" w:hAnsi="Bookman Old Style" w:cs="Arial"/>
          <w:spacing w:val="1"/>
          <w:sz w:val="24"/>
          <w:szCs w:val="24"/>
        </w:rPr>
        <w:t>e</w:t>
      </w:r>
      <w:r w:rsidRPr="00EB6D15">
        <w:rPr>
          <w:rFonts w:ascii="Bookman Old Style" w:hAnsi="Bookman Old Style" w:cs="Arial"/>
          <w:sz w:val="24"/>
          <w:szCs w:val="24"/>
        </w:rPr>
        <w:t>c</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ra </w:t>
      </w:r>
      <w:r w:rsidRPr="00EB6D15">
        <w:rPr>
          <w:rFonts w:ascii="Bookman Old Style" w:hAnsi="Bookman Old Style" w:cs="Arial"/>
          <w:spacing w:val="-1"/>
          <w:sz w:val="24"/>
          <w:szCs w:val="24"/>
        </w:rPr>
        <w:t>g</w:t>
      </w:r>
      <w:r w:rsidRPr="00EB6D15">
        <w:rPr>
          <w:rFonts w:ascii="Bookman Old Style" w:hAnsi="Bookman Old Style" w:cs="Arial"/>
          <w:sz w:val="24"/>
          <w:szCs w:val="24"/>
        </w:rPr>
        <w:t>ratis</w:t>
      </w:r>
      <w:r w:rsidRPr="00EB6D15">
        <w:rPr>
          <w:rFonts w:ascii="Bookman Old Style" w:hAnsi="Bookman Old Style" w:cs="Arial"/>
          <w:spacing w:val="1"/>
          <w:sz w:val="24"/>
          <w:szCs w:val="24"/>
        </w:rPr>
        <w:t xml:space="preserve"> u</w:t>
      </w:r>
      <w:r w:rsidRPr="00EB6D15">
        <w:rPr>
          <w:rFonts w:ascii="Bookman Old Style" w:hAnsi="Bookman Old Style" w:cs="Arial"/>
          <w:spacing w:val="-1"/>
          <w:sz w:val="24"/>
          <w:szCs w:val="24"/>
        </w:rPr>
        <w:t>n</w:t>
      </w:r>
      <w:r w:rsidRPr="00EB6D15">
        <w:rPr>
          <w:rFonts w:ascii="Bookman Old Style" w:hAnsi="Bookman Old Style" w:cs="Arial"/>
          <w:sz w:val="24"/>
          <w:szCs w:val="24"/>
        </w:rPr>
        <w:t>t</w:t>
      </w:r>
      <w:r w:rsidRPr="00EB6D15">
        <w:rPr>
          <w:rFonts w:ascii="Bookman Old Style" w:hAnsi="Bookman Old Style" w:cs="Arial"/>
          <w:spacing w:val="1"/>
          <w:sz w:val="24"/>
          <w:szCs w:val="24"/>
        </w:rPr>
        <w:t>u</w:t>
      </w:r>
      <w:r w:rsidRPr="00EB6D15">
        <w:rPr>
          <w:rFonts w:ascii="Bookman Old Style" w:hAnsi="Bookman Old Style" w:cs="Arial"/>
          <w:sz w:val="24"/>
          <w:szCs w:val="24"/>
        </w:rPr>
        <w:t xml:space="preserve">k </w:t>
      </w:r>
      <w:r w:rsidRPr="00EB6D15">
        <w:rPr>
          <w:rFonts w:ascii="Bookman Old Style" w:hAnsi="Bookman Old Style" w:cs="Arial"/>
          <w:spacing w:val="-2"/>
          <w:sz w:val="24"/>
          <w:szCs w:val="24"/>
        </w:rPr>
        <w:t>k</w:t>
      </w:r>
      <w:r w:rsidRPr="00EB6D15">
        <w:rPr>
          <w:rFonts w:ascii="Bookman Old Style" w:hAnsi="Bookman Old Style" w:cs="Arial"/>
          <w:spacing w:val="-1"/>
          <w:sz w:val="24"/>
          <w:szCs w:val="24"/>
        </w:rPr>
        <w:t>eg</w:t>
      </w:r>
      <w:r w:rsidRPr="00EB6D15">
        <w:rPr>
          <w:rFonts w:ascii="Bookman Old Style" w:hAnsi="Bookman Old Style" w:cs="Arial"/>
          <w:sz w:val="24"/>
          <w:szCs w:val="24"/>
        </w:rPr>
        <w:t>ia</w:t>
      </w:r>
      <w:r w:rsidRPr="00EB6D15">
        <w:rPr>
          <w:rFonts w:ascii="Bookman Old Style" w:hAnsi="Bookman Old Style" w:cs="Arial"/>
          <w:spacing w:val="1"/>
          <w:sz w:val="24"/>
          <w:szCs w:val="24"/>
        </w:rPr>
        <w:t>ta</w:t>
      </w:r>
      <w:r w:rsidRPr="00EB6D15">
        <w:rPr>
          <w:rFonts w:ascii="Bookman Old Style" w:hAnsi="Bookman Old Style" w:cs="Arial"/>
          <w:sz w:val="24"/>
          <w:szCs w:val="24"/>
        </w:rPr>
        <w:t>n</w:t>
      </w:r>
      <w:r w:rsidRPr="00EB6D15">
        <w:rPr>
          <w:rFonts w:ascii="Bookman Old Style" w:hAnsi="Bookman Old Style" w:cs="Arial"/>
          <w:spacing w:val="1"/>
          <w:sz w:val="24"/>
          <w:szCs w:val="24"/>
        </w:rPr>
        <w:t xml:space="preserve"> be</w:t>
      </w:r>
      <w:r w:rsidRPr="00EB6D15">
        <w:rPr>
          <w:rFonts w:ascii="Bookman Old Style" w:hAnsi="Bookman Old Style" w:cs="Arial"/>
          <w:sz w:val="24"/>
          <w:szCs w:val="24"/>
        </w:rPr>
        <w:t>r</w:t>
      </w:r>
      <w:r w:rsidRPr="00EB6D15">
        <w:rPr>
          <w:rFonts w:ascii="Bookman Old Style" w:hAnsi="Bookman Old Style" w:cs="Arial"/>
          <w:spacing w:val="-3"/>
          <w:sz w:val="24"/>
          <w:szCs w:val="24"/>
        </w:rPr>
        <w:t>s</w:t>
      </w:r>
      <w:r w:rsidRPr="00EB6D15">
        <w:rPr>
          <w:rFonts w:ascii="Bookman Old Style" w:hAnsi="Bookman Old Style" w:cs="Arial"/>
          <w:spacing w:val="1"/>
          <w:sz w:val="24"/>
          <w:szCs w:val="24"/>
        </w:rPr>
        <w:t>ep</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d</w:t>
      </w:r>
      <w:r w:rsidRPr="00EB6D15">
        <w:rPr>
          <w:rFonts w:ascii="Bookman Old Style" w:hAnsi="Bookman Old Style" w:cs="Arial"/>
          <w:sz w:val="24"/>
          <w:szCs w:val="24"/>
        </w:rPr>
        <w:t>a</w:t>
      </w:r>
      <w:r w:rsidRPr="00EB6D15">
        <w:rPr>
          <w:rFonts w:ascii="Bookman Old Style" w:hAnsi="Bookman Old Style" w:cs="Arial"/>
          <w:spacing w:val="-1"/>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z w:val="24"/>
          <w:szCs w:val="24"/>
        </w:rPr>
        <w:t>i s</w:t>
      </w:r>
      <w:r w:rsidRPr="00EB6D15">
        <w:rPr>
          <w:rFonts w:ascii="Bookman Old Style" w:hAnsi="Bookman Old Style" w:cs="Arial"/>
          <w:spacing w:val="-1"/>
          <w:sz w:val="24"/>
          <w:szCs w:val="24"/>
        </w:rPr>
        <w:t>e</w:t>
      </w:r>
      <w:r w:rsidRPr="00EB6D15">
        <w:rPr>
          <w:rFonts w:ascii="Bookman Old Style" w:hAnsi="Bookman Old Style" w:cs="Arial"/>
          <w:sz w:val="24"/>
          <w:szCs w:val="24"/>
        </w:rPr>
        <w:t>kit</w:t>
      </w:r>
      <w:r w:rsidRPr="00EB6D15">
        <w:rPr>
          <w:rFonts w:ascii="Bookman Old Style" w:hAnsi="Bookman Old Style" w:cs="Arial"/>
          <w:spacing w:val="1"/>
          <w:sz w:val="24"/>
          <w:szCs w:val="24"/>
        </w:rPr>
        <w:t>a</w:t>
      </w:r>
      <w:r w:rsidRPr="00EB6D15">
        <w:rPr>
          <w:rFonts w:ascii="Bookman Old Style" w:hAnsi="Bookman Old Style" w:cs="Arial"/>
          <w:sz w:val="24"/>
          <w:szCs w:val="24"/>
        </w:rPr>
        <w:t>r co</w:t>
      </w:r>
      <w:r w:rsidRPr="00EB6D15">
        <w:rPr>
          <w:rFonts w:ascii="Bookman Old Style" w:hAnsi="Bookman Old Style" w:cs="Arial"/>
          <w:spacing w:val="1"/>
          <w:sz w:val="24"/>
          <w:szCs w:val="24"/>
        </w:rPr>
        <w:t>t</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e</w:t>
      </w:r>
      <w:r w:rsidRPr="00EB6D15">
        <w:rPr>
          <w:rFonts w:ascii="Bookman Old Style" w:hAnsi="Bookman Old Style" w:cs="Arial"/>
          <w:sz w:val="24"/>
          <w:szCs w:val="24"/>
        </w:rPr>
        <w:t>s.</w:t>
      </w:r>
    </w:p>
    <w:p w:rsidR="00DF0AA2" w:rsidRPr="00EB6D15" w:rsidRDefault="00DF0AA2" w:rsidP="00DF0AA2">
      <w:pPr>
        <w:pStyle w:val="ListParagraph"/>
        <w:widowControl w:val="0"/>
        <w:numPr>
          <w:ilvl w:val="0"/>
          <w:numId w:val="103"/>
        </w:numPr>
        <w:autoSpaceDE w:val="0"/>
        <w:autoSpaceDN w:val="0"/>
        <w:adjustRightInd w:val="0"/>
        <w:spacing w:line="360" w:lineRule="auto"/>
        <w:ind w:left="1276" w:hanging="425"/>
        <w:rPr>
          <w:rFonts w:ascii="Bookman Old Style" w:hAnsi="Bookman Old Style" w:cs="Arial"/>
          <w:sz w:val="24"/>
          <w:szCs w:val="24"/>
        </w:rPr>
      </w:pPr>
      <w:r w:rsidRPr="00EB6D15">
        <w:rPr>
          <w:rFonts w:ascii="Bookman Old Style" w:hAnsi="Bookman Old Style" w:cs="Arial"/>
          <w:spacing w:val="1"/>
          <w:sz w:val="24"/>
          <w:szCs w:val="24"/>
        </w:rPr>
        <w:t>Lo</w:t>
      </w:r>
      <w:r w:rsidRPr="00EB6D15">
        <w:rPr>
          <w:rFonts w:ascii="Bookman Old Style" w:hAnsi="Bookman Old Style" w:cs="Arial"/>
          <w:sz w:val="24"/>
          <w:szCs w:val="24"/>
        </w:rPr>
        <w:t>smen</w:t>
      </w:r>
      <w:r w:rsidRPr="00EB6D15">
        <w:rPr>
          <w:rFonts w:ascii="Bookman Old Style" w:hAnsi="Bookman Old Style" w:cs="Arial"/>
          <w:spacing w:val="6"/>
          <w:sz w:val="24"/>
          <w:szCs w:val="24"/>
        </w:rPr>
        <w:t xml:space="preserve"> </w:t>
      </w:r>
      <w:r w:rsidRPr="00EB6D15">
        <w:rPr>
          <w:rFonts w:ascii="Bookman Old Style" w:hAnsi="Bookman Old Style" w:cs="Arial"/>
          <w:sz w:val="24"/>
          <w:szCs w:val="24"/>
        </w:rPr>
        <w:t>(</w:t>
      </w:r>
      <w:r w:rsidRPr="00EB6D15">
        <w:rPr>
          <w:rFonts w:ascii="Bookman Old Style" w:hAnsi="Bookman Old Style" w:cs="Arial"/>
          <w:spacing w:val="-1"/>
          <w:sz w:val="24"/>
          <w:szCs w:val="24"/>
        </w:rPr>
        <w:t>H</w:t>
      </w:r>
      <w:r w:rsidRPr="00EB6D15">
        <w:rPr>
          <w:rFonts w:ascii="Bookman Old Style" w:hAnsi="Bookman Old Style" w:cs="Arial"/>
          <w:spacing w:val="1"/>
          <w:sz w:val="24"/>
          <w:szCs w:val="24"/>
        </w:rPr>
        <w:t>o</w:t>
      </w:r>
      <w:r w:rsidRPr="00EB6D15">
        <w:rPr>
          <w:rFonts w:ascii="Bookman Old Style" w:hAnsi="Bookman Old Style" w:cs="Arial"/>
          <w:sz w:val="24"/>
          <w:szCs w:val="24"/>
        </w:rPr>
        <w:t>t</w:t>
      </w:r>
      <w:r w:rsidRPr="00EB6D15">
        <w:rPr>
          <w:rFonts w:ascii="Bookman Old Style" w:hAnsi="Bookman Old Style" w:cs="Arial"/>
          <w:spacing w:val="1"/>
          <w:sz w:val="24"/>
          <w:szCs w:val="24"/>
        </w:rPr>
        <w:t>e</w:t>
      </w:r>
      <w:r w:rsidRPr="00EB6D15">
        <w:rPr>
          <w:rFonts w:ascii="Bookman Old Style" w:hAnsi="Bookman Old Style" w:cs="Arial"/>
          <w:sz w:val="24"/>
          <w:szCs w:val="24"/>
        </w:rPr>
        <w:t>l</w:t>
      </w:r>
      <w:r w:rsidRPr="00EB6D15">
        <w:rPr>
          <w:rFonts w:ascii="Bookman Old Style" w:hAnsi="Bookman Old Style" w:cs="Arial"/>
          <w:spacing w:val="5"/>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e</w:t>
      </w:r>
      <w:r w:rsidRPr="00EB6D15">
        <w:rPr>
          <w:rFonts w:ascii="Bookman Old Style" w:hAnsi="Bookman Old Style" w:cs="Arial"/>
          <w:sz w:val="24"/>
          <w:szCs w:val="24"/>
        </w:rPr>
        <w:t>la</w:t>
      </w:r>
      <w:r w:rsidRPr="00EB6D15">
        <w:rPr>
          <w:rFonts w:ascii="Bookman Old Style" w:hAnsi="Bookman Old Style" w:cs="Arial"/>
          <w:spacing w:val="1"/>
          <w:sz w:val="24"/>
          <w:szCs w:val="24"/>
        </w:rPr>
        <w:t>t</w:t>
      </w:r>
      <w:r w:rsidRPr="00EB6D15">
        <w:rPr>
          <w:rFonts w:ascii="Bookman Old Style" w:hAnsi="Bookman Old Style" w:cs="Arial"/>
          <w:sz w:val="24"/>
          <w:szCs w:val="24"/>
        </w:rPr>
        <w:t>i</w:t>
      </w:r>
      <w:r w:rsidRPr="00EB6D15">
        <w:rPr>
          <w:rFonts w:ascii="Bookman Old Style" w:hAnsi="Bookman Old Style" w:cs="Arial"/>
          <w:spacing w:val="-1"/>
          <w:sz w:val="24"/>
          <w:szCs w:val="24"/>
        </w:rPr>
        <w:t>)</w:t>
      </w:r>
      <w:r w:rsidRPr="00EB6D15">
        <w:rPr>
          <w:rFonts w:ascii="Bookman Old Style" w:hAnsi="Bookman Old Style" w:cs="Arial"/>
          <w:sz w:val="24"/>
          <w:szCs w:val="24"/>
        </w:rPr>
        <w:t>,</w:t>
      </w:r>
      <w:r w:rsidRPr="00EB6D15">
        <w:rPr>
          <w:rFonts w:ascii="Bookman Old Style" w:hAnsi="Bookman Old Style" w:cs="Arial"/>
          <w:spacing w:val="3"/>
          <w:sz w:val="24"/>
          <w:szCs w:val="24"/>
        </w:rPr>
        <w:t xml:space="preserve"> </w:t>
      </w:r>
      <w:r w:rsidRPr="00EB6D15">
        <w:rPr>
          <w:rFonts w:ascii="Bookman Old Style" w:hAnsi="Bookman Old Style" w:cs="Arial"/>
          <w:spacing w:val="1"/>
          <w:sz w:val="24"/>
          <w:szCs w:val="24"/>
        </w:rPr>
        <w:t>ada</w:t>
      </w:r>
      <w:r w:rsidRPr="00EB6D15">
        <w:rPr>
          <w:rFonts w:ascii="Bookman Old Style" w:hAnsi="Bookman Old Style" w:cs="Arial"/>
          <w:sz w:val="24"/>
          <w:szCs w:val="24"/>
        </w:rPr>
        <w:t>lah</w:t>
      </w:r>
      <w:r w:rsidRPr="00EB6D15">
        <w:rPr>
          <w:rFonts w:ascii="Bookman Old Style" w:hAnsi="Bookman Old Style" w:cs="Arial"/>
          <w:spacing w:val="6"/>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a</w:t>
      </w:r>
      <w:r w:rsidRPr="00EB6D15">
        <w:rPr>
          <w:rFonts w:ascii="Bookman Old Style" w:hAnsi="Bookman Old Style" w:cs="Arial"/>
          <w:sz w:val="24"/>
          <w:szCs w:val="24"/>
        </w:rPr>
        <w:t>tu</w:t>
      </w:r>
      <w:r w:rsidRPr="00EB6D15">
        <w:rPr>
          <w:rFonts w:ascii="Bookman Old Style" w:hAnsi="Bookman Old Style" w:cs="Arial"/>
          <w:spacing w:val="6"/>
          <w:sz w:val="24"/>
          <w:szCs w:val="24"/>
        </w:rPr>
        <w:t xml:space="preserve"> </w:t>
      </w:r>
      <w:r w:rsidRPr="00EB6D15">
        <w:rPr>
          <w:rFonts w:ascii="Bookman Old Style" w:hAnsi="Bookman Old Style" w:cs="Arial"/>
          <w:spacing w:val="1"/>
          <w:sz w:val="24"/>
          <w:szCs w:val="24"/>
        </w:rPr>
        <w:t>u</w:t>
      </w:r>
      <w:r w:rsidRPr="00EB6D15">
        <w:rPr>
          <w:rFonts w:ascii="Bookman Old Style" w:hAnsi="Bookman Old Style" w:cs="Arial"/>
          <w:sz w:val="24"/>
          <w:szCs w:val="24"/>
        </w:rPr>
        <w:t>s</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h</w:t>
      </w:r>
      <w:r w:rsidRPr="00EB6D15">
        <w:rPr>
          <w:rFonts w:ascii="Bookman Old Style" w:hAnsi="Bookman Old Style" w:cs="Arial"/>
          <w:sz w:val="24"/>
          <w:szCs w:val="24"/>
        </w:rPr>
        <w:t>a</w:t>
      </w:r>
      <w:r w:rsidRPr="00EB6D15">
        <w:rPr>
          <w:rFonts w:ascii="Bookman Old Style" w:hAnsi="Bookman Old Style" w:cs="Arial"/>
          <w:spacing w:val="6"/>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en</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6"/>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en</w:t>
      </w:r>
      <w:r w:rsidRPr="00EB6D15">
        <w:rPr>
          <w:rFonts w:ascii="Bookman Old Style" w:hAnsi="Bookman Old Style" w:cs="Arial"/>
          <w:spacing w:val="-1"/>
          <w:sz w:val="24"/>
          <w:szCs w:val="24"/>
        </w:rPr>
        <w:t>gg</w:t>
      </w:r>
      <w:r w:rsidRPr="00EB6D15">
        <w:rPr>
          <w:rFonts w:ascii="Bookman Old Style" w:hAnsi="Bookman Old Style" w:cs="Arial"/>
          <w:spacing w:val="1"/>
          <w:sz w:val="24"/>
          <w:szCs w:val="24"/>
        </w:rPr>
        <w:t>una</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6"/>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e</w:t>
      </w:r>
      <w:r w:rsidRPr="00EB6D15">
        <w:rPr>
          <w:rFonts w:ascii="Bookman Old Style" w:hAnsi="Bookman Old Style" w:cs="Arial"/>
          <w:sz w:val="24"/>
          <w:szCs w:val="24"/>
        </w:rPr>
        <w:t>luruh</w:t>
      </w:r>
      <w:r w:rsidRPr="00EB6D15">
        <w:rPr>
          <w:rFonts w:ascii="Bookman Old Style" w:hAnsi="Bookman Old Style" w:cs="Arial"/>
          <w:spacing w:val="7"/>
          <w:sz w:val="24"/>
          <w:szCs w:val="24"/>
        </w:rPr>
        <w:t xml:space="preserve"> </w:t>
      </w:r>
      <w:r w:rsidRPr="00EB6D15">
        <w:rPr>
          <w:rFonts w:ascii="Bookman Old Style" w:hAnsi="Bookman Old Style" w:cs="Arial"/>
          <w:spacing w:val="1"/>
          <w:sz w:val="24"/>
          <w:szCs w:val="24"/>
        </w:rPr>
        <w:t>a</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u s</w:t>
      </w:r>
      <w:r w:rsidRPr="00EB6D15">
        <w:rPr>
          <w:rFonts w:ascii="Bookman Old Style" w:hAnsi="Bookman Old Style" w:cs="Arial"/>
          <w:spacing w:val="1"/>
          <w:sz w:val="24"/>
          <w:szCs w:val="24"/>
        </w:rPr>
        <w:t>eba</w:t>
      </w:r>
      <w:r w:rsidRPr="00EB6D15">
        <w:rPr>
          <w:rFonts w:ascii="Bookman Old Style" w:hAnsi="Bookman Old Style" w:cs="Arial"/>
          <w:spacing w:val="-1"/>
          <w:sz w:val="24"/>
          <w:szCs w:val="24"/>
        </w:rPr>
        <w:t>g</w:t>
      </w:r>
      <w:r w:rsidRPr="00EB6D15">
        <w:rPr>
          <w:rFonts w:ascii="Bookman Old Style" w:hAnsi="Bookman Old Style" w:cs="Arial"/>
          <w:sz w:val="24"/>
          <w:szCs w:val="24"/>
        </w:rPr>
        <w:t>ian</w:t>
      </w:r>
      <w:r w:rsidRPr="00EB6D15">
        <w:rPr>
          <w:rFonts w:ascii="Bookman Old Style" w:hAnsi="Bookman Old Style" w:cs="Arial"/>
          <w:spacing w:val="3"/>
          <w:sz w:val="24"/>
          <w:szCs w:val="24"/>
        </w:rPr>
        <w:t xml:space="preserve"> </w:t>
      </w:r>
      <w:r w:rsidRPr="00EB6D15">
        <w:rPr>
          <w:rFonts w:ascii="Bookman Old Style" w:hAnsi="Bookman Old Style" w:cs="Arial"/>
          <w:spacing w:val="1"/>
          <w:sz w:val="24"/>
          <w:szCs w:val="24"/>
        </w:rPr>
        <w:t>da</w:t>
      </w:r>
      <w:r w:rsidRPr="00EB6D15">
        <w:rPr>
          <w:rFonts w:ascii="Bookman Old Style" w:hAnsi="Bookman Old Style" w:cs="Arial"/>
          <w:sz w:val="24"/>
          <w:szCs w:val="24"/>
        </w:rPr>
        <w:t xml:space="preserve">ri </w:t>
      </w:r>
      <w:r w:rsidRPr="00EB6D15">
        <w:rPr>
          <w:rFonts w:ascii="Bookman Old Style" w:hAnsi="Bookman Old Style" w:cs="Arial"/>
          <w:spacing w:val="1"/>
          <w:sz w:val="24"/>
          <w:szCs w:val="24"/>
        </w:rPr>
        <w:t>b</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una</w:t>
      </w:r>
      <w:r w:rsidRPr="00EB6D15">
        <w:rPr>
          <w:rFonts w:ascii="Bookman Old Style" w:hAnsi="Bookman Old Style" w:cs="Arial"/>
          <w:sz w:val="24"/>
          <w:szCs w:val="24"/>
        </w:rPr>
        <w:t>n</w:t>
      </w:r>
      <w:r w:rsidRPr="00EB6D15">
        <w:rPr>
          <w:rFonts w:ascii="Bookman Old Style" w:hAnsi="Bookman Old Style" w:cs="Arial"/>
          <w:spacing w:val="2"/>
          <w:sz w:val="24"/>
          <w:szCs w:val="24"/>
        </w:rPr>
        <w:t xml:space="preserve">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g k</w:t>
      </w:r>
      <w:r w:rsidRPr="00EB6D15">
        <w:rPr>
          <w:rFonts w:ascii="Bookman Old Style" w:hAnsi="Bookman Old Style" w:cs="Arial"/>
          <w:spacing w:val="1"/>
          <w:sz w:val="24"/>
          <w:szCs w:val="24"/>
        </w:rPr>
        <w:t>hu</w:t>
      </w:r>
      <w:r w:rsidRPr="00EB6D15">
        <w:rPr>
          <w:rFonts w:ascii="Bookman Old Style" w:hAnsi="Bookman Old Style" w:cs="Arial"/>
          <w:sz w:val="24"/>
          <w:szCs w:val="24"/>
        </w:rPr>
        <w:t>s</w:t>
      </w:r>
      <w:r w:rsidRPr="00EB6D15">
        <w:rPr>
          <w:rFonts w:ascii="Bookman Old Style" w:hAnsi="Bookman Old Style" w:cs="Arial"/>
          <w:spacing w:val="1"/>
          <w:sz w:val="24"/>
          <w:szCs w:val="24"/>
        </w:rPr>
        <w:t>u</w:t>
      </w:r>
      <w:r w:rsidRPr="00EB6D15">
        <w:rPr>
          <w:rFonts w:ascii="Bookman Old Style" w:hAnsi="Bookman Old Style" w:cs="Arial"/>
          <w:sz w:val="24"/>
          <w:szCs w:val="24"/>
        </w:rPr>
        <w:t>s</w:t>
      </w:r>
      <w:r w:rsidRPr="00EB6D15">
        <w:rPr>
          <w:rFonts w:ascii="Bookman Old Style" w:hAnsi="Bookman Old Style" w:cs="Arial"/>
          <w:spacing w:val="1"/>
          <w:sz w:val="24"/>
          <w:szCs w:val="24"/>
        </w:rPr>
        <w:t xml:space="preserve"> d</w:t>
      </w:r>
      <w:r w:rsidRPr="00EB6D15">
        <w:rPr>
          <w:rFonts w:ascii="Bookman Old Style" w:hAnsi="Bookman Old Style" w:cs="Arial"/>
          <w:sz w:val="24"/>
          <w:szCs w:val="24"/>
        </w:rPr>
        <w:t>is</w:t>
      </w:r>
      <w:r w:rsidRPr="00EB6D15">
        <w:rPr>
          <w:rFonts w:ascii="Bookman Old Style" w:hAnsi="Bookman Old Style" w:cs="Arial"/>
          <w:spacing w:val="1"/>
          <w:sz w:val="24"/>
          <w:szCs w:val="24"/>
        </w:rPr>
        <w:t>ed</w:t>
      </w:r>
      <w:r w:rsidRPr="00EB6D15">
        <w:rPr>
          <w:rFonts w:ascii="Bookman Old Style" w:hAnsi="Bookman Old Style" w:cs="Arial"/>
          <w:sz w:val="24"/>
          <w:szCs w:val="24"/>
        </w:rPr>
        <w:t>iak</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b</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g</w:t>
      </w:r>
      <w:r w:rsidRPr="00EB6D15">
        <w:rPr>
          <w:rFonts w:ascii="Bookman Old Style" w:hAnsi="Bookman Old Style" w:cs="Arial"/>
          <w:sz w:val="24"/>
          <w:szCs w:val="24"/>
        </w:rPr>
        <w:t>i</w:t>
      </w:r>
      <w:r w:rsidRPr="00EB6D15">
        <w:rPr>
          <w:rFonts w:ascii="Bookman Old Style" w:hAnsi="Bookman Old Style" w:cs="Arial"/>
          <w:spacing w:val="1"/>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e</w:t>
      </w:r>
      <w:r w:rsidRPr="00EB6D15">
        <w:rPr>
          <w:rFonts w:ascii="Bookman Old Style" w:hAnsi="Bookman Old Style" w:cs="Arial"/>
          <w:sz w:val="24"/>
          <w:szCs w:val="24"/>
        </w:rPr>
        <w:t>ti</w:t>
      </w:r>
      <w:r w:rsidRPr="00EB6D15">
        <w:rPr>
          <w:rFonts w:ascii="Bookman Old Style" w:hAnsi="Bookman Old Style" w:cs="Arial"/>
          <w:spacing w:val="1"/>
          <w:sz w:val="24"/>
          <w:szCs w:val="24"/>
        </w:rPr>
        <w:t>a</w:t>
      </w:r>
      <w:r w:rsidRPr="00EB6D15">
        <w:rPr>
          <w:rFonts w:ascii="Bookman Old Style" w:hAnsi="Bookman Old Style" w:cs="Arial"/>
          <w:sz w:val="24"/>
          <w:szCs w:val="24"/>
        </w:rPr>
        <w:t>p</w:t>
      </w:r>
      <w:r w:rsidRPr="00EB6D15">
        <w:rPr>
          <w:rFonts w:ascii="Bookman Old Style" w:hAnsi="Bookman Old Style" w:cs="Arial"/>
          <w:spacing w:val="2"/>
          <w:sz w:val="24"/>
          <w:szCs w:val="24"/>
        </w:rPr>
        <w:t xml:space="preserve"> </w:t>
      </w:r>
      <w:r w:rsidRPr="00EB6D15">
        <w:rPr>
          <w:rFonts w:ascii="Bookman Old Style" w:hAnsi="Bookman Old Style" w:cs="Arial"/>
          <w:spacing w:val="-3"/>
          <w:sz w:val="24"/>
          <w:szCs w:val="24"/>
        </w:rPr>
        <w:t>w</w:t>
      </w:r>
      <w:r w:rsidRPr="00EB6D15">
        <w:rPr>
          <w:rFonts w:ascii="Bookman Old Style" w:hAnsi="Bookman Old Style" w:cs="Arial"/>
          <w:spacing w:val="2"/>
          <w:sz w:val="24"/>
          <w:szCs w:val="24"/>
        </w:rPr>
        <w:t>i</w:t>
      </w:r>
      <w:r w:rsidRPr="00EB6D15">
        <w:rPr>
          <w:rFonts w:ascii="Bookman Old Style" w:hAnsi="Bookman Old Style" w:cs="Arial"/>
          <w:sz w:val="24"/>
          <w:szCs w:val="24"/>
        </w:rPr>
        <w:t>s</w:t>
      </w:r>
      <w:r w:rsidRPr="00EB6D15">
        <w:rPr>
          <w:rFonts w:ascii="Bookman Old Style" w:hAnsi="Bookman Old Style" w:cs="Arial"/>
          <w:spacing w:val="1"/>
          <w:sz w:val="24"/>
          <w:szCs w:val="24"/>
        </w:rPr>
        <w:t>a</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pacing w:val="-3"/>
          <w:sz w:val="24"/>
          <w:szCs w:val="24"/>
        </w:rPr>
        <w:t>w</w:t>
      </w:r>
      <w:r w:rsidRPr="00EB6D15">
        <w:rPr>
          <w:rFonts w:ascii="Bookman Old Style" w:hAnsi="Bookman Old Style" w:cs="Arial"/>
          <w:spacing w:val="1"/>
          <w:sz w:val="24"/>
          <w:szCs w:val="24"/>
        </w:rPr>
        <w:t>a</w:t>
      </w:r>
      <w:r w:rsidRPr="00EB6D15">
        <w:rPr>
          <w:rFonts w:ascii="Bookman Old Style" w:hAnsi="Bookman Old Style" w:cs="Arial"/>
          <w:sz w:val="24"/>
          <w:szCs w:val="24"/>
        </w:rPr>
        <w:t>n s</w:t>
      </w:r>
      <w:r w:rsidRPr="00EB6D15">
        <w:rPr>
          <w:rFonts w:ascii="Bookman Old Style" w:hAnsi="Bookman Old Style" w:cs="Arial"/>
          <w:spacing w:val="1"/>
          <w:sz w:val="24"/>
          <w:szCs w:val="24"/>
        </w:rPr>
        <w:t>eba</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a</w:t>
      </w:r>
      <w:r w:rsidRPr="00EB6D15">
        <w:rPr>
          <w:rFonts w:ascii="Bookman Old Style" w:hAnsi="Bookman Old Style" w:cs="Arial"/>
          <w:sz w:val="24"/>
          <w:szCs w:val="24"/>
        </w:rPr>
        <w:t>i jasa</w:t>
      </w:r>
      <w:r w:rsidRPr="00EB6D15">
        <w:rPr>
          <w:rFonts w:ascii="Bookman Old Style" w:hAnsi="Bookman Old Style" w:cs="Arial"/>
          <w:spacing w:val="-1"/>
          <w:sz w:val="24"/>
          <w:szCs w:val="24"/>
        </w:rPr>
        <w:t xml:space="preserve"> </w:t>
      </w:r>
      <w:r w:rsidRPr="00EB6D15">
        <w:rPr>
          <w:rFonts w:ascii="Bookman Old Style" w:hAnsi="Bookman Old Style" w:cs="Arial"/>
          <w:spacing w:val="1"/>
          <w:sz w:val="24"/>
          <w:szCs w:val="24"/>
        </w:rPr>
        <w:t>pe</w:t>
      </w:r>
      <w:r w:rsidRPr="00EB6D15">
        <w:rPr>
          <w:rFonts w:ascii="Bookman Old Style" w:hAnsi="Bookman Old Style" w:cs="Arial"/>
          <w:spacing w:val="-3"/>
          <w:sz w:val="24"/>
          <w:szCs w:val="24"/>
        </w:rPr>
        <w:t>l</w:t>
      </w:r>
      <w:r w:rsidRPr="00EB6D15">
        <w:rPr>
          <w:rFonts w:ascii="Bookman Old Style" w:hAnsi="Bookman Old Style" w:cs="Arial"/>
          <w:spacing w:val="1"/>
          <w:sz w:val="24"/>
          <w:szCs w:val="24"/>
        </w:rPr>
        <w:t>a</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n</w:t>
      </w:r>
      <w:r w:rsidRPr="00EB6D15">
        <w:rPr>
          <w:rFonts w:ascii="Bookman Old Style" w:hAnsi="Bookman Old Style" w:cs="Arial"/>
          <w:sz w:val="24"/>
          <w:szCs w:val="24"/>
        </w:rPr>
        <w:t>.</w:t>
      </w:r>
    </w:p>
    <w:p w:rsidR="00DF0AA2" w:rsidRPr="00EB6D15" w:rsidRDefault="00DF0AA2" w:rsidP="00DF0AA2">
      <w:pPr>
        <w:pStyle w:val="ListParagraph"/>
        <w:widowControl w:val="0"/>
        <w:numPr>
          <w:ilvl w:val="0"/>
          <w:numId w:val="103"/>
        </w:numPr>
        <w:autoSpaceDE w:val="0"/>
        <w:autoSpaceDN w:val="0"/>
        <w:adjustRightInd w:val="0"/>
        <w:spacing w:line="360" w:lineRule="auto"/>
        <w:ind w:left="1276" w:hanging="425"/>
        <w:rPr>
          <w:rFonts w:ascii="Bookman Old Style" w:hAnsi="Bookman Old Style" w:cs="Arial"/>
          <w:sz w:val="24"/>
          <w:szCs w:val="24"/>
        </w:rPr>
      </w:pPr>
      <w:r w:rsidRPr="00EB6D15">
        <w:rPr>
          <w:rFonts w:ascii="Bookman Old Style" w:hAnsi="Bookman Old Style" w:cs="Arial"/>
          <w:sz w:val="24"/>
          <w:szCs w:val="24"/>
        </w:rPr>
        <w:t>I</w:t>
      </w:r>
      <w:r w:rsidRPr="00EB6D15">
        <w:rPr>
          <w:rFonts w:ascii="Bookman Old Style" w:hAnsi="Bookman Old Style" w:cs="Arial"/>
          <w:spacing w:val="1"/>
          <w:sz w:val="24"/>
          <w:szCs w:val="24"/>
        </w:rPr>
        <w:t>nn</w:t>
      </w:r>
      <w:r w:rsidRPr="00EB6D15">
        <w:rPr>
          <w:rFonts w:ascii="Bookman Old Style" w:hAnsi="Bookman Old Style" w:cs="Arial"/>
          <w:sz w:val="24"/>
          <w:szCs w:val="24"/>
        </w:rPr>
        <w:t>,</w:t>
      </w:r>
      <w:r w:rsidRPr="00EB6D15">
        <w:rPr>
          <w:rFonts w:ascii="Bookman Old Style" w:hAnsi="Bookman Old Style" w:cs="Arial"/>
          <w:spacing w:val="46"/>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e</w:t>
      </w:r>
      <w:r w:rsidRPr="00EB6D15">
        <w:rPr>
          <w:rFonts w:ascii="Bookman Old Style" w:hAnsi="Bookman Old Style" w:cs="Arial"/>
          <w:sz w:val="24"/>
          <w:szCs w:val="24"/>
        </w:rPr>
        <w:t>ru</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a</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47"/>
          <w:sz w:val="24"/>
          <w:szCs w:val="24"/>
        </w:rPr>
        <w:t xml:space="preserve"> </w:t>
      </w:r>
      <w:r w:rsidRPr="00EB6D15">
        <w:rPr>
          <w:rFonts w:ascii="Bookman Old Style" w:hAnsi="Bookman Old Style" w:cs="Arial"/>
          <w:sz w:val="24"/>
          <w:szCs w:val="24"/>
        </w:rPr>
        <w:t>j</w:t>
      </w:r>
      <w:r w:rsidRPr="00EB6D15">
        <w:rPr>
          <w:rFonts w:ascii="Bookman Old Style" w:hAnsi="Bookman Old Style" w:cs="Arial"/>
          <w:spacing w:val="3"/>
          <w:sz w:val="24"/>
          <w:szCs w:val="24"/>
        </w:rPr>
        <w:t>e</w:t>
      </w:r>
      <w:r w:rsidRPr="00EB6D15">
        <w:rPr>
          <w:rFonts w:ascii="Bookman Old Style" w:hAnsi="Bookman Old Style" w:cs="Arial"/>
          <w:spacing w:val="1"/>
          <w:sz w:val="24"/>
          <w:szCs w:val="24"/>
        </w:rPr>
        <w:t>n</w:t>
      </w:r>
      <w:r w:rsidRPr="00EB6D15">
        <w:rPr>
          <w:rFonts w:ascii="Bookman Old Style" w:hAnsi="Bookman Old Style" w:cs="Arial"/>
          <w:sz w:val="24"/>
          <w:szCs w:val="24"/>
        </w:rPr>
        <w:t>is</w:t>
      </w:r>
      <w:r w:rsidRPr="00EB6D15">
        <w:rPr>
          <w:rFonts w:ascii="Bookman Old Style" w:hAnsi="Bookman Old Style" w:cs="Arial"/>
          <w:spacing w:val="43"/>
          <w:sz w:val="24"/>
          <w:szCs w:val="24"/>
        </w:rPr>
        <w:t xml:space="preserve"> </w:t>
      </w:r>
      <w:r w:rsidRPr="00EB6D15">
        <w:rPr>
          <w:rFonts w:ascii="Bookman Old Style" w:hAnsi="Bookman Old Style" w:cs="Arial"/>
          <w:spacing w:val="1"/>
          <w:sz w:val="24"/>
          <w:szCs w:val="24"/>
        </w:rPr>
        <w:t>pe</w:t>
      </w:r>
      <w:r w:rsidRPr="00EB6D15">
        <w:rPr>
          <w:rFonts w:ascii="Bookman Old Style" w:hAnsi="Bookman Old Style" w:cs="Arial"/>
          <w:sz w:val="24"/>
          <w:szCs w:val="24"/>
        </w:rPr>
        <w:t>la</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ana</w:t>
      </w:r>
      <w:r w:rsidRPr="00EB6D15">
        <w:rPr>
          <w:rFonts w:ascii="Bookman Old Style" w:hAnsi="Bookman Old Style" w:cs="Arial"/>
          <w:sz w:val="24"/>
          <w:szCs w:val="24"/>
        </w:rPr>
        <w:t>n</w:t>
      </w:r>
      <w:r w:rsidRPr="00EB6D15">
        <w:rPr>
          <w:rFonts w:ascii="Bookman Old Style" w:hAnsi="Bookman Old Style" w:cs="Arial"/>
          <w:spacing w:val="47"/>
          <w:sz w:val="24"/>
          <w:szCs w:val="24"/>
        </w:rPr>
        <w:t xml:space="preserve"> </w:t>
      </w:r>
      <w:r w:rsidRPr="00EB6D15">
        <w:rPr>
          <w:rFonts w:ascii="Bookman Old Style" w:hAnsi="Bookman Old Style" w:cs="Arial"/>
          <w:spacing w:val="-1"/>
          <w:sz w:val="24"/>
          <w:szCs w:val="24"/>
        </w:rPr>
        <w:t>h</w:t>
      </w:r>
      <w:r w:rsidRPr="00EB6D15">
        <w:rPr>
          <w:rFonts w:ascii="Bookman Old Style" w:hAnsi="Bookman Old Style" w:cs="Arial"/>
          <w:spacing w:val="1"/>
          <w:sz w:val="24"/>
          <w:szCs w:val="24"/>
        </w:rPr>
        <w:t>o</w:t>
      </w:r>
      <w:r w:rsidRPr="00EB6D15">
        <w:rPr>
          <w:rFonts w:ascii="Bookman Old Style" w:hAnsi="Bookman Old Style" w:cs="Arial"/>
          <w:sz w:val="24"/>
          <w:szCs w:val="24"/>
        </w:rPr>
        <w:t>t</w:t>
      </w:r>
      <w:r w:rsidRPr="00EB6D15">
        <w:rPr>
          <w:rFonts w:ascii="Bookman Old Style" w:hAnsi="Bookman Old Style" w:cs="Arial"/>
          <w:spacing w:val="1"/>
          <w:sz w:val="24"/>
          <w:szCs w:val="24"/>
        </w:rPr>
        <w:t>e</w:t>
      </w:r>
      <w:r w:rsidRPr="00EB6D15">
        <w:rPr>
          <w:rFonts w:ascii="Bookman Old Style" w:hAnsi="Bookman Old Style" w:cs="Arial"/>
          <w:sz w:val="24"/>
          <w:szCs w:val="24"/>
        </w:rPr>
        <w:t>l</w:t>
      </w:r>
      <w:r w:rsidRPr="00EB6D15">
        <w:rPr>
          <w:rFonts w:ascii="Bookman Old Style" w:hAnsi="Bookman Old Style" w:cs="Arial"/>
          <w:spacing w:val="45"/>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46"/>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b</w:t>
      </w:r>
      <w:r w:rsidRPr="00EB6D15">
        <w:rPr>
          <w:rFonts w:ascii="Bookman Old Style" w:hAnsi="Bookman Old Style" w:cs="Arial"/>
          <w:spacing w:val="1"/>
          <w:sz w:val="24"/>
          <w:szCs w:val="24"/>
        </w:rPr>
        <w:t>ah</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46"/>
          <w:sz w:val="24"/>
          <w:szCs w:val="24"/>
        </w:rPr>
        <w:t xml:space="preserve"> </w:t>
      </w:r>
      <w:r w:rsidRPr="00EB6D15">
        <w:rPr>
          <w:rFonts w:ascii="Bookman Old Style" w:hAnsi="Bookman Old Style" w:cs="Arial"/>
          <w:sz w:val="24"/>
          <w:szCs w:val="24"/>
        </w:rPr>
        <w:t>f</w:t>
      </w:r>
      <w:r w:rsidRPr="00EB6D15">
        <w:rPr>
          <w:rFonts w:ascii="Bookman Old Style" w:hAnsi="Bookman Old Style" w:cs="Arial"/>
          <w:spacing w:val="1"/>
          <w:sz w:val="24"/>
          <w:szCs w:val="24"/>
        </w:rPr>
        <w:t>a</w:t>
      </w:r>
      <w:r w:rsidRPr="00EB6D15">
        <w:rPr>
          <w:rFonts w:ascii="Bookman Old Style" w:hAnsi="Bookman Old Style" w:cs="Arial"/>
          <w:sz w:val="24"/>
          <w:szCs w:val="24"/>
        </w:rPr>
        <w:t>s</w:t>
      </w:r>
      <w:r w:rsidRPr="00EB6D15">
        <w:rPr>
          <w:rFonts w:ascii="Bookman Old Style" w:hAnsi="Bookman Old Style" w:cs="Arial"/>
          <w:spacing w:val="-3"/>
          <w:sz w:val="24"/>
          <w:szCs w:val="24"/>
        </w:rPr>
        <w:t>i</w:t>
      </w:r>
      <w:r w:rsidRPr="00EB6D15">
        <w:rPr>
          <w:rFonts w:ascii="Bookman Old Style" w:hAnsi="Bookman Old Style" w:cs="Arial"/>
          <w:sz w:val="24"/>
          <w:szCs w:val="24"/>
        </w:rPr>
        <w:t>l</w:t>
      </w:r>
      <w:r w:rsidRPr="00EB6D15">
        <w:rPr>
          <w:rFonts w:ascii="Bookman Old Style" w:hAnsi="Bookman Old Style" w:cs="Arial"/>
          <w:spacing w:val="-1"/>
          <w:sz w:val="24"/>
          <w:szCs w:val="24"/>
        </w:rPr>
        <w:t>i</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s</w:t>
      </w:r>
      <w:r w:rsidRPr="00EB6D15">
        <w:rPr>
          <w:rFonts w:ascii="Bookman Old Style" w:hAnsi="Bookman Old Style" w:cs="Arial"/>
          <w:spacing w:val="48"/>
          <w:sz w:val="24"/>
          <w:szCs w:val="24"/>
        </w:rPr>
        <w:t xml:space="preserve"> </w:t>
      </w:r>
      <w:r w:rsidRPr="00EB6D15">
        <w:rPr>
          <w:rFonts w:ascii="Bookman Old Style" w:hAnsi="Bookman Old Style" w:cs="Arial"/>
          <w:spacing w:val="1"/>
          <w:sz w:val="24"/>
          <w:szCs w:val="24"/>
        </w:rPr>
        <w:t>e</w:t>
      </w:r>
      <w:r w:rsidRPr="00EB6D15">
        <w:rPr>
          <w:rFonts w:ascii="Bookman Old Style" w:hAnsi="Bookman Old Style" w:cs="Arial"/>
          <w:sz w:val="24"/>
          <w:szCs w:val="24"/>
        </w:rPr>
        <w:t>sktra t</w:t>
      </w:r>
      <w:r w:rsidRPr="00EB6D15">
        <w:rPr>
          <w:rFonts w:ascii="Bookman Old Style" w:hAnsi="Bookman Old Style" w:cs="Arial"/>
          <w:spacing w:val="1"/>
          <w:sz w:val="24"/>
          <w:szCs w:val="24"/>
        </w:rPr>
        <w:t>an</w:t>
      </w:r>
      <w:r w:rsidRPr="00EB6D15">
        <w:rPr>
          <w:rFonts w:ascii="Bookman Old Style" w:hAnsi="Bookman Old Style" w:cs="Arial"/>
          <w:spacing w:val="-1"/>
          <w:sz w:val="24"/>
          <w:szCs w:val="24"/>
        </w:rPr>
        <w:t>p</w:t>
      </w:r>
      <w:r w:rsidRPr="00EB6D15">
        <w:rPr>
          <w:rFonts w:ascii="Bookman Old Style" w:hAnsi="Bookman Old Style" w:cs="Arial"/>
          <w:sz w:val="24"/>
          <w:szCs w:val="24"/>
        </w:rPr>
        <w:t>a</w:t>
      </w:r>
      <w:r w:rsidRPr="00EB6D15">
        <w:rPr>
          <w:rFonts w:ascii="Bookman Old Style" w:hAnsi="Bookman Old Style" w:cs="Arial"/>
          <w:spacing w:val="54"/>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z w:val="24"/>
          <w:szCs w:val="24"/>
        </w:rPr>
        <w:t>i</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u</w:t>
      </w:r>
      <w:r w:rsidRPr="00EB6D15">
        <w:rPr>
          <w:rFonts w:ascii="Bookman Old Style" w:hAnsi="Bookman Old Style" w:cs="Arial"/>
          <w:sz w:val="24"/>
          <w:szCs w:val="24"/>
        </w:rPr>
        <w:t>t</w:t>
      </w:r>
      <w:r w:rsidRPr="00EB6D15">
        <w:rPr>
          <w:rFonts w:ascii="Bookman Old Style" w:hAnsi="Bookman Old Style" w:cs="Arial"/>
          <w:spacing w:val="53"/>
          <w:sz w:val="24"/>
          <w:szCs w:val="24"/>
        </w:rPr>
        <w:t xml:space="preserve"> </w:t>
      </w:r>
      <w:r w:rsidRPr="00EB6D15">
        <w:rPr>
          <w:rFonts w:ascii="Bookman Old Style" w:hAnsi="Bookman Old Style" w:cs="Arial"/>
          <w:spacing w:val="1"/>
          <w:sz w:val="24"/>
          <w:szCs w:val="24"/>
        </w:rPr>
        <w:t>b</w:t>
      </w:r>
      <w:r w:rsidRPr="00EB6D15">
        <w:rPr>
          <w:rFonts w:ascii="Bookman Old Style" w:hAnsi="Bookman Old Style" w:cs="Arial"/>
          <w:sz w:val="24"/>
          <w:szCs w:val="24"/>
        </w:rPr>
        <w:t>ia</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w:t>
      </w:r>
      <w:r w:rsidRPr="00EB6D15">
        <w:rPr>
          <w:rFonts w:ascii="Bookman Old Style" w:hAnsi="Bookman Old Style" w:cs="Arial"/>
          <w:sz w:val="24"/>
          <w:szCs w:val="24"/>
        </w:rPr>
        <w:t>,</w:t>
      </w:r>
      <w:r w:rsidRPr="00EB6D15">
        <w:rPr>
          <w:rFonts w:ascii="Bookman Old Style" w:hAnsi="Bookman Old Style" w:cs="Arial"/>
          <w:spacing w:val="53"/>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e</w:t>
      </w:r>
      <w:r w:rsidRPr="00EB6D15">
        <w:rPr>
          <w:rFonts w:ascii="Bookman Old Style" w:hAnsi="Bookman Old Style" w:cs="Arial"/>
          <w:sz w:val="24"/>
          <w:szCs w:val="24"/>
        </w:rPr>
        <w:t>rti</w:t>
      </w:r>
      <w:r w:rsidRPr="00EB6D15">
        <w:rPr>
          <w:rFonts w:ascii="Bookman Old Style" w:hAnsi="Bookman Old Style" w:cs="Arial"/>
          <w:spacing w:val="52"/>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z w:val="24"/>
          <w:szCs w:val="24"/>
        </w:rPr>
        <w:t>is</w:t>
      </w:r>
      <w:r w:rsidRPr="00EB6D15">
        <w:rPr>
          <w:rFonts w:ascii="Bookman Old Style" w:hAnsi="Bookman Old Style" w:cs="Arial"/>
          <w:spacing w:val="1"/>
          <w:sz w:val="24"/>
          <w:szCs w:val="24"/>
        </w:rPr>
        <w:t>ed</w:t>
      </w:r>
      <w:r w:rsidRPr="00EB6D15">
        <w:rPr>
          <w:rFonts w:ascii="Bookman Old Style" w:hAnsi="Bookman Old Style" w:cs="Arial"/>
          <w:sz w:val="24"/>
          <w:szCs w:val="24"/>
        </w:rPr>
        <w:t>iak</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51"/>
          <w:sz w:val="24"/>
          <w:szCs w:val="24"/>
        </w:rPr>
        <w:t xml:space="preserve"> </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u</w:t>
      </w:r>
      <w:r w:rsidRPr="00EB6D15">
        <w:rPr>
          <w:rFonts w:ascii="Bookman Old Style" w:hAnsi="Bookman Old Style" w:cs="Arial"/>
          <w:sz w:val="24"/>
          <w:szCs w:val="24"/>
        </w:rPr>
        <w:t>ru</w:t>
      </w:r>
      <w:r w:rsidRPr="00EB6D15">
        <w:rPr>
          <w:rFonts w:ascii="Bookman Old Style" w:hAnsi="Bookman Old Style" w:cs="Arial"/>
          <w:spacing w:val="53"/>
          <w:sz w:val="24"/>
          <w:szCs w:val="24"/>
        </w:rPr>
        <w:t xml:space="preserve"> </w:t>
      </w:r>
      <w:r w:rsidRPr="00EB6D15">
        <w:rPr>
          <w:rFonts w:ascii="Bookman Old Style" w:hAnsi="Bookman Old Style" w:cs="Arial"/>
          <w:spacing w:val="1"/>
          <w:sz w:val="24"/>
          <w:szCs w:val="24"/>
        </w:rPr>
        <w:t>me</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ba</w:t>
      </w:r>
      <w:r w:rsidRPr="00EB6D15">
        <w:rPr>
          <w:rFonts w:ascii="Bookman Old Style" w:hAnsi="Bookman Old Style" w:cs="Arial"/>
          <w:sz w:val="24"/>
          <w:szCs w:val="24"/>
        </w:rPr>
        <w:t>tik</w:t>
      </w:r>
      <w:r w:rsidRPr="00EB6D15">
        <w:rPr>
          <w:rFonts w:ascii="Bookman Old Style" w:hAnsi="Bookman Old Style" w:cs="Arial"/>
          <w:spacing w:val="53"/>
          <w:sz w:val="24"/>
          <w:szCs w:val="24"/>
        </w:rPr>
        <w:t xml:space="preserve"> </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n</w:t>
      </w:r>
      <w:r w:rsidRPr="00EB6D15">
        <w:rPr>
          <w:rFonts w:ascii="Bookman Old Style" w:hAnsi="Bookman Old Style" w:cs="Arial"/>
          <w:sz w:val="24"/>
          <w:szCs w:val="24"/>
        </w:rPr>
        <w:t>t</w:t>
      </w:r>
      <w:r w:rsidRPr="00EB6D15">
        <w:rPr>
          <w:rFonts w:ascii="Bookman Old Style" w:hAnsi="Bookman Old Style" w:cs="Arial"/>
          <w:spacing w:val="-1"/>
          <w:sz w:val="24"/>
          <w:szCs w:val="24"/>
        </w:rPr>
        <w:t>u</w:t>
      </w:r>
      <w:r w:rsidRPr="00EB6D15">
        <w:rPr>
          <w:rFonts w:ascii="Bookman Old Style" w:hAnsi="Bookman Old Style" w:cs="Arial"/>
          <w:sz w:val="24"/>
          <w:szCs w:val="24"/>
        </w:rPr>
        <w:t>k</w:t>
      </w:r>
      <w:r w:rsidRPr="00EB6D15">
        <w:rPr>
          <w:rFonts w:ascii="Bookman Old Style" w:hAnsi="Bookman Old Style" w:cs="Arial"/>
          <w:spacing w:val="53"/>
          <w:sz w:val="24"/>
          <w:szCs w:val="24"/>
        </w:rPr>
        <w:t xml:space="preserve"> </w:t>
      </w:r>
      <w:r w:rsidRPr="00EB6D15">
        <w:rPr>
          <w:rFonts w:ascii="Bookman Old Style" w:hAnsi="Bookman Old Style" w:cs="Arial"/>
          <w:spacing w:val="1"/>
          <w:sz w:val="24"/>
          <w:szCs w:val="24"/>
        </w:rPr>
        <w:t>pa</w:t>
      </w:r>
      <w:r w:rsidRPr="00EB6D15">
        <w:rPr>
          <w:rFonts w:ascii="Bookman Old Style" w:hAnsi="Bookman Old Style" w:cs="Arial"/>
          <w:sz w:val="24"/>
          <w:szCs w:val="24"/>
        </w:rPr>
        <w:t>ra</w:t>
      </w:r>
      <w:r w:rsidRPr="00EB6D15">
        <w:rPr>
          <w:rFonts w:ascii="Bookman Old Style" w:hAnsi="Bookman Old Style" w:cs="Arial"/>
          <w:spacing w:val="53"/>
          <w:sz w:val="24"/>
          <w:szCs w:val="24"/>
        </w:rPr>
        <w:t xml:space="preserve"> </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m</w:t>
      </w:r>
      <w:r w:rsidRPr="00EB6D15">
        <w:rPr>
          <w:rFonts w:ascii="Bookman Old Style" w:hAnsi="Bookman Old Style" w:cs="Arial"/>
          <w:sz w:val="24"/>
          <w:szCs w:val="24"/>
        </w:rPr>
        <w:t>u t</w:t>
      </w:r>
      <w:r w:rsidRPr="00EB6D15">
        <w:rPr>
          <w:rFonts w:ascii="Bookman Old Style" w:hAnsi="Bookman Old Style" w:cs="Arial"/>
          <w:spacing w:val="1"/>
          <w:sz w:val="24"/>
          <w:szCs w:val="24"/>
        </w:rPr>
        <w:t>an</w:t>
      </w:r>
      <w:r w:rsidRPr="00EB6D15">
        <w:rPr>
          <w:rFonts w:ascii="Bookman Old Style" w:hAnsi="Bookman Old Style" w:cs="Arial"/>
          <w:spacing w:val="-1"/>
          <w:sz w:val="24"/>
          <w:szCs w:val="24"/>
        </w:rPr>
        <w:t>p</w:t>
      </w:r>
      <w:r w:rsidRPr="00EB6D15">
        <w:rPr>
          <w:rFonts w:ascii="Bookman Old Style" w:hAnsi="Bookman Old Style" w:cs="Arial"/>
          <w:sz w:val="24"/>
          <w:szCs w:val="24"/>
        </w:rPr>
        <w:t>a</w:t>
      </w:r>
      <w:r w:rsidRPr="00EB6D15">
        <w:rPr>
          <w:rFonts w:ascii="Bookman Old Style" w:hAnsi="Bookman Old Style" w:cs="Arial"/>
          <w:spacing w:val="1"/>
          <w:sz w:val="24"/>
          <w:szCs w:val="24"/>
        </w:rPr>
        <w:t xml:space="preserve"> d</w:t>
      </w:r>
      <w:r w:rsidRPr="00EB6D15">
        <w:rPr>
          <w:rFonts w:ascii="Bookman Old Style" w:hAnsi="Bookman Old Style" w:cs="Arial"/>
          <w:sz w:val="24"/>
          <w:szCs w:val="24"/>
        </w:rPr>
        <w:t>i</w:t>
      </w:r>
      <w:r w:rsidRPr="00EB6D15">
        <w:rPr>
          <w:rFonts w:ascii="Bookman Old Style" w:hAnsi="Bookman Old Style" w:cs="Arial"/>
          <w:spacing w:val="1"/>
          <w:sz w:val="24"/>
          <w:szCs w:val="24"/>
        </w:rPr>
        <w:t>pun</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u</w:t>
      </w:r>
      <w:r w:rsidRPr="00EB6D15">
        <w:rPr>
          <w:rFonts w:ascii="Bookman Old Style" w:hAnsi="Bookman Old Style" w:cs="Arial"/>
          <w:sz w:val="24"/>
          <w:szCs w:val="24"/>
        </w:rPr>
        <w:t>t</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b</w:t>
      </w:r>
      <w:r w:rsidRPr="00EB6D15">
        <w:rPr>
          <w:rFonts w:ascii="Bookman Old Style" w:hAnsi="Bookman Old Style" w:cs="Arial"/>
          <w:sz w:val="24"/>
          <w:szCs w:val="24"/>
        </w:rPr>
        <w:t>ia</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w:t>
      </w:r>
      <w:r w:rsidRPr="00EB6D15">
        <w:rPr>
          <w:rFonts w:ascii="Bookman Old Style" w:hAnsi="Bookman Old Style" w:cs="Arial"/>
          <w:sz w:val="24"/>
          <w:szCs w:val="24"/>
        </w:rPr>
        <w:t>.</w:t>
      </w:r>
    </w:p>
    <w:p w:rsidR="00DF0AA2" w:rsidRPr="00EB6D15" w:rsidRDefault="00DF0AA2" w:rsidP="00DF0AA2">
      <w:pPr>
        <w:pStyle w:val="ListParagraph"/>
        <w:widowControl w:val="0"/>
        <w:numPr>
          <w:ilvl w:val="0"/>
          <w:numId w:val="103"/>
        </w:numPr>
        <w:autoSpaceDE w:val="0"/>
        <w:autoSpaceDN w:val="0"/>
        <w:adjustRightInd w:val="0"/>
        <w:spacing w:line="360" w:lineRule="auto"/>
        <w:ind w:left="1276" w:hanging="425"/>
        <w:rPr>
          <w:rFonts w:ascii="Bookman Old Style" w:hAnsi="Bookman Old Style" w:cs="Arial"/>
          <w:sz w:val="24"/>
          <w:szCs w:val="24"/>
        </w:rPr>
      </w:pPr>
      <w:r w:rsidRPr="00EB6D15">
        <w:rPr>
          <w:rFonts w:ascii="Bookman Old Style" w:hAnsi="Bookman Old Style" w:cs="Arial"/>
          <w:sz w:val="24"/>
          <w:szCs w:val="24"/>
        </w:rPr>
        <w:t>B</w:t>
      </w:r>
      <w:r w:rsidRPr="00EB6D15">
        <w:rPr>
          <w:rFonts w:ascii="Bookman Old Style" w:hAnsi="Bookman Old Style" w:cs="Arial"/>
          <w:spacing w:val="1"/>
          <w:sz w:val="24"/>
          <w:szCs w:val="24"/>
        </w:rPr>
        <w:t>un</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a</w:t>
      </w:r>
      <w:r w:rsidRPr="00EB6D15">
        <w:rPr>
          <w:rFonts w:ascii="Bookman Old Style" w:hAnsi="Bookman Old Style" w:cs="Arial"/>
          <w:sz w:val="24"/>
          <w:szCs w:val="24"/>
        </w:rPr>
        <w:t>lo</w:t>
      </w:r>
      <w:r w:rsidRPr="00EB6D15">
        <w:rPr>
          <w:rFonts w:ascii="Bookman Old Style" w:hAnsi="Bookman Old Style" w:cs="Arial"/>
          <w:spacing w:val="-2"/>
          <w:sz w:val="24"/>
          <w:szCs w:val="24"/>
        </w:rPr>
        <w:t>w</w:t>
      </w:r>
      <w:r w:rsidRPr="00EB6D15">
        <w:rPr>
          <w:rFonts w:ascii="Bookman Old Style" w:hAnsi="Bookman Old Style" w:cs="Arial"/>
          <w:sz w:val="24"/>
          <w:szCs w:val="24"/>
        </w:rPr>
        <w:t>,</w:t>
      </w:r>
      <w:r w:rsidRPr="00EB6D15">
        <w:rPr>
          <w:rFonts w:ascii="Bookman Old Style" w:hAnsi="Bookman Old Style" w:cs="Arial"/>
          <w:spacing w:val="27"/>
          <w:sz w:val="24"/>
          <w:szCs w:val="24"/>
        </w:rPr>
        <w:t xml:space="preserve"> </w:t>
      </w:r>
      <w:r w:rsidRPr="00EB6D15">
        <w:rPr>
          <w:rFonts w:ascii="Bookman Old Style" w:hAnsi="Bookman Old Style" w:cs="Arial"/>
          <w:spacing w:val="1"/>
          <w:sz w:val="24"/>
          <w:szCs w:val="24"/>
        </w:rPr>
        <w:t>ada</w:t>
      </w:r>
      <w:r w:rsidRPr="00EB6D15">
        <w:rPr>
          <w:rFonts w:ascii="Bookman Old Style" w:hAnsi="Bookman Old Style" w:cs="Arial"/>
          <w:sz w:val="24"/>
          <w:szCs w:val="24"/>
        </w:rPr>
        <w:t>l</w:t>
      </w:r>
      <w:r w:rsidRPr="00EB6D15">
        <w:rPr>
          <w:rFonts w:ascii="Bookman Old Style" w:hAnsi="Bookman Old Style" w:cs="Arial"/>
          <w:spacing w:val="-2"/>
          <w:sz w:val="24"/>
          <w:szCs w:val="24"/>
        </w:rPr>
        <w:t>a</w:t>
      </w:r>
      <w:r w:rsidRPr="00EB6D15">
        <w:rPr>
          <w:rFonts w:ascii="Bookman Old Style" w:hAnsi="Bookman Old Style" w:cs="Arial"/>
          <w:sz w:val="24"/>
          <w:szCs w:val="24"/>
        </w:rPr>
        <w:t>h</w:t>
      </w:r>
      <w:r w:rsidRPr="00EB6D15">
        <w:rPr>
          <w:rFonts w:ascii="Bookman Old Style" w:hAnsi="Bookman Old Style" w:cs="Arial"/>
          <w:spacing w:val="28"/>
          <w:sz w:val="24"/>
          <w:szCs w:val="24"/>
        </w:rPr>
        <w:t xml:space="preserve"> </w:t>
      </w:r>
      <w:r w:rsidRPr="00EB6D15">
        <w:rPr>
          <w:rFonts w:ascii="Bookman Old Style" w:hAnsi="Bookman Old Style" w:cs="Arial"/>
          <w:spacing w:val="1"/>
          <w:sz w:val="24"/>
          <w:szCs w:val="24"/>
        </w:rPr>
        <w:t>b</w:t>
      </w:r>
      <w:r w:rsidRPr="00EB6D15">
        <w:rPr>
          <w:rFonts w:ascii="Bookman Old Style" w:hAnsi="Bookman Old Style" w:cs="Arial"/>
          <w:spacing w:val="-1"/>
          <w:sz w:val="24"/>
          <w:szCs w:val="24"/>
        </w:rPr>
        <w:t>ang</w:t>
      </w:r>
      <w:r w:rsidRPr="00EB6D15">
        <w:rPr>
          <w:rFonts w:ascii="Bookman Old Style" w:hAnsi="Bookman Old Style" w:cs="Arial"/>
          <w:spacing w:val="1"/>
          <w:sz w:val="24"/>
          <w:szCs w:val="24"/>
        </w:rPr>
        <w:t>una</w:t>
      </w:r>
      <w:r w:rsidRPr="00EB6D15">
        <w:rPr>
          <w:rFonts w:ascii="Bookman Old Style" w:hAnsi="Bookman Old Style" w:cs="Arial"/>
          <w:sz w:val="24"/>
          <w:szCs w:val="24"/>
        </w:rPr>
        <w:t>n</w:t>
      </w:r>
      <w:r w:rsidRPr="00EB6D15">
        <w:rPr>
          <w:rFonts w:ascii="Bookman Old Style" w:hAnsi="Bookman Old Style" w:cs="Arial"/>
          <w:spacing w:val="28"/>
          <w:sz w:val="24"/>
          <w:szCs w:val="24"/>
        </w:rPr>
        <w:t xml:space="preserve"> </w:t>
      </w:r>
      <w:r w:rsidRPr="00EB6D15">
        <w:rPr>
          <w:rFonts w:ascii="Bookman Old Style" w:hAnsi="Bookman Old Style" w:cs="Arial"/>
          <w:spacing w:val="1"/>
          <w:sz w:val="24"/>
          <w:szCs w:val="24"/>
        </w:rPr>
        <w:t>a</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u</w:t>
      </w:r>
      <w:r w:rsidRPr="00EB6D15">
        <w:rPr>
          <w:rFonts w:ascii="Bookman Old Style" w:hAnsi="Bookman Old Style" w:cs="Arial"/>
          <w:spacing w:val="28"/>
          <w:sz w:val="24"/>
          <w:szCs w:val="24"/>
        </w:rPr>
        <w:t xml:space="preserve"> </w:t>
      </w:r>
      <w:r w:rsidRPr="00EB6D15">
        <w:rPr>
          <w:rFonts w:ascii="Bookman Old Style" w:hAnsi="Bookman Old Style" w:cs="Arial"/>
          <w:sz w:val="24"/>
          <w:szCs w:val="24"/>
        </w:rPr>
        <w:t>r</w:t>
      </w:r>
      <w:r w:rsidRPr="00EB6D15">
        <w:rPr>
          <w:rFonts w:ascii="Bookman Old Style" w:hAnsi="Bookman Old Style" w:cs="Arial"/>
          <w:spacing w:val="-2"/>
          <w:sz w:val="24"/>
          <w:szCs w:val="24"/>
        </w:rPr>
        <w:t>u</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a</w:t>
      </w:r>
      <w:r w:rsidRPr="00EB6D15">
        <w:rPr>
          <w:rFonts w:ascii="Bookman Old Style" w:hAnsi="Bookman Old Style" w:cs="Arial"/>
          <w:sz w:val="24"/>
          <w:szCs w:val="24"/>
        </w:rPr>
        <w:t>h</w:t>
      </w:r>
      <w:r w:rsidRPr="00EB6D15">
        <w:rPr>
          <w:rFonts w:ascii="Bookman Old Style" w:hAnsi="Bookman Old Style" w:cs="Arial"/>
          <w:spacing w:val="28"/>
          <w:sz w:val="24"/>
          <w:szCs w:val="24"/>
        </w:rPr>
        <w:t xml:space="preserve">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g</w:t>
      </w:r>
      <w:r w:rsidRPr="00EB6D15">
        <w:rPr>
          <w:rFonts w:ascii="Bookman Old Style" w:hAnsi="Bookman Old Style" w:cs="Arial"/>
          <w:spacing w:val="25"/>
          <w:sz w:val="24"/>
          <w:szCs w:val="24"/>
        </w:rPr>
        <w:t xml:space="preserve"> </w:t>
      </w:r>
      <w:r w:rsidRPr="00EB6D15">
        <w:rPr>
          <w:rFonts w:ascii="Bookman Old Style" w:hAnsi="Bookman Old Style" w:cs="Arial"/>
          <w:spacing w:val="1"/>
          <w:sz w:val="24"/>
          <w:szCs w:val="24"/>
        </w:rPr>
        <w:lastRenderedPageBreak/>
        <w:t>d</w:t>
      </w:r>
      <w:r w:rsidRPr="00EB6D15">
        <w:rPr>
          <w:rFonts w:ascii="Bookman Old Style" w:hAnsi="Bookman Old Style" w:cs="Arial"/>
          <w:sz w:val="24"/>
          <w:szCs w:val="24"/>
        </w:rPr>
        <w:t>i</w:t>
      </w:r>
      <w:r w:rsidRPr="00EB6D15">
        <w:rPr>
          <w:rFonts w:ascii="Bookman Old Style" w:hAnsi="Bookman Old Style" w:cs="Arial"/>
          <w:spacing w:val="-2"/>
          <w:sz w:val="24"/>
          <w:szCs w:val="24"/>
        </w:rPr>
        <w:t>g</w:t>
      </w:r>
      <w:r w:rsidRPr="00EB6D15">
        <w:rPr>
          <w:rFonts w:ascii="Bookman Old Style" w:hAnsi="Bookman Old Style" w:cs="Arial"/>
          <w:spacing w:val="1"/>
          <w:sz w:val="24"/>
          <w:szCs w:val="24"/>
        </w:rPr>
        <w:t>una</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28"/>
          <w:sz w:val="24"/>
          <w:szCs w:val="24"/>
        </w:rPr>
        <w:t xml:space="preserve"> </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n</w:t>
      </w:r>
      <w:r w:rsidRPr="00EB6D15">
        <w:rPr>
          <w:rFonts w:ascii="Bookman Old Style" w:hAnsi="Bookman Old Style" w:cs="Arial"/>
          <w:sz w:val="24"/>
          <w:szCs w:val="24"/>
        </w:rPr>
        <w:t>t</w:t>
      </w:r>
      <w:r w:rsidRPr="00EB6D15">
        <w:rPr>
          <w:rFonts w:ascii="Bookman Old Style" w:hAnsi="Bookman Old Style" w:cs="Arial"/>
          <w:spacing w:val="1"/>
          <w:sz w:val="24"/>
          <w:szCs w:val="24"/>
        </w:rPr>
        <w:t>u</w:t>
      </w:r>
      <w:r w:rsidRPr="00EB6D15">
        <w:rPr>
          <w:rFonts w:ascii="Bookman Old Style" w:hAnsi="Bookman Old Style" w:cs="Arial"/>
          <w:sz w:val="24"/>
          <w:szCs w:val="24"/>
        </w:rPr>
        <w:t>k</w:t>
      </w:r>
      <w:r w:rsidRPr="00EB6D15">
        <w:rPr>
          <w:rFonts w:ascii="Bookman Old Style" w:hAnsi="Bookman Old Style" w:cs="Arial"/>
          <w:spacing w:val="24"/>
          <w:sz w:val="24"/>
          <w:szCs w:val="24"/>
        </w:rPr>
        <w:t xml:space="preserve"> </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e</w:t>
      </w:r>
      <w:r w:rsidRPr="00EB6D15">
        <w:rPr>
          <w:rFonts w:ascii="Bookman Old Style" w:hAnsi="Bookman Old Style" w:cs="Arial"/>
          <w:sz w:val="24"/>
          <w:szCs w:val="24"/>
        </w:rPr>
        <w:t>r</w:t>
      </w:r>
      <w:r w:rsidRPr="00EB6D15">
        <w:rPr>
          <w:rFonts w:ascii="Bookman Old Style" w:hAnsi="Bookman Old Style" w:cs="Arial"/>
          <w:spacing w:val="-1"/>
          <w:sz w:val="24"/>
          <w:szCs w:val="24"/>
        </w:rPr>
        <w:t>i</w:t>
      </w:r>
      <w:r w:rsidRPr="00EB6D15">
        <w:rPr>
          <w:rFonts w:ascii="Bookman Old Style" w:hAnsi="Bookman Old Style" w:cs="Arial"/>
          <w:sz w:val="24"/>
          <w:szCs w:val="24"/>
        </w:rPr>
        <w:t>stira</w:t>
      </w:r>
      <w:r w:rsidRPr="00EB6D15">
        <w:rPr>
          <w:rFonts w:ascii="Bookman Old Style" w:hAnsi="Bookman Old Style" w:cs="Arial"/>
          <w:spacing w:val="1"/>
          <w:sz w:val="24"/>
          <w:szCs w:val="24"/>
        </w:rPr>
        <w:t>ha</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n t</w:t>
      </w:r>
      <w:r w:rsidRPr="00EB6D15">
        <w:rPr>
          <w:rFonts w:ascii="Bookman Old Style" w:hAnsi="Bookman Old Style" w:cs="Arial"/>
          <w:spacing w:val="1"/>
          <w:sz w:val="24"/>
          <w:szCs w:val="24"/>
        </w:rPr>
        <w:t>e</w:t>
      </w:r>
      <w:r w:rsidRPr="00EB6D15">
        <w:rPr>
          <w:rFonts w:ascii="Bookman Old Style" w:hAnsi="Bookman Old Style" w:cs="Arial"/>
          <w:sz w:val="24"/>
          <w:szCs w:val="24"/>
        </w:rPr>
        <w:t>rak</w:t>
      </w:r>
      <w:r w:rsidRPr="00EB6D15">
        <w:rPr>
          <w:rFonts w:ascii="Bookman Old Style" w:hAnsi="Bookman Old Style" w:cs="Arial"/>
          <w:spacing w:val="1"/>
          <w:sz w:val="24"/>
          <w:szCs w:val="24"/>
        </w:rPr>
        <w:t>h</w:t>
      </w:r>
      <w:r w:rsidRPr="00EB6D15">
        <w:rPr>
          <w:rFonts w:ascii="Bookman Old Style" w:hAnsi="Bookman Old Style" w:cs="Arial"/>
          <w:sz w:val="24"/>
          <w:szCs w:val="24"/>
        </w:rPr>
        <w:t>i</w:t>
      </w:r>
      <w:r w:rsidRPr="00EB6D15">
        <w:rPr>
          <w:rFonts w:ascii="Bookman Old Style" w:hAnsi="Bookman Old Style" w:cs="Arial"/>
          <w:spacing w:val="-1"/>
          <w:sz w:val="24"/>
          <w:szCs w:val="24"/>
        </w:rPr>
        <w:t>r</w:t>
      </w:r>
      <w:r w:rsidRPr="00EB6D15">
        <w:rPr>
          <w:rFonts w:ascii="Bookman Old Style" w:hAnsi="Bookman Old Style" w:cs="Arial"/>
          <w:sz w:val="24"/>
          <w:szCs w:val="24"/>
        </w:rPr>
        <w:t>,</w:t>
      </w:r>
      <w:r w:rsidRPr="00EB6D15">
        <w:rPr>
          <w:rFonts w:ascii="Bookman Old Style" w:hAnsi="Bookman Old Style" w:cs="Arial"/>
          <w:spacing w:val="1"/>
          <w:sz w:val="24"/>
          <w:szCs w:val="24"/>
        </w:rPr>
        <w:t xml:space="preserve"> b</w:t>
      </w:r>
      <w:r w:rsidRPr="00EB6D15">
        <w:rPr>
          <w:rFonts w:ascii="Bookman Old Style" w:hAnsi="Bookman Old Style" w:cs="Arial"/>
          <w:sz w:val="24"/>
          <w:szCs w:val="24"/>
        </w:rPr>
        <w:t>ias</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te</w:t>
      </w:r>
      <w:r w:rsidRPr="00EB6D15">
        <w:rPr>
          <w:rFonts w:ascii="Bookman Old Style" w:hAnsi="Bookman Old Style" w:cs="Arial"/>
          <w:sz w:val="24"/>
          <w:szCs w:val="24"/>
        </w:rPr>
        <w:t>r</w:t>
      </w:r>
      <w:r w:rsidRPr="00EB6D15">
        <w:rPr>
          <w:rFonts w:ascii="Bookman Old Style" w:hAnsi="Bookman Old Style" w:cs="Arial"/>
          <w:spacing w:val="-1"/>
          <w:sz w:val="24"/>
          <w:szCs w:val="24"/>
        </w:rPr>
        <w:t>l</w:t>
      </w:r>
      <w:r w:rsidRPr="00EB6D15">
        <w:rPr>
          <w:rFonts w:ascii="Bookman Old Style" w:hAnsi="Bookman Old Style" w:cs="Arial"/>
          <w:spacing w:val="1"/>
          <w:sz w:val="24"/>
          <w:szCs w:val="24"/>
        </w:rPr>
        <w:t>e</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k </w:t>
      </w:r>
      <w:r w:rsidRPr="00EB6D15">
        <w:rPr>
          <w:rFonts w:ascii="Bookman Old Style" w:hAnsi="Bookman Old Style" w:cs="Arial"/>
          <w:spacing w:val="-1"/>
          <w:sz w:val="24"/>
          <w:szCs w:val="24"/>
        </w:rPr>
        <w:t>d</w:t>
      </w:r>
      <w:r>
        <w:rPr>
          <w:rFonts w:ascii="Bookman Old Style" w:hAnsi="Bookman Old Style" w:cs="Arial"/>
          <w:sz w:val="24"/>
          <w:szCs w:val="24"/>
        </w:rPr>
        <w:t>i</w:t>
      </w:r>
      <w:r w:rsidRPr="00EB6D15">
        <w:rPr>
          <w:rFonts w:ascii="Bookman Old Style" w:hAnsi="Bookman Old Style" w:cs="Arial"/>
          <w:spacing w:val="1"/>
          <w:sz w:val="24"/>
          <w:szCs w:val="24"/>
        </w:rPr>
        <w:t>p</w:t>
      </w:r>
      <w:r w:rsidRPr="00EB6D15">
        <w:rPr>
          <w:rFonts w:ascii="Bookman Old Style" w:hAnsi="Bookman Old Style" w:cs="Arial"/>
          <w:sz w:val="24"/>
          <w:szCs w:val="24"/>
        </w:rPr>
        <w:t>in</w:t>
      </w:r>
      <w:r w:rsidRPr="00EB6D15">
        <w:rPr>
          <w:rFonts w:ascii="Bookman Old Style" w:hAnsi="Bookman Old Style" w:cs="Arial"/>
          <w:spacing w:val="2"/>
          <w:sz w:val="24"/>
          <w:szCs w:val="24"/>
        </w:rPr>
        <w:t>g</w:t>
      </w:r>
      <w:r w:rsidRPr="00EB6D15">
        <w:rPr>
          <w:rFonts w:ascii="Bookman Old Style" w:hAnsi="Bookman Old Style" w:cs="Arial"/>
          <w:spacing w:val="-1"/>
          <w:sz w:val="24"/>
          <w:szCs w:val="24"/>
        </w:rPr>
        <w:t>g</w:t>
      </w:r>
      <w:r w:rsidRPr="00EB6D15">
        <w:rPr>
          <w:rFonts w:ascii="Bookman Old Style" w:hAnsi="Bookman Old Style" w:cs="Arial"/>
          <w:sz w:val="24"/>
          <w:szCs w:val="24"/>
        </w:rPr>
        <w:t>i</w:t>
      </w:r>
      <w:r w:rsidRPr="00EB6D15">
        <w:rPr>
          <w:rFonts w:ascii="Bookman Old Style" w:hAnsi="Bookman Old Style" w:cs="Arial"/>
          <w:spacing w:val="-1"/>
          <w:sz w:val="24"/>
          <w:szCs w:val="24"/>
        </w:rPr>
        <w:t>r</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1"/>
          <w:sz w:val="24"/>
          <w:szCs w:val="24"/>
        </w:rPr>
        <w:t xml:space="preserve"> </w:t>
      </w:r>
      <w:r w:rsidRPr="00EB6D15">
        <w:rPr>
          <w:rFonts w:ascii="Bookman Old Style" w:hAnsi="Bookman Old Style" w:cs="Arial"/>
          <w:sz w:val="24"/>
          <w:szCs w:val="24"/>
        </w:rPr>
        <w:t>k</w:t>
      </w:r>
      <w:r w:rsidRPr="00EB6D15">
        <w:rPr>
          <w:rFonts w:ascii="Bookman Old Style" w:hAnsi="Bookman Old Style" w:cs="Arial"/>
          <w:spacing w:val="1"/>
          <w:sz w:val="24"/>
          <w:szCs w:val="24"/>
        </w:rPr>
        <w:t>o</w:t>
      </w:r>
      <w:r w:rsidRPr="00EB6D15">
        <w:rPr>
          <w:rFonts w:ascii="Bookman Old Style" w:hAnsi="Bookman Old Style" w:cs="Arial"/>
          <w:sz w:val="24"/>
          <w:szCs w:val="24"/>
        </w:rPr>
        <w:t>ta</w:t>
      </w:r>
      <w:r w:rsidRPr="00EB6D15">
        <w:rPr>
          <w:rFonts w:ascii="Bookman Old Style" w:hAnsi="Bookman Old Style" w:cs="Arial"/>
          <w:spacing w:val="1"/>
          <w:sz w:val="24"/>
          <w:szCs w:val="24"/>
        </w:rPr>
        <w:t xml:space="preserve"> </w:t>
      </w:r>
      <w:r w:rsidRPr="00EB6D15">
        <w:rPr>
          <w:rFonts w:ascii="Bookman Old Style" w:hAnsi="Bookman Old Style" w:cs="Arial"/>
          <w:spacing w:val="-1"/>
          <w:sz w:val="24"/>
          <w:szCs w:val="24"/>
        </w:rPr>
        <w:t>a</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u</w:t>
      </w:r>
      <w:r w:rsidRPr="00EB6D15">
        <w:rPr>
          <w:rFonts w:ascii="Bookman Old Style" w:hAnsi="Bookman Old Style" w:cs="Arial"/>
          <w:spacing w:val="-1"/>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z w:val="24"/>
          <w:szCs w:val="24"/>
        </w:rPr>
        <w:t>i</w:t>
      </w:r>
      <w:r w:rsidRPr="00EB6D15">
        <w:rPr>
          <w:rFonts w:ascii="Bookman Old Style" w:hAnsi="Bookman Old Style" w:cs="Arial"/>
          <w:spacing w:val="-3"/>
          <w:sz w:val="24"/>
          <w:szCs w:val="24"/>
        </w:rPr>
        <w:t xml:space="preserve"> </w:t>
      </w:r>
      <w:r w:rsidRPr="00EB6D15">
        <w:rPr>
          <w:rFonts w:ascii="Bookman Old Style" w:hAnsi="Bookman Old Style" w:cs="Arial"/>
          <w:spacing w:val="1"/>
          <w:sz w:val="24"/>
          <w:szCs w:val="24"/>
        </w:rPr>
        <w:t>dae</w:t>
      </w:r>
      <w:r w:rsidRPr="00EB6D15">
        <w:rPr>
          <w:rFonts w:ascii="Bookman Old Style" w:hAnsi="Bookman Old Style" w:cs="Arial"/>
          <w:sz w:val="24"/>
          <w:szCs w:val="24"/>
        </w:rPr>
        <w:t>r</w:t>
      </w:r>
      <w:r w:rsidRPr="00EB6D15">
        <w:rPr>
          <w:rFonts w:ascii="Bookman Old Style" w:hAnsi="Bookman Old Style" w:cs="Arial"/>
          <w:spacing w:val="-2"/>
          <w:sz w:val="24"/>
          <w:szCs w:val="24"/>
        </w:rPr>
        <w:t>a</w:t>
      </w:r>
      <w:r w:rsidRPr="00EB6D15">
        <w:rPr>
          <w:rFonts w:ascii="Bookman Old Style" w:hAnsi="Bookman Old Style" w:cs="Arial"/>
          <w:spacing w:val="4"/>
          <w:sz w:val="24"/>
          <w:szCs w:val="24"/>
        </w:rPr>
        <w:t>h</w:t>
      </w:r>
      <w:r w:rsidRPr="00EB6D15">
        <w:rPr>
          <w:rFonts w:ascii="Bookman Old Style" w:hAnsi="Bookman Old Style" w:cs="Arial"/>
          <w:spacing w:val="-1"/>
          <w:sz w:val="24"/>
          <w:szCs w:val="24"/>
        </w:rPr>
        <w:t>-</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e</w:t>
      </w:r>
      <w:r w:rsidRPr="00EB6D15">
        <w:rPr>
          <w:rFonts w:ascii="Bookman Old Style" w:hAnsi="Bookman Old Style" w:cs="Arial"/>
          <w:sz w:val="24"/>
          <w:szCs w:val="24"/>
        </w:rPr>
        <w:t>rah</w:t>
      </w:r>
      <w:r w:rsidRPr="00EB6D15">
        <w:rPr>
          <w:rFonts w:ascii="Bookman Old Style" w:hAnsi="Bookman Old Style" w:cs="Arial"/>
          <w:spacing w:val="1"/>
          <w:sz w:val="24"/>
          <w:szCs w:val="24"/>
        </w:rPr>
        <w:t xml:space="preserve"> </w:t>
      </w:r>
      <w:r w:rsidRPr="00EB6D15">
        <w:rPr>
          <w:rFonts w:ascii="Bookman Old Style" w:hAnsi="Bookman Old Style" w:cs="Arial"/>
          <w:sz w:val="24"/>
          <w:szCs w:val="24"/>
        </w:rPr>
        <w:t>l</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a</w:t>
      </w:r>
      <w:r w:rsidRPr="00EB6D15">
        <w:rPr>
          <w:rFonts w:ascii="Bookman Old Style" w:hAnsi="Bookman Old Style" w:cs="Arial"/>
          <w:sz w:val="24"/>
          <w:szCs w:val="24"/>
        </w:rPr>
        <w:t>r k</w:t>
      </w:r>
      <w:r w:rsidRPr="00EB6D15">
        <w:rPr>
          <w:rFonts w:ascii="Bookman Old Style" w:hAnsi="Bookman Old Style" w:cs="Arial"/>
          <w:spacing w:val="-2"/>
          <w:sz w:val="24"/>
          <w:szCs w:val="24"/>
        </w:rPr>
        <w:t>o</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w:t>
      </w:r>
    </w:p>
    <w:p w:rsidR="00DF0AA2" w:rsidRPr="00EB6D15" w:rsidRDefault="00DF0AA2" w:rsidP="00DF0AA2">
      <w:pPr>
        <w:pStyle w:val="ListParagraph"/>
        <w:widowControl w:val="0"/>
        <w:numPr>
          <w:ilvl w:val="0"/>
          <w:numId w:val="103"/>
        </w:numPr>
        <w:autoSpaceDE w:val="0"/>
        <w:autoSpaceDN w:val="0"/>
        <w:adjustRightInd w:val="0"/>
        <w:spacing w:line="360" w:lineRule="auto"/>
        <w:ind w:left="1276" w:hanging="425"/>
        <w:rPr>
          <w:rFonts w:ascii="Bookman Old Style" w:hAnsi="Bookman Old Style" w:cs="Arial"/>
          <w:sz w:val="24"/>
          <w:szCs w:val="24"/>
        </w:rPr>
      </w:pPr>
      <w:r w:rsidRPr="00EB6D15">
        <w:rPr>
          <w:rFonts w:ascii="Bookman Old Style" w:hAnsi="Bookman Old Style" w:cs="Arial"/>
          <w:sz w:val="24"/>
          <w:szCs w:val="24"/>
        </w:rPr>
        <w:t>Ho</w:t>
      </w:r>
      <w:r w:rsidRPr="00EB6D15">
        <w:rPr>
          <w:rFonts w:ascii="Bookman Old Style" w:hAnsi="Bookman Old Style" w:cs="Arial"/>
          <w:spacing w:val="2"/>
          <w:sz w:val="24"/>
          <w:szCs w:val="24"/>
        </w:rPr>
        <w:t>m</w:t>
      </w:r>
      <w:r w:rsidRPr="00EB6D15">
        <w:rPr>
          <w:rFonts w:ascii="Bookman Old Style" w:hAnsi="Bookman Old Style" w:cs="Arial"/>
          <w:sz w:val="24"/>
          <w:szCs w:val="24"/>
        </w:rPr>
        <w:t>e</w:t>
      </w:r>
      <w:r w:rsidRPr="00EB6D15">
        <w:rPr>
          <w:rFonts w:ascii="Bookman Old Style" w:hAnsi="Bookman Old Style" w:cs="Arial"/>
          <w:spacing w:val="30"/>
          <w:sz w:val="24"/>
          <w:szCs w:val="24"/>
        </w:rPr>
        <w:t xml:space="preserve"> </w:t>
      </w:r>
      <w:r w:rsidRPr="00EB6D15">
        <w:rPr>
          <w:rFonts w:ascii="Bookman Old Style" w:hAnsi="Bookman Old Style" w:cs="Arial"/>
          <w:sz w:val="24"/>
          <w:szCs w:val="24"/>
        </w:rPr>
        <w:t>st</w:t>
      </w:r>
      <w:r w:rsidRPr="00EB6D15">
        <w:rPr>
          <w:rFonts w:ascii="Bookman Old Style" w:hAnsi="Bookman Old Style" w:cs="Arial"/>
          <w:spacing w:val="1"/>
          <w:sz w:val="24"/>
          <w:szCs w:val="24"/>
        </w:rPr>
        <w:t>a</w:t>
      </w:r>
      <w:r w:rsidRPr="00EB6D15">
        <w:rPr>
          <w:rFonts w:ascii="Bookman Old Style" w:hAnsi="Bookman Old Style" w:cs="Arial"/>
          <w:spacing w:val="-2"/>
          <w:sz w:val="24"/>
          <w:szCs w:val="24"/>
        </w:rPr>
        <w:t>y</w:t>
      </w:r>
      <w:r w:rsidRPr="00EB6D15">
        <w:rPr>
          <w:rFonts w:ascii="Bookman Old Style" w:hAnsi="Bookman Old Style" w:cs="Arial"/>
          <w:sz w:val="24"/>
          <w:szCs w:val="24"/>
        </w:rPr>
        <w:t>,</w:t>
      </w:r>
      <w:r w:rsidRPr="00EB6D15">
        <w:rPr>
          <w:rFonts w:ascii="Bookman Old Style" w:hAnsi="Bookman Old Style" w:cs="Arial"/>
          <w:spacing w:val="30"/>
          <w:sz w:val="24"/>
          <w:szCs w:val="24"/>
        </w:rPr>
        <w:t xml:space="preserve"> </w:t>
      </w:r>
      <w:r w:rsidRPr="00EB6D15">
        <w:rPr>
          <w:rFonts w:ascii="Bookman Old Style" w:hAnsi="Bookman Old Style" w:cs="Arial"/>
          <w:spacing w:val="1"/>
          <w:sz w:val="24"/>
          <w:szCs w:val="24"/>
        </w:rPr>
        <w:t>ada</w:t>
      </w:r>
      <w:r w:rsidRPr="00EB6D15">
        <w:rPr>
          <w:rFonts w:ascii="Bookman Old Style" w:hAnsi="Bookman Old Style" w:cs="Arial"/>
          <w:spacing w:val="-3"/>
          <w:sz w:val="24"/>
          <w:szCs w:val="24"/>
        </w:rPr>
        <w:t>l</w:t>
      </w:r>
      <w:r w:rsidRPr="00EB6D15">
        <w:rPr>
          <w:rFonts w:ascii="Bookman Old Style" w:hAnsi="Bookman Old Style" w:cs="Arial"/>
          <w:spacing w:val="1"/>
          <w:sz w:val="24"/>
          <w:szCs w:val="24"/>
        </w:rPr>
        <w:t>a</w:t>
      </w:r>
      <w:r w:rsidRPr="00EB6D15">
        <w:rPr>
          <w:rFonts w:ascii="Bookman Old Style" w:hAnsi="Bookman Old Style" w:cs="Arial"/>
          <w:sz w:val="24"/>
          <w:szCs w:val="24"/>
        </w:rPr>
        <w:t>h</w:t>
      </w:r>
      <w:r w:rsidRPr="00EB6D15">
        <w:rPr>
          <w:rFonts w:ascii="Bookman Old Style" w:hAnsi="Bookman Old Style" w:cs="Arial"/>
          <w:spacing w:val="30"/>
          <w:sz w:val="24"/>
          <w:szCs w:val="24"/>
        </w:rPr>
        <w:t xml:space="preserve"> </w:t>
      </w:r>
      <w:r w:rsidRPr="00EB6D15">
        <w:rPr>
          <w:rFonts w:ascii="Bookman Old Style" w:hAnsi="Bookman Old Style" w:cs="Arial"/>
          <w:spacing w:val="1"/>
          <w:sz w:val="24"/>
          <w:szCs w:val="24"/>
        </w:rPr>
        <w:t>b</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una</w:t>
      </w:r>
      <w:r w:rsidRPr="00EB6D15">
        <w:rPr>
          <w:rFonts w:ascii="Bookman Old Style" w:hAnsi="Bookman Old Style" w:cs="Arial"/>
          <w:sz w:val="24"/>
          <w:szCs w:val="24"/>
        </w:rPr>
        <w:t>n</w:t>
      </w:r>
      <w:r w:rsidRPr="00EB6D15">
        <w:rPr>
          <w:rFonts w:ascii="Bookman Old Style" w:hAnsi="Bookman Old Style" w:cs="Arial"/>
          <w:spacing w:val="28"/>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z w:val="24"/>
          <w:szCs w:val="24"/>
        </w:rPr>
        <w:t>i</w:t>
      </w:r>
      <w:r w:rsidRPr="00EB6D15">
        <w:rPr>
          <w:rFonts w:ascii="Bookman Old Style" w:hAnsi="Bookman Old Style" w:cs="Arial"/>
          <w:spacing w:val="-1"/>
          <w:sz w:val="24"/>
          <w:szCs w:val="24"/>
        </w:rPr>
        <w:t>l</w:t>
      </w:r>
      <w:r w:rsidRPr="00EB6D15">
        <w:rPr>
          <w:rFonts w:ascii="Bookman Old Style" w:hAnsi="Bookman Old Style" w:cs="Arial"/>
          <w:sz w:val="24"/>
          <w:szCs w:val="24"/>
        </w:rPr>
        <w:t>ik</w:t>
      </w:r>
      <w:r w:rsidRPr="00EB6D15">
        <w:rPr>
          <w:rFonts w:ascii="Bookman Old Style" w:hAnsi="Bookman Old Style" w:cs="Arial"/>
          <w:spacing w:val="29"/>
          <w:sz w:val="24"/>
          <w:szCs w:val="24"/>
        </w:rPr>
        <w:t xml:space="preserve"> </w:t>
      </w:r>
      <w:r w:rsidRPr="00EB6D15">
        <w:rPr>
          <w:rFonts w:ascii="Bookman Old Style" w:hAnsi="Bookman Old Style" w:cs="Arial"/>
          <w:spacing w:val="1"/>
          <w:sz w:val="24"/>
          <w:szCs w:val="24"/>
        </w:rPr>
        <w:t>p</w:t>
      </w:r>
      <w:r w:rsidRPr="00EB6D15">
        <w:rPr>
          <w:rFonts w:ascii="Bookman Old Style" w:hAnsi="Bookman Old Style" w:cs="Arial"/>
          <w:sz w:val="24"/>
          <w:szCs w:val="24"/>
        </w:rPr>
        <w:t>r</w:t>
      </w:r>
      <w:r w:rsidRPr="00EB6D15">
        <w:rPr>
          <w:rFonts w:ascii="Bookman Old Style" w:hAnsi="Bookman Old Style" w:cs="Arial"/>
          <w:spacing w:val="-1"/>
          <w:sz w:val="24"/>
          <w:szCs w:val="24"/>
        </w:rPr>
        <w:t>i</w:t>
      </w:r>
      <w:r w:rsidRPr="00EB6D15">
        <w:rPr>
          <w:rFonts w:ascii="Bookman Old Style" w:hAnsi="Bookman Old Style" w:cs="Arial"/>
          <w:spacing w:val="1"/>
          <w:sz w:val="24"/>
          <w:szCs w:val="24"/>
        </w:rPr>
        <w:t>bad</w:t>
      </w:r>
      <w:r w:rsidRPr="00EB6D15">
        <w:rPr>
          <w:rFonts w:ascii="Bookman Old Style" w:hAnsi="Bookman Old Style" w:cs="Arial"/>
          <w:sz w:val="24"/>
          <w:szCs w:val="24"/>
        </w:rPr>
        <w:t>i</w:t>
      </w:r>
      <w:r w:rsidRPr="00EB6D15">
        <w:rPr>
          <w:rFonts w:ascii="Bookman Old Style" w:hAnsi="Bookman Old Style" w:cs="Arial"/>
          <w:spacing w:val="29"/>
          <w:sz w:val="24"/>
          <w:szCs w:val="24"/>
        </w:rPr>
        <w:t xml:space="preserve"> </w:t>
      </w:r>
      <w:r w:rsidRPr="00EB6D15">
        <w:rPr>
          <w:rFonts w:ascii="Bookman Old Style" w:hAnsi="Bookman Old Style" w:cs="Arial"/>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g</w:t>
      </w:r>
      <w:r w:rsidRPr="00EB6D15">
        <w:rPr>
          <w:rFonts w:ascii="Bookman Old Style" w:hAnsi="Bookman Old Style" w:cs="Arial"/>
          <w:spacing w:val="28"/>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z w:val="24"/>
          <w:szCs w:val="24"/>
        </w:rPr>
        <w:t>i</w:t>
      </w:r>
      <w:r w:rsidRPr="00EB6D15">
        <w:rPr>
          <w:rFonts w:ascii="Bookman Old Style" w:hAnsi="Bookman Old Style" w:cs="Arial"/>
          <w:spacing w:val="-2"/>
          <w:sz w:val="24"/>
          <w:szCs w:val="24"/>
        </w:rPr>
        <w:t>g</w:t>
      </w:r>
      <w:r w:rsidRPr="00EB6D15">
        <w:rPr>
          <w:rFonts w:ascii="Bookman Old Style" w:hAnsi="Bookman Old Style" w:cs="Arial"/>
          <w:spacing w:val="1"/>
          <w:sz w:val="24"/>
          <w:szCs w:val="24"/>
        </w:rPr>
        <w:t>una</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30"/>
          <w:sz w:val="24"/>
          <w:szCs w:val="24"/>
        </w:rPr>
        <w:t xml:space="preserve"> </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n</w:t>
      </w:r>
      <w:r w:rsidRPr="00EB6D15">
        <w:rPr>
          <w:rFonts w:ascii="Bookman Old Style" w:hAnsi="Bookman Old Style" w:cs="Arial"/>
          <w:sz w:val="24"/>
          <w:szCs w:val="24"/>
        </w:rPr>
        <w:t>t</w:t>
      </w:r>
      <w:r w:rsidRPr="00EB6D15">
        <w:rPr>
          <w:rFonts w:ascii="Bookman Old Style" w:hAnsi="Bookman Old Style" w:cs="Arial"/>
          <w:spacing w:val="1"/>
          <w:sz w:val="24"/>
          <w:szCs w:val="24"/>
        </w:rPr>
        <w:t>u</w:t>
      </w:r>
      <w:r w:rsidRPr="00EB6D15">
        <w:rPr>
          <w:rFonts w:ascii="Bookman Old Style" w:hAnsi="Bookman Old Style" w:cs="Arial"/>
          <w:sz w:val="24"/>
          <w:szCs w:val="24"/>
        </w:rPr>
        <w:t>k</w:t>
      </w:r>
      <w:r w:rsidRPr="00EB6D15">
        <w:rPr>
          <w:rFonts w:ascii="Bookman Old Style" w:hAnsi="Bookman Old Style" w:cs="Arial"/>
          <w:spacing w:val="27"/>
          <w:sz w:val="24"/>
          <w:szCs w:val="24"/>
        </w:rPr>
        <w:t xml:space="preserve"> </w:t>
      </w:r>
      <w:r w:rsidRPr="00EB6D15">
        <w:rPr>
          <w:rFonts w:ascii="Bookman Old Style" w:hAnsi="Bookman Old Style" w:cs="Arial"/>
          <w:spacing w:val="1"/>
          <w:sz w:val="24"/>
          <w:szCs w:val="24"/>
        </w:rPr>
        <w:t>pen</w:t>
      </w:r>
      <w:r w:rsidRPr="00EB6D15">
        <w:rPr>
          <w:rFonts w:ascii="Bookman Old Style" w:hAnsi="Bookman Old Style" w:cs="Arial"/>
          <w:spacing w:val="-1"/>
          <w:sz w:val="24"/>
          <w:szCs w:val="24"/>
        </w:rPr>
        <w:t>g</w:t>
      </w:r>
      <w:r w:rsidRPr="00EB6D15">
        <w:rPr>
          <w:rFonts w:ascii="Bookman Old Style" w:hAnsi="Bookman Old Style" w:cs="Arial"/>
          <w:sz w:val="24"/>
          <w:szCs w:val="24"/>
        </w:rPr>
        <w:t>in</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pa</w:t>
      </w:r>
      <w:r w:rsidRPr="00EB6D15">
        <w:rPr>
          <w:rFonts w:ascii="Bookman Old Style" w:hAnsi="Bookman Old Style" w:cs="Arial"/>
          <w:sz w:val="24"/>
          <w:szCs w:val="24"/>
        </w:rPr>
        <w:t>n s</w:t>
      </w:r>
      <w:r w:rsidRPr="00EB6D15">
        <w:rPr>
          <w:rFonts w:ascii="Bookman Old Style" w:hAnsi="Bookman Old Style" w:cs="Arial"/>
          <w:spacing w:val="1"/>
          <w:sz w:val="24"/>
          <w:szCs w:val="24"/>
        </w:rPr>
        <w:t>em</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n</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pacing w:val="-3"/>
          <w:sz w:val="24"/>
          <w:szCs w:val="24"/>
        </w:rPr>
        <w:t>r</w:t>
      </w:r>
      <w:r w:rsidRPr="00EB6D15">
        <w:rPr>
          <w:rFonts w:ascii="Bookman Old Style" w:hAnsi="Bookman Old Style" w:cs="Arial"/>
          <w:sz w:val="24"/>
          <w:szCs w:val="24"/>
        </w:rPr>
        <w:t>a</w:t>
      </w:r>
      <w:r w:rsidRPr="00EB6D15">
        <w:rPr>
          <w:rFonts w:ascii="Bookman Old Style" w:hAnsi="Bookman Old Style" w:cs="Arial"/>
          <w:spacing w:val="3"/>
          <w:sz w:val="24"/>
          <w:szCs w:val="24"/>
        </w:rPr>
        <w:t xml:space="preserve"> </w:t>
      </w:r>
      <w:r w:rsidRPr="00EB6D15">
        <w:rPr>
          <w:rFonts w:ascii="Bookman Old Style" w:hAnsi="Bookman Old Style" w:cs="Arial"/>
          <w:spacing w:val="1"/>
          <w:sz w:val="24"/>
          <w:szCs w:val="24"/>
        </w:rPr>
        <w:t>ba</w:t>
      </w:r>
      <w:r w:rsidRPr="00EB6D15">
        <w:rPr>
          <w:rFonts w:ascii="Bookman Old Style" w:hAnsi="Bookman Old Style" w:cs="Arial"/>
          <w:spacing w:val="-1"/>
          <w:sz w:val="24"/>
          <w:szCs w:val="24"/>
        </w:rPr>
        <w:t>g</w:t>
      </w:r>
      <w:r w:rsidRPr="00EB6D15">
        <w:rPr>
          <w:rFonts w:ascii="Bookman Old Style" w:hAnsi="Bookman Old Style" w:cs="Arial"/>
          <w:sz w:val="24"/>
          <w:szCs w:val="24"/>
        </w:rPr>
        <w:t>i</w:t>
      </w:r>
      <w:r w:rsidRPr="00EB6D15">
        <w:rPr>
          <w:rFonts w:ascii="Bookman Old Style" w:hAnsi="Bookman Old Style" w:cs="Arial"/>
          <w:spacing w:val="2"/>
          <w:sz w:val="24"/>
          <w:szCs w:val="24"/>
        </w:rPr>
        <w:t xml:space="preserve"> </w:t>
      </w:r>
      <w:r w:rsidRPr="00EB6D15">
        <w:rPr>
          <w:rFonts w:ascii="Bookman Old Style" w:hAnsi="Bookman Old Style" w:cs="Arial"/>
          <w:spacing w:val="-3"/>
          <w:sz w:val="24"/>
          <w:szCs w:val="24"/>
        </w:rPr>
        <w:t>w</w:t>
      </w:r>
      <w:r w:rsidRPr="00EB6D15">
        <w:rPr>
          <w:rFonts w:ascii="Bookman Old Style" w:hAnsi="Bookman Old Style" w:cs="Arial"/>
          <w:sz w:val="24"/>
          <w:szCs w:val="24"/>
        </w:rPr>
        <w:t>isa</w:t>
      </w:r>
      <w:r w:rsidRPr="00EB6D15">
        <w:rPr>
          <w:rFonts w:ascii="Bookman Old Style" w:hAnsi="Bookman Old Style" w:cs="Arial"/>
          <w:spacing w:val="1"/>
          <w:sz w:val="24"/>
          <w:szCs w:val="24"/>
        </w:rPr>
        <w:t>t</w:t>
      </w:r>
      <w:r>
        <w:rPr>
          <w:rFonts w:ascii="Bookman Old Style" w:hAnsi="Bookman Old Style" w:cs="Arial"/>
          <w:spacing w:val="1"/>
          <w:sz w:val="24"/>
          <w:szCs w:val="24"/>
        </w:rPr>
        <w:t>a</w:t>
      </w:r>
      <w:r w:rsidRPr="00EB6D15">
        <w:rPr>
          <w:rFonts w:ascii="Bookman Old Style" w:hAnsi="Bookman Old Style" w:cs="Arial"/>
          <w:spacing w:val="-3"/>
          <w:sz w:val="24"/>
          <w:szCs w:val="24"/>
        </w:rPr>
        <w:t>w</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3"/>
          <w:sz w:val="24"/>
          <w:szCs w:val="24"/>
        </w:rPr>
        <w:t xml:space="preserve">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g</w:t>
      </w:r>
      <w:r w:rsidRPr="00EB6D15">
        <w:rPr>
          <w:rFonts w:ascii="Bookman Old Style" w:hAnsi="Bookman Old Style" w:cs="Arial"/>
          <w:spacing w:val="1"/>
          <w:sz w:val="24"/>
          <w:szCs w:val="24"/>
        </w:rPr>
        <w:t xml:space="preserve"> e</w:t>
      </w:r>
      <w:r w:rsidRPr="00EB6D15">
        <w:rPr>
          <w:rFonts w:ascii="Bookman Old Style" w:hAnsi="Bookman Old Style" w:cs="Arial"/>
          <w:sz w:val="24"/>
          <w:szCs w:val="24"/>
        </w:rPr>
        <w:t>k</w:t>
      </w:r>
      <w:r w:rsidRPr="00EB6D15">
        <w:rPr>
          <w:rFonts w:ascii="Bookman Old Style" w:hAnsi="Bookman Old Style" w:cs="Arial"/>
          <w:spacing w:val="1"/>
          <w:sz w:val="24"/>
          <w:szCs w:val="24"/>
        </w:rPr>
        <w:t>onom</w:t>
      </w:r>
      <w:r w:rsidRPr="00EB6D15">
        <w:rPr>
          <w:rFonts w:ascii="Bookman Old Style" w:hAnsi="Bookman Old Style" w:cs="Arial"/>
          <w:sz w:val="24"/>
          <w:szCs w:val="24"/>
        </w:rPr>
        <w:t>in</w:t>
      </w:r>
      <w:r w:rsidRPr="00EB6D15">
        <w:rPr>
          <w:rFonts w:ascii="Bookman Old Style" w:hAnsi="Bookman Old Style" w:cs="Arial"/>
          <w:spacing w:val="-2"/>
          <w:sz w:val="24"/>
          <w:szCs w:val="24"/>
        </w:rPr>
        <w:t>y</w:t>
      </w:r>
      <w:r w:rsidRPr="00EB6D15">
        <w:rPr>
          <w:rFonts w:ascii="Bookman Old Style" w:hAnsi="Bookman Old Style" w:cs="Arial"/>
          <w:sz w:val="24"/>
          <w:szCs w:val="24"/>
        </w:rPr>
        <w:t>a</w:t>
      </w:r>
      <w:r w:rsidRPr="00EB6D15">
        <w:rPr>
          <w:rFonts w:ascii="Bookman Old Style" w:hAnsi="Bookman Old Style" w:cs="Arial"/>
          <w:spacing w:val="3"/>
          <w:sz w:val="24"/>
          <w:szCs w:val="24"/>
        </w:rPr>
        <w:t xml:space="preserve"> </w:t>
      </w:r>
      <w:r w:rsidRPr="00EB6D15">
        <w:rPr>
          <w:rFonts w:ascii="Bookman Old Style" w:hAnsi="Bookman Old Style" w:cs="Arial"/>
          <w:sz w:val="24"/>
          <w:szCs w:val="24"/>
        </w:rPr>
        <w:t xml:space="preserve">lemah </w:t>
      </w:r>
      <w:r w:rsidRPr="00EB6D15">
        <w:rPr>
          <w:rFonts w:ascii="Bookman Old Style" w:hAnsi="Bookman Old Style" w:cs="Arial"/>
          <w:spacing w:val="1"/>
          <w:sz w:val="24"/>
          <w:szCs w:val="24"/>
        </w:rPr>
        <w:t>a</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u</w:t>
      </w:r>
      <w:r w:rsidRPr="00EB6D15">
        <w:rPr>
          <w:rFonts w:ascii="Bookman Old Style" w:hAnsi="Bookman Old Style" w:cs="Arial"/>
          <w:spacing w:val="3"/>
          <w:sz w:val="24"/>
          <w:szCs w:val="24"/>
        </w:rPr>
        <w:t xml:space="preserve"> </w:t>
      </w:r>
      <w:r w:rsidRPr="00EB6D15">
        <w:rPr>
          <w:rFonts w:ascii="Bookman Old Style" w:hAnsi="Bookman Old Style" w:cs="Arial"/>
          <w:spacing w:val="1"/>
          <w:sz w:val="24"/>
          <w:szCs w:val="24"/>
        </w:rPr>
        <w:t>b</w:t>
      </w:r>
      <w:r w:rsidRPr="00EB6D15">
        <w:rPr>
          <w:rFonts w:ascii="Bookman Old Style" w:hAnsi="Bookman Old Style" w:cs="Arial"/>
          <w:sz w:val="24"/>
          <w:szCs w:val="24"/>
        </w:rPr>
        <w:t>ia</w:t>
      </w:r>
      <w:r w:rsidRPr="00EB6D15">
        <w:rPr>
          <w:rFonts w:ascii="Bookman Old Style" w:hAnsi="Bookman Old Style" w:cs="Arial"/>
          <w:spacing w:val="-2"/>
          <w:sz w:val="24"/>
          <w:szCs w:val="24"/>
        </w:rPr>
        <w:t>s</w:t>
      </w:r>
      <w:r w:rsidRPr="00EB6D15">
        <w:rPr>
          <w:rFonts w:ascii="Bookman Old Style" w:hAnsi="Bookman Old Style" w:cs="Arial"/>
          <w:sz w:val="24"/>
          <w:szCs w:val="24"/>
        </w:rPr>
        <w:t>a</w:t>
      </w:r>
      <w:r w:rsidRPr="00EB6D15">
        <w:rPr>
          <w:rFonts w:ascii="Bookman Old Style" w:hAnsi="Bookman Old Style" w:cs="Arial"/>
          <w:spacing w:val="3"/>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z w:val="24"/>
          <w:szCs w:val="24"/>
        </w:rPr>
        <w:t>ise</w:t>
      </w:r>
      <w:r w:rsidRPr="00EB6D15">
        <w:rPr>
          <w:rFonts w:ascii="Bookman Old Style" w:hAnsi="Bookman Old Style" w:cs="Arial"/>
          <w:spacing w:val="1"/>
          <w:sz w:val="24"/>
          <w:szCs w:val="24"/>
        </w:rPr>
        <w:t>bu</w:t>
      </w:r>
      <w:r w:rsidRPr="00EB6D15">
        <w:rPr>
          <w:rFonts w:ascii="Bookman Old Style" w:hAnsi="Bookman Old Style" w:cs="Arial"/>
          <w:sz w:val="24"/>
          <w:szCs w:val="24"/>
        </w:rPr>
        <w:t>t</w:t>
      </w:r>
      <w:r w:rsidRPr="00EB6D15">
        <w:rPr>
          <w:rFonts w:ascii="Bookman Old Style" w:hAnsi="Bookman Old Style" w:cs="Arial"/>
          <w:spacing w:val="2"/>
          <w:sz w:val="24"/>
          <w:szCs w:val="24"/>
        </w:rPr>
        <w:t xml:space="preserve"> </w:t>
      </w:r>
      <w:r w:rsidRPr="00EB6D15">
        <w:rPr>
          <w:rFonts w:ascii="Bookman Old Style" w:hAnsi="Bookman Old Style" w:cs="Arial"/>
          <w:spacing w:val="-2"/>
          <w:sz w:val="24"/>
          <w:szCs w:val="24"/>
        </w:rPr>
        <w:t>k</w:t>
      </w:r>
      <w:r w:rsidRPr="00EB6D15">
        <w:rPr>
          <w:rFonts w:ascii="Bookman Old Style" w:hAnsi="Bookman Old Style" w:cs="Arial"/>
          <w:spacing w:val="-1"/>
          <w:sz w:val="24"/>
          <w:szCs w:val="24"/>
        </w:rPr>
        <w:t>au</w:t>
      </w:r>
      <w:r w:rsidRPr="00EB6D15">
        <w:rPr>
          <w:rFonts w:ascii="Bookman Old Style" w:hAnsi="Bookman Old Style" w:cs="Arial"/>
          <w:sz w:val="24"/>
          <w:szCs w:val="24"/>
        </w:rPr>
        <w:t xml:space="preserve">m </w:t>
      </w:r>
      <w:r w:rsidRPr="00EB6D15">
        <w:rPr>
          <w:rFonts w:ascii="Bookman Old Style" w:hAnsi="Bookman Old Style" w:cs="Arial"/>
          <w:spacing w:val="1"/>
          <w:sz w:val="24"/>
          <w:szCs w:val="24"/>
        </w:rPr>
        <w:t>h</w:t>
      </w:r>
      <w:r w:rsidRPr="00EB6D15">
        <w:rPr>
          <w:rFonts w:ascii="Bookman Old Style" w:hAnsi="Bookman Old Style" w:cs="Arial"/>
          <w:sz w:val="24"/>
          <w:szCs w:val="24"/>
        </w:rPr>
        <w:t>ip</w:t>
      </w:r>
      <w:r w:rsidRPr="00EB6D15">
        <w:rPr>
          <w:rFonts w:ascii="Bookman Old Style" w:hAnsi="Bookman Old Style" w:cs="Arial"/>
          <w:spacing w:val="1"/>
          <w:sz w:val="24"/>
          <w:szCs w:val="24"/>
        </w:rPr>
        <w:t>p</w:t>
      </w:r>
      <w:r w:rsidRPr="00EB6D15">
        <w:rPr>
          <w:rFonts w:ascii="Bookman Old Style" w:hAnsi="Bookman Old Style" w:cs="Arial"/>
          <w:sz w:val="24"/>
          <w:szCs w:val="24"/>
        </w:rPr>
        <w:t>ies.</w:t>
      </w:r>
    </w:p>
    <w:p w:rsidR="00DF0AA2" w:rsidRPr="00EB6D15" w:rsidRDefault="00DF0AA2" w:rsidP="00DF0AA2">
      <w:pPr>
        <w:pStyle w:val="ListParagraph"/>
        <w:widowControl w:val="0"/>
        <w:numPr>
          <w:ilvl w:val="0"/>
          <w:numId w:val="103"/>
        </w:numPr>
        <w:autoSpaceDE w:val="0"/>
        <w:autoSpaceDN w:val="0"/>
        <w:adjustRightInd w:val="0"/>
        <w:spacing w:line="360" w:lineRule="auto"/>
        <w:ind w:left="1276" w:hanging="425"/>
        <w:rPr>
          <w:rFonts w:ascii="Bookman Old Style" w:hAnsi="Bookman Old Style" w:cs="Arial"/>
          <w:sz w:val="24"/>
          <w:szCs w:val="24"/>
        </w:rPr>
      </w:pPr>
      <w:r w:rsidRPr="00EB6D15">
        <w:rPr>
          <w:rFonts w:ascii="Bookman Old Style" w:hAnsi="Bookman Old Style" w:cs="Arial"/>
          <w:sz w:val="24"/>
          <w:szCs w:val="24"/>
        </w:rPr>
        <w:t>A</w:t>
      </w:r>
      <w:r w:rsidRPr="00EB6D15">
        <w:rPr>
          <w:rFonts w:ascii="Bookman Old Style" w:hAnsi="Bookman Old Style" w:cs="Arial"/>
          <w:spacing w:val="1"/>
          <w:sz w:val="24"/>
          <w:szCs w:val="24"/>
        </w:rPr>
        <w:t>pa</w:t>
      </w:r>
      <w:r w:rsidRPr="00EB6D15">
        <w:rPr>
          <w:rFonts w:ascii="Bookman Old Style" w:hAnsi="Bookman Old Style" w:cs="Arial"/>
          <w:sz w:val="24"/>
          <w:szCs w:val="24"/>
        </w:rPr>
        <w:t>rt</w:t>
      </w:r>
      <w:r w:rsidRPr="00EB6D15">
        <w:rPr>
          <w:rFonts w:ascii="Bookman Old Style" w:hAnsi="Bookman Old Style" w:cs="Arial"/>
          <w:spacing w:val="-2"/>
          <w:sz w:val="24"/>
          <w:szCs w:val="24"/>
        </w:rPr>
        <w:t>e</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n</w:t>
      </w:r>
      <w:r w:rsidRPr="00EB6D15">
        <w:rPr>
          <w:rFonts w:ascii="Bookman Old Style" w:hAnsi="Bookman Old Style" w:cs="Arial"/>
          <w:sz w:val="24"/>
          <w:szCs w:val="24"/>
        </w:rPr>
        <w:t>t,</w:t>
      </w:r>
      <w:r w:rsidRPr="00EB6D15">
        <w:rPr>
          <w:rFonts w:ascii="Bookman Old Style" w:hAnsi="Bookman Old Style" w:cs="Arial"/>
          <w:spacing w:val="9"/>
          <w:sz w:val="24"/>
          <w:szCs w:val="24"/>
        </w:rPr>
        <w:t xml:space="preserve"> </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a</w:t>
      </w:r>
      <w:r w:rsidRPr="00EB6D15">
        <w:rPr>
          <w:rFonts w:ascii="Bookman Old Style" w:hAnsi="Bookman Old Style" w:cs="Arial"/>
          <w:sz w:val="24"/>
          <w:szCs w:val="24"/>
        </w:rPr>
        <w:t>lah</w:t>
      </w:r>
      <w:r w:rsidRPr="00EB6D15">
        <w:rPr>
          <w:rFonts w:ascii="Bookman Old Style" w:hAnsi="Bookman Old Style" w:cs="Arial"/>
          <w:spacing w:val="9"/>
          <w:sz w:val="24"/>
          <w:szCs w:val="24"/>
        </w:rPr>
        <w:t xml:space="preserve"> </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g</w:t>
      </w:r>
      <w:r w:rsidRPr="00EB6D15">
        <w:rPr>
          <w:rFonts w:ascii="Bookman Old Style" w:hAnsi="Bookman Old Style" w:cs="Arial"/>
          <w:sz w:val="24"/>
          <w:szCs w:val="24"/>
        </w:rPr>
        <w:t>in</w:t>
      </w:r>
      <w:r w:rsidRPr="00EB6D15">
        <w:rPr>
          <w:rFonts w:ascii="Bookman Old Style" w:hAnsi="Bookman Old Style" w:cs="Arial"/>
          <w:spacing w:val="1"/>
          <w:sz w:val="24"/>
          <w:szCs w:val="24"/>
        </w:rPr>
        <w:t>apa</w:t>
      </w:r>
      <w:r w:rsidRPr="00EB6D15">
        <w:rPr>
          <w:rFonts w:ascii="Bookman Old Style" w:hAnsi="Bookman Old Style" w:cs="Arial"/>
          <w:sz w:val="24"/>
          <w:szCs w:val="24"/>
        </w:rPr>
        <w:t>n</w:t>
      </w:r>
      <w:r w:rsidRPr="00EB6D15">
        <w:rPr>
          <w:rFonts w:ascii="Bookman Old Style" w:hAnsi="Bookman Old Style" w:cs="Arial"/>
          <w:spacing w:val="9"/>
          <w:sz w:val="24"/>
          <w:szCs w:val="24"/>
        </w:rPr>
        <w:t xml:space="preserve"> </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n</w:t>
      </w:r>
      <w:r w:rsidRPr="00EB6D15">
        <w:rPr>
          <w:rFonts w:ascii="Bookman Old Style" w:hAnsi="Bookman Old Style" w:cs="Arial"/>
          <w:sz w:val="24"/>
          <w:szCs w:val="24"/>
        </w:rPr>
        <w:t>t</w:t>
      </w:r>
      <w:r w:rsidRPr="00EB6D15">
        <w:rPr>
          <w:rFonts w:ascii="Bookman Old Style" w:hAnsi="Bookman Old Style" w:cs="Arial"/>
          <w:spacing w:val="1"/>
          <w:sz w:val="24"/>
          <w:szCs w:val="24"/>
        </w:rPr>
        <w:t>u</w:t>
      </w:r>
      <w:r w:rsidRPr="00EB6D15">
        <w:rPr>
          <w:rFonts w:ascii="Bookman Old Style" w:hAnsi="Bookman Old Style" w:cs="Arial"/>
          <w:sz w:val="24"/>
          <w:szCs w:val="24"/>
        </w:rPr>
        <w:t>k</w:t>
      </w:r>
      <w:r w:rsidRPr="00EB6D15">
        <w:rPr>
          <w:rFonts w:ascii="Bookman Old Style" w:hAnsi="Bookman Old Style" w:cs="Arial"/>
          <w:spacing w:val="10"/>
          <w:sz w:val="24"/>
          <w:szCs w:val="24"/>
        </w:rPr>
        <w:t xml:space="preserve"> </w:t>
      </w:r>
      <w:r w:rsidRPr="00EB6D15">
        <w:rPr>
          <w:rFonts w:ascii="Bookman Old Style" w:hAnsi="Bookman Old Style" w:cs="Arial"/>
          <w:spacing w:val="-3"/>
          <w:sz w:val="24"/>
          <w:szCs w:val="24"/>
        </w:rPr>
        <w:t>j</w:t>
      </w:r>
      <w:r w:rsidRPr="00EB6D15">
        <w:rPr>
          <w:rFonts w:ascii="Bookman Old Style" w:hAnsi="Bookman Old Style" w:cs="Arial"/>
          <w:spacing w:val="1"/>
          <w:sz w:val="24"/>
          <w:szCs w:val="24"/>
        </w:rPr>
        <w:t>an</w:t>
      </w:r>
      <w:r w:rsidRPr="00EB6D15">
        <w:rPr>
          <w:rFonts w:ascii="Bookman Old Style" w:hAnsi="Bookman Old Style" w:cs="Arial"/>
          <w:spacing w:val="-1"/>
          <w:sz w:val="24"/>
          <w:szCs w:val="24"/>
        </w:rPr>
        <w:t>g</w:t>
      </w:r>
      <w:r w:rsidRPr="00EB6D15">
        <w:rPr>
          <w:rFonts w:ascii="Bookman Old Style" w:hAnsi="Bookman Old Style" w:cs="Arial"/>
          <w:sz w:val="24"/>
          <w:szCs w:val="24"/>
        </w:rPr>
        <w:t>ka</w:t>
      </w:r>
      <w:r w:rsidRPr="00EB6D15">
        <w:rPr>
          <w:rFonts w:ascii="Bookman Old Style" w:hAnsi="Bookman Old Style" w:cs="Arial"/>
          <w:spacing w:val="9"/>
          <w:sz w:val="24"/>
          <w:szCs w:val="24"/>
        </w:rPr>
        <w:t xml:space="preserve"> </w:t>
      </w:r>
      <w:r w:rsidRPr="00EB6D15">
        <w:rPr>
          <w:rFonts w:ascii="Bookman Old Style" w:hAnsi="Bookman Old Style" w:cs="Arial"/>
          <w:spacing w:val="-3"/>
          <w:sz w:val="24"/>
          <w:szCs w:val="24"/>
        </w:rPr>
        <w:t>w</w:t>
      </w:r>
      <w:r w:rsidRPr="00EB6D15">
        <w:rPr>
          <w:rFonts w:ascii="Bookman Old Style" w:hAnsi="Bookman Old Style" w:cs="Arial"/>
          <w:spacing w:val="1"/>
          <w:sz w:val="24"/>
          <w:szCs w:val="24"/>
        </w:rPr>
        <w:t>a</w:t>
      </w:r>
      <w:r w:rsidRPr="00EB6D15">
        <w:rPr>
          <w:rFonts w:ascii="Bookman Old Style" w:hAnsi="Bookman Old Style" w:cs="Arial"/>
          <w:sz w:val="24"/>
          <w:szCs w:val="24"/>
        </w:rPr>
        <w:t>ktu</w:t>
      </w:r>
      <w:r w:rsidRPr="00EB6D15">
        <w:rPr>
          <w:rFonts w:ascii="Bookman Old Style" w:hAnsi="Bookman Old Style" w:cs="Arial"/>
          <w:spacing w:val="11"/>
          <w:sz w:val="24"/>
          <w:szCs w:val="24"/>
        </w:rPr>
        <w:t xml:space="preserve"> </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a</w:t>
      </w:r>
      <w:r w:rsidRPr="00EB6D15">
        <w:rPr>
          <w:rFonts w:ascii="Bookman Old Style" w:hAnsi="Bookman Old Style" w:cs="Arial"/>
          <w:sz w:val="24"/>
          <w:szCs w:val="24"/>
        </w:rPr>
        <w:t>k</w:t>
      </w:r>
      <w:r w:rsidRPr="00EB6D15">
        <w:rPr>
          <w:rFonts w:ascii="Bookman Old Style" w:hAnsi="Bookman Old Style" w:cs="Arial"/>
          <w:spacing w:val="10"/>
          <w:sz w:val="24"/>
          <w:szCs w:val="24"/>
        </w:rPr>
        <w:t xml:space="preserve"> </w:t>
      </w:r>
      <w:r w:rsidRPr="00EB6D15">
        <w:rPr>
          <w:rFonts w:ascii="Bookman Old Style" w:hAnsi="Bookman Old Style" w:cs="Arial"/>
          <w:sz w:val="24"/>
          <w:szCs w:val="24"/>
        </w:rPr>
        <w:t>l</w:t>
      </w:r>
      <w:r w:rsidRPr="00EB6D15">
        <w:rPr>
          <w:rFonts w:ascii="Bookman Old Style" w:hAnsi="Bookman Old Style" w:cs="Arial"/>
          <w:spacing w:val="-2"/>
          <w:sz w:val="24"/>
          <w:szCs w:val="24"/>
        </w:rPr>
        <w:t>a</w:t>
      </w:r>
      <w:r w:rsidRPr="00EB6D15">
        <w:rPr>
          <w:rFonts w:ascii="Bookman Old Style" w:hAnsi="Bookman Old Style" w:cs="Arial"/>
          <w:spacing w:val="1"/>
          <w:sz w:val="24"/>
          <w:szCs w:val="24"/>
        </w:rPr>
        <w:t>ma</w:t>
      </w:r>
      <w:r w:rsidRPr="00EB6D15">
        <w:rPr>
          <w:rFonts w:ascii="Bookman Old Style" w:hAnsi="Bookman Old Style" w:cs="Arial"/>
          <w:sz w:val="24"/>
          <w:szCs w:val="24"/>
        </w:rPr>
        <w:t>,</w:t>
      </w:r>
      <w:r w:rsidRPr="00EB6D15">
        <w:rPr>
          <w:rFonts w:ascii="Bookman Old Style" w:hAnsi="Bookman Old Style" w:cs="Arial"/>
          <w:spacing w:val="17"/>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z w:val="24"/>
          <w:szCs w:val="24"/>
        </w:rPr>
        <w:t>i</w:t>
      </w:r>
      <w:r w:rsidRPr="00EB6D15">
        <w:rPr>
          <w:rFonts w:ascii="Bookman Old Style" w:hAnsi="Bookman Old Style" w:cs="Arial"/>
          <w:spacing w:val="-3"/>
          <w:sz w:val="24"/>
          <w:szCs w:val="24"/>
        </w:rPr>
        <w:t>s</w:t>
      </w:r>
      <w:r w:rsidRPr="00EB6D15">
        <w:rPr>
          <w:rFonts w:ascii="Bookman Old Style" w:hAnsi="Bookman Old Style" w:cs="Arial"/>
          <w:spacing w:val="1"/>
          <w:sz w:val="24"/>
          <w:szCs w:val="24"/>
        </w:rPr>
        <w:t>a</w:t>
      </w:r>
      <w:r w:rsidRPr="00EB6D15">
        <w:rPr>
          <w:rFonts w:ascii="Bookman Old Style" w:hAnsi="Bookman Old Style" w:cs="Arial"/>
          <w:sz w:val="24"/>
          <w:szCs w:val="24"/>
        </w:rPr>
        <w:t>ln</w:t>
      </w:r>
      <w:r w:rsidRPr="00EB6D15">
        <w:rPr>
          <w:rFonts w:ascii="Bookman Old Style" w:hAnsi="Bookman Old Style" w:cs="Arial"/>
          <w:spacing w:val="-2"/>
          <w:sz w:val="24"/>
          <w:szCs w:val="24"/>
        </w:rPr>
        <w:t>y</w:t>
      </w:r>
      <w:r w:rsidRPr="00EB6D15">
        <w:rPr>
          <w:rFonts w:ascii="Bookman Old Style" w:hAnsi="Bookman Old Style" w:cs="Arial"/>
          <w:sz w:val="24"/>
          <w:szCs w:val="24"/>
        </w:rPr>
        <w:t>a</w:t>
      </w:r>
      <w:r w:rsidRPr="00EB6D15">
        <w:rPr>
          <w:rFonts w:ascii="Bookman Old Style" w:hAnsi="Bookman Old Style" w:cs="Arial"/>
          <w:spacing w:val="11"/>
          <w:sz w:val="24"/>
          <w:szCs w:val="24"/>
        </w:rPr>
        <w:t xml:space="preserve"> </w:t>
      </w:r>
      <w:r w:rsidRPr="00EB6D15">
        <w:rPr>
          <w:rFonts w:ascii="Bookman Old Style" w:hAnsi="Bookman Old Style" w:cs="Arial"/>
          <w:spacing w:val="1"/>
          <w:sz w:val="24"/>
          <w:szCs w:val="24"/>
        </w:rPr>
        <w:t>pa</w:t>
      </w:r>
      <w:r w:rsidRPr="00EB6D15">
        <w:rPr>
          <w:rFonts w:ascii="Bookman Old Style" w:hAnsi="Bookman Old Style" w:cs="Arial"/>
          <w:spacing w:val="-1"/>
          <w:sz w:val="24"/>
          <w:szCs w:val="24"/>
        </w:rPr>
        <w:t>d</w:t>
      </w:r>
      <w:r w:rsidRPr="00EB6D15">
        <w:rPr>
          <w:rFonts w:ascii="Bookman Old Style" w:hAnsi="Bookman Old Style" w:cs="Arial"/>
          <w:sz w:val="24"/>
          <w:szCs w:val="24"/>
        </w:rPr>
        <w:t xml:space="preserve">a </w:t>
      </w:r>
      <w:r w:rsidRPr="00EB6D15">
        <w:rPr>
          <w:rFonts w:ascii="Bookman Old Style" w:hAnsi="Bookman Old Style" w:cs="Arial"/>
          <w:spacing w:val="-3"/>
          <w:sz w:val="24"/>
          <w:szCs w:val="24"/>
        </w:rPr>
        <w:t>w</w:t>
      </w:r>
      <w:r w:rsidRPr="00EB6D15">
        <w:rPr>
          <w:rFonts w:ascii="Bookman Old Style" w:hAnsi="Bookman Old Style" w:cs="Arial"/>
          <w:spacing w:val="1"/>
          <w:sz w:val="24"/>
          <w:szCs w:val="24"/>
        </w:rPr>
        <w:t>a</w:t>
      </w:r>
      <w:r w:rsidRPr="00EB6D15">
        <w:rPr>
          <w:rFonts w:ascii="Bookman Old Style" w:hAnsi="Bookman Old Style" w:cs="Arial"/>
          <w:sz w:val="24"/>
          <w:szCs w:val="24"/>
        </w:rPr>
        <w:t>ktu</w:t>
      </w:r>
      <w:r w:rsidRPr="00EB6D15">
        <w:rPr>
          <w:rFonts w:ascii="Bookman Old Style" w:hAnsi="Bookman Old Style" w:cs="Arial"/>
          <w:spacing w:val="4"/>
          <w:sz w:val="24"/>
          <w:szCs w:val="24"/>
        </w:rPr>
        <w:t xml:space="preserve"> </w:t>
      </w:r>
      <w:r w:rsidRPr="00EB6D15">
        <w:rPr>
          <w:rFonts w:ascii="Bookman Old Style" w:hAnsi="Bookman Old Style" w:cs="Arial"/>
          <w:spacing w:val="1"/>
          <w:sz w:val="24"/>
          <w:szCs w:val="24"/>
        </w:rPr>
        <w:t>mu</w:t>
      </w:r>
      <w:r w:rsidRPr="00EB6D15">
        <w:rPr>
          <w:rFonts w:ascii="Bookman Old Style" w:hAnsi="Bookman Old Style" w:cs="Arial"/>
          <w:sz w:val="24"/>
          <w:szCs w:val="24"/>
        </w:rPr>
        <w:t>sim</w:t>
      </w:r>
      <w:r w:rsidRPr="00EB6D15">
        <w:rPr>
          <w:rFonts w:ascii="Bookman Old Style" w:hAnsi="Bookman Old Style" w:cs="Arial"/>
          <w:spacing w:val="4"/>
          <w:sz w:val="24"/>
          <w:szCs w:val="24"/>
        </w:rPr>
        <w:t xml:space="preserve"> </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ana</w:t>
      </w:r>
      <w:r w:rsidRPr="00EB6D15">
        <w:rPr>
          <w:rFonts w:ascii="Bookman Old Style" w:hAnsi="Bookman Old Style" w:cs="Arial"/>
          <w:sz w:val="24"/>
          <w:szCs w:val="24"/>
        </w:rPr>
        <w:t xml:space="preserve">s </w:t>
      </w:r>
      <w:r w:rsidRPr="00EB6D15">
        <w:rPr>
          <w:rFonts w:ascii="Bookman Old Style" w:hAnsi="Bookman Old Style" w:cs="Arial"/>
          <w:spacing w:val="1"/>
          <w:sz w:val="24"/>
          <w:szCs w:val="24"/>
        </w:rPr>
        <w:t>a</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u</w:t>
      </w:r>
      <w:r w:rsidRPr="00EB6D15">
        <w:rPr>
          <w:rFonts w:ascii="Bookman Old Style" w:hAnsi="Bookman Old Style" w:cs="Arial"/>
          <w:spacing w:val="4"/>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u</w:t>
      </w:r>
      <w:r w:rsidRPr="00EB6D15">
        <w:rPr>
          <w:rFonts w:ascii="Bookman Old Style" w:hAnsi="Bookman Old Style" w:cs="Arial"/>
          <w:sz w:val="24"/>
          <w:szCs w:val="24"/>
        </w:rPr>
        <w:t>sim</w:t>
      </w:r>
      <w:r w:rsidRPr="00EB6D15">
        <w:rPr>
          <w:rFonts w:ascii="Bookman Old Style" w:hAnsi="Bookman Old Style" w:cs="Arial"/>
          <w:spacing w:val="4"/>
          <w:sz w:val="24"/>
          <w:szCs w:val="24"/>
        </w:rPr>
        <w:t xml:space="preserve"> </w:t>
      </w:r>
      <w:r w:rsidRPr="00EB6D15">
        <w:rPr>
          <w:rFonts w:ascii="Bookman Old Style" w:hAnsi="Bookman Old Style" w:cs="Arial"/>
          <w:sz w:val="24"/>
          <w:szCs w:val="24"/>
        </w:rPr>
        <w:t>l</w:t>
      </w:r>
      <w:r w:rsidRPr="00EB6D15">
        <w:rPr>
          <w:rFonts w:ascii="Bookman Old Style" w:hAnsi="Bookman Old Style" w:cs="Arial"/>
          <w:spacing w:val="-1"/>
          <w:sz w:val="24"/>
          <w:szCs w:val="24"/>
        </w:rPr>
        <w:t>i</w:t>
      </w:r>
      <w:r w:rsidRPr="00EB6D15">
        <w:rPr>
          <w:rFonts w:ascii="Bookman Old Style" w:hAnsi="Bookman Old Style" w:cs="Arial"/>
          <w:spacing w:val="1"/>
          <w:sz w:val="24"/>
          <w:szCs w:val="24"/>
        </w:rPr>
        <w:t>bu</w:t>
      </w:r>
      <w:r w:rsidRPr="00EB6D15">
        <w:rPr>
          <w:rFonts w:ascii="Bookman Old Style" w:hAnsi="Bookman Old Style" w:cs="Arial"/>
          <w:sz w:val="24"/>
          <w:szCs w:val="24"/>
        </w:rPr>
        <w:t>r,</w:t>
      </w:r>
      <w:r w:rsidRPr="00EB6D15">
        <w:rPr>
          <w:rFonts w:ascii="Bookman Old Style" w:hAnsi="Bookman Old Style" w:cs="Arial"/>
          <w:spacing w:val="3"/>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pacing w:val="-3"/>
          <w:sz w:val="24"/>
          <w:szCs w:val="24"/>
        </w:rPr>
        <w:t>i</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an</w:t>
      </w:r>
      <w:r w:rsidRPr="00EB6D15">
        <w:rPr>
          <w:rFonts w:ascii="Bookman Old Style" w:hAnsi="Bookman Old Style" w:cs="Arial"/>
          <w:sz w:val="24"/>
          <w:szCs w:val="24"/>
        </w:rPr>
        <w:t>a</w:t>
      </w:r>
      <w:r w:rsidRPr="00EB6D15">
        <w:rPr>
          <w:rFonts w:ascii="Bookman Old Style" w:hAnsi="Bookman Old Style" w:cs="Arial"/>
          <w:spacing w:val="4"/>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e</w:t>
      </w:r>
      <w:r w:rsidRPr="00EB6D15">
        <w:rPr>
          <w:rFonts w:ascii="Bookman Old Style" w:hAnsi="Bookman Old Style" w:cs="Arial"/>
          <w:sz w:val="24"/>
          <w:szCs w:val="24"/>
        </w:rPr>
        <w:t>lain</w:t>
      </w:r>
      <w:r w:rsidRPr="00EB6D15">
        <w:rPr>
          <w:rFonts w:ascii="Bookman Old Style" w:hAnsi="Bookman Old Style" w:cs="Arial"/>
          <w:spacing w:val="4"/>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en</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ed</w:t>
      </w:r>
      <w:r w:rsidRPr="00EB6D15">
        <w:rPr>
          <w:rFonts w:ascii="Bookman Old Style" w:hAnsi="Bookman Old Style" w:cs="Arial"/>
          <w:sz w:val="24"/>
          <w:szCs w:val="24"/>
        </w:rPr>
        <w:t>iak</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1"/>
          <w:sz w:val="24"/>
          <w:szCs w:val="24"/>
        </w:rPr>
        <w:t xml:space="preserve"> </w:t>
      </w:r>
      <w:r w:rsidRPr="00EB6D15">
        <w:rPr>
          <w:rFonts w:ascii="Bookman Old Style" w:hAnsi="Bookman Old Style" w:cs="Arial"/>
          <w:sz w:val="24"/>
          <w:szCs w:val="24"/>
        </w:rPr>
        <w:t>k</w:t>
      </w:r>
      <w:r w:rsidRPr="00EB6D15">
        <w:rPr>
          <w:rFonts w:ascii="Bookman Old Style" w:hAnsi="Bookman Old Style" w:cs="Arial"/>
          <w:spacing w:val="1"/>
          <w:sz w:val="24"/>
          <w:szCs w:val="24"/>
        </w:rPr>
        <w:t>ama</w:t>
      </w:r>
      <w:r w:rsidRPr="00EB6D15">
        <w:rPr>
          <w:rFonts w:ascii="Bookman Old Style" w:hAnsi="Bookman Old Style" w:cs="Arial"/>
          <w:sz w:val="24"/>
          <w:szCs w:val="24"/>
        </w:rPr>
        <w:t>r</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ti</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u</w:t>
      </w:r>
      <w:r w:rsidRPr="00EB6D15">
        <w:rPr>
          <w:rFonts w:ascii="Bookman Old Style" w:hAnsi="Bookman Old Style" w:cs="Arial"/>
          <w:sz w:val="24"/>
          <w:szCs w:val="24"/>
        </w:rPr>
        <w:t>r ju</w:t>
      </w:r>
      <w:r w:rsidRPr="00EB6D15">
        <w:rPr>
          <w:rFonts w:ascii="Bookman Old Style" w:hAnsi="Bookman Old Style" w:cs="Arial"/>
          <w:spacing w:val="-1"/>
          <w:sz w:val="24"/>
          <w:szCs w:val="24"/>
        </w:rPr>
        <w:t>g</w:t>
      </w:r>
      <w:r w:rsidRPr="00EB6D15">
        <w:rPr>
          <w:rFonts w:ascii="Bookman Old Style" w:hAnsi="Bookman Old Style" w:cs="Arial"/>
          <w:sz w:val="24"/>
          <w:szCs w:val="24"/>
        </w:rPr>
        <w:t>a</w:t>
      </w:r>
      <w:r w:rsidRPr="00EB6D15">
        <w:rPr>
          <w:rFonts w:ascii="Bookman Old Style" w:hAnsi="Bookman Old Style" w:cs="Arial"/>
          <w:spacing w:val="1"/>
          <w:sz w:val="24"/>
          <w:szCs w:val="24"/>
        </w:rPr>
        <w:t xml:space="preserve"> </w:t>
      </w:r>
      <w:r w:rsidRPr="00EB6D15">
        <w:rPr>
          <w:rFonts w:ascii="Bookman Old Style" w:hAnsi="Bookman Old Style" w:cs="Arial"/>
          <w:spacing w:val="2"/>
          <w:sz w:val="24"/>
          <w:szCs w:val="24"/>
        </w:rPr>
        <w:t>m</w:t>
      </w:r>
      <w:r w:rsidRPr="00EB6D15">
        <w:rPr>
          <w:rFonts w:ascii="Bookman Old Style" w:hAnsi="Bookman Old Style" w:cs="Arial"/>
          <w:spacing w:val="1"/>
          <w:sz w:val="24"/>
          <w:szCs w:val="24"/>
        </w:rPr>
        <w:t>en</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ed</w:t>
      </w:r>
      <w:r w:rsidRPr="00EB6D15">
        <w:rPr>
          <w:rFonts w:ascii="Bookman Old Style" w:hAnsi="Bookman Old Style" w:cs="Arial"/>
          <w:sz w:val="24"/>
          <w:szCs w:val="24"/>
        </w:rPr>
        <w:t>ia</w:t>
      </w:r>
      <w:r w:rsidRPr="00EB6D15">
        <w:rPr>
          <w:rFonts w:ascii="Bookman Old Style" w:hAnsi="Bookman Old Style" w:cs="Arial"/>
          <w:spacing w:val="-2"/>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1"/>
          <w:sz w:val="24"/>
          <w:szCs w:val="24"/>
        </w:rPr>
        <w:t xml:space="preserve"> </w:t>
      </w:r>
      <w:r w:rsidRPr="00EB6D15">
        <w:rPr>
          <w:rFonts w:ascii="Bookman Old Style" w:hAnsi="Bookman Old Style" w:cs="Arial"/>
          <w:sz w:val="24"/>
          <w:szCs w:val="24"/>
        </w:rPr>
        <w:t>li</w:t>
      </w:r>
      <w:r w:rsidRPr="00EB6D15">
        <w:rPr>
          <w:rFonts w:ascii="Bookman Old Style" w:hAnsi="Bookman Old Style" w:cs="Arial"/>
          <w:spacing w:val="-3"/>
          <w:sz w:val="24"/>
          <w:szCs w:val="24"/>
        </w:rPr>
        <w:t>v</w:t>
      </w:r>
      <w:r w:rsidRPr="00EB6D15">
        <w:rPr>
          <w:rFonts w:ascii="Bookman Old Style" w:hAnsi="Bookman Old Style" w:cs="Arial"/>
          <w:sz w:val="24"/>
          <w:szCs w:val="24"/>
        </w:rPr>
        <w:t>ing</w:t>
      </w:r>
      <w:r w:rsidRPr="00EB6D15">
        <w:rPr>
          <w:rFonts w:ascii="Bookman Old Style" w:hAnsi="Bookman Old Style" w:cs="Arial"/>
          <w:spacing w:val="-1"/>
          <w:sz w:val="24"/>
          <w:szCs w:val="24"/>
        </w:rPr>
        <w:t xml:space="preserve"> </w:t>
      </w:r>
      <w:r w:rsidRPr="00EB6D15">
        <w:rPr>
          <w:rFonts w:ascii="Bookman Old Style" w:hAnsi="Bookman Old Style" w:cs="Arial"/>
          <w:sz w:val="24"/>
          <w:szCs w:val="24"/>
        </w:rPr>
        <w:t>ro</w:t>
      </w:r>
      <w:r w:rsidRPr="00EB6D15">
        <w:rPr>
          <w:rFonts w:ascii="Bookman Old Style" w:hAnsi="Bookman Old Style" w:cs="Arial"/>
          <w:spacing w:val="1"/>
          <w:sz w:val="24"/>
          <w:szCs w:val="24"/>
        </w:rPr>
        <w:t>om</w:t>
      </w:r>
      <w:r w:rsidRPr="00EB6D15">
        <w:rPr>
          <w:rFonts w:ascii="Bookman Old Style" w:hAnsi="Bookman Old Style" w:cs="Arial"/>
          <w:sz w:val="24"/>
          <w:szCs w:val="24"/>
        </w:rPr>
        <w:t>,</w:t>
      </w:r>
      <w:r w:rsidRPr="00EB6D15">
        <w:rPr>
          <w:rFonts w:ascii="Bookman Old Style" w:hAnsi="Bookman Old Style" w:cs="Arial"/>
          <w:spacing w:val="1"/>
          <w:sz w:val="24"/>
          <w:szCs w:val="24"/>
        </w:rPr>
        <w:t xml:space="preserve"> </w:t>
      </w:r>
      <w:r w:rsidRPr="00EB6D15">
        <w:rPr>
          <w:rFonts w:ascii="Bookman Old Style" w:hAnsi="Bookman Old Style" w:cs="Arial"/>
          <w:sz w:val="24"/>
          <w:szCs w:val="24"/>
        </w:rPr>
        <w:t>t</w:t>
      </w:r>
      <w:r w:rsidRPr="00EB6D15">
        <w:rPr>
          <w:rFonts w:ascii="Bookman Old Style" w:hAnsi="Bookman Old Style" w:cs="Arial"/>
          <w:spacing w:val="1"/>
          <w:sz w:val="24"/>
          <w:szCs w:val="24"/>
        </w:rPr>
        <w:t>e</w:t>
      </w:r>
      <w:r w:rsidRPr="00EB6D15">
        <w:rPr>
          <w:rFonts w:ascii="Bookman Old Style" w:hAnsi="Bookman Old Style" w:cs="Arial"/>
          <w:sz w:val="24"/>
          <w:szCs w:val="24"/>
        </w:rPr>
        <w:t>ra</w:t>
      </w:r>
      <w:r w:rsidRPr="00EB6D15">
        <w:rPr>
          <w:rFonts w:ascii="Bookman Old Style" w:hAnsi="Bookman Old Style" w:cs="Arial"/>
          <w:spacing w:val="-2"/>
          <w:sz w:val="24"/>
          <w:szCs w:val="24"/>
        </w:rPr>
        <w:t>s</w:t>
      </w:r>
      <w:r w:rsidRPr="00EB6D15">
        <w:rPr>
          <w:rFonts w:ascii="Bookman Old Style" w:hAnsi="Bookman Old Style" w:cs="Arial"/>
          <w:sz w:val="24"/>
          <w:szCs w:val="24"/>
        </w:rPr>
        <w:t>,</w:t>
      </w:r>
      <w:r w:rsidRPr="00EB6D15">
        <w:rPr>
          <w:rFonts w:ascii="Bookman Old Style" w:hAnsi="Bookman Old Style" w:cs="Arial"/>
          <w:spacing w:val="1"/>
          <w:sz w:val="24"/>
          <w:szCs w:val="24"/>
        </w:rPr>
        <w:t xml:space="preserve"> d</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1"/>
          <w:sz w:val="24"/>
          <w:szCs w:val="24"/>
        </w:rPr>
        <w:t xml:space="preserve"> </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an</w:t>
      </w:r>
      <w:r w:rsidRPr="00EB6D15">
        <w:rPr>
          <w:rFonts w:ascii="Bookman Old Style" w:hAnsi="Bookman Old Style" w:cs="Arial"/>
          <w:spacing w:val="4"/>
          <w:sz w:val="24"/>
          <w:szCs w:val="24"/>
        </w:rPr>
        <w:t>g</w:t>
      </w:r>
      <w:r w:rsidRPr="00EB6D15">
        <w:rPr>
          <w:rFonts w:ascii="Bookman Old Style" w:hAnsi="Bookman Old Style" w:cs="Arial"/>
          <w:spacing w:val="-1"/>
          <w:sz w:val="24"/>
          <w:szCs w:val="24"/>
        </w:rPr>
        <w:t>-</w:t>
      </w:r>
      <w:r w:rsidRPr="00EB6D15">
        <w:rPr>
          <w:rFonts w:ascii="Bookman Old Style" w:hAnsi="Bookman Old Style" w:cs="Arial"/>
          <w:sz w:val="24"/>
          <w:szCs w:val="24"/>
        </w:rPr>
        <w:t>k</w:t>
      </w:r>
      <w:r w:rsidRPr="00EB6D15">
        <w:rPr>
          <w:rFonts w:ascii="Bookman Old Style" w:hAnsi="Bookman Old Style" w:cs="Arial"/>
          <w:spacing w:val="1"/>
          <w:sz w:val="24"/>
          <w:szCs w:val="24"/>
        </w:rPr>
        <w:t>adan</w:t>
      </w:r>
      <w:r w:rsidRPr="00EB6D15">
        <w:rPr>
          <w:rFonts w:ascii="Bookman Old Style" w:hAnsi="Bookman Old Style" w:cs="Arial"/>
          <w:sz w:val="24"/>
          <w:szCs w:val="24"/>
        </w:rPr>
        <w:t>g</w:t>
      </w:r>
      <w:r w:rsidRPr="00EB6D15">
        <w:rPr>
          <w:rFonts w:ascii="Bookman Old Style" w:hAnsi="Bookman Old Style" w:cs="Arial"/>
          <w:spacing w:val="-1"/>
          <w:sz w:val="24"/>
          <w:szCs w:val="24"/>
        </w:rPr>
        <w:t xml:space="preserve"> </w:t>
      </w:r>
      <w:r w:rsidRPr="00EB6D15">
        <w:rPr>
          <w:rFonts w:ascii="Bookman Old Style" w:hAnsi="Bookman Old Style" w:cs="Arial"/>
          <w:spacing w:val="1"/>
          <w:sz w:val="24"/>
          <w:szCs w:val="24"/>
        </w:rPr>
        <w:t>pe</w:t>
      </w:r>
      <w:r w:rsidRPr="00EB6D15">
        <w:rPr>
          <w:rFonts w:ascii="Bookman Old Style" w:hAnsi="Bookman Old Style" w:cs="Arial"/>
          <w:sz w:val="24"/>
          <w:szCs w:val="24"/>
        </w:rPr>
        <w:t>r</w:t>
      </w:r>
      <w:r w:rsidRPr="00EB6D15">
        <w:rPr>
          <w:rFonts w:ascii="Bookman Old Style" w:hAnsi="Bookman Old Style" w:cs="Arial"/>
          <w:spacing w:val="-1"/>
          <w:sz w:val="24"/>
          <w:szCs w:val="24"/>
        </w:rPr>
        <w:t>le</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g</w:t>
      </w:r>
      <w:r w:rsidRPr="00EB6D15">
        <w:rPr>
          <w:rFonts w:ascii="Bookman Old Style" w:hAnsi="Bookman Old Style" w:cs="Arial"/>
          <w:sz w:val="24"/>
          <w:szCs w:val="24"/>
        </w:rPr>
        <w:t>k</w:t>
      </w:r>
      <w:r w:rsidRPr="00EB6D15">
        <w:rPr>
          <w:rFonts w:ascii="Bookman Old Style" w:hAnsi="Bookman Old Style" w:cs="Arial"/>
          <w:spacing w:val="1"/>
          <w:sz w:val="24"/>
          <w:szCs w:val="24"/>
        </w:rPr>
        <w:t>apa</w:t>
      </w:r>
      <w:r w:rsidRPr="00EB6D15">
        <w:rPr>
          <w:rFonts w:ascii="Bookman Old Style" w:hAnsi="Bookman Old Style" w:cs="Arial"/>
          <w:sz w:val="24"/>
          <w:szCs w:val="24"/>
        </w:rPr>
        <w:t>n</w:t>
      </w:r>
      <w:r w:rsidRPr="00EB6D15">
        <w:rPr>
          <w:rFonts w:ascii="Bookman Old Style" w:hAnsi="Bookman Old Style" w:cs="Arial"/>
          <w:spacing w:val="-1"/>
          <w:sz w:val="24"/>
          <w:szCs w:val="24"/>
        </w:rPr>
        <w:t xml:space="preserve"> </w:t>
      </w:r>
      <w:r w:rsidRPr="00EB6D15">
        <w:rPr>
          <w:rFonts w:ascii="Bookman Old Style" w:hAnsi="Bookman Old Style" w:cs="Arial"/>
          <w:spacing w:val="1"/>
          <w:sz w:val="24"/>
          <w:szCs w:val="24"/>
        </w:rPr>
        <w:t>ma</w:t>
      </w:r>
      <w:r w:rsidRPr="00EB6D15">
        <w:rPr>
          <w:rFonts w:ascii="Bookman Old Style" w:hAnsi="Bookman Old Style" w:cs="Arial"/>
          <w:spacing w:val="-2"/>
          <w:sz w:val="24"/>
          <w:szCs w:val="24"/>
        </w:rPr>
        <w:t>s</w:t>
      </w:r>
      <w:r w:rsidRPr="00EB6D15">
        <w:rPr>
          <w:rFonts w:ascii="Bookman Old Style" w:hAnsi="Bookman Old Style" w:cs="Arial"/>
          <w:spacing w:val="1"/>
          <w:sz w:val="24"/>
          <w:szCs w:val="24"/>
        </w:rPr>
        <w:t>a</w:t>
      </w:r>
      <w:r w:rsidRPr="00EB6D15">
        <w:rPr>
          <w:rFonts w:ascii="Bookman Old Style" w:hAnsi="Bookman Old Style" w:cs="Arial"/>
          <w:spacing w:val="4"/>
          <w:sz w:val="24"/>
          <w:szCs w:val="24"/>
        </w:rPr>
        <w:t>k</w:t>
      </w:r>
      <w:r w:rsidRPr="00EB6D15">
        <w:rPr>
          <w:rFonts w:ascii="Bookman Old Style" w:hAnsi="Bookman Old Style" w:cs="Arial"/>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ma</w:t>
      </w:r>
      <w:r w:rsidRPr="00EB6D15">
        <w:rPr>
          <w:rFonts w:ascii="Bookman Old Style" w:hAnsi="Bookman Old Style" w:cs="Arial"/>
          <w:spacing w:val="-2"/>
          <w:sz w:val="24"/>
          <w:szCs w:val="24"/>
        </w:rPr>
        <w:t>s</w:t>
      </w:r>
      <w:r w:rsidRPr="00EB6D15">
        <w:rPr>
          <w:rFonts w:ascii="Bookman Old Style" w:hAnsi="Bookman Old Style" w:cs="Arial"/>
          <w:spacing w:val="1"/>
          <w:sz w:val="24"/>
          <w:szCs w:val="24"/>
        </w:rPr>
        <w:t>a</w:t>
      </w:r>
      <w:r w:rsidRPr="00EB6D15">
        <w:rPr>
          <w:rFonts w:ascii="Bookman Old Style" w:hAnsi="Bookman Old Style" w:cs="Arial"/>
          <w:sz w:val="24"/>
          <w:szCs w:val="24"/>
        </w:rPr>
        <w:t>k.</w:t>
      </w:r>
    </w:p>
    <w:p w:rsidR="00DF0AA2" w:rsidRPr="00163D38" w:rsidRDefault="00DF0AA2" w:rsidP="00DF0AA2">
      <w:pPr>
        <w:widowControl w:val="0"/>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t>2</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Res</w:t>
      </w:r>
      <w:r w:rsidRPr="00163D38">
        <w:rPr>
          <w:rFonts w:ascii="Bookman Old Style" w:hAnsi="Bookman Old Style" w:cs="Arial"/>
          <w:spacing w:val="1"/>
          <w:sz w:val="24"/>
          <w:szCs w:val="24"/>
        </w:rPr>
        <w:t>to</w:t>
      </w:r>
      <w:r w:rsidRPr="00163D38">
        <w:rPr>
          <w:rFonts w:ascii="Bookman Old Style" w:hAnsi="Bookman Old Style" w:cs="Arial"/>
          <w:sz w:val="24"/>
          <w:szCs w:val="24"/>
        </w:rPr>
        <w:t>ran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p>
    <w:p w:rsidR="00DF0AA2" w:rsidRPr="00163D38" w:rsidRDefault="00DF0AA2" w:rsidP="00DF0AA2">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z w:val="24"/>
          <w:szCs w:val="24"/>
        </w:rPr>
        <w:t>Res</w:t>
      </w:r>
      <w:r w:rsidRPr="00163D38">
        <w:rPr>
          <w:rFonts w:ascii="Bookman Old Style" w:hAnsi="Bookman Old Style" w:cs="Arial"/>
          <w:spacing w:val="1"/>
          <w:sz w:val="24"/>
          <w:szCs w:val="24"/>
        </w:rPr>
        <w:t>to</w:t>
      </w:r>
      <w:r w:rsidRPr="00163D38">
        <w:rPr>
          <w:rFonts w:ascii="Bookman Old Style" w:hAnsi="Bookman Old Style" w:cs="Arial"/>
          <w:sz w:val="24"/>
          <w:szCs w:val="24"/>
        </w:rPr>
        <w:t>ran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in</w:t>
      </w:r>
      <w:r w:rsidRPr="00163D38">
        <w:rPr>
          <w:rFonts w:ascii="Bookman Old Style" w:hAnsi="Bookman Old Style" w:cs="Arial"/>
          <w:spacing w:val="-1"/>
          <w:sz w:val="24"/>
          <w:szCs w:val="24"/>
        </w:rPr>
        <w:t>du</w:t>
      </w:r>
      <w:r w:rsidRPr="00163D38">
        <w:rPr>
          <w:rFonts w:ascii="Bookman Old Style" w:hAnsi="Bookman Old Style" w:cs="Arial"/>
          <w:sz w:val="24"/>
          <w:szCs w:val="24"/>
        </w:rPr>
        <w:t>stri jasa</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era</w:t>
      </w:r>
      <w:r w:rsidRPr="00163D38">
        <w:rPr>
          <w:rFonts w:ascii="Bookman Old Style" w:hAnsi="Bookman Old Style" w:cs="Arial"/>
          <w:sz w:val="24"/>
          <w:szCs w:val="24"/>
        </w:rPr>
        <w:t>k</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ibi</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7"/>
          <w:sz w:val="24"/>
          <w:szCs w:val="24"/>
        </w:rPr>
        <w:t xml:space="preserve">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ed</w:t>
      </w:r>
      <w:r w:rsidRPr="00163D38">
        <w:rPr>
          <w:rFonts w:ascii="Bookman Old Style" w:hAnsi="Bookman Old Style" w:cs="Arial"/>
          <w:sz w:val="24"/>
          <w:szCs w:val="24"/>
        </w:rPr>
        <w:t>i</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w:t>
      </w:r>
      <w:r w:rsidRPr="00163D38">
        <w:rPr>
          <w:rFonts w:ascii="Bookman Old Style" w:hAnsi="Bookman Old Style" w:cs="Arial"/>
          <w:sz w:val="24"/>
          <w:szCs w:val="24"/>
        </w:rPr>
        <w:t>in</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ikel</w:t>
      </w:r>
      <w:r w:rsidRPr="00163D38">
        <w:rPr>
          <w:rFonts w:ascii="Bookman Old Style" w:hAnsi="Bookman Old Style" w:cs="Arial"/>
          <w:spacing w:val="1"/>
          <w:sz w:val="24"/>
          <w:szCs w:val="24"/>
        </w:rPr>
        <w:t>o</w:t>
      </w:r>
      <w:r w:rsidRPr="00163D38">
        <w:rPr>
          <w:rFonts w:ascii="Bookman Old Style" w:hAnsi="Bookman Old Style" w:cs="Arial"/>
          <w:sz w:val="24"/>
          <w:szCs w:val="24"/>
        </w:rPr>
        <w:t>la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rs</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res</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o</w:t>
      </w:r>
      <w:r w:rsidRPr="00163D38">
        <w:rPr>
          <w:rFonts w:ascii="Bookman Old Style" w:hAnsi="Bookman Old Style" w:cs="Arial"/>
          <w:sz w:val="24"/>
          <w:szCs w:val="24"/>
        </w:rPr>
        <w:t xml:space="preserve">ran </w:t>
      </w:r>
      <w:r w:rsidRPr="00163D38">
        <w:rPr>
          <w:rFonts w:ascii="Bookman Old Style" w:hAnsi="Bookman Old Style" w:cs="Arial"/>
          <w:spacing w:val="1"/>
          <w:sz w:val="24"/>
          <w:szCs w:val="24"/>
        </w:rPr>
        <w:t>d</w:t>
      </w:r>
      <w:r w:rsidRPr="00163D38">
        <w:rPr>
          <w:rFonts w:ascii="Bookman Old Style" w:hAnsi="Bookman Old Style" w:cs="Arial"/>
          <w:sz w:val="24"/>
          <w:szCs w:val="24"/>
        </w:rPr>
        <w:t>ib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du</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w:t>
      </w:r>
      <w:r w:rsidRPr="00163D38">
        <w:rPr>
          <w:rFonts w:ascii="Bookman Old Style" w:hAnsi="Bookman Old Style" w:cs="Arial"/>
          <w:spacing w:val="-1"/>
          <w:sz w:val="24"/>
          <w:szCs w:val="24"/>
        </w:rPr>
        <w:t>u</w:t>
      </w:r>
      <w:r w:rsidRPr="00163D38">
        <w:rPr>
          <w:rFonts w:ascii="Bookman Old Style" w:hAnsi="Bookman Old Style" w:cs="Arial"/>
          <w:sz w:val="24"/>
          <w:szCs w:val="24"/>
        </w:rPr>
        <w:t>: rest</w:t>
      </w:r>
      <w:r w:rsidRPr="00163D38">
        <w:rPr>
          <w:rFonts w:ascii="Bookman Old Style" w:hAnsi="Bookman Old Style" w:cs="Arial"/>
          <w:spacing w:val="1"/>
          <w:sz w:val="24"/>
          <w:szCs w:val="24"/>
        </w:rPr>
        <w:t>o</w:t>
      </w:r>
      <w:r w:rsidRPr="00163D38">
        <w:rPr>
          <w:rFonts w:ascii="Bookman Old Style" w:hAnsi="Bookman Old Style" w:cs="Arial"/>
          <w:sz w:val="24"/>
          <w:szCs w:val="24"/>
        </w:rPr>
        <w:t>ran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ad</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ho</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l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 xml:space="preserve">i </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ua</w:t>
      </w:r>
      <w:r w:rsidRPr="00163D38">
        <w:rPr>
          <w:rFonts w:ascii="Bookman Old Style" w:hAnsi="Bookman Old Style" w:cs="Arial"/>
          <w:sz w:val="24"/>
          <w:szCs w:val="24"/>
        </w:rPr>
        <w:t>r h</w:t>
      </w:r>
      <w:r w:rsidRPr="00163D38">
        <w:rPr>
          <w:rFonts w:ascii="Bookman Old Style" w:hAnsi="Bookman Old Style" w:cs="Arial"/>
          <w:spacing w:val="-1"/>
          <w:sz w:val="24"/>
          <w:szCs w:val="24"/>
        </w:rPr>
        <w:t>o</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l.</w:t>
      </w:r>
    </w:p>
    <w:p w:rsidR="00DF0AA2" w:rsidRPr="00163D38" w:rsidRDefault="00DF0AA2" w:rsidP="00DF0AA2">
      <w:pPr>
        <w:widowControl w:val="0"/>
        <w:autoSpaceDE w:val="0"/>
        <w:autoSpaceDN w:val="0"/>
        <w:adjustRightInd w:val="0"/>
        <w:spacing w:line="360" w:lineRule="auto"/>
        <w:ind w:left="1134" w:hanging="283"/>
        <w:rPr>
          <w:rFonts w:ascii="Bookman Old Style" w:hAnsi="Bookman Old Style" w:cs="Arial"/>
          <w:sz w:val="24"/>
          <w:szCs w:val="24"/>
        </w:rPr>
      </w:pPr>
      <w:r w:rsidRPr="00163D38">
        <w:rPr>
          <w:rFonts w:ascii="Bookman Old Style" w:hAnsi="Bookman Old Style" w:cs="Arial"/>
          <w:spacing w:val="1"/>
          <w:sz w:val="24"/>
          <w:szCs w:val="24"/>
        </w:rPr>
        <w:t>a</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Res</w:t>
      </w:r>
      <w:r w:rsidRPr="00163D38">
        <w:rPr>
          <w:rFonts w:ascii="Bookman Old Style" w:hAnsi="Bookman Old Style" w:cs="Arial"/>
          <w:spacing w:val="1"/>
          <w:sz w:val="24"/>
          <w:szCs w:val="24"/>
        </w:rPr>
        <w:t>to</w:t>
      </w:r>
      <w:r w:rsidRPr="00163D38">
        <w:rPr>
          <w:rFonts w:ascii="Bookman Old Style" w:hAnsi="Bookman Old Style" w:cs="Arial"/>
          <w:sz w:val="24"/>
          <w:szCs w:val="24"/>
        </w:rPr>
        <w:t>ran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lam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o</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l.</w:t>
      </w:r>
    </w:p>
    <w:p w:rsidR="00DF0AA2" w:rsidRPr="00163D38" w:rsidRDefault="00DF0AA2" w:rsidP="00DF0AA2">
      <w:pPr>
        <w:widowControl w:val="0"/>
        <w:autoSpaceDE w:val="0"/>
        <w:autoSpaceDN w:val="0"/>
        <w:adjustRightInd w:val="0"/>
        <w:spacing w:line="360" w:lineRule="auto"/>
        <w:ind w:left="1134" w:firstLine="567"/>
        <w:rPr>
          <w:rFonts w:ascii="Bookman Old Style" w:hAnsi="Bookman Old Style" w:cs="Arial"/>
          <w:sz w:val="24"/>
          <w:szCs w:val="24"/>
        </w:rPr>
      </w:pP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z w:val="24"/>
          <w:szCs w:val="24"/>
        </w:rPr>
        <w:t>m res</w:t>
      </w:r>
      <w:r w:rsidRPr="00163D38">
        <w:rPr>
          <w:rFonts w:ascii="Bookman Old Style" w:hAnsi="Bookman Old Style" w:cs="Arial"/>
          <w:spacing w:val="1"/>
          <w:sz w:val="24"/>
          <w:szCs w:val="24"/>
        </w:rPr>
        <w:t>to</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id</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ho</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l t</w:t>
      </w:r>
      <w:r w:rsidRPr="00163D38">
        <w:rPr>
          <w:rFonts w:ascii="Bookman Old Style" w:hAnsi="Bookman Old Style" w:cs="Arial"/>
          <w:spacing w:val="1"/>
          <w:sz w:val="24"/>
          <w:szCs w:val="24"/>
        </w:rPr>
        <w:t>e</w:t>
      </w:r>
      <w:r w:rsidRPr="00163D38">
        <w:rPr>
          <w:rFonts w:ascii="Bookman Old Style" w:hAnsi="Bookman Old Style" w:cs="Arial"/>
          <w:sz w:val="24"/>
          <w:szCs w:val="24"/>
        </w:rPr>
        <w:t>rdi</w:t>
      </w:r>
      <w:r w:rsidRPr="00163D38">
        <w:rPr>
          <w:rFonts w:ascii="Bookman Old Style" w:hAnsi="Bookman Old Style" w:cs="Arial"/>
          <w:spacing w:val="-1"/>
          <w:sz w:val="24"/>
          <w:szCs w:val="24"/>
        </w:rPr>
        <w:t>r</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ri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3</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mac</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w:t>
      </w:r>
      <w:r w:rsidRPr="00163D38">
        <w:rPr>
          <w:rFonts w:ascii="Bookman Old Style" w:hAnsi="Bookman Old Style" w:cs="Arial"/>
          <w:spacing w:val="1"/>
          <w:sz w:val="24"/>
          <w:szCs w:val="24"/>
        </w:rPr>
        <w:t>u</w:t>
      </w:r>
      <w:r w:rsidRPr="00163D38">
        <w:rPr>
          <w:rFonts w:ascii="Bookman Old Style" w:hAnsi="Bookman Old Style" w:cs="Arial"/>
          <w:sz w:val="24"/>
          <w:szCs w:val="24"/>
        </w:rPr>
        <w:t>:</w:t>
      </w:r>
    </w:p>
    <w:p w:rsidR="00DF0AA2" w:rsidRPr="00EB6D15" w:rsidRDefault="00DF0AA2" w:rsidP="00DF0AA2">
      <w:pPr>
        <w:pStyle w:val="ListParagraph"/>
        <w:widowControl w:val="0"/>
        <w:numPr>
          <w:ilvl w:val="1"/>
          <w:numId w:val="104"/>
        </w:numPr>
        <w:autoSpaceDE w:val="0"/>
        <w:autoSpaceDN w:val="0"/>
        <w:adjustRightInd w:val="0"/>
        <w:spacing w:line="360" w:lineRule="auto"/>
        <w:ind w:left="1418" w:hanging="284"/>
        <w:rPr>
          <w:rFonts w:ascii="Bookman Old Style" w:hAnsi="Bookman Old Style" w:cs="Arial"/>
          <w:sz w:val="24"/>
          <w:szCs w:val="24"/>
        </w:rPr>
      </w:pPr>
      <w:r w:rsidRPr="00EB6D15">
        <w:rPr>
          <w:rFonts w:ascii="Bookman Old Style" w:hAnsi="Bookman Old Style" w:cs="Arial"/>
          <w:sz w:val="24"/>
          <w:szCs w:val="24"/>
        </w:rPr>
        <w:t>Ro</w:t>
      </w:r>
      <w:r w:rsidRPr="00EB6D15">
        <w:rPr>
          <w:rFonts w:ascii="Bookman Old Style" w:hAnsi="Bookman Old Style" w:cs="Arial"/>
          <w:spacing w:val="1"/>
          <w:sz w:val="24"/>
          <w:szCs w:val="24"/>
        </w:rPr>
        <w:t>t</w:t>
      </w:r>
      <w:r w:rsidRPr="00EB6D15">
        <w:rPr>
          <w:rFonts w:ascii="Bookman Old Style" w:hAnsi="Bookman Old Style" w:cs="Arial"/>
          <w:sz w:val="24"/>
          <w:szCs w:val="24"/>
        </w:rPr>
        <w:t>isser</w:t>
      </w:r>
      <w:r w:rsidRPr="00EB6D15">
        <w:rPr>
          <w:rFonts w:ascii="Bookman Old Style" w:hAnsi="Bookman Old Style" w:cs="Arial"/>
          <w:spacing w:val="-1"/>
          <w:sz w:val="24"/>
          <w:szCs w:val="24"/>
        </w:rPr>
        <w:t>i</w:t>
      </w:r>
      <w:r w:rsidRPr="00EB6D15">
        <w:rPr>
          <w:rFonts w:ascii="Bookman Old Style" w:hAnsi="Bookman Old Style" w:cs="Arial"/>
          <w:spacing w:val="1"/>
          <w:sz w:val="24"/>
          <w:szCs w:val="24"/>
        </w:rPr>
        <w:t>e</w:t>
      </w:r>
      <w:r w:rsidRPr="00EB6D15">
        <w:rPr>
          <w:rFonts w:ascii="Bookman Old Style" w:hAnsi="Bookman Old Style" w:cs="Arial"/>
          <w:sz w:val="24"/>
          <w:szCs w:val="24"/>
        </w:rPr>
        <w:t>,</w:t>
      </w:r>
      <w:r w:rsidRPr="00EB6D15">
        <w:rPr>
          <w:rFonts w:ascii="Bookman Old Style" w:hAnsi="Bookman Old Style" w:cs="Arial"/>
          <w:spacing w:val="43"/>
          <w:sz w:val="24"/>
          <w:szCs w:val="24"/>
        </w:rPr>
        <w:t xml:space="preserve"> </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a</w:t>
      </w:r>
      <w:r w:rsidRPr="00EB6D15">
        <w:rPr>
          <w:rFonts w:ascii="Bookman Old Style" w:hAnsi="Bookman Old Style" w:cs="Arial"/>
          <w:sz w:val="24"/>
          <w:szCs w:val="24"/>
        </w:rPr>
        <w:t>lah</w:t>
      </w:r>
      <w:r w:rsidRPr="00EB6D15">
        <w:rPr>
          <w:rFonts w:ascii="Bookman Old Style" w:hAnsi="Bookman Old Style" w:cs="Arial"/>
          <w:spacing w:val="42"/>
          <w:sz w:val="24"/>
          <w:szCs w:val="24"/>
        </w:rPr>
        <w:t xml:space="preserve"> </w:t>
      </w:r>
      <w:r w:rsidRPr="00EB6D15">
        <w:rPr>
          <w:rFonts w:ascii="Bookman Old Style" w:hAnsi="Bookman Old Style" w:cs="Arial"/>
          <w:sz w:val="24"/>
          <w:szCs w:val="24"/>
        </w:rPr>
        <w:t>re</w:t>
      </w:r>
      <w:r w:rsidRPr="00EB6D15">
        <w:rPr>
          <w:rFonts w:ascii="Bookman Old Style" w:hAnsi="Bookman Old Style" w:cs="Arial"/>
          <w:spacing w:val="-2"/>
          <w:sz w:val="24"/>
          <w:szCs w:val="24"/>
        </w:rPr>
        <w:t>s</w:t>
      </w:r>
      <w:r w:rsidRPr="00EB6D15">
        <w:rPr>
          <w:rFonts w:ascii="Bookman Old Style" w:hAnsi="Bookman Old Style" w:cs="Arial"/>
          <w:sz w:val="24"/>
          <w:szCs w:val="24"/>
        </w:rPr>
        <w:t>t</w:t>
      </w:r>
      <w:r w:rsidRPr="00EB6D15">
        <w:rPr>
          <w:rFonts w:ascii="Bookman Old Style" w:hAnsi="Bookman Old Style" w:cs="Arial"/>
          <w:spacing w:val="1"/>
          <w:sz w:val="24"/>
          <w:szCs w:val="24"/>
        </w:rPr>
        <w:t>o</w:t>
      </w:r>
      <w:r w:rsidRPr="00EB6D15">
        <w:rPr>
          <w:rFonts w:ascii="Bookman Old Style" w:hAnsi="Bookman Old Style" w:cs="Arial"/>
          <w:sz w:val="24"/>
          <w:szCs w:val="24"/>
        </w:rPr>
        <w:t>ran</w:t>
      </w:r>
      <w:r w:rsidRPr="00EB6D15">
        <w:rPr>
          <w:rFonts w:ascii="Bookman Old Style" w:hAnsi="Bookman Old Style" w:cs="Arial"/>
          <w:spacing w:val="42"/>
          <w:sz w:val="24"/>
          <w:szCs w:val="24"/>
        </w:rPr>
        <w:t xml:space="preserve"> </w:t>
      </w:r>
      <w:r w:rsidRPr="00EB6D15">
        <w:rPr>
          <w:rFonts w:ascii="Bookman Old Style" w:hAnsi="Bookman Old Style" w:cs="Arial"/>
          <w:spacing w:val="1"/>
          <w:sz w:val="24"/>
          <w:szCs w:val="24"/>
        </w:rPr>
        <w:t>e</w:t>
      </w:r>
      <w:r w:rsidRPr="00EB6D15">
        <w:rPr>
          <w:rFonts w:ascii="Bookman Old Style" w:hAnsi="Bookman Old Style" w:cs="Arial"/>
          <w:sz w:val="24"/>
          <w:szCs w:val="24"/>
        </w:rPr>
        <w:t>ksklus</w:t>
      </w:r>
      <w:r w:rsidRPr="00EB6D15">
        <w:rPr>
          <w:rFonts w:ascii="Bookman Old Style" w:hAnsi="Bookman Old Style" w:cs="Arial"/>
          <w:spacing w:val="-2"/>
          <w:sz w:val="24"/>
          <w:szCs w:val="24"/>
        </w:rPr>
        <w:t>i</w:t>
      </w:r>
      <w:r w:rsidRPr="00EB6D15">
        <w:rPr>
          <w:rFonts w:ascii="Bookman Old Style" w:hAnsi="Bookman Old Style" w:cs="Arial"/>
          <w:sz w:val="24"/>
          <w:szCs w:val="24"/>
        </w:rPr>
        <w:t>f</w:t>
      </w:r>
      <w:r w:rsidRPr="00EB6D15">
        <w:rPr>
          <w:rFonts w:ascii="Bookman Old Style" w:hAnsi="Bookman Old Style" w:cs="Arial"/>
          <w:spacing w:val="43"/>
          <w:sz w:val="24"/>
          <w:szCs w:val="24"/>
        </w:rPr>
        <w:t xml:space="preserve">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g</w:t>
      </w:r>
      <w:r w:rsidRPr="00EB6D15">
        <w:rPr>
          <w:rFonts w:ascii="Bookman Old Style" w:hAnsi="Bookman Old Style" w:cs="Arial"/>
          <w:spacing w:val="39"/>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m</w:t>
      </w:r>
      <w:r w:rsidRPr="00EB6D15">
        <w:rPr>
          <w:rFonts w:ascii="Bookman Old Style" w:hAnsi="Bookman Old Style" w:cs="Arial"/>
          <w:sz w:val="24"/>
          <w:szCs w:val="24"/>
        </w:rPr>
        <w:t>i</w:t>
      </w:r>
      <w:r w:rsidRPr="00EB6D15">
        <w:rPr>
          <w:rFonts w:ascii="Bookman Old Style" w:hAnsi="Bookman Old Style" w:cs="Arial"/>
          <w:spacing w:val="-1"/>
          <w:sz w:val="24"/>
          <w:szCs w:val="24"/>
        </w:rPr>
        <w:t>l</w:t>
      </w:r>
      <w:r w:rsidRPr="00EB6D15">
        <w:rPr>
          <w:rFonts w:ascii="Bookman Old Style" w:hAnsi="Bookman Old Style" w:cs="Arial"/>
          <w:sz w:val="24"/>
          <w:szCs w:val="24"/>
        </w:rPr>
        <w:t>iki</w:t>
      </w:r>
      <w:r w:rsidRPr="00EB6D15">
        <w:rPr>
          <w:rFonts w:ascii="Bookman Old Style" w:hAnsi="Bookman Old Style" w:cs="Arial"/>
          <w:spacing w:val="40"/>
          <w:sz w:val="24"/>
          <w:szCs w:val="24"/>
        </w:rPr>
        <w:t xml:space="preserve"> </w:t>
      </w:r>
      <w:r w:rsidRPr="00EB6D15">
        <w:rPr>
          <w:rFonts w:ascii="Bookman Old Style" w:hAnsi="Bookman Old Style" w:cs="Arial"/>
          <w:sz w:val="24"/>
          <w:szCs w:val="24"/>
        </w:rPr>
        <w:t>t</w:t>
      </w:r>
      <w:r w:rsidRPr="00EB6D15">
        <w:rPr>
          <w:rFonts w:ascii="Bookman Old Style" w:hAnsi="Bookman Old Style" w:cs="Arial"/>
          <w:spacing w:val="1"/>
          <w:sz w:val="24"/>
          <w:szCs w:val="24"/>
        </w:rPr>
        <w:t>em</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a</w:t>
      </w:r>
      <w:r w:rsidRPr="00EB6D15">
        <w:rPr>
          <w:rFonts w:ascii="Bookman Old Style" w:hAnsi="Bookman Old Style" w:cs="Arial"/>
          <w:sz w:val="24"/>
          <w:szCs w:val="24"/>
        </w:rPr>
        <w:t>t</w:t>
      </w:r>
      <w:r w:rsidRPr="00EB6D15">
        <w:rPr>
          <w:rFonts w:ascii="Bookman Old Style" w:hAnsi="Bookman Old Style" w:cs="Arial"/>
          <w:spacing w:val="41"/>
          <w:sz w:val="24"/>
          <w:szCs w:val="24"/>
        </w:rPr>
        <w:t xml:space="preserve"> </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mb</w:t>
      </w:r>
      <w:r w:rsidRPr="00EB6D15">
        <w:rPr>
          <w:rFonts w:ascii="Bookman Old Style" w:hAnsi="Bookman Old Style" w:cs="Arial"/>
          <w:spacing w:val="1"/>
          <w:sz w:val="24"/>
          <w:szCs w:val="24"/>
        </w:rPr>
        <w:t>a</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r</w:t>
      </w:r>
      <w:r w:rsidRPr="00EB6D15">
        <w:rPr>
          <w:rFonts w:ascii="Bookman Old Style" w:hAnsi="Bookman Old Style" w:cs="Arial"/>
          <w:spacing w:val="40"/>
          <w:sz w:val="24"/>
          <w:szCs w:val="24"/>
        </w:rPr>
        <w:t xml:space="preserve"> </w:t>
      </w:r>
      <w:r w:rsidRPr="00EB6D15">
        <w:rPr>
          <w:rFonts w:ascii="Bookman Old Style" w:hAnsi="Bookman Old Style" w:cs="Arial"/>
          <w:sz w:val="24"/>
          <w:szCs w:val="24"/>
        </w:rPr>
        <w:t>(G</w:t>
      </w:r>
      <w:r w:rsidRPr="00EB6D15">
        <w:rPr>
          <w:rFonts w:ascii="Bookman Old Style" w:hAnsi="Bookman Old Style" w:cs="Arial"/>
          <w:spacing w:val="-1"/>
          <w:sz w:val="24"/>
          <w:szCs w:val="24"/>
        </w:rPr>
        <w:t>r</w:t>
      </w:r>
      <w:r w:rsidRPr="00EB6D15">
        <w:rPr>
          <w:rFonts w:ascii="Bookman Old Style" w:hAnsi="Bookman Old Style" w:cs="Arial"/>
          <w:sz w:val="24"/>
          <w:szCs w:val="24"/>
        </w:rPr>
        <w:t>i</w:t>
      </w:r>
      <w:r w:rsidRPr="00EB6D15">
        <w:rPr>
          <w:rFonts w:ascii="Bookman Old Style" w:hAnsi="Bookman Old Style" w:cs="Arial"/>
          <w:spacing w:val="-1"/>
          <w:sz w:val="24"/>
          <w:szCs w:val="24"/>
        </w:rPr>
        <w:t>l</w:t>
      </w:r>
      <w:r w:rsidRPr="00EB6D15">
        <w:rPr>
          <w:rFonts w:ascii="Bookman Old Style" w:hAnsi="Bookman Old Style" w:cs="Arial"/>
          <w:sz w:val="24"/>
          <w:szCs w:val="24"/>
        </w:rPr>
        <w:t xml:space="preserve">l)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g</w:t>
      </w:r>
      <w:r w:rsidRPr="00EB6D15">
        <w:rPr>
          <w:rFonts w:ascii="Bookman Old Style" w:hAnsi="Bookman Old Style" w:cs="Arial"/>
          <w:spacing w:val="-1"/>
          <w:sz w:val="24"/>
          <w:szCs w:val="24"/>
        </w:rPr>
        <w:t xml:space="preserve"> </w:t>
      </w:r>
      <w:r w:rsidRPr="00EB6D15">
        <w:rPr>
          <w:rFonts w:ascii="Bookman Old Style" w:hAnsi="Bookman Old Style" w:cs="Arial"/>
          <w:spacing w:val="1"/>
          <w:sz w:val="24"/>
          <w:szCs w:val="24"/>
        </w:rPr>
        <w:t>dapa</w:t>
      </w:r>
      <w:r w:rsidRPr="00EB6D15">
        <w:rPr>
          <w:rFonts w:ascii="Bookman Old Style" w:hAnsi="Bookman Old Style" w:cs="Arial"/>
          <w:sz w:val="24"/>
          <w:szCs w:val="24"/>
        </w:rPr>
        <w:t>t</w:t>
      </w:r>
      <w:r w:rsidRPr="00EB6D15">
        <w:rPr>
          <w:rFonts w:ascii="Bookman Old Style" w:hAnsi="Bookman Old Style" w:cs="Arial"/>
          <w:spacing w:val="-1"/>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z w:val="24"/>
          <w:szCs w:val="24"/>
        </w:rPr>
        <w:t>i</w:t>
      </w:r>
      <w:r w:rsidRPr="00EB6D15">
        <w:rPr>
          <w:rFonts w:ascii="Bookman Old Style" w:hAnsi="Bookman Old Style" w:cs="Arial"/>
          <w:spacing w:val="-1"/>
          <w:sz w:val="24"/>
          <w:szCs w:val="24"/>
        </w:rPr>
        <w:t>l</w:t>
      </w:r>
      <w:r w:rsidRPr="00EB6D15">
        <w:rPr>
          <w:rFonts w:ascii="Bookman Old Style" w:hAnsi="Bookman Old Style" w:cs="Arial"/>
          <w:sz w:val="24"/>
          <w:szCs w:val="24"/>
        </w:rPr>
        <w:t>ih</w:t>
      </w:r>
      <w:r w:rsidRPr="00EB6D15">
        <w:rPr>
          <w:rFonts w:ascii="Bookman Old Style" w:hAnsi="Bookman Old Style" w:cs="Arial"/>
          <w:spacing w:val="1"/>
          <w:sz w:val="24"/>
          <w:szCs w:val="24"/>
        </w:rPr>
        <w:t>a</w:t>
      </w:r>
      <w:r w:rsidRPr="00EB6D15">
        <w:rPr>
          <w:rFonts w:ascii="Bookman Old Style" w:hAnsi="Bookman Old Style" w:cs="Arial"/>
          <w:sz w:val="24"/>
          <w:szCs w:val="24"/>
        </w:rPr>
        <w:t>t</w:t>
      </w:r>
      <w:r w:rsidRPr="00EB6D15">
        <w:rPr>
          <w:rFonts w:ascii="Bookman Old Style" w:hAnsi="Bookman Old Style" w:cs="Arial"/>
          <w:spacing w:val="-1"/>
          <w:sz w:val="24"/>
          <w:szCs w:val="24"/>
        </w:rPr>
        <w:t xml:space="preserve"> </w:t>
      </w:r>
      <w:r w:rsidRPr="00EB6D15">
        <w:rPr>
          <w:rFonts w:ascii="Bookman Old Style" w:hAnsi="Bookman Old Style" w:cs="Arial"/>
          <w:spacing w:val="1"/>
          <w:sz w:val="24"/>
          <w:szCs w:val="24"/>
        </w:rPr>
        <w:t>o</w:t>
      </w:r>
      <w:r w:rsidRPr="00EB6D15">
        <w:rPr>
          <w:rFonts w:ascii="Bookman Old Style" w:hAnsi="Bookman Old Style" w:cs="Arial"/>
          <w:sz w:val="24"/>
          <w:szCs w:val="24"/>
        </w:rPr>
        <w:t>leh</w:t>
      </w:r>
      <w:r w:rsidRPr="00EB6D15">
        <w:rPr>
          <w:rFonts w:ascii="Bookman Old Style" w:hAnsi="Bookman Old Style" w:cs="Arial"/>
          <w:spacing w:val="-1"/>
          <w:sz w:val="24"/>
          <w:szCs w:val="24"/>
        </w:rPr>
        <w:t xml:space="preserve"> </w:t>
      </w:r>
      <w:r w:rsidRPr="00EB6D15">
        <w:rPr>
          <w:rFonts w:ascii="Bookman Old Style" w:hAnsi="Bookman Old Style" w:cs="Arial"/>
          <w:spacing w:val="1"/>
          <w:sz w:val="24"/>
          <w:szCs w:val="24"/>
        </w:rPr>
        <w:t>t</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mu</w:t>
      </w:r>
      <w:r w:rsidRPr="00EB6D15">
        <w:rPr>
          <w:rFonts w:ascii="Bookman Old Style" w:hAnsi="Bookman Old Style" w:cs="Arial"/>
          <w:sz w:val="24"/>
          <w:szCs w:val="24"/>
        </w:rPr>
        <w:t>.</w:t>
      </w:r>
    </w:p>
    <w:p w:rsidR="00DF0AA2" w:rsidRPr="00EB6D15" w:rsidRDefault="00DF0AA2" w:rsidP="00DF0AA2">
      <w:pPr>
        <w:pStyle w:val="ListParagraph"/>
        <w:widowControl w:val="0"/>
        <w:numPr>
          <w:ilvl w:val="1"/>
          <w:numId w:val="104"/>
        </w:numPr>
        <w:autoSpaceDE w:val="0"/>
        <w:autoSpaceDN w:val="0"/>
        <w:adjustRightInd w:val="0"/>
        <w:spacing w:line="360" w:lineRule="auto"/>
        <w:ind w:left="1418" w:hanging="284"/>
        <w:rPr>
          <w:rFonts w:ascii="Bookman Old Style" w:hAnsi="Bookman Old Style" w:cs="Arial"/>
          <w:sz w:val="24"/>
          <w:szCs w:val="24"/>
        </w:rPr>
      </w:pPr>
      <w:r w:rsidRPr="00EB6D15">
        <w:rPr>
          <w:rFonts w:ascii="Bookman Old Style" w:hAnsi="Bookman Old Style" w:cs="Arial"/>
          <w:sz w:val="24"/>
          <w:szCs w:val="24"/>
        </w:rPr>
        <w:t>Gr</w:t>
      </w:r>
      <w:r w:rsidRPr="00EB6D15">
        <w:rPr>
          <w:rFonts w:ascii="Bookman Old Style" w:hAnsi="Bookman Old Style" w:cs="Arial"/>
          <w:spacing w:val="-1"/>
          <w:sz w:val="24"/>
          <w:szCs w:val="24"/>
        </w:rPr>
        <w:t>i</w:t>
      </w:r>
      <w:r w:rsidRPr="00EB6D15">
        <w:rPr>
          <w:rFonts w:ascii="Bookman Old Style" w:hAnsi="Bookman Old Style" w:cs="Arial"/>
          <w:sz w:val="24"/>
          <w:szCs w:val="24"/>
        </w:rPr>
        <w:t>l</w:t>
      </w:r>
      <w:r w:rsidRPr="00EB6D15">
        <w:rPr>
          <w:rFonts w:ascii="Bookman Old Style" w:hAnsi="Bookman Old Style" w:cs="Arial"/>
          <w:spacing w:val="-1"/>
          <w:sz w:val="24"/>
          <w:szCs w:val="24"/>
        </w:rPr>
        <w:t>l</w:t>
      </w:r>
      <w:r w:rsidRPr="00EB6D15">
        <w:rPr>
          <w:rFonts w:ascii="Bookman Old Style" w:hAnsi="Bookman Old Style" w:cs="Arial"/>
          <w:sz w:val="24"/>
          <w:szCs w:val="24"/>
        </w:rPr>
        <w:t>,</w:t>
      </w:r>
      <w:r w:rsidRPr="00EB6D15">
        <w:rPr>
          <w:rFonts w:ascii="Bookman Old Style" w:hAnsi="Bookman Old Style" w:cs="Arial"/>
          <w:spacing w:val="1"/>
          <w:sz w:val="24"/>
          <w:szCs w:val="24"/>
        </w:rPr>
        <w:t xml:space="preserve"> ada</w:t>
      </w:r>
      <w:r w:rsidRPr="00EB6D15">
        <w:rPr>
          <w:rFonts w:ascii="Bookman Old Style" w:hAnsi="Bookman Old Style" w:cs="Arial"/>
          <w:sz w:val="24"/>
          <w:szCs w:val="24"/>
        </w:rPr>
        <w:t>lah</w:t>
      </w:r>
      <w:r w:rsidRPr="00EB6D15">
        <w:rPr>
          <w:rFonts w:ascii="Bookman Old Style" w:hAnsi="Bookman Old Style" w:cs="Arial"/>
          <w:spacing w:val="-1"/>
          <w:sz w:val="24"/>
          <w:szCs w:val="24"/>
        </w:rPr>
        <w:t xml:space="preserve"> </w:t>
      </w:r>
      <w:r w:rsidRPr="00EB6D15">
        <w:rPr>
          <w:rFonts w:ascii="Bookman Old Style" w:hAnsi="Bookman Old Style" w:cs="Arial"/>
          <w:sz w:val="24"/>
          <w:szCs w:val="24"/>
        </w:rPr>
        <w:t>res</w:t>
      </w:r>
      <w:r w:rsidRPr="00EB6D15">
        <w:rPr>
          <w:rFonts w:ascii="Bookman Old Style" w:hAnsi="Bookman Old Style" w:cs="Arial"/>
          <w:spacing w:val="1"/>
          <w:sz w:val="24"/>
          <w:szCs w:val="24"/>
        </w:rPr>
        <w:t>to</w:t>
      </w:r>
      <w:r w:rsidRPr="00EB6D15">
        <w:rPr>
          <w:rFonts w:ascii="Bookman Old Style" w:hAnsi="Bookman Old Style" w:cs="Arial"/>
          <w:sz w:val="24"/>
          <w:szCs w:val="24"/>
        </w:rPr>
        <w:t>r</w:t>
      </w:r>
      <w:r w:rsidRPr="00EB6D15">
        <w:rPr>
          <w:rFonts w:ascii="Bookman Old Style" w:hAnsi="Bookman Old Style" w:cs="Arial"/>
          <w:spacing w:val="-2"/>
          <w:sz w:val="24"/>
          <w:szCs w:val="24"/>
        </w:rPr>
        <w:t>a</w:t>
      </w:r>
      <w:r w:rsidRPr="00EB6D15">
        <w:rPr>
          <w:rFonts w:ascii="Bookman Old Style" w:hAnsi="Bookman Old Style" w:cs="Arial"/>
          <w:sz w:val="24"/>
          <w:szCs w:val="24"/>
        </w:rPr>
        <w:t>n</w:t>
      </w:r>
      <w:r w:rsidRPr="00EB6D15">
        <w:rPr>
          <w:rFonts w:ascii="Bookman Old Style" w:hAnsi="Bookman Old Style" w:cs="Arial"/>
          <w:spacing w:val="1"/>
          <w:sz w:val="24"/>
          <w:szCs w:val="24"/>
        </w:rPr>
        <w:t xml:space="preserve"> </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n</w:t>
      </w:r>
      <w:r w:rsidRPr="00EB6D15">
        <w:rPr>
          <w:rFonts w:ascii="Bookman Old Style" w:hAnsi="Bookman Old Style" w:cs="Arial"/>
          <w:sz w:val="24"/>
          <w:szCs w:val="24"/>
        </w:rPr>
        <w:t>t</w:t>
      </w:r>
      <w:r w:rsidRPr="00EB6D15">
        <w:rPr>
          <w:rFonts w:ascii="Bookman Old Style" w:hAnsi="Bookman Old Style" w:cs="Arial"/>
          <w:spacing w:val="1"/>
          <w:sz w:val="24"/>
          <w:szCs w:val="24"/>
        </w:rPr>
        <w:t>u</w:t>
      </w:r>
      <w:r w:rsidRPr="00EB6D15">
        <w:rPr>
          <w:rFonts w:ascii="Bookman Old Style" w:hAnsi="Bookman Old Style" w:cs="Arial"/>
          <w:sz w:val="24"/>
          <w:szCs w:val="24"/>
        </w:rPr>
        <w:t xml:space="preserve">k </w:t>
      </w:r>
      <w:r w:rsidRPr="00EB6D15">
        <w:rPr>
          <w:rFonts w:ascii="Bookman Old Style" w:hAnsi="Bookman Old Style" w:cs="Arial"/>
          <w:spacing w:val="-2"/>
          <w:sz w:val="24"/>
          <w:szCs w:val="24"/>
        </w:rPr>
        <w:t>c</w:t>
      </w:r>
      <w:r w:rsidRPr="00EB6D15">
        <w:rPr>
          <w:rFonts w:ascii="Bookman Old Style" w:hAnsi="Bookman Old Style" w:cs="Arial"/>
          <w:spacing w:val="1"/>
          <w:sz w:val="24"/>
          <w:szCs w:val="24"/>
        </w:rPr>
        <w:t>hop</w:t>
      </w:r>
      <w:r w:rsidRPr="00EB6D15">
        <w:rPr>
          <w:rFonts w:ascii="Bookman Old Style" w:hAnsi="Bookman Old Style" w:cs="Arial"/>
          <w:sz w:val="24"/>
          <w:szCs w:val="24"/>
        </w:rPr>
        <w:t>s</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z w:val="24"/>
          <w:szCs w:val="24"/>
        </w:rPr>
        <w:t>ib</w:t>
      </w:r>
      <w:r w:rsidRPr="00EB6D15">
        <w:rPr>
          <w:rFonts w:ascii="Bookman Old Style" w:hAnsi="Bookman Old Style" w:cs="Arial"/>
          <w:spacing w:val="1"/>
          <w:sz w:val="24"/>
          <w:szCs w:val="24"/>
        </w:rPr>
        <w:t>a</w:t>
      </w:r>
      <w:r w:rsidRPr="00EB6D15">
        <w:rPr>
          <w:rFonts w:ascii="Bookman Old Style" w:hAnsi="Bookman Old Style" w:cs="Arial"/>
          <w:spacing w:val="-2"/>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r </w:t>
      </w:r>
      <w:r w:rsidRPr="00EB6D15">
        <w:rPr>
          <w:rFonts w:ascii="Bookman Old Style" w:hAnsi="Bookman Old Style" w:cs="Arial"/>
          <w:spacing w:val="-1"/>
          <w:sz w:val="24"/>
          <w:szCs w:val="24"/>
        </w:rPr>
        <w:t>me</w:t>
      </w:r>
      <w:r w:rsidRPr="00EB6D15">
        <w:rPr>
          <w:rFonts w:ascii="Bookman Old Style" w:hAnsi="Bookman Old Style" w:cs="Arial"/>
          <w:spacing w:val="1"/>
          <w:sz w:val="24"/>
          <w:szCs w:val="24"/>
        </w:rPr>
        <w:t>nu</w:t>
      </w:r>
      <w:r w:rsidRPr="00EB6D15">
        <w:rPr>
          <w:rFonts w:ascii="Bookman Old Style" w:hAnsi="Bookman Old Style" w:cs="Arial"/>
          <w:sz w:val="24"/>
          <w:szCs w:val="24"/>
        </w:rPr>
        <w:t>rut</w:t>
      </w:r>
      <w:r w:rsidRPr="00EB6D15">
        <w:rPr>
          <w:rFonts w:ascii="Bookman Old Style" w:hAnsi="Bookman Old Style" w:cs="Arial"/>
          <w:spacing w:val="1"/>
          <w:sz w:val="24"/>
          <w:szCs w:val="24"/>
        </w:rPr>
        <w:t xml:space="preserve"> </w:t>
      </w:r>
      <w:r w:rsidRPr="00EB6D15">
        <w:rPr>
          <w:rFonts w:ascii="Bookman Old Style" w:hAnsi="Bookman Old Style" w:cs="Arial"/>
          <w:spacing w:val="-2"/>
          <w:sz w:val="24"/>
          <w:szCs w:val="24"/>
        </w:rPr>
        <w:t>s</w:t>
      </w:r>
      <w:r w:rsidRPr="00EB6D15">
        <w:rPr>
          <w:rFonts w:ascii="Bookman Old Style" w:hAnsi="Bookman Old Style" w:cs="Arial"/>
          <w:spacing w:val="1"/>
          <w:sz w:val="24"/>
          <w:szCs w:val="24"/>
        </w:rPr>
        <w:t>e</w:t>
      </w:r>
      <w:r w:rsidRPr="00EB6D15">
        <w:rPr>
          <w:rFonts w:ascii="Bookman Old Style" w:hAnsi="Bookman Old Style" w:cs="Arial"/>
          <w:sz w:val="24"/>
          <w:szCs w:val="24"/>
        </w:rPr>
        <w:t>lera</w:t>
      </w:r>
      <w:r w:rsidRPr="00EB6D15">
        <w:rPr>
          <w:rFonts w:ascii="Bookman Old Style" w:hAnsi="Bookman Old Style" w:cs="Arial"/>
          <w:spacing w:val="1"/>
          <w:sz w:val="24"/>
          <w:szCs w:val="24"/>
        </w:rPr>
        <w:t xml:space="preserve"> </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u</w:t>
      </w:r>
      <w:r w:rsidRPr="00EB6D15">
        <w:rPr>
          <w:rFonts w:ascii="Bookman Old Style" w:hAnsi="Bookman Old Style" w:cs="Arial"/>
          <w:sz w:val="24"/>
          <w:szCs w:val="24"/>
        </w:rPr>
        <w:t>.</w:t>
      </w:r>
    </w:p>
    <w:p w:rsidR="00DF0AA2" w:rsidRPr="00EB6D15" w:rsidRDefault="00DF0AA2" w:rsidP="00DF0AA2">
      <w:pPr>
        <w:pStyle w:val="ListParagraph"/>
        <w:widowControl w:val="0"/>
        <w:numPr>
          <w:ilvl w:val="1"/>
          <w:numId w:val="104"/>
        </w:numPr>
        <w:autoSpaceDE w:val="0"/>
        <w:autoSpaceDN w:val="0"/>
        <w:adjustRightInd w:val="0"/>
        <w:spacing w:line="360" w:lineRule="auto"/>
        <w:ind w:left="1418" w:hanging="284"/>
        <w:rPr>
          <w:rFonts w:ascii="Bookman Old Style" w:hAnsi="Bookman Old Style" w:cs="Arial"/>
          <w:sz w:val="24"/>
          <w:szCs w:val="24"/>
        </w:rPr>
      </w:pPr>
      <w:r w:rsidRPr="00EB6D15">
        <w:rPr>
          <w:rFonts w:ascii="Bookman Old Style" w:hAnsi="Bookman Old Style" w:cs="Arial"/>
          <w:sz w:val="24"/>
          <w:szCs w:val="24"/>
        </w:rPr>
        <w:t>Co</w:t>
      </w:r>
      <w:r w:rsidRPr="00EB6D15">
        <w:rPr>
          <w:rFonts w:ascii="Bookman Old Style" w:hAnsi="Bookman Old Style" w:cs="Arial"/>
          <w:spacing w:val="1"/>
          <w:sz w:val="24"/>
          <w:szCs w:val="24"/>
        </w:rPr>
        <w:t>ba</w:t>
      </w:r>
      <w:r w:rsidRPr="00EB6D15">
        <w:rPr>
          <w:rFonts w:ascii="Bookman Old Style" w:hAnsi="Bookman Old Style" w:cs="Arial"/>
          <w:sz w:val="24"/>
          <w:szCs w:val="24"/>
        </w:rPr>
        <w:t>ret</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a</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u</w:t>
      </w:r>
      <w:r w:rsidRPr="00EB6D15">
        <w:rPr>
          <w:rFonts w:ascii="Bookman Old Style" w:hAnsi="Bookman Old Style" w:cs="Arial"/>
          <w:spacing w:val="4"/>
          <w:sz w:val="24"/>
          <w:szCs w:val="24"/>
        </w:rPr>
        <w:t xml:space="preserve"> </w:t>
      </w:r>
      <w:r w:rsidRPr="00EB6D15">
        <w:rPr>
          <w:rFonts w:ascii="Bookman Old Style" w:hAnsi="Bookman Old Style" w:cs="Arial"/>
          <w:spacing w:val="-2"/>
          <w:sz w:val="24"/>
          <w:szCs w:val="24"/>
        </w:rPr>
        <w:t>S</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pe</w:t>
      </w:r>
      <w:r w:rsidRPr="00EB6D15">
        <w:rPr>
          <w:rFonts w:ascii="Bookman Old Style" w:hAnsi="Bookman Old Style" w:cs="Arial"/>
          <w:sz w:val="24"/>
          <w:szCs w:val="24"/>
        </w:rPr>
        <w:t>r C</w:t>
      </w:r>
      <w:r w:rsidRPr="00EB6D15">
        <w:rPr>
          <w:rFonts w:ascii="Bookman Old Style" w:hAnsi="Bookman Old Style" w:cs="Arial"/>
          <w:spacing w:val="-1"/>
          <w:sz w:val="24"/>
          <w:szCs w:val="24"/>
        </w:rPr>
        <w:t>l</w:t>
      </w:r>
      <w:r w:rsidRPr="00EB6D15">
        <w:rPr>
          <w:rFonts w:ascii="Bookman Old Style" w:hAnsi="Bookman Old Style" w:cs="Arial"/>
          <w:spacing w:val="1"/>
          <w:sz w:val="24"/>
          <w:szCs w:val="24"/>
        </w:rPr>
        <w:t>ub</w:t>
      </w:r>
      <w:r w:rsidRPr="00EB6D15">
        <w:rPr>
          <w:rFonts w:ascii="Bookman Old Style" w:hAnsi="Bookman Old Style" w:cs="Arial"/>
          <w:sz w:val="24"/>
          <w:szCs w:val="24"/>
        </w:rPr>
        <w:t>,</w:t>
      </w:r>
      <w:r w:rsidRPr="00EB6D15">
        <w:rPr>
          <w:rFonts w:ascii="Bookman Old Style" w:hAnsi="Bookman Old Style" w:cs="Arial"/>
          <w:spacing w:val="4"/>
          <w:sz w:val="24"/>
          <w:szCs w:val="24"/>
        </w:rPr>
        <w:t xml:space="preserve"> </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da</w:t>
      </w:r>
      <w:r w:rsidRPr="00EB6D15">
        <w:rPr>
          <w:rFonts w:ascii="Bookman Old Style" w:hAnsi="Bookman Old Style" w:cs="Arial"/>
          <w:sz w:val="24"/>
          <w:szCs w:val="24"/>
        </w:rPr>
        <w:t>lah</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rest</w:t>
      </w:r>
      <w:r w:rsidRPr="00EB6D15">
        <w:rPr>
          <w:rFonts w:ascii="Bookman Old Style" w:hAnsi="Bookman Old Style" w:cs="Arial"/>
          <w:spacing w:val="1"/>
          <w:sz w:val="24"/>
          <w:szCs w:val="24"/>
        </w:rPr>
        <w:t>o</w:t>
      </w:r>
      <w:r w:rsidRPr="00EB6D15">
        <w:rPr>
          <w:rFonts w:ascii="Bookman Old Style" w:hAnsi="Bookman Old Style" w:cs="Arial"/>
          <w:sz w:val="24"/>
          <w:szCs w:val="24"/>
        </w:rPr>
        <w:t>r</w:t>
      </w:r>
      <w:r w:rsidRPr="00EB6D15">
        <w:rPr>
          <w:rFonts w:ascii="Bookman Old Style" w:hAnsi="Bookman Old Style" w:cs="Arial"/>
          <w:spacing w:val="-2"/>
          <w:sz w:val="24"/>
          <w:szCs w:val="24"/>
        </w:rPr>
        <w:t>a</w:t>
      </w:r>
      <w:r w:rsidRPr="00EB6D15">
        <w:rPr>
          <w:rFonts w:ascii="Bookman Old Style" w:hAnsi="Bookman Old Style" w:cs="Arial"/>
          <w:sz w:val="24"/>
          <w:szCs w:val="24"/>
        </w:rPr>
        <w:t>n</w:t>
      </w:r>
      <w:r w:rsidRPr="00EB6D15">
        <w:rPr>
          <w:rFonts w:ascii="Bookman Old Style" w:hAnsi="Bookman Old Style" w:cs="Arial"/>
          <w:spacing w:val="2"/>
          <w:sz w:val="24"/>
          <w:szCs w:val="24"/>
        </w:rPr>
        <w:t xml:space="preserve">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g</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men</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a</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e</w:t>
      </w:r>
      <w:r w:rsidRPr="00EB6D15">
        <w:rPr>
          <w:rFonts w:ascii="Bookman Old Style" w:hAnsi="Bookman Old Style" w:cs="Arial"/>
          <w:sz w:val="24"/>
          <w:szCs w:val="24"/>
        </w:rPr>
        <w:t>rtu</w:t>
      </w:r>
      <w:r w:rsidRPr="00EB6D15">
        <w:rPr>
          <w:rFonts w:ascii="Bookman Old Style" w:hAnsi="Bookman Old Style" w:cs="Arial"/>
          <w:spacing w:val="1"/>
          <w:sz w:val="24"/>
          <w:szCs w:val="24"/>
        </w:rPr>
        <w:t>n</w:t>
      </w:r>
      <w:r w:rsidRPr="00EB6D15">
        <w:rPr>
          <w:rFonts w:ascii="Bookman Old Style" w:hAnsi="Bookman Old Style" w:cs="Arial"/>
          <w:sz w:val="24"/>
          <w:szCs w:val="24"/>
        </w:rPr>
        <w:t>ju</w:t>
      </w:r>
      <w:r w:rsidRPr="00EB6D15">
        <w:rPr>
          <w:rFonts w:ascii="Bookman Old Style" w:hAnsi="Bookman Old Style" w:cs="Arial"/>
          <w:spacing w:val="-2"/>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n </w:t>
      </w:r>
      <w:r w:rsidRPr="00EB6D15">
        <w:rPr>
          <w:rFonts w:ascii="Bookman Old Style" w:hAnsi="Bookman Old Style" w:cs="Arial"/>
          <w:spacing w:val="1"/>
          <w:sz w:val="24"/>
          <w:szCs w:val="24"/>
        </w:rPr>
        <w:t>pa</w:t>
      </w:r>
      <w:r w:rsidRPr="00EB6D15">
        <w:rPr>
          <w:rFonts w:ascii="Bookman Old Style" w:hAnsi="Bookman Old Style" w:cs="Arial"/>
          <w:spacing w:val="-1"/>
          <w:sz w:val="24"/>
          <w:szCs w:val="24"/>
        </w:rPr>
        <w:t>d</w:t>
      </w:r>
      <w:r w:rsidRPr="00EB6D15">
        <w:rPr>
          <w:rFonts w:ascii="Bookman Old Style" w:hAnsi="Bookman Old Style" w:cs="Arial"/>
          <w:sz w:val="24"/>
          <w:szCs w:val="24"/>
        </w:rPr>
        <w:t>a</w:t>
      </w:r>
      <w:r w:rsidRPr="00EB6D15">
        <w:rPr>
          <w:rFonts w:ascii="Bookman Old Style" w:hAnsi="Bookman Old Style" w:cs="Arial"/>
          <w:spacing w:val="1"/>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a</w:t>
      </w:r>
      <w:r w:rsidRPr="00EB6D15">
        <w:rPr>
          <w:rFonts w:ascii="Bookman Old Style" w:hAnsi="Bookman Old Style" w:cs="Arial"/>
          <w:sz w:val="24"/>
          <w:szCs w:val="24"/>
        </w:rPr>
        <w:t>t</w:t>
      </w:r>
      <w:r w:rsidRPr="00EB6D15">
        <w:rPr>
          <w:rFonts w:ascii="Bookman Old Style" w:hAnsi="Bookman Old Style" w:cs="Arial"/>
          <w:spacing w:val="-1"/>
          <w:sz w:val="24"/>
          <w:szCs w:val="24"/>
        </w:rPr>
        <w:t xml:space="preserve"> </w:t>
      </w:r>
      <w:r w:rsidRPr="00EB6D15">
        <w:rPr>
          <w:rFonts w:ascii="Bookman Old Style" w:hAnsi="Bookman Old Style" w:cs="Arial"/>
          <w:spacing w:val="1"/>
          <w:sz w:val="24"/>
          <w:szCs w:val="24"/>
        </w:rPr>
        <w:t>ma</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n</w:t>
      </w:r>
      <w:r w:rsidRPr="00EB6D15">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1134" w:hanging="283"/>
        <w:rPr>
          <w:rFonts w:ascii="Bookman Old Style" w:hAnsi="Bookman Old Style" w:cs="Arial"/>
          <w:sz w:val="24"/>
          <w:szCs w:val="24"/>
        </w:rPr>
      </w:pPr>
      <w:r w:rsidRPr="00163D38">
        <w:rPr>
          <w:rFonts w:ascii="Bookman Old Style" w:hAnsi="Bookman Old Style" w:cs="Arial"/>
          <w:spacing w:val="1"/>
          <w:sz w:val="24"/>
          <w:szCs w:val="24"/>
        </w:rPr>
        <w:t>b</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Res</w:t>
      </w:r>
      <w:r w:rsidRPr="00163D38">
        <w:rPr>
          <w:rFonts w:ascii="Bookman Old Style" w:hAnsi="Bookman Old Style" w:cs="Arial"/>
          <w:spacing w:val="1"/>
          <w:sz w:val="24"/>
          <w:szCs w:val="24"/>
        </w:rPr>
        <w:t>to</w:t>
      </w:r>
      <w:r w:rsidRPr="00163D38">
        <w:rPr>
          <w:rFonts w:ascii="Bookman Old Style" w:hAnsi="Bookman Old Style" w:cs="Arial"/>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 lu</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ho</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l.</w:t>
      </w:r>
    </w:p>
    <w:p w:rsidR="00DF0AA2" w:rsidRPr="00EB6D15" w:rsidRDefault="00DF0AA2" w:rsidP="00DF0AA2">
      <w:pPr>
        <w:pStyle w:val="ListParagraph"/>
        <w:widowControl w:val="0"/>
        <w:numPr>
          <w:ilvl w:val="0"/>
          <w:numId w:val="105"/>
        </w:numPr>
        <w:autoSpaceDE w:val="0"/>
        <w:autoSpaceDN w:val="0"/>
        <w:adjustRightInd w:val="0"/>
        <w:spacing w:line="360" w:lineRule="auto"/>
        <w:rPr>
          <w:rFonts w:ascii="Bookman Old Style" w:hAnsi="Bookman Old Style" w:cs="Arial"/>
          <w:sz w:val="24"/>
          <w:szCs w:val="24"/>
        </w:rPr>
      </w:pPr>
      <w:r w:rsidRPr="00EB6D15">
        <w:rPr>
          <w:rFonts w:ascii="Bookman Old Style" w:hAnsi="Bookman Old Style" w:cs="Arial"/>
          <w:sz w:val="24"/>
          <w:szCs w:val="24"/>
        </w:rPr>
        <w:t>A’</w:t>
      </w:r>
      <w:r w:rsidRPr="00EB6D15">
        <w:rPr>
          <w:rFonts w:ascii="Bookman Old Style" w:hAnsi="Bookman Old Style" w:cs="Arial"/>
          <w:spacing w:val="-1"/>
          <w:sz w:val="24"/>
          <w:szCs w:val="24"/>
        </w:rPr>
        <w:t>l</w:t>
      </w:r>
      <w:r w:rsidRPr="00EB6D15">
        <w:rPr>
          <w:rFonts w:ascii="Bookman Old Style" w:hAnsi="Bookman Old Style" w:cs="Arial"/>
          <w:sz w:val="24"/>
          <w:szCs w:val="24"/>
        </w:rPr>
        <w:t>a</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Carte</w:t>
      </w:r>
      <w:r w:rsidRPr="00EB6D15">
        <w:rPr>
          <w:rFonts w:ascii="Bookman Old Style" w:hAnsi="Bookman Old Style" w:cs="Arial"/>
          <w:spacing w:val="3"/>
          <w:sz w:val="24"/>
          <w:szCs w:val="24"/>
        </w:rPr>
        <w:t xml:space="preserve"> </w:t>
      </w:r>
      <w:r w:rsidRPr="00EB6D15">
        <w:rPr>
          <w:rFonts w:ascii="Bookman Old Style" w:hAnsi="Bookman Old Style" w:cs="Arial"/>
          <w:sz w:val="24"/>
          <w:szCs w:val="24"/>
        </w:rPr>
        <w:t>Re</w:t>
      </w:r>
      <w:r w:rsidRPr="00EB6D15">
        <w:rPr>
          <w:rFonts w:ascii="Bookman Old Style" w:hAnsi="Bookman Old Style" w:cs="Arial"/>
          <w:spacing w:val="-2"/>
          <w:sz w:val="24"/>
          <w:szCs w:val="24"/>
        </w:rPr>
        <w:t>s</w:t>
      </w:r>
      <w:r w:rsidRPr="00EB6D15">
        <w:rPr>
          <w:rFonts w:ascii="Bookman Old Style" w:hAnsi="Bookman Old Style" w:cs="Arial"/>
          <w:sz w:val="24"/>
          <w:szCs w:val="24"/>
        </w:rPr>
        <w:t>t</w:t>
      </w:r>
      <w:r w:rsidRPr="00EB6D15">
        <w:rPr>
          <w:rFonts w:ascii="Bookman Old Style" w:hAnsi="Bookman Old Style" w:cs="Arial"/>
          <w:spacing w:val="1"/>
          <w:sz w:val="24"/>
          <w:szCs w:val="24"/>
        </w:rPr>
        <w:t>au</w:t>
      </w:r>
      <w:r w:rsidRPr="00EB6D15">
        <w:rPr>
          <w:rFonts w:ascii="Bookman Old Style" w:hAnsi="Bookman Old Style" w:cs="Arial"/>
          <w:spacing w:val="-3"/>
          <w:sz w:val="24"/>
          <w:szCs w:val="24"/>
        </w:rPr>
        <w:t>r</w:t>
      </w:r>
      <w:r w:rsidRPr="00EB6D15">
        <w:rPr>
          <w:rFonts w:ascii="Bookman Old Style" w:hAnsi="Bookman Old Style" w:cs="Arial"/>
          <w:spacing w:val="1"/>
          <w:sz w:val="24"/>
          <w:szCs w:val="24"/>
        </w:rPr>
        <w:t>an</w:t>
      </w:r>
      <w:r w:rsidRPr="00EB6D15">
        <w:rPr>
          <w:rFonts w:ascii="Bookman Old Style" w:hAnsi="Bookman Old Style" w:cs="Arial"/>
          <w:sz w:val="24"/>
          <w:szCs w:val="24"/>
        </w:rPr>
        <w:t xml:space="preserve">t: </w:t>
      </w:r>
      <w:r w:rsidRPr="00EB6D15">
        <w:rPr>
          <w:rFonts w:ascii="Bookman Old Style" w:hAnsi="Bookman Old Style" w:cs="Arial"/>
          <w:spacing w:val="1"/>
          <w:sz w:val="24"/>
          <w:szCs w:val="24"/>
        </w:rPr>
        <w:t>ada</w:t>
      </w:r>
      <w:r w:rsidRPr="00EB6D15">
        <w:rPr>
          <w:rFonts w:ascii="Bookman Old Style" w:hAnsi="Bookman Old Style" w:cs="Arial"/>
          <w:spacing w:val="-3"/>
          <w:sz w:val="24"/>
          <w:szCs w:val="24"/>
        </w:rPr>
        <w:t>l</w:t>
      </w:r>
      <w:r w:rsidRPr="00EB6D15">
        <w:rPr>
          <w:rFonts w:ascii="Bookman Old Style" w:hAnsi="Bookman Old Style" w:cs="Arial"/>
          <w:spacing w:val="1"/>
          <w:sz w:val="24"/>
          <w:szCs w:val="24"/>
        </w:rPr>
        <w:t>a</w:t>
      </w:r>
      <w:r w:rsidRPr="00EB6D15">
        <w:rPr>
          <w:rFonts w:ascii="Bookman Old Style" w:hAnsi="Bookman Old Style" w:cs="Arial"/>
          <w:sz w:val="24"/>
          <w:szCs w:val="24"/>
        </w:rPr>
        <w:t>h</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re</w:t>
      </w:r>
      <w:r w:rsidRPr="00EB6D15">
        <w:rPr>
          <w:rFonts w:ascii="Bookman Old Style" w:hAnsi="Bookman Old Style" w:cs="Arial"/>
          <w:spacing w:val="-2"/>
          <w:sz w:val="24"/>
          <w:szCs w:val="24"/>
        </w:rPr>
        <w:t>s</w:t>
      </w:r>
      <w:r w:rsidRPr="00EB6D15">
        <w:rPr>
          <w:rFonts w:ascii="Bookman Old Style" w:hAnsi="Bookman Old Style" w:cs="Arial"/>
          <w:sz w:val="24"/>
          <w:szCs w:val="24"/>
        </w:rPr>
        <w:t>t</w:t>
      </w:r>
      <w:r w:rsidRPr="00EB6D15">
        <w:rPr>
          <w:rFonts w:ascii="Bookman Old Style" w:hAnsi="Bookman Old Style" w:cs="Arial"/>
          <w:spacing w:val="1"/>
          <w:sz w:val="24"/>
          <w:szCs w:val="24"/>
        </w:rPr>
        <w:t>o</w:t>
      </w:r>
      <w:r w:rsidRPr="00EB6D15">
        <w:rPr>
          <w:rFonts w:ascii="Bookman Old Style" w:hAnsi="Bookman Old Style" w:cs="Arial"/>
          <w:sz w:val="24"/>
          <w:szCs w:val="24"/>
        </w:rPr>
        <w:t xml:space="preserve">ran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 xml:space="preserve">g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ap</w:t>
      </w:r>
      <w:r w:rsidRPr="00EB6D15">
        <w:rPr>
          <w:rFonts w:ascii="Bookman Old Style" w:hAnsi="Bookman Old Style" w:cs="Arial"/>
          <w:spacing w:val="-1"/>
          <w:sz w:val="24"/>
          <w:szCs w:val="24"/>
        </w:rPr>
        <w:t>a</w:t>
      </w:r>
      <w:r w:rsidRPr="00EB6D15">
        <w:rPr>
          <w:rFonts w:ascii="Bookman Old Style" w:hAnsi="Bookman Old Style" w:cs="Arial"/>
          <w:sz w:val="24"/>
          <w:szCs w:val="24"/>
        </w:rPr>
        <w:t>tk</w:t>
      </w:r>
      <w:r w:rsidRPr="00EB6D15">
        <w:rPr>
          <w:rFonts w:ascii="Bookman Old Style" w:hAnsi="Bookman Old Style" w:cs="Arial"/>
          <w:spacing w:val="1"/>
          <w:sz w:val="24"/>
          <w:szCs w:val="24"/>
        </w:rPr>
        <w:t>a</w:t>
      </w:r>
      <w:r w:rsidRPr="00EB6D15">
        <w:rPr>
          <w:rFonts w:ascii="Bookman Old Style" w:hAnsi="Bookman Old Style" w:cs="Arial"/>
          <w:sz w:val="24"/>
          <w:szCs w:val="24"/>
        </w:rPr>
        <w:t>n i</w:t>
      </w:r>
      <w:r w:rsidRPr="00EB6D15">
        <w:rPr>
          <w:rFonts w:ascii="Bookman Old Style" w:hAnsi="Bookman Old Style" w:cs="Arial"/>
          <w:spacing w:val="-3"/>
          <w:sz w:val="24"/>
          <w:szCs w:val="24"/>
        </w:rPr>
        <w:t>z</w:t>
      </w:r>
      <w:r w:rsidRPr="00EB6D15">
        <w:rPr>
          <w:rFonts w:ascii="Bookman Old Style" w:hAnsi="Bookman Old Style" w:cs="Arial"/>
          <w:sz w:val="24"/>
          <w:szCs w:val="24"/>
        </w:rPr>
        <w:t>in</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nu</w:t>
      </w:r>
      <w:r w:rsidRPr="00EB6D15">
        <w:rPr>
          <w:rFonts w:ascii="Bookman Old Style" w:hAnsi="Bookman Old Style" w:cs="Arial"/>
          <w:sz w:val="24"/>
          <w:szCs w:val="24"/>
        </w:rPr>
        <w:t xml:space="preserve">h </w:t>
      </w:r>
      <w:r w:rsidRPr="00EB6D15">
        <w:rPr>
          <w:rFonts w:ascii="Bookman Old Style" w:hAnsi="Bookman Old Style" w:cs="Arial"/>
          <w:spacing w:val="1"/>
          <w:sz w:val="24"/>
          <w:szCs w:val="24"/>
        </w:rPr>
        <w:t>un</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u</w:t>
      </w:r>
      <w:r w:rsidRPr="00EB6D15">
        <w:rPr>
          <w:rFonts w:ascii="Bookman Old Style" w:hAnsi="Bookman Old Style" w:cs="Arial"/>
          <w:sz w:val="24"/>
          <w:szCs w:val="24"/>
        </w:rPr>
        <w:t xml:space="preserve">k </w:t>
      </w:r>
      <w:r w:rsidRPr="00EB6D15">
        <w:rPr>
          <w:rFonts w:ascii="Bookman Old Style" w:hAnsi="Bookman Old Style" w:cs="Arial"/>
          <w:spacing w:val="1"/>
          <w:sz w:val="24"/>
          <w:szCs w:val="24"/>
        </w:rPr>
        <w:t>men</w:t>
      </w:r>
      <w:r w:rsidRPr="00EB6D15">
        <w:rPr>
          <w:rFonts w:ascii="Bookman Old Style" w:hAnsi="Bookman Old Style" w:cs="Arial"/>
          <w:spacing w:val="-3"/>
          <w:sz w:val="24"/>
          <w:szCs w:val="24"/>
        </w:rPr>
        <w:t>j</w:t>
      </w:r>
      <w:r w:rsidRPr="00EB6D15">
        <w:rPr>
          <w:rFonts w:ascii="Bookman Old Style" w:hAnsi="Bookman Old Style" w:cs="Arial"/>
          <w:spacing w:val="1"/>
          <w:sz w:val="24"/>
          <w:szCs w:val="24"/>
        </w:rPr>
        <w:t>ua</w:t>
      </w:r>
      <w:r w:rsidRPr="00EB6D15">
        <w:rPr>
          <w:rFonts w:ascii="Bookman Old Style" w:hAnsi="Bookman Old Style" w:cs="Arial"/>
          <w:sz w:val="24"/>
          <w:szCs w:val="24"/>
        </w:rPr>
        <w:t xml:space="preserve">l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a</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a</w:t>
      </w:r>
      <w:r w:rsidRPr="00EB6D15">
        <w:rPr>
          <w:rFonts w:ascii="Bookman Old Style" w:hAnsi="Bookman Old Style" w:cs="Arial"/>
          <w:sz w:val="24"/>
          <w:szCs w:val="24"/>
        </w:rPr>
        <w:t>n l</w:t>
      </w:r>
      <w:r w:rsidRPr="00EB6D15">
        <w:rPr>
          <w:rFonts w:ascii="Bookman Old Style" w:hAnsi="Bookman Old Style" w:cs="Arial"/>
          <w:spacing w:val="-2"/>
          <w:sz w:val="24"/>
          <w:szCs w:val="24"/>
        </w:rPr>
        <w:t>e</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g</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p </w:t>
      </w:r>
      <w:r w:rsidRPr="00EB6D15">
        <w:rPr>
          <w:rFonts w:ascii="Bookman Old Style" w:hAnsi="Bookman Old Style" w:cs="Arial"/>
          <w:spacing w:val="1"/>
          <w:sz w:val="24"/>
          <w:szCs w:val="24"/>
        </w:rPr>
        <w:t>den</w:t>
      </w:r>
      <w:r w:rsidRPr="00EB6D15">
        <w:rPr>
          <w:rFonts w:ascii="Bookman Old Style" w:hAnsi="Bookman Old Style" w:cs="Arial"/>
          <w:spacing w:val="-1"/>
          <w:sz w:val="24"/>
          <w:szCs w:val="24"/>
        </w:rPr>
        <w:t>ga</w:t>
      </w:r>
      <w:r w:rsidRPr="00EB6D15">
        <w:rPr>
          <w:rFonts w:ascii="Bookman Old Style" w:hAnsi="Bookman Old Style" w:cs="Arial"/>
          <w:sz w:val="24"/>
          <w:szCs w:val="24"/>
        </w:rPr>
        <w:t xml:space="preserve">n </w:t>
      </w:r>
      <w:r w:rsidRPr="00EB6D15">
        <w:rPr>
          <w:rFonts w:ascii="Bookman Old Style" w:hAnsi="Bookman Old Style" w:cs="Arial"/>
          <w:spacing w:val="1"/>
          <w:sz w:val="24"/>
          <w:szCs w:val="24"/>
        </w:rPr>
        <w:t>b</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n</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k </w:t>
      </w:r>
      <w:r w:rsidRPr="00EB6D15">
        <w:rPr>
          <w:rFonts w:ascii="Bookman Old Style" w:hAnsi="Bookman Old Style" w:cs="Arial"/>
          <w:spacing w:val="-2"/>
          <w:sz w:val="24"/>
          <w:szCs w:val="24"/>
        </w:rPr>
        <w:t>v</w:t>
      </w:r>
      <w:r w:rsidRPr="00EB6D15">
        <w:rPr>
          <w:rFonts w:ascii="Bookman Old Style" w:hAnsi="Bookman Old Style" w:cs="Arial"/>
          <w:spacing w:val="1"/>
          <w:sz w:val="24"/>
          <w:szCs w:val="24"/>
        </w:rPr>
        <w:t>a</w:t>
      </w:r>
      <w:r w:rsidRPr="00EB6D15">
        <w:rPr>
          <w:rFonts w:ascii="Bookman Old Style" w:hAnsi="Bookman Old Style" w:cs="Arial"/>
          <w:sz w:val="24"/>
          <w:szCs w:val="24"/>
        </w:rPr>
        <w:t>r</w:t>
      </w:r>
      <w:r w:rsidRPr="00EB6D15">
        <w:rPr>
          <w:rFonts w:ascii="Bookman Old Style" w:hAnsi="Bookman Old Style" w:cs="Arial"/>
          <w:spacing w:val="-1"/>
          <w:sz w:val="24"/>
          <w:szCs w:val="24"/>
        </w:rPr>
        <w:t>i</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si </w:t>
      </w:r>
      <w:r w:rsidRPr="00EB6D15">
        <w:rPr>
          <w:rFonts w:ascii="Bookman Old Style" w:hAnsi="Bookman Old Style" w:cs="Arial"/>
          <w:spacing w:val="1"/>
          <w:sz w:val="24"/>
          <w:szCs w:val="24"/>
        </w:rPr>
        <w:t>d</w:t>
      </w:r>
      <w:r w:rsidRPr="00EB6D15">
        <w:rPr>
          <w:rFonts w:ascii="Bookman Old Style" w:hAnsi="Bookman Old Style" w:cs="Arial"/>
          <w:sz w:val="24"/>
          <w:szCs w:val="24"/>
        </w:rPr>
        <w:t>i</w:t>
      </w:r>
      <w:r w:rsidRPr="00EB6D15">
        <w:rPr>
          <w:rFonts w:ascii="Bookman Old Style" w:hAnsi="Bookman Old Style" w:cs="Arial"/>
          <w:spacing w:val="1"/>
          <w:sz w:val="24"/>
          <w:szCs w:val="24"/>
        </w:rPr>
        <w:t>man</w:t>
      </w:r>
      <w:r w:rsidRPr="00EB6D15">
        <w:rPr>
          <w:rFonts w:ascii="Bookman Old Style" w:hAnsi="Bookman Old Style" w:cs="Arial"/>
          <w:sz w:val="24"/>
          <w:szCs w:val="24"/>
        </w:rPr>
        <w:t>a t</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m</w:t>
      </w:r>
      <w:r w:rsidRPr="00EB6D15">
        <w:rPr>
          <w:rFonts w:ascii="Bookman Old Style" w:hAnsi="Bookman Old Style" w:cs="Arial"/>
          <w:sz w:val="24"/>
          <w:szCs w:val="24"/>
        </w:rPr>
        <w:t xml:space="preserve">u </w:t>
      </w:r>
      <w:r w:rsidRPr="00EB6D15">
        <w:rPr>
          <w:rFonts w:ascii="Bookman Old Style" w:hAnsi="Bookman Old Style" w:cs="Arial"/>
          <w:spacing w:val="-1"/>
          <w:sz w:val="24"/>
          <w:szCs w:val="24"/>
        </w:rPr>
        <w:t>b</w:t>
      </w:r>
      <w:r w:rsidRPr="00EB6D15">
        <w:rPr>
          <w:rFonts w:ascii="Bookman Old Style" w:hAnsi="Bookman Old Style" w:cs="Arial"/>
          <w:spacing w:val="1"/>
          <w:sz w:val="24"/>
          <w:szCs w:val="24"/>
        </w:rPr>
        <w:t>eb</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s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m</w:t>
      </w:r>
      <w:r w:rsidRPr="00EB6D15">
        <w:rPr>
          <w:rFonts w:ascii="Bookman Old Style" w:hAnsi="Bookman Old Style" w:cs="Arial"/>
          <w:sz w:val="24"/>
          <w:szCs w:val="24"/>
        </w:rPr>
        <w:t>i</w:t>
      </w:r>
      <w:r w:rsidRPr="00EB6D15">
        <w:rPr>
          <w:rFonts w:ascii="Bookman Old Style" w:hAnsi="Bookman Old Style" w:cs="Arial"/>
          <w:spacing w:val="-1"/>
          <w:sz w:val="24"/>
          <w:szCs w:val="24"/>
        </w:rPr>
        <w:t>l</w:t>
      </w:r>
      <w:r w:rsidRPr="00EB6D15">
        <w:rPr>
          <w:rFonts w:ascii="Bookman Old Style" w:hAnsi="Bookman Old Style" w:cs="Arial"/>
          <w:sz w:val="24"/>
          <w:szCs w:val="24"/>
        </w:rPr>
        <w:t>ih</w:t>
      </w:r>
      <w:r w:rsidRPr="00EB6D15">
        <w:rPr>
          <w:rFonts w:ascii="Bookman Old Style" w:hAnsi="Bookman Old Style" w:cs="Arial"/>
          <w:spacing w:val="1"/>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d</w:t>
      </w:r>
      <w:r w:rsidRPr="00EB6D15">
        <w:rPr>
          <w:rFonts w:ascii="Bookman Old Style" w:hAnsi="Bookman Old Style" w:cs="Arial"/>
          <w:sz w:val="24"/>
          <w:szCs w:val="24"/>
        </w:rPr>
        <w:t>i</w:t>
      </w:r>
      <w:r w:rsidRPr="00EB6D15">
        <w:rPr>
          <w:rFonts w:ascii="Bookman Old Style" w:hAnsi="Bookman Old Style" w:cs="Arial"/>
          <w:spacing w:val="-1"/>
          <w:sz w:val="24"/>
          <w:szCs w:val="24"/>
        </w:rPr>
        <w:t>r</w:t>
      </w:r>
      <w:r w:rsidRPr="00EB6D15">
        <w:rPr>
          <w:rFonts w:ascii="Bookman Old Style" w:hAnsi="Bookman Old Style" w:cs="Arial"/>
          <w:sz w:val="24"/>
          <w:szCs w:val="24"/>
        </w:rPr>
        <w:t xml:space="preserve">i </w:t>
      </w:r>
      <w:r w:rsidRPr="00EB6D15">
        <w:rPr>
          <w:rFonts w:ascii="Bookman Old Style" w:hAnsi="Bookman Old Style" w:cs="Arial"/>
          <w:spacing w:val="1"/>
          <w:sz w:val="24"/>
          <w:szCs w:val="24"/>
        </w:rPr>
        <w:t>ma</w:t>
      </w:r>
      <w:r w:rsidRPr="00EB6D15">
        <w:rPr>
          <w:rFonts w:ascii="Bookman Old Style" w:hAnsi="Bookman Old Style" w:cs="Arial"/>
          <w:spacing w:val="-2"/>
          <w:sz w:val="24"/>
          <w:szCs w:val="24"/>
        </w:rPr>
        <w:t>k</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1"/>
          <w:sz w:val="24"/>
          <w:szCs w:val="24"/>
        </w:rPr>
        <w:t xml:space="preserve">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g</w:t>
      </w:r>
      <w:r w:rsidRPr="00EB6D15">
        <w:rPr>
          <w:rFonts w:ascii="Bookman Old Style" w:hAnsi="Bookman Old Style" w:cs="Arial"/>
          <w:spacing w:val="-1"/>
          <w:sz w:val="24"/>
          <w:szCs w:val="24"/>
        </w:rPr>
        <w:t xml:space="preserve"> </w:t>
      </w:r>
      <w:r w:rsidRPr="00EB6D15">
        <w:rPr>
          <w:rFonts w:ascii="Bookman Old Style" w:hAnsi="Bookman Old Style" w:cs="Arial"/>
          <w:spacing w:val="2"/>
          <w:sz w:val="24"/>
          <w:szCs w:val="24"/>
        </w:rPr>
        <w:t>m</w:t>
      </w:r>
      <w:r w:rsidRPr="00EB6D15">
        <w:rPr>
          <w:rFonts w:ascii="Bookman Old Style" w:hAnsi="Bookman Old Style" w:cs="Arial"/>
          <w:spacing w:val="1"/>
          <w:sz w:val="24"/>
          <w:szCs w:val="24"/>
        </w:rPr>
        <w:t>e</w:t>
      </w:r>
      <w:r w:rsidRPr="00EB6D15">
        <w:rPr>
          <w:rFonts w:ascii="Bookman Old Style" w:hAnsi="Bookman Old Style" w:cs="Arial"/>
          <w:sz w:val="24"/>
          <w:szCs w:val="24"/>
        </w:rPr>
        <w:t>re</w:t>
      </w:r>
      <w:r w:rsidRPr="00EB6D15">
        <w:rPr>
          <w:rFonts w:ascii="Bookman Old Style" w:hAnsi="Bookman Old Style" w:cs="Arial"/>
          <w:spacing w:val="-2"/>
          <w:sz w:val="24"/>
          <w:szCs w:val="24"/>
        </w:rPr>
        <w:t>k</w:t>
      </w:r>
      <w:r w:rsidRPr="00EB6D15">
        <w:rPr>
          <w:rFonts w:ascii="Bookman Old Style" w:hAnsi="Bookman Old Style" w:cs="Arial"/>
          <w:sz w:val="24"/>
          <w:szCs w:val="24"/>
        </w:rPr>
        <w:t>a</w:t>
      </w:r>
      <w:r w:rsidRPr="00EB6D15">
        <w:rPr>
          <w:rFonts w:ascii="Bookman Old Style" w:hAnsi="Bookman Old Style" w:cs="Arial"/>
          <w:spacing w:val="1"/>
          <w:sz w:val="24"/>
          <w:szCs w:val="24"/>
        </w:rPr>
        <w:t xml:space="preserve"> </w:t>
      </w:r>
      <w:r w:rsidRPr="00EB6D15">
        <w:rPr>
          <w:rFonts w:ascii="Bookman Old Style" w:hAnsi="Bookman Old Style" w:cs="Arial"/>
          <w:sz w:val="24"/>
          <w:szCs w:val="24"/>
        </w:rPr>
        <w:t>i</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g</w:t>
      </w:r>
      <w:r w:rsidRPr="00EB6D15">
        <w:rPr>
          <w:rFonts w:ascii="Bookman Old Style" w:hAnsi="Bookman Old Style" w:cs="Arial"/>
          <w:sz w:val="24"/>
          <w:szCs w:val="24"/>
        </w:rPr>
        <w:t>in</w:t>
      </w:r>
      <w:r w:rsidRPr="00EB6D15">
        <w:rPr>
          <w:rFonts w:ascii="Bookman Old Style" w:hAnsi="Bookman Old Style" w:cs="Arial"/>
          <w:spacing w:val="-2"/>
          <w:sz w:val="24"/>
          <w:szCs w:val="24"/>
        </w:rPr>
        <w:t>k</w:t>
      </w:r>
      <w:r w:rsidRPr="00EB6D15">
        <w:rPr>
          <w:rFonts w:ascii="Bookman Old Style" w:hAnsi="Bookman Old Style" w:cs="Arial"/>
          <w:spacing w:val="1"/>
          <w:sz w:val="24"/>
          <w:szCs w:val="24"/>
        </w:rPr>
        <w:t>an</w:t>
      </w:r>
      <w:r w:rsidRPr="00EB6D15">
        <w:rPr>
          <w:rFonts w:ascii="Bookman Old Style" w:hAnsi="Bookman Old Style" w:cs="Arial"/>
          <w:sz w:val="24"/>
          <w:szCs w:val="24"/>
        </w:rPr>
        <w:t>.</w:t>
      </w:r>
    </w:p>
    <w:p w:rsidR="00DF0AA2" w:rsidRPr="00EB6D15" w:rsidRDefault="00DF0AA2" w:rsidP="00DF0AA2">
      <w:pPr>
        <w:pStyle w:val="ListParagraph"/>
        <w:widowControl w:val="0"/>
        <w:numPr>
          <w:ilvl w:val="0"/>
          <w:numId w:val="105"/>
        </w:numPr>
        <w:autoSpaceDE w:val="0"/>
        <w:autoSpaceDN w:val="0"/>
        <w:adjustRightInd w:val="0"/>
        <w:spacing w:line="360" w:lineRule="auto"/>
        <w:rPr>
          <w:rFonts w:ascii="Bookman Old Style" w:hAnsi="Bookman Old Style" w:cs="Arial"/>
          <w:sz w:val="24"/>
          <w:szCs w:val="24"/>
        </w:rPr>
      </w:pP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b</w:t>
      </w:r>
      <w:r w:rsidRPr="00EB6D15">
        <w:rPr>
          <w:rFonts w:ascii="Bookman Old Style" w:hAnsi="Bookman Old Style" w:cs="Arial"/>
          <w:sz w:val="24"/>
          <w:szCs w:val="24"/>
        </w:rPr>
        <w:t>le</w:t>
      </w:r>
      <w:r w:rsidRPr="00EB6D15">
        <w:rPr>
          <w:rFonts w:ascii="Bookman Old Style" w:hAnsi="Bookman Old Style" w:cs="Arial"/>
          <w:spacing w:val="3"/>
          <w:sz w:val="24"/>
          <w:szCs w:val="24"/>
        </w:rPr>
        <w:t xml:space="preserve"> </w:t>
      </w:r>
      <w:r w:rsidRPr="00EB6D15">
        <w:rPr>
          <w:rFonts w:ascii="Bookman Old Style" w:hAnsi="Bookman Old Style" w:cs="Arial"/>
          <w:sz w:val="24"/>
          <w:szCs w:val="24"/>
        </w:rPr>
        <w:t>D</w:t>
      </w:r>
      <w:r w:rsidRPr="00EB6D15">
        <w:rPr>
          <w:rFonts w:ascii="Bookman Old Style" w:hAnsi="Bookman Old Style" w:cs="Arial"/>
          <w:spacing w:val="-1"/>
          <w:sz w:val="24"/>
          <w:szCs w:val="24"/>
        </w:rPr>
        <w:t>’h</w:t>
      </w:r>
      <w:r w:rsidRPr="00EB6D15">
        <w:rPr>
          <w:rFonts w:ascii="Bookman Old Style" w:hAnsi="Bookman Old Style" w:cs="Arial"/>
          <w:spacing w:val="1"/>
          <w:sz w:val="24"/>
          <w:szCs w:val="24"/>
        </w:rPr>
        <w:t>o</w:t>
      </w:r>
      <w:r w:rsidRPr="00EB6D15">
        <w:rPr>
          <w:rFonts w:ascii="Bookman Old Style" w:hAnsi="Bookman Old Style" w:cs="Arial"/>
          <w:sz w:val="24"/>
          <w:szCs w:val="24"/>
        </w:rPr>
        <w:t>te</w:t>
      </w:r>
      <w:r>
        <w:rPr>
          <w:rFonts w:ascii="Bookman Old Style" w:hAnsi="Bookman Old Style" w:cs="Arial"/>
          <w:sz w:val="24"/>
          <w:szCs w:val="24"/>
        </w:rPr>
        <w:t>l</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Res</w:t>
      </w:r>
      <w:r w:rsidRPr="00EB6D15">
        <w:rPr>
          <w:rFonts w:ascii="Bookman Old Style" w:hAnsi="Bookman Old Style" w:cs="Arial"/>
          <w:spacing w:val="1"/>
          <w:sz w:val="24"/>
          <w:szCs w:val="24"/>
        </w:rPr>
        <w:t>t</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u</w:t>
      </w:r>
      <w:r w:rsidRPr="00EB6D15">
        <w:rPr>
          <w:rFonts w:ascii="Bookman Old Style" w:hAnsi="Bookman Old Style" w:cs="Arial"/>
          <w:sz w:val="24"/>
          <w:szCs w:val="24"/>
        </w:rPr>
        <w:t>ra</w:t>
      </w:r>
      <w:r w:rsidRPr="00EB6D15">
        <w:rPr>
          <w:rFonts w:ascii="Bookman Old Style" w:hAnsi="Bookman Old Style" w:cs="Arial"/>
          <w:spacing w:val="1"/>
          <w:sz w:val="24"/>
          <w:szCs w:val="24"/>
        </w:rPr>
        <w:t>n</w:t>
      </w:r>
      <w:r w:rsidRPr="00EB6D15">
        <w:rPr>
          <w:rFonts w:ascii="Bookman Old Style" w:hAnsi="Bookman Old Style" w:cs="Arial"/>
          <w:sz w:val="24"/>
          <w:szCs w:val="24"/>
        </w:rPr>
        <w:t>t</w:t>
      </w:r>
      <w:r w:rsidRPr="00EB6D15">
        <w:rPr>
          <w:rFonts w:ascii="Bookman Old Style" w:hAnsi="Bookman Old Style" w:cs="Arial"/>
          <w:spacing w:val="1"/>
          <w:sz w:val="24"/>
          <w:szCs w:val="24"/>
        </w:rPr>
        <w:t xml:space="preserve"> a</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a</w:t>
      </w:r>
      <w:r w:rsidRPr="00EB6D15">
        <w:rPr>
          <w:rFonts w:ascii="Bookman Old Style" w:hAnsi="Bookman Old Style" w:cs="Arial"/>
          <w:sz w:val="24"/>
          <w:szCs w:val="24"/>
        </w:rPr>
        <w:t>lah</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a</w:t>
      </w:r>
      <w:r w:rsidRPr="00EB6D15">
        <w:rPr>
          <w:rFonts w:ascii="Bookman Old Style" w:hAnsi="Bookman Old Style" w:cs="Arial"/>
          <w:sz w:val="24"/>
          <w:szCs w:val="24"/>
        </w:rPr>
        <w:t>tu</w:t>
      </w:r>
      <w:r w:rsidRPr="00EB6D15">
        <w:rPr>
          <w:rFonts w:ascii="Bookman Old Style" w:hAnsi="Bookman Old Style" w:cs="Arial"/>
          <w:spacing w:val="4"/>
          <w:sz w:val="24"/>
          <w:szCs w:val="24"/>
        </w:rPr>
        <w:t xml:space="preserve"> </w:t>
      </w:r>
      <w:r w:rsidRPr="00EB6D15">
        <w:rPr>
          <w:rFonts w:ascii="Bookman Old Style" w:hAnsi="Bookman Old Style" w:cs="Arial"/>
          <w:sz w:val="24"/>
          <w:szCs w:val="24"/>
        </w:rPr>
        <w:t>re</w:t>
      </w:r>
      <w:r w:rsidRPr="00EB6D15">
        <w:rPr>
          <w:rFonts w:ascii="Bookman Old Style" w:hAnsi="Bookman Old Style" w:cs="Arial"/>
          <w:spacing w:val="-2"/>
          <w:sz w:val="24"/>
          <w:szCs w:val="24"/>
        </w:rPr>
        <w:t>st</w:t>
      </w:r>
      <w:r w:rsidRPr="00EB6D15">
        <w:rPr>
          <w:rFonts w:ascii="Bookman Old Style" w:hAnsi="Bookman Old Style" w:cs="Arial"/>
          <w:spacing w:val="1"/>
          <w:sz w:val="24"/>
          <w:szCs w:val="24"/>
        </w:rPr>
        <w:t>o</w:t>
      </w:r>
      <w:r w:rsidRPr="00EB6D15">
        <w:rPr>
          <w:rFonts w:ascii="Bookman Old Style" w:hAnsi="Bookman Old Style" w:cs="Arial"/>
          <w:sz w:val="24"/>
          <w:szCs w:val="24"/>
        </w:rPr>
        <w:t>ran</w:t>
      </w:r>
      <w:r w:rsidRPr="00EB6D15">
        <w:rPr>
          <w:rFonts w:ascii="Bookman Old Style" w:hAnsi="Bookman Old Style" w:cs="Arial"/>
          <w:spacing w:val="4"/>
          <w:sz w:val="24"/>
          <w:szCs w:val="24"/>
        </w:rPr>
        <w:t xml:space="preserve">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g</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k</w:t>
      </w:r>
      <w:r w:rsidRPr="00EB6D15">
        <w:rPr>
          <w:rFonts w:ascii="Bookman Old Style" w:hAnsi="Bookman Old Style" w:cs="Arial"/>
          <w:spacing w:val="-1"/>
          <w:sz w:val="24"/>
          <w:szCs w:val="24"/>
        </w:rPr>
        <w:t>h</w:t>
      </w:r>
      <w:r w:rsidRPr="00EB6D15">
        <w:rPr>
          <w:rFonts w:ascii="Bookman Old Style" w:hAnsi="Bookman Old Style" w:cs="Arial"/>
          <w:spacing w:val="1"/>
          <w:sz w:val="24"/>
          <w:szCs w:val="24"/>
        </w:rPr>
        <w:t>u</w:t>
      </w:r>
      <w:r w:rsidRPr="00EB6D15">
        <w:rPr>
          <w:rFonts w:ascii="Bookman Old Style" w:hAnsi="Bookman Old Style" w:cs="Arial"/>
          <w:sz w:val="24"/>
          <w:szCs w:val="24"/>
        </w:rPr>
        <w:t>s</w:t>
      </w:r>
      <w:r w:rsidRPr="00EB6D15">
        <w:rPr>
          <w:rFonts w:ascii="Bookman Old Style" w:hAnsi="Bookman Old Style" w:cs="Arial"/>
          <w:spacing w:val="8"/>
          <w:sz w:val="24"/>
          <w:szCs w:val="24"/>
        </w:rPr>
        <w:t>u</w:t>
      </w:r>
      <w:r w:rsidRPr="00EB6D15">
        <w:rPr>
          <w:rFonts w:ascii="Bookman Old Style" w:hAnsi="Bookman Old Style" w:cs="Arial"/>
          <w:sz w:val="24"/>
          <w:szCs w:val="24"/>
        </w:rPr>
        <w:t>s</w:t>
      </w:r>
      <w:r w:rsidRPr="00EB6D15">
        <w:rPr>
          <w:rFonts w:ascii="Bookman Old Style" w:hAnsi="Bookman Old Style" w:cs="Arial"/>
          <w:spacing w:val="1"/>
          <w:sz w:val="24"/>
          <w:szCs w:val="24"/>
        </w:rPr>
        <w:t xml:space="preserve"> </w:t>
      </w:r>
      <w:r w:rsidRPr="00EB6D15">
        <w:rPr>
          <w:rFonts w:ascii="Bookman Old Style" w:hAnsi="Bookman Old Style" w:cs="Arial"/>
          <w:spacing w:val="-1"/>
          <w:sz w:val="24"/>
          <w:szCs w:val="24"/>
        </w:rPr>
        <w:t>me</w:t>
      </w:r>
      <w:r w:rsidRPr="00EB6D15">
        <w:rPr>
          <w:rFonts w:ascii="Bookman Old Style" w:hAnsi="Bookman Old Style" w:cs="Arial"/>
          <w:spacing w:val="1"/>
          <w:sz w:val="24"/>
          <w:szCs w:val="24"/>
        </w:rPr>
        <w:t>n</w:t>
      </w:r>
      <w:r w:rsidRPr="00EB6D15">
        <w:rPr>
          <w:rFonts w:ascii="Bookman Old Style" w:hAnsi="Bookman Old Style" w:cs="Arial"/>
          <w:sz w:val="24"/>
          <w:szCs w:val="24"/>
        </w:rPr>
        <w:t>ju</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l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n</w:t>
      </w:r>
      <w:r w:rsidRPr="00EB6D15">
        <w:rPr>
          <w:rFonts w:ascii="Bookman Old Style" w:hAnsi="Bookman Old Style" w:cs="Arial"/>
          <w:sz w:val="24"/>
          <w:szCs w:val="24"/>
        </w:rPr>
        <w:t>u t</w:t>
      </w:r>
      <w:r w:rsidRPr="00EB6D15">
        <w:rPr>
          <w:rFonts w:ascii="Bookman Old Style" w:hAnsi="Bookman Old Style" w:cs="Arial"/>
          <w:spacing w:val="1"/>
          <w:sz w:val="24"/>
          <w:szCs w:val="24"/>
        </w:rPr>
        <w:t>ab</w:t>
      </w:r>
      <w:r w:rsidRPr="00EB6D15">
        <w:rPr>
          <w:rFonts w:ascii="Bookman Old Style" w:hAnsi="Bookman Old Style" w:cs="Arial"/>
          <w:sz w:val="24"/>
          <w:szCs w:val="24"/>
        </w:rPr>
        <w:t>le</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pacing w:val="-3"/>
          <w:sz w:val="24"/>
          <w:szCs w:val="24"/>
        </w:rPr>
        <w:t>’</w:t>
      </w:r>
      <w:r w:rsidRPr="00EB6D15">
        <w:rPr>
          <w:rFonts w:ascii="Bookman Old Style" w:hAnsi="Bookman Old Style" w:cs="Arial"/>
          <w:spacing w:val="1"/>
          <w:sz w:val="24"/>
          <w:szCs w:val="24"/>
        </w:rPr>
        <w:t>ho</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e</w:t>
      </w:r>
      <w:r w:rsidRPr="00EB6D15">
        <w:rPr>
          <w:rFonts w:ascii="Bookman Old Style" w:hAnsi="Bookman Old Style" w:cs="Arial"/>
          <w:sz w:val="24"/>
          <w:szCs w:val="24"/>
        </w:rPr>
        <w:t>,</w:t>
      </w:r>
      <w:r w:rsidRPr="00EB6D15">
        <w:rPr>
          <w:rFonts w:ascii="Bookman Old Style" w:hAnsi="Bookman Old Style" w:cs="Arial"/>
          <w:spacing w:val="2"/>
          <w:sz w:val="24"/>
          <w:szCs w:val="24"/>
        </w:rPr>
        <w:t xml:space="preserve">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w:t>
      </w:r>
      <w:r w:rsidRPr="00EB6D15">
        <w:rPr>
          <w:rFonts w:ascii="Bookman Old Style" w:hAnsi="Bookman Old Style" w:cs="Arial"/>
          <w:sz w:val="24"/>
          <w:szCs w:val="24"/>
        </w:rPr>
        <w:t>itu</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ua</w:t>
      </w:r>
      <w:r w:rsidRPr="00EB6D15">
        <w:rPr>
          <w:rFonts w:ascii="Bookman Old Style" w:hAnsi="Bookman Old Style" w:cs="Arial"/>
          <w:spacing w:val="-2"/>
          <w:sz w:val="24"/>
          <w:szCs w:val="24"/>
        </w:rPr>
        <w:t>t</w:t>
      </w:r>
      <w:r w:rsidRPr="00EB6D15">
        <w:rPr>
          <w:rFonts w:ascii="Bookman Old Style" w:hAnsi="Bookman Old Style" w:cs="Arial"/>
          <w:sz w:val="24"/>
          <w:szCs w:val="24"/>
        </w:rPr>
        <w:t>u</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u</w:t>
      </w:r>
      <w:r w:rsidRPr="00EB6D15">
        <w:rPr>
          <w:rFonts w:ascii="Bookman Old Style" w:hAnsi="Bookman Old Style" w:cs="Arial"/>
          <w:sz w:val="24"/>
          <w:szCs w:val="24"/>
        </w:rPr>
        <w:t>s</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n</w:t>
      </w:r>
      <w:r w:rsidRPr="00EB6D15">
        <w:rPr>
          <w:rFonts w:ascii="Bookman Old Style" w:hAnsi="Bookman Old Style" w:cs="Arial"/>
          <w:sz w:val="24"/>
          <w:szCs w:val="24"/>
        </w:rPr>
        <w:t>a</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en</w:t>
      </w:r>
      <w:r w:rsidRPr="00EB6D15">
        <w:rPr>
          <w:rFonts w:ascii="Bookman Old Style" w:hAnsi="Bookman Old Style" w:cs="Arial"/>
          <w:sz w:val="24"/>
          <w:szCs w:val="24"/>
        </w:rPr>
        <w:t>u</w:t>
      </w:r>
      <w:r w:rsidRPr="00EB6D15">
        <w:rPr>
          <w:rFonts w:ascii="Bookman Old Style" w:hAnsi="Bookman Old Style" w:cs="Arial"/>
          <w:spacing w:val="2"/>
          <w:sz w:val="24"/>
          <w:szCs w:val="24"/>
        </w:rPr>
        <w:t xml:space="preserve">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g le</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g</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p</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(d</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ri </w:t>
      </w:r>
      <w:r w:rsidRPr="00EB6D15">
        <w:rPr>
          <w:rFonts w:ascii="Bookman Old Style" w:hAnsi="Bookman Old Style" w:cs="Arial"/>
          <w:spacing w:val="1"/>
          <w:sz w:val="24"/>
          <w:szCs w:val="24"/>
        </w:rPr>
        <w:t>h</w:t>
      </w:r>
      <w:r w:rsidRPr="00EB6D15">
        <w:rPr>
          <w:rFonts w:ascii="Bookman Old Style" w:hAnsi="Bookman Old Style" w:cs="Arial"/>
          <w:sz w:val="24"/>
          <w:szCs w:val="24"/>
        </w:rPr>
        <w:t>id</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n </w:t>
      </w:r>
      <w:r w:rsidRPr="00EB6D15">
        <w:rPr>
          <w:rFonts w:ascii="Bookman Old Style" w:hAnsi="Bookman Old Style" w:cs="Arial"/>
          <w:spacing w:val="1"/>
          <w:sz w:val="24"/>
          <w:szCs w:val="24"/>
        </w:rPr>
        <w:t>pe</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bu</w:t>
      </w:r>
      <w:r w:rsidRPr="00EB6D15">
        <w:rPr>
          <w:rFonts w:ascii="Bookman Old Style" w:hAnsi="Bookman Old Style" w:cs="Arial"/>
          <w:spacing w:val="-2"/>
          <w:sz w:val="24"/>
          <w:szCs w:val="24"/>
        </w:rPr>
        <w:t>k</w:t>
      </w:r>
      <w:r w:rsidRPr="00EB6D15">
        <w:rPr>
          <w:rFonts w:ascii="Bookman Old Style" w:hAnsi="Bookman Old Style" w:cs="Arial"/>
          <w:sz w:val="24"/>
          <w:szCs w:val="24"/>
        </w:rPr>
        <w:t>a s</w:t>
      </w:r>
      <w:r w:rsidRPr="00EB6D15">
        <w:rPr>
          <w:rFonts w:ascii="Bookman Old Style" w:hAnsi="Bookman Old Style" w:cs="Arial"/>
          <w:spacing w:val="1"/>
          <w:sz w:val="24"/>
          <w:szCs w:val="24"/>
        </w:rPr>
        <w:t>am</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i </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en</w:t>
      </w:r>
      <w:r w:rsidRPr="00EB6D15">
        <w:rPr>
          <w:rFonts w:ascii="Bookman Old Style" w:hAnsi="Bookman Old Style" w:cs="Arial"/>
          <w:spacing w:val="-1"/>
          <w:sz w:val="24"/>
          <w:szCs w:val="24"/>
        </w:rPr>
        <w:t>u</w:t>
      </w:r>
      <w:r w:rsidRPr="00EB6D15">
        <w:rPr>
          <w:rFonts w:ascii="Bookman Old Style" w:hAnsi="Bookman Old Style" w:cs="Arial"/>
          <w:sz w:val="24"/>
          <w:szCs w:val="24"/>
        </w:rPr>
        <w:t>t</w:t>
      </w:r>
      <w:r w:rsidRPr="00EB6D15">
        <w:rPr>
          <w:rFonts w:ascii="Bookman Old Style" w:hAnsi="Bookman Old Style" w:cs="Arial"/>
          <w:spacing w:val="1"/>
          <w:sz w:val="24"/>
          <w:szCs w:val="24"/>
        </w:rPr>
        <w:t>up</w:t>
      </w:r>
      <w:r w:rsidRPr="00EB6D15">
        <w:rPr>
          <w:rFonts w:ascii="Bookman Old Style" w:hAnsi="Bookman Old Style" w:cs="Arial"/>
          <w:sz w:val="24"/>
          <w:szCs w:val="24"/>
        </w:rPr>
        <w:t>)</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da</w:t>
      </w:r>
      <w:r w:rsidRPr="00EB6D15">
        <w:rPr>
          <w:rFonts w:ascii="Bookman Old Style" w:hAnsi="Bookman Old Style" w:cs="Arial"/>
          <w:sz w:val="24"/>
          <w:szCs w:val="24"/>
        </w:rPr>
        <w:t>n</w:t>
      </w:r>
      <w:r w:rsidRPr="00EB6D15">
        <w:rPr>
          <w:rFonts w:ascii="Bookman Old Style" w:hAnsi="Bookman Old Style" w:cs="Arial"/>
          <w:spacing w:val="-1"/>
          <w:sz w:val="24"/>
          <w:szCs w:val="24"/>
        </w:rPr>
        <w:t xml:space="preserve"> t</w:t>
      </w:r>
      <w:r w:rsidRPr="00EB6D15">
        <w:rPr>
          <w:rFonts w:ascii="Bookman Old Style" w:hAnsi="Bookman Old Style" w:cs="Arial"/>
          <w:spacing w:val="1"/>
          <w:sz w:val="24"/>
          <w:szCs w:val="24"/>
        </w:rPr>
        <w:t>e</w:t>
      </w:r>
      <w:r w:rsidRPr="00EB6D15">
        <w:rPr>
          <w:rFonts w:ascii="Bookman Old Style" w:hAnsi="Bookman Old Style" w:cs="Arial"/>
          <w:sz w:val="24"/>
          <w:szCs w:val="24"/>
        </w:rPr>
        <w:t>rte</w:t>
      </w:r>
      <w:r w:rsidRPr="00EB6D15">
        <w:rPr>
          <w:rFonts w:ascii="Bookman Old Style" w:hAnsi="Bookman Old Style" w:cs="Arial"/>
          <w:spacing w:val="1"/>
          <w:sz w:val="24"/>
          <w:szCs w:val="24"/>
        </w:rPr>
        <w:t>n</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u</w:t>
      </w:r>
      <w:r w:rsidRPr="00EB6D15">
        <w:rPr>
          <w:rFonts w:ascii="Bookman Old Style" w:hAnsi="Bookman Old Style" w:cs="Arial"/>
          <w:sz w:val="24"/>
          <w:szCs w:val="24"/>
        </w:rPr>
        <w:t>.</w:t>
      </w:r>
    </w:p>
    <w:p w:rsidR="00DF0AA2" w:rsidRPr="00EB6D15" w:rsidRDefault="00DF0AA2" w:rsidP="00DF0AA2">
      <w:pPr>
        <w:pStyle w:val="ListParagraph"/>
        <w:widowControl w:val="0"/>
        <w:numPr>
          <w:ilvl w:val="0"/>
          <w:numId w:val="105"/>
        </w:numPr>
        <w:tabs>
          <w:tab w:val="left" w:pos="2860"/>
          <w:tab w:val="left" w:pos="3940"/>
          <w:tab w:val="left" w:pos="4800"/>
          <w:tab w:val="left" w:pos="5660"/>
          <w:tab w:val="left" w:pos="6660"/>
          <w:tab w:val="left" w:pos="7700"/>
          <w:tab w:val="left" w:pos="8520"/>
        </w:tabs>
        <w:autoSpaceDE w:val="0"/>
        <w:autoSpaceDN w:val="0"/>
        <w:adjustRightInd w:val="0"/>
        <w:spacing w:line="360" w:lineRule="auto"/>
        <w:rPr>
          <w:rFonts w:ascii="Bookman Old Style" w:hAnsi="Bookman Old Style" w:cs="Arial"/>
          <w:sz w:val="24"/>
          <w:szCs w:val="24"/>
        </w:rPr>
      </w:pPr>
      <w:r w:rsidRPr="00EB6D15">
        <w:rPr>
          <w:rFonts w:ascii="Bookman Old Style" w:hAnsi="Bookman Old Style" w:cs="Arial"/>
          <w:sz w:val="24"/>
          <w:szCs w:val="24"/>
        </w:rPr>
        <w:t>Co</w:t>
      </w:r>
      <w:r w:rsidRPr="00EB6D15">
        <w:rPr>
          <w:rFonts w:ascii="Bookman Old Style" w:hAnsi="Bookman Old Style" w:cs="Arial"/>
          <w:spacing w:val="1"/>
          <w:sz w:val="24"/>
          <w:szCs w:val="24"/>
        </w:rPr>
        <w:t>f</w:t>
      </w:r>
      <w:r w:rsidRPr="00EB6D15">
        <w:rPr>
          <w:rFonts w:ascii="Bookman Old Style" w:hAnsi="Bookman Old Style" w:cs="Arial"/>
          <w:sz w:val="24"/>
          <w:szCs w:val="24"/>
        </w:rPr>
        <w:t>f</w:t>
      </w:r>
      <w:r w:rsidRPr="00EB6D15">
        <w:rPr>
          <w:rFonts w:ascii="Bookman Old Style" w:hAnsi="Bookman Old Style" w:cs="Arial"/>
          <w:spacing w:val="1"/>
          <w:sz w:val="24"/>
          <w:szCs w:val="24"/>
        </w:rPr>
        <w:t>e</w:t>
      </w:r>
      <w:r w:rsidRPr="00EB6D15">
        <w:rPr>
          <w:rFonts w:ascii="Bookman Old Style" w:hAnsi="Bookman Old Style" w:cs="Arial"/>
          <w:sz w:val="24"/>
          <w:szCs w:val="24"/>
        </w:rPr>
        <w:t>e S</w:t>
      </w:r>
      <w:r w:rsidRPr="00EB6D15">
        <w:rPr>
          <w:rFonts w:ascii="Bookman Old Style" w:hAnsi="Bookman Old Style" w:cs="Arial"/>
          <w:spacing w:val="1"/>
          <w:sz w:val="24"/>
          <w:szCs w:val="24"/>
        </w:rPr>
        <w:t>h</w:t>
      </w:r>
      <w:r w:rsidRPr="00EB6D15">
        <w:rPr>
          <w:rFonts w:ascii="Bookman Old Style" w:hAnsi="Bookman Old Style" w:cs="Arial"/>
          <w:spacing w:val="-1"/>
          <w:sz w:val="24"/>
          <w:szCs w:val="24"/>
        </w:rPr>
        <w:t>o</w:t>
      </w:r>
      <w:r w:rsidRPr="00EB6D15">
        <w:rPr>
          <w:rFonts w:ascii="Bookman Old Style" w:hAnsi="Bookman Old Style" w:cs="Arial"/>
          <w:sz w:val="24"/>
          <w:szCs w:val="24"/>
        </w:rPr>
        <w:t>p</w:t>
      </w:r>
      <w:r w:rsidRPr="00EB6D15">
        <w:rPr>
          <w:rFonts w:ascii="Bookman Old Style" w:hAnsi="Bookman Old Style" w:cs="Arial"/>
          <w:spacing w:val="3"/>
          <w:sz w:val="24"/>
          <w:szCs w:val="24"/>
        </w:rPr>
        <w:t xml:space="preserve"> </w:t>
      </w:r>
      <w:r w:rsidRPr="00EB6D15">
        <w:rPr>
          <w:rFonts w:ascii="Bookman Old Style" w:hAnsi="Bookman Old Style" w:cs="Arial"/>
          <w:spacing w:val="1"/>
          <w:sz w:val="24"/>
          <w:szCs w:val="24"/>
        </w:rPr>
        <w:t>a</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u</w:t>
      </w:r>
      <w:r w:rsidRPr="00EB6D15">
        <w:rPr>
          <w:rFonts w:ascii="Bookman Old Style" w:hAnsi="Bookman Old Style" w:cs="Arial"/>
          <w:spacing w:val="3"/>
          <w:sz w:val="24"/>
          <w:szCs w:val="24"/>
        </w:rPr>
        <w:t xml:space="preserve"> </w:t>
      </w:r>
      <w:r w:rsidRPr="00EB6D15">
        <w:rPr>
          <w:rFonts w:ascii="Bookman Old Style" w:hAnsi="Bookman Old Style" w:cs="Arial"/>
          <w:sz w:val="24"/>
          <w:szCs w:val="24"/>
        </w:rPr>
        <w:t>B</w:t>
      </w:r>
      <w:r w:rsidRPr="00EB6D15">
        <w:rPr>
          <w:rFonts w:ascii="Bookman Old Style" w:hAnsi="Bookman Old Style" w:cs="Arial"/>
          <w:spacing w:val="-3"/>
          <w:sz w:val="24"/>
          <w:szCs w:val="24"/>
        </w:rPr>
        <w:t>r</w:t>
      </w:r>
      <w:r w:rsidRPr="00EB6D15">
        <w:rPr>
          <w:rFonts w:ascii="Bookman Old Style" w:hAnsi="Bookman Old Style" w:cs="Arial"/>
          <w:spacing w:val="1"/>
          <w:sz w:val="24"/>
          <w:szCs w:val="24"/>
        </w:rPr>
        <w:t>a</w:t>
      </w:r>
      <w:r w:rsidRPr="00EB6D15">
        <w:rPr>
          <w:rFonts w:ascii="Bookman Old Style" w:hAnsi="Bookman Old Style" w:cs="Arial"/>
          <w:sz w:val="24"/>
          <w:szCs w:val="24"/>
        </w:rPr>
        <w:t>ss</w:t>
      </w:r>
      <w:r w:rsidRPr="00EB6D15">
        <w:rPr>
          <w:rFonts w:ascii="Bookman Old Style" w:hAnsi="Bookman Old Style" w:cs="Arial"/>
          <w:spacing w:val="1"/>
          <w:sz w:val="24"/>
          <w:szCs w:val="24"/>
        </w:rPr>
        <w:t>e</w:t>
      </w:r>
      <w:r w:rsidRPr="00EB6D15">
        <w:rPr>
          <w:rFonts w:ascii="Bookman Old Style" w:hAnsi="Bookman Old Style" w:cs="Arial"/>
          <w:sz w:val="24"/>
          <w:szCs w:val="24"/>
        </w:rPr>
        <w:t>rei</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a</w:t>
      </w:r>
      <w:r w:rsidRPr="00EB6D15">
        <w:rPr>
          <w:rFonts w:ascii="Bookman Old Style" w:hAnsi="Bookman Old Style" w:cs="Arial"/>
          <w:sz w:val="24"/>
          <w:szCs w:val="24"/>
        </w:rPr>
        <w:t>lah</w:t>
      </w:r>
      <w:r w:rsidRPr="00EB6D15">
        <w:rPr>
          <w:rFonts w:ascii="Bookman Old Style" w:hAnsi="Bookman Old Style" w:cs="Arial"/>
          <w:spacing w:val="3"/>
          <w:sz w:val="24"/>
          <w:szCs w:val="24"/>
        </w:rPr>
        <w:t xml:space="preserve"> </w:t>
      </w:r>
      <w:r w:rsidRPr="00EB6D15">
        <w:rPr>
          <w:rFonts w:ascii="Bookman Old Style" w:hAnsi="Bookman Old Style" w:cs="Arial"/>
          <w:spacing w:val="-2"/>
          <w:sz w:val="24"/>
          <w:szCs w:val="24"/>
        </w:rPr>
        <w:t>s</w:t>
      </w:r>
      <w:r w:rsidRPr="00EB6D15">
        <w:rPr>
          <w:rFonts w:ascii="Bookman Old Style" w:hAnsi="Bookman Old Style" w:cs="Arial"/>
          <w:spacing w:val="1"/>
          <w:sz w:val="24"/>
          <w:szCs w:val="24"/>
        </w:rPr>
        <w:t>ua</w:t>
      </w:r>
      <w:r w:rsidRPr="00EB6D15">
        <w:rPr>
          <w:rFonts w:ascii="Bookman Old Style" w:hAnsi="Bookman Old Style" w:cs="Arial"/>
          <w:spacing w:val="-2"/>
          <w:sz w:val="24"/>
          <w:szCs w:val="24"/>
        </w:rPr>
        <w:t>t</w:t>
      </w:r>
      <w:r w:rsidRPr="00EB6D15">
        <w:rPr>
          <w:rFonts w:ascii="Bookman Old Style" w:hAnsi="Bookman Old Style" w:cs="Arial"/>
          <w:sz w:val="24"/>
          <w:szCs w:val="24"/>
        </w:rPr>
        <w:t>u</w:t>
      </w:r>
      <w:r w:rsidRPr="00EB6D15">
        <w:rPr>
          <w:rFonts w:ascii="Bookman Old Style" w:hAnsi="Bookman Old Style" w:cs="Arial"/>
          <w:spacing w:val="1"/>
          <w:sz w:val="24"/>
          <w:szCs w:val="24"/>
        </w:rPr>
        <w:t xml:space="preserve"> </w:t>
      </w:r>
      <w:r w:rsidRPr="00EB6D15">
        <w:rPr>
          <w:rFonts w:ascii="Bookman Old Style" w:hAnsi="Bookman Old Style" w:cs="Arial"/>
          <w:sz w:val="24"/>
          <w:szCs w:val="24"/>
        </w:rPr>
        <w:t>rest</w:t>
      </w:r>
      <w:r w:rsidRPr="00EB6D15">
        <w:rPr>
          <w:rFonts w:ascii="Bookman Old Style" w:hAnsi="Bookman Old Style" w:cs="Arial"/>
          <w:spacing w:val="1"/>
          <w:sz w:val="24"/>
          <w:szCs w:val="24"/>
        </w:rPr>
        <w:t>o</w:t>
      </w:r>
      <w:r w:rsidRPr="00EB6D15">
        <w:rPr>
          <w:rFonts w:ascii="Bookman Old Style" w:hAnsi="Bookman Old Style" w:cs="Arial"/>
          <w:sz w:val="24"/>
          <w:szCs w:val="24"/>
        </w:rPr>
        <w:t>ran</w:t>
      </w:r>
      <w:r w:rsidRPr="00EB6D15">
        <w:rPr>
          <w:rFonts w:ascii="Bookman Old Style" w:hAnsi="Bookman Old Style" w:cs="Arial"/>
          <w:spacing w:val="3"/>
          <w:sz w:val="24"/>
          <w:szCs w:val="24"/>
        </w:rPr>
        <w:t xml:space="preserve">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g</w:t>
      </w:r>
      <w:r w:rsidRPr="00EB6D15">
        <w:rPr>
          <w:rFonts w:ascii="Bookman Old Style" w:hAnsi="Bookman Old Style" w:cs="Arial"/>
          <w:spacing w:val="1"/>
          <w:sz w:val="24"/>
          <w:szCs w:val="24"/>
        </w:rPr>
        <w:t xml:space="preserve"> pa</w:t>
      </w:r>
      <w:r w:rsidRPr="00EB6D15">
        <w:rPr>
          <w:rFonts w:ascii="Bookman Old Style" w:hAnsi="Bookman Old Style" w:cs="Arial"/>
          <w:spacing w:val="-1"/>
          <w:sz w:val="24"/>
          <w:szCs w:val="24"/>
        </w:rPr>
        <w:t>d</w:t>
      </w:r>
      <w:r w:rsidRPr="00EB6D15">
        <w:rPr>
          <w:rFonts w:ascii="Bookman Old Style" w:hAnsi="Bookman Old Style" w:cs="Arial"/>
          <w:sz w:val="24"/>
          <w:szCs w:val="24"/>
        </w:rPr>
        <w:t>a</w:t>
      </w:r>
      <w:r w:rsidRPr="00EB6D15">
        <w:rPr>
          <w:rFonts w:ascii="Bookman Old Style" w:hAnsi="Bookman Old Style" w:cs="Arial"/>
          <w:spacing w:val="1"/>
          <w:sz w:val="24"/>
          <w:szCs w:val="24"/>
        </w:rPr>
        <w:t xml:space="preserve"> um</w:t>
      </w:r>
      <w:r w:rsidRPr="00EB6D15">
        <w:rPr>
          <w:rFonts w:ascii="Bookman Old Style" w:hAnsi="Bookman Old Style" w:cs="Arial"/>
          <w:spacing w:val="-1"/>
          <w:sz w:val="24"/>
          <w:szCs w:val="24"/>
        </w:rPr>
        <w:t>um</w:t>
      </w:r>
      <w:r w:rsidRPr="00EB6D15">
        <w:rPr>
          <w:rFonts w:ascii="Bookman Old Style" w:hAnsi="Bookman Old Style" w:cs="Arial"/>
          <w:spacing w:val="1"/>
          <w:sz w:val="24"/>
          <w:szCs w:val="24"/>
        </w:rPr>
        <w:t>n</w:t>
      </w:r>
      <w:r w:rsidRPr="00EB6D15">
        <w:rPr>
          <w:rFonts w:ascii="Bookman Old Style" w:hAnsi="Bookman Old Style" w:cs="Arial"/>
          <w:spacing w:val="-2"/>
          <w:sz w:val="24"/>
          <w:szCs w:val="24"/>
        </w:rPr>
        <w:t>y</w:t>
      </w:r>
      <w:r w:rsidRPr="00EB6D15">
        <w:rPr>
          <w:rFonts w:ascii="Bookman Old Style" w:hAnsi="Bookman Old Style" w:cs="Arial"/>
          <w:sz w:val="24"/>
          <w:szCs w:val="24"/>
        </w:rPr>
        <w:t xml:space="preserve">a </w:t>
      </w:r>
      <w:r w:rsidRPr="00EB6D15">
        <w:rPr>
          <w:rFonts w:ascii="Bookman Old Style" w:hAnsi="Bookman Old Style" w:cs="Arial"/>
          <w:spacing w:val="1"/>
          <w:sz w:val="24"/>
          <w:szCs w:val="24"/>
        </w:rPr>
        <w:t>be</w:t>
      </w:r>
      <w:r w:rsidRPr="00EB6D15">
        <w:rPr>
          <w:rFonts w:ascii="Bookman Old Style" w:hAnsi="Bookman Old Style" w:cs="Arial"/>
          <w:sz w:val="24"/>
          <w:szCs w:val="24"/>
        </w:rPr>
        <w:t>rh</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bun</w:t>
      </w:r>
      <w:r w:rsidRPr="00EB6D15">
        <w:rPr>
          <w:rFonts w:ascii="Bookman Old Style" w:hAnsi="Bookman Old Style" w:cs="Arial"/>
          <w:spacing w:val="-1"/>
          <w:sz w:val="24"/>
          <w:szCs w:val="24"/>
        </w:rPr>
        <w:t>ga</w:t>
      </w:r>
      <w:r w:rsidRPr="00EB6D15">
        <w:rPr>
          <w:rFonts w:ascii="Bookman Old Style" w:hAnsi="Bookman Old Style" w:cs="Arial"/>
          <w:sz w:val="24"/>
          <w:szCs w:val="24"/>
        </w:rPr>
        <w:t xml:space="preserve">n </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en</w:t>
      </w:r>
      <w:r w:rsidRPr="00EB6D15">
        <w:rPr>
          <w:rFonts w:ascii="Bookman Old Style" w:hAnsi="Bookman Old Style" w:cs="Arial"/>
          <w:spacing w:val="-1"/>
          <w:sz w:val="24"/>
          <w:szCs w:val="24"/>
        </w:rPr>
        <w:t>ga</w:t>
      </w:r>
      <w:r w:rsidRPr="00EB6D15">
        <w:rPr>
          <w:rFonts w:ascii="Bookman Old Style" w:hAnsi="Bookman Old Style" w:cs="Arial"/>
          <w:sz w:val="24"/>
          <w:szCs w:val="24"/>
        </w:rPr>
        <w:t xml:space="preserve">n </w:t>
      </w:r>
      <w:r w:rsidRPr="00EB6D15">
        <w:rPr>
          <w:rFonts w:ascii="Bookman Old Style" w:hAnsi="Bookman Old Style" w:cs="Arial"/>
          <w:spacing w:val="-1"/>
          <w:sz w:val="24"/>
          <w:szCs w:val="24"/>
        </w:rPr>
        <w:t>h</w:t>
      </w:r>
      <w:r w:rsidRPr="00EB6D15">
        <w:rPr>
          <w:rFonts w:ascii="Bookman Old Style" w:hAnsi="Bookman Old Style" w:cs="Arial"/>
          <w:spacing w:val="1"/>
          <w:sz w:val="24"/>
          <w:szCs w:val="24"/>
        </w:rPr>
        <w:t>o</w:t>
      </w:r>
      <w:r w:rsidRPr="00EB6D15">
        <w:rPr>
          <w:rFonts w:ascii="Bookman Old Style" w:hAnsi="Bookman Old Style" w:cs="Arial"/>
          <w:sz w:val="24"/>
          <w:szCs w:val="24"/>
        </w:rPr>
        <w:t>t</w:t>
      </w:r>
      <w:r w:rsidRPr="00EB6D15">
        <w:rPr>
          <w:rFonts w:ascii="Bookman Old Style" w:hAnsi="Bookman Old Style" w:cs="Arial"/>
          <w:spacing w:val="1"/>
          <w:sz w:val="24"/>
          <w:szCs w:val="24"/>
        </w:rPr>
        <w:t>e</w:t>
      </w:r>
      <w:r w:rsidRPr="00EB6D15">
        <w:rPr>
          <w:rFonts w:ascii="Bookman Old Style" w:hAnsi="Bookman Old Style" w:cs="Arial"/>
          <w:sz w:val="24"/>
          <w:szCs w:val="24"/>
        </w:rPr>
        <w:t xml:space="preserve">l, </w:t>
      </w:r>
      <w:r w:rsidRPr="00EB6D15">
        <w:rPr>
          <w:rFonts w:ascii="Bookman Old Style" w:hAnsi="Bookman Old Style" w:cs="Arial"/>
          <w:spacing w:val="-2"/>
          <w:sz w:val="24"/>
          <w:szCs w:val="24"/>
        </w:rPr>
        <w:t>s</w:t>
      </w:r>
      <w:r w:rsidRPr="00EB6D15">
        <w:rPr>
          <w:rFonts w:ascii="Bookman Old Style" w:hAnsi="Bookman Old Style" w:cs="Arial"/>
          <w:spacing w:val="1"/>
          <w:sz w:val="24"/>
          <w:szCs w:val="24"/>
        </w:rPr>
        <w:t>ua</w:t>
      </w:r>
      <w:r w:rsidRPr="00EB6D15">
        <w:rPr>
          <w:rFonts w:ascii="Bookman Old Style" w:hAnsi="Bookman Old Style" w:cs="Arial"/>
          <w:spacing w:val="-2"/>
          <w:sz w:val="24"/>
          <w:szCs w:val="24"/>
        </w:rPr>
        <w:t>t</w:t>
      </w:r>
      <w:r w:rsidRPr="00EB6D15">
        <w:rPr>
          <w:rFonts w:ascii="Bookman Old Style" w:hAnsi="Bookman Old Style" w:cs="Arial"/>
          <w:sz w:val="24"/>
          <w:szCs w:val="24"/>
        </w:rPr>
        <w:t xml:space="preserve">u </w:t>
      </w:r>
      <w:r w:rsidRPr="00EB6D15">
        <w:rPr>
          <w:rFonts w:ascii="Bookman Old Style" w:hAnsi="Bookman Old Style" w:cs="Arial"/>
          <w:spacing w:val="-2"/>
          <w:sz w:val="24"/>
          <w:szCs w:val="24"/>
        </w:rPr>
        <w:lastRenderedPageBreak/>
        <w:t>t</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mp</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t </w:t>
      </w:r>
      <w:r w:rsidRPr="00EB6D15">
        <w:rPr>
          <w:rFonts w:ascii="Bookman Old Style" w:hAnsi="Bookman Old Style" w:cs="Arial"/>
          <w:spacing w:val="1"/>
          <w:sz w:val="24"/>
          <w:szCs w:val="24"/>
        </w:rPr>
        <w:t>d</w:t>
      </w:r>
      <w:r w:rsidRPr="00EB6D15">
        <w:rPr>
          <w:rFonts w:ascii="Bookman Old Style" w:hAnsi="Bookman Old Style" w:cs="Arial"/>
          <w:spacing w:val="-3"/>
          <w:sz w:val="24"/>
          <w:szCs w:val="24"/>
        </w:rPr>
        <w:t>i</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n</w:t>
      </w:r>
      <w:r w:rsidRPr="00EB6D15">
        <w:rPr>
          <w:rFonts w:ascii="Bookman Old Style" w:hAnsi="Bookman Old Style" w:cs="Arial"/>
          <w:sz w:val="24"/>
          <w:szCs w:val="24"/>
        </w:rPr>
        <w:t>a t</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m</w:t>
      </w:r>
      <w:r w:rsidRPr="00EB6D15">
        <w:rPr>
          <w:rFonts w:ascii="Bookman Old Style" w:hAnsi="Bookman Old Style" w:cs="Arial"/>
          <w:sz w:val="24"/>
          <w:szCs w:val="24"/>
        </w:rPr>
        <w:t xml:space="preserve">u </w:t>
      </w:r>
      <w:r w:rsidRPr="00EB6D15">
        <w:rPr>
          <w:rFonts w:ascii="Bookman Old Style" w:hAnsi="Bookman Old Style" w:cs="Arial"/>
          <w:spacing w:val="1"/>
          <w:sz w:val="24"/>
          <w:szCs w:val="24"/>
        </w:rPr>
        <w:t>b</w:t>
      </w:r>
      <w:r w:rsidRPr="00EB6D15">
        <w:rPr>
          <w:rFonts w:ascii="Bookman Old Style" w:hAnsi="Bookman Old Style" w:cs="Arial"/>
          <w:sz w:val="24"/>
          <w:szCs w:val="24"/>
        </w:rPr>
        <w:t>ias</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n</w:t>
      </w:r>
      <w:r w:rsidRPr="00EB6D15">
        <w:rPr>
          <w:rFonts w:ascii="Bookman Old Style" w:hAnsi="Bookman Old Style" w:cs="Arial"/>
          <w:spacing w:val="-2"/>
          <w:sz w:val="24"/>
          <w:szCs w:val="24"/>
        </w:rPr>
        <w:t>y</w:t>
      </w:r>
      <w:r w:rsidRPr="00EB6D15">
        <w:rPr>
          <w:rFonts w:ascii="Bookman Old Style" w:hAnsi="Bookman Old Style" w:cs="Arial"/>
          <w:sz w:val="24"/>
          <w:szCs w:val="24"/>
        </w:rPr>
        <w:t xml:space="preserve">a </w:t>
      </w:r>
      <w:r w:rsidRPr="00EB6D15">
        <w:rPr>
          <w:rFonts w:ascii="Bookman Old Style" w:hAnsi="Bookman Old Style" w:cs="Arial"/>
          <w:spacing w:val="1"/>
          <w:sz w:val="24"/>
          <w:szCs w:val="24"/>
        </w:rPr>
        <w:t>be</w:t>
      </w:r>
      <w:r w:rsidRPr="00EB6D15">
        <w:rPr>
          <w:rFonts w:ascii="Bookman Old Style" w:hAnsi="Bookman Old Style" w:cs="Arial"/>
          <w:sz w:val="24"/>
          <w:szCs w:val="24"/>
        </w:rPr>
        <w:t>rh</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bun</w:t>
      </w:r>
      <w:r w:rsidRPr="00EB6D15">
        <w:rPr>
          <w:rFonts w:ascii="Bookman Old Style" w:hAnsi="Bookman Old Style" w:cs="Arial"/>
          <w:spacing w:val="-1"/>
          <w:sz w:val="24"/>
          <w:szCs w:val="24"/>
        </w:rPr>
        <w:t>g</w:t>
      </w:r>
      <w:r w:rsidRPr="00EB6D15">
        <w:rPr>
          <w:rFonts w:ascii="Bookman Old Style" w:hAnsi="Bookman Old Style" w:cs="Arial"/>
          <w:sz w:val="24"/>
          <w:szCs w:val="24"/>
        </w:rPr>
        <w:t>an</w:t>
      </w:r>
      <w:r w:rsidRPr="00EB6D15">
        <w:rPr>
          <w:rFonts w:ascii="Bookman Old Style" w:hAnsi="Bookman Old Style" w:cs="Arial"/>
          <w:spacing w:val="66"/>
          <w:sz w:val="24"/>
          <w:szCs w:val="24"/>
        </w:rPr>
        <w:t xml:space="preserve"> </w:t>
      </w:r>
      <w:r w:rsidRPr="00EB6D15">
        <w:rPr>
          <w:rFonts w:ascii="Bookman Old Style" w:hAnsi="Bookman Old Style" w:cs="Arial"/>
          <w:spacing w:val="1"/>
          <w:sz w:val="24"/>
          <w:szCs w:val="24"/>
        </w:rPr>
        <w:t>den</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63"/>
          <w:sz w:val="24"/>
          <w:szCs w:val="24"/>
        </w:rPr>
        <w:t xml:space="preserve"> </w:t>
      </w:r>
      <w:r w:rsidRPr="00EB6D15">
        <w:rPr>
          <w:rFonts w:ascii="Bookman Old Style" w:hAnsi="Bookman Old Style" w:cs="Arial"/>
          <w:spacing w:val="1"/>
          <w:sz w:val="24"/>
          <w:szCs w:val="24"/>
        </w:rPr>
        <w:t>ho</w:t>
      </w:r>
      <w:r w:rsidRPr="00EB6D15">
        <w:rPr>
          <w:rFonts w:ascii="Bookman Old Style" w:hAnsi="Bookman Old Style" w:cs="Arial"/>
          <w:sz w:val="24"/>
          <w:szCs w:val="24"/>
        </w:rPr>
        <w:t>t</w:t>
      </w:r>
      <w:r w:rsidRPr="00EB6D15">
        <w:rPr>
          <w:rFonts w:ascii="Bookman Old Style" w:hAnsi="Bookman Old Style" w:cs="Arial"/>
          <w:spacing w:val="1"/>
          <w:sz w:val="24"/>
          <w:szCs w:val="24"/>
        </w:rPr>
        <w:t>e</w:t>
      </w:r>
      <w:r w:rsidRPr="00EB6D15">
        <w:rPr>
          <w:rFonts w:ascii="Bookman Old Style" w:hAnsi="Bookman Old Style" w:cs="Arial"/>
          <w:sz w:val="24"/>
          <w:szCs w:val="24"/>
        </w:rPr>
        <w:t>l,</w:t>
      </w:r>
      <w:r w:rsidRPr="00EB6D15">
        <w:rPr>
          <w:rFonts w:ascii="Bookman Old Style" w:hAnsi="Bookman Old Style" w:cs="Arial"/>
          <w:spacing w:val="65"/>
          <w:sz w:val="24"/>
          <w:szCs w:val="24"/>
        </w:rPr>
        <w:t xml:space="preserve"> </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d</w:t>
      </w:r>
      <w:r w:rsidRPr="00EB6D15">
        <w:rPr>
          <w:rFonts w:ascii="Bookman Old Style" w:hAnsi="Bookman Old Style" w:cs="Arial"/>
          <w:sz w:val="24"/>
          <w:szCs w:val="24"/>
        </w:rPr>
        <w:t xml:space="preserve">a </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mn</w:t>
      </w:r>
      <w:r w:rsidRPr="00EB6D15">
        <w:rPr>
          <w:rFonts w:ascii="Bookman Old Style" w:hAnsi="Bookman Old Style" w:cs="Arial"/>
          <w:spacing w:val="-2"/>
          <w:sz w:val="24"/>
          <w:szCs w:val="24"/>
        </w:rPr>
        <w:t>y</w:t>
      </w:r>
      <w:r w:rsidRPr="00EB6D15">
        <w:rPr>
          <w:rFonts w:ascii="Bookman Old Style" w:hAnsi="Bookman Old Style" w:cs="Arial"/>
          <w:sz w:val="24"/>
          <w:szCs w:val="24"/>
        </w:rPr>
        <w:t>a s</w:t>
      </w:r>
      <w:r w:rsidRPr="00EB6D15">
        <w:rPr>
          <w:rFonts w:ascii="Bookman Old Style" w:hAnsi="Bookman Old Style" w:cs="Arial"/>
          <w:spacing w:val="-2"/>
          <w:sz w:val="24"/>
          <w:szCs w:val="24"/>
        </w:rPr>
        <w:t>y</w:t>
      </w:r>
      <w:r w:rsidRPr="00EB6D15">
        <w:rPr>
          <w:rFonts w:ascii="Bookman Old Style" w:hAnsi="Bookman Old Style" w:cs="Arial"/>
          <w:sz w:val="24"/>
          <w:szCs w:val="24"/>
        </w:rPr>
        <w:t>st</w:t>
      </w:r>
      <w:r w:rsidRPr="00EB6D15">
        <w:rPr>
          <w:rFonts w:ascii="Bookman Old Style" w:hAnsi="Bookman Old Style" w:cs="Arial"/>
          <w:spacing w:val="1"/>
          <w:sz w:val="24"/>
          <w:szCs w:val="24"/>
        </w:rPr>
        <w:t>e</w:t>
      </w:r>
      <w:r w:rsidRPr="00EB6D15">
        <w:rPr>
          <w:rFonts w:ascii="Bookman Old Style" w:hAnsi="Bookman Old Style" w:cs="Arial"/>
          <w:sz w:val="24"/>
          <w:szCs w:val="24"/>
        </w:rPr>
        <w:t xml:space="preserve">m </w:t>
      </w:r>
      <w:r w:rsidRPr="00EB6D15">
        <w:rPr>
          <w:rFonts w:ascii="Bookman Old Style" w:hAnsi="Bookman Old Style" w:cs="Arial"/>
          <w:spacing w:val="1"/>
          <w:sz w:val="24"/>
          <w:szCs w:val="24"/>
        </w:rPr>
        <w:t>pe</w:t>
      </w:r>
      <w:r w:rsidRPr="00EB6D15">
        <w:rPr>
          <w:rFonts w:ascii="Bookman Old Style" w:hAnsi="Bookman Old Style" w:cs="Arial"/>
          <w:sz w:val="24"/>
          <w:szCs w:val="24"/>
        </w:rPr>
        <w:t>la</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ana</w:t>
      </w:r>
      <w:r w:rsidRPr="00EB6D15">
        <w:rPr>
          <w:rFonts w:ascii="Bookman Old Style" w:hAnsi="Bookman Old Style" w:cs="Arial"/>
          <w:spacing w:val="-1"/>
          <w:sz w:val="24"/>
          <w:szCs w:val="24"/>
        </w:rPr>
        <w:t>nn</w:t>
      </w:r>
      <w:r w:rsidRPr="00EB6D15">
        <w:rPr>
          <w:rFonts w:ascii="Bookman Old Style" w:hAnsi="Bookman Old Style" w:cs="Arial"/>
          <w:spacing w:val="-2"/>
          <w:sz w:val="24"/>
          <w:szCs w:val="24"/>
        </w:rPr>
        <w:t>y</w:t>
      </w:r>
      <w:r w:rsidRPr="00EB6D15">
        <w:rPr>
          <w:rFonts w:ascii="Bookman Old Style" w:hAnsi="Bookman Old Style" w:cs="Arial"/>
          <w:sz w:val="24"/>
          <w:szCs w:val="24"/>
        </w:rPr>
        <w:t xml:space="preserve">a </w:t>
      </w:r>
      <w:r w:rsidRPr="00EB6D15">
        <w:rPr>
          <w:rFonts w:ascii="Bookman Old Style" w:hAnsi="Bookman Old Style" w:cs="Arial"/>
          <w:spacing w:val="1"/>
          <w:sz w:val="24"/>
          <w:szCs w:val="24"/>
        </w:rPr>
        <w:t>ada</w:t>
      </w:r>
      <w:r w:rsidRPr="00EB6D15">
        <w:rPr>
          <w:rFonts w:ascii="Bookman Old Style" w:hAnsi="Bookman Old Style" w:cs="Arial"/>
          <w:sz w:val="24"/>
          <w:szCs w:val="24"/>
        </w:rPr>
        <w:t xml:space="preserve">lah </w:t>
      </w:r>
      <w:r w:rsidRPr="00EB6D15">
        <w:rPr>
          <w:rFonts w:ascii="Bookman Old Style" w:hAnsi="Bookman Old Style" w:cs="Arial"/>
          <w:spacing w:val="1"/>
          <w:sz w:val="24"/>
          <w:szCs w:val="24"/>
        </w:rPr>
        <w:t>den</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1"/>
          <w:sz w:val="24"/>
          <w:szCs w:val="24"/>
        </w:rPr>
        <w:t xml:space="preserve"> </w:t>
      </w:r>
      <w:r w:rsidRPr="00EB6D15">
        <w:rPr>
          <w:rFonts w:ascii="Bookman Old Style" w:hAnsi="Bookman Old Style" w:cs="Arial"/>
          <w:sz w:val="24"/>
          <w:szCs w:val="24"/>
        </w:rPr>
        <w:t>A</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e</w:t>
      </w:r>
      <w:r w:rsidRPr="00EB6D15">
        <w:rPr>
          <w:rFonts w:ascii="Bookman Old Style" w:hAnsi="Bookman Old Style" w:cs="Arial"/>
          <w:sz w:val="24"/>
          <w:szCs w:val="24"/>
        </w:rPr>
        <w:t>r</w:t>
      </w:r>
      <w:r w:rsidRPr="00EB6D15">
        <w:rPr>
          <w:rFonts w:ascii="Bookman Old Style" w:hAnsi="Bookman Old Style" w:cs="Arial"/>
          <w:spacing w:val="-1"/>
          <w:sz w:val="24"/>
          <w:szCs w:val="24"/>
        </w:rPr>
        <w:t>i</w:t>
      </w:r>
      <w:r w:rsidRPr="00EB6D15">
        <w:rPr>
          <w:rFonts w:ascii="Bookman Old Style" w:hAnsi="Bookman Old Style" w:cs="Arial"/>
          <w:sz w:val="24"/>
          <w:szCs w:val="24"/>
        </w:rPr>
        <w:t>c</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1"/>
          <w:sz w:val="24"/>
          <w:szCs w:val="24"/>
        </w:rPr>
        <w:t xml:space="preserve"> </w:t>
      </w:r>
      <w:r w:rsidRPr="00EB6D15">
        <w:rPr>
          <w:rFonts w:ascii="Bookman Old Style" w:hAnsi="Bookman Old Style" w:cs="Arial"/>
          <w:spacing w:val="-2"/>
          <w:sz w:val="24"/>
          <w:szCs w:val="24"/>
        </w:rPr>
        <w:t>s</w:t>
      </w:r>
      <w:r w:rsidRPr="00EB6D15">
        <w:rPr>
          <w:rFonts w:ascii="Bookman Old Style" w:hAnsi="Bookman Old Style" w:cs="Arial"/>
          <w:spacing w:val="1"/>
          <w:sz w:val="24"/>
          <w:szCs w:val="24"/>
        </w:rPr>
        <w:t>e</w:t>
      </w:r>
      <w:r w:rsidRPr="00EB6D15">
        <w:rPr>
          <w:rFonts w:ascii="Bookman Old Style" w:hAnsi="Bookman Old Style" w:cs="Arial"/>
          <w:sz w:val="24"/>
          <w:szCs w:val="24"/>
        </w:rPr>
        <w:t>r</w:t>
      </w:r>
      <w:r w:rsidRPr="00EB6D15">
        <w:rPr>
          <w:rFonts w:ascii="Bookman Old Style" w:hAnsi="Bookman Old Style" w:cs="Arial"/>
          <w:spacing w:val="-3"/>
          <w:sz w:val="24"/>
          <w:szCs w:val="24"/>
        </w:rPr>
        <w:t>v</w:t>
      </w:r>
      <w:r w:rsidRPr="00EB6D15">
        <w:rPr>
          <w:rFonts w:ascii="Bookman Old Style" w:hAnsi="Bookman Old Style" w:cs="Arial"/>
          <w:spacing w:val="2"/>
          <w:sz w:val="24"/>
          <w:szCs w:val="24"/>
        </w:rPr>
        <w:t>i</w:t>
      </w:r>
      <w:r w:rsidRPr="00EB6D15">
        <w:rPr>
          <w:rFonts w:ascii="Bookman Old Style" w:hAnsi="Bookman Old Style" w:cs="Arial"/>
          <w:sz w:val="24"/>
          <w:szCs w:val="24"/>
        </w:rPr>
        <w:t>ce</w:t>
      </w:r>
      <w:r w:rsidRPr="00EB6D15">
        <w:rPr>
          <w:rFonts w:ascii="Bookman Old Style" w:hAnsi="Bookman Old Style" w:cs="Arial"/>
          <w:spacing w:val="1"/>
          <w:sz w:val="24"/>
          <w:szCs w:val="24"/>
        </w:rPr>
        <w:t xml:space="preserve"> d</w:t>
      </w:r>
      <w:r w:rsidRPr="00EB6D15">
        <w:rPr>
          <w:rFonts w:ascii="Bookman Old Style" w:hAnsi="Bookman Old Style" w:cs="Arial"/>
          <w:sz w:val="24"/>
          <w:szCs w:val="24"/>
        </w:rPr>
        <w:t>i</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n</w:t>
      </w:r>
      <w:r w:rsidRPr="00EB6D15">
        <w:rPr>
          <w:rFonts w:ascii="Bookman Old Style" w:hAnsi="Bookman Old Style" w:cs="Arial"/>
          <w:sz w:val="24"/>
          <w:szCs w:val="24"/>
        </w:rPr>
        <w:t>a</w:t>
      </w:r>
      <w:r w:rsidRPr="00EB6D15">
        <w:rPr>
          <w:rFonts w:ascii="Bookman Old Style" w:hAnsi="Bookman Old Style" w:cs="Arial"/>
          <w:spacing w:val="1"/>
          <w:sz w:val="24"/>
          <w:szCs w:val="24"/>
        </w:rPr>
        <w:t xml:space="preserve">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g</w:t>
      </w:r>
      <w:r w:rsidRPr="00EB6D15">
        <w:rPr>
          <w:rFonts w:ascii="Bookman Old Style" w:hAnsi="Bookman Old Style" w:cs="Arial"/>
          <w:spacing w:val="-1"/>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z w:val="24"/>
          <w:szCs w:val="24"/>
        </w:rPr>
        <w:t>iu</w:t>
      </w:r>
      <w:r w:rsidRPr="00EB6D15">
        <w:rPr>
          <w:rFonts w:ascii="Bookman Old Style" w:hAnsi="Bookman Old Style" w:cs="Arial"/>
          <w:spacing w:val="1"/>
          <w:sz w:val="24"/>
          <w:szCs w:val="24"/>
        </w:rPr>
        <w:t>t</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ma</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1"/>
          <w:sz w:val="24"/>
          <w:szCs w:val="24"/>
        </w:rPr>
        <w:t xml:space="preserve"> </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da</w:t>
      </w:r>
      <w:r w:rsidRPr="00EB6D15">
        <w:rPr>
          <w:rFonts w:ascii="Bookman Old Style" w:hAnsi="Bookman Old Style" w:cs="Arial"/>
          <w:sz w:val="24"/>
          <w:szCs w:val="24"/>
        </w:rPr>
        <w:t>l</w:t>
      </w:r>
      <w:r w:rsidRPr="00EB6D15">
        <w:rPr>
          <w:rFonts w:ascii="Bookman Old Style" w:hAnsi="Bookman Old Style" w:cs="Arial"/>
          <w:spacing w:val="-2"/>
          <w:sz w:val="24"/>
          <w:szCs w:val="24"/>
        </w:rPr>
        <w:t>a</w:t>
      </w:r>
      <w:r w:rsidRPr="00EB6D15">
        <w:rPr>
          <w:rFonts w:ascii="Bookman Old Style" w:hAnsi="Bookman Old Style" w:cs="Arial"/>
          <w:sz w:val="24"/>
          <w:szCs w:val="24"/>
        </w:rPr>
        <w:t>h</w:t>
      </w:r>
      <w:r w:rsidRPr="00EB6D15">
        <w:rPr>
          <w:rFonts w:ascii="Bookman Old Style" w:hAnsi="Bookman Old Style" w:cs="Arial"/>
          <w:spacing w:val="1"/>
          <w:sz w:val="24"/>
          <w:szCs w:val="24"/>
        </w:rPr>
        <w:t xml:space="preserve"> </w:t>
      </w:r>
      <w:r w:rsidRPr="00EB6D15">
        <w:rPr>
          <w:rFonts w:ascii="Bookman Old Style" w:hAnsi="Bookman Old Style" w:cs="Arial"/>
          <w:sz w:val="24"/>
          <w:szCs w:val="24"/>
        </w:rPr>
        <w:t>k</w:t>
      </w:r>
      <w:r w:rsidRPr="00EB6D15">
        <w:rPr>
          <w:rFonts w:ascii="Bookman Old Style" w:hAnsi="Bookman Old Style" w:cs="Arial"/>
          <w:spacing w:val="1"/>
          <w:sz w:val="24"/>
          <w:szCs w:val="24"/>
        </w:rPr>
        <w:t>e</w:t>
      </w:r>
      <w:r w:rsidRPr="00EB6D15">
        <w:rPr>
          <w:rFonts w:ascii="Bookman Old Style" w:hAnsi="Bookman Old Style" w:cs="Arial"/>
          <w:spacing w:val="-2"/>
          <w:sz w:val="24"/>
          <w:szCs w:val="24"/>
        </w:rPr>
        <w:t>c</w:t>
      </w:r>
      <w:r w:rsidRPr="00EB6D15">
        <w:rPr>
          <w:rFonts w:ascii="Bookman Old Style" w:hAnsi="Bookman Old Style" w:cs="Arial"/>
          <w:spacing w:val="1"/>
          <w:sz w:val="24"/>
          <w:szCs w:val="24"/>
        </w:rPr>
        <w:t>ep</w:t>
      </w:r>
      <w:r w:rsidRPr="00EB6D15">
        <w:rPr>
          <w:rFonts w:ascii="Bookman Old Style" w:hAnsi="Bookman Old Style" w:cs="Arial"/>
          <w:spacing w:val="-1"/>
          <w:sz w:val="24"/>
          <w:szCs w:val="24"/>
        </w:rPr>
        <w:t>a</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an</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w:t>
      </w:r>
      <w:r w:rsidRPr="00EB6D15">
        <w:rPr>
          <w:rFonts w:ascii="Bookman Old Style" w:hAnsi="Bookman Old Style" w:cs="Arial"/>
          <w:sz w:val="24"/>
          <w:szCs w:val="24"/>
        </w:rPr>
        <w:t>.</w:t>
      </w:r>
    </w:p>
    <w:p w:rsidR="00DF0AA2" w:rsidRPr="00EB6D15" w:rsidRDefault="00DF0AA2" w:rsidP="00DF0AA2">
      <w:pPr>
        <w:pStyle w:val="ListParagraph"/>
        <w:widowControl w:val="0"/>
        <w:numPr>
          <w:ilvl w:val="0"/>
          <w:numId w:val="105"/>
        </w:numPr>
        <w:tabs>
          <w:tab w:val="left" w:pos="2440"/>
          <w:tab w:val="left" w:pos="3160"/>
          <w:tab w:val="left" w:pos="4440"/>
          <w:tab w:val="left" w:pos="5660"/>
          <w:tab w:val="left" w:pos="6280"/>
          <w:tab w:val="left" w:pos="6880"/>
          <w:tab w:val="left" w:pos="7520"/>
          <w:tab w:val="left" w:pos="8140"/>
          <w:tab w:val="left" w:pos="8760"/>
        </w:tabs>
        <w:autoSpaceDE w:val="0"/>
        <w:autoSpaceDN w:val="0"/>
        <w:adjustRightInd w:val="0"/>
        <w:spacing w:line="360" w:lineRule="auto"/>
        <w:rPr>
          <w:rFonts w:ascii="Bookman Old Style" w:hAnsi="Bookman Old Style" w:cs="Arial"/>
          <w:sz w:val="24"/>
          <w:szCs w:val="24"/>
        </w:rPr>
      </w:pPr>
      <w:r w:rsidRPr="00EB6D15">
        <w:rPr>
          <w:rFonts w:ascii="Bookman Old Style" w:hAnsi="Bookman Old Style" w:cs="Arial"/>
          <w:sz w:val="24"/>
          <w:szCs w:val="24"/>
        </w:rPr>
        <w:t>Ca</w:t>
      </w:r>
      <w:r w:rsidRPr="00EB6D15">
        <w:rPr>
          <w:rFonts w:ascii="Bookman Old Style" w:hAnsi="Bookman Old Style" w:cs="Arial"/>
          <w:spacing w:val="1"/>
          <w:sz w:val="24"/>
          <w:szCs w:val="24"/>
        </w:rPr>
        <w:t>fe</w:t>
      </w:r>
      <w:r w:rsidRPr="00EB6D15">
        <w:rPr>
          <w:rFonts w:ascii="Bookman Old Style" w:hAnsi="Bookman Old Style" w:cs="Arial"/>
          <w:sz w:val="24"/>
          <w:szCs w:val="24"/>
        </w:rPr>
        <w:t>lar</w:t>
      </w:r>
      <w:r w:rsidRPr="00EB6D15">
        <w:rPr>
          <w:rFonts w:ascii="Bookman Old Style" w:hAnsi="Bookman Old Style" w:cs="Arial"/>
          <w:spacing w:val="-1"/>
          <w:sz w:val="24"/>
          <w:szCs w:val="24"/>
        </w:rPr>
        <w:t>i</w:t>
      </w:r>
      <w:r w:rsidRPr="00EB6D15">
        <w:rPr>
          <w:rFonts w:ascii="Bookman Old Style" w:hAnsi="Bookman Old Style" w:cs="Arial"/>
          <w:sz w:val="24"/>
          <w:szCs w:val="24"/>
        </w:rPr>
        <w:t>a</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a</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u</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C</w:t>
      </w:r>
      <w:r w:rsidRPr="00EB6D15">
        <w:rPr>
          <w:rFonts w:ascii="Bookman Old Style" w:hAnsi="Bookman Old Style" w:cs="Arial"/>
          <w:spacing w:val="-2"/>
          <w:sz w:val="24"/>
          <w:szCs w:val="24"/>
        </w:rPr>
        <w:t>a</w:t>
      </w:r>
      <w:r w:rsidRPr="00EB6D15">
        <w:rPr>
          <w:rFonts w:ascii="Bookman Old Style" w:hAnsi="Bookman Old Style" w:cs="Arial"/>
          <w:sz w:val="24"/>
          <w:szCs w:val="24"/>
        </w:rPr>
        <w:t>fé</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ada</w:t>
      </w:r>
      <w:r w:rsidRPr="00EB6D15">
        <w:rPr>
          <w:rFonts w:ascii="Bookman Old Style" w:hAnsi="Bookman Old Style" w:cs="Arial"/>
          <w:sz w:val="24"/>
          <w:szCs w:val="24"/>
        </w:rPr>
        <w:t>l</w:t>
      </w:r>
      <w:r w:rsidRPr="00EB6D15">
        <w:rPr>
          <w:rFonts w:ascii="Bookman Old Style" w:hAnsi="Bookman Old Style" w:cs="Arial"/>
          <w:spacing w:val="-2"/>
          <w:sz w:val="24"/>
          <w:szCs w:val="24"/>
        </w:rPr>
        <w:t>a</w:t>
      </w:r>
      <w:r w:rsidRPr="00EB6D15">
        <w:rPr>
          <w:rFonts w:ascii="Bookman Old Style" w:hAnsi="Bookman Old Style" w:cs="Arial"/>
          <w:sz w:val="24"/>
          <w:szCs w:val="24"/>
        </w:rPr>
        <w:t>h</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s</w:t>
      </w:r>
      <w:r w:rsidRPr="00EB6D15">
        <w:rPr>
          <w:rFonts w:ascii="Bookman Old Style" w:hAnsi="Bookman Old Style" w:cs="Arial"/>
          <w:spacing w:val="1"/>
          <w:sz w:val="24"/>
          <w:szCs w:val="24"/>
        </w:rPr>
        <w:t>ua</w:t>
      </w:r>
      <w:r w:rsidRPr="00EB6D15">
        <w:rPr>
          <w:rFonts w:ascii="Bookman Old Style" w:hAnsi="Bookman Old Style" w:cs="Arial"/>
          <w:spacing w:val="-2"/>
          <w:sz w:val="24"/>
          <w:szCs w:val="24"/>
        </w:rPr>
        <w:t>t</w:t>
      </w:r>
      <w:r w:rsidRPr="00EB6D15">
        <w:rPr>
          <w:rFonts w:ascii="Bookman Old Style" w:hAnsi="Bookman Old Style" w:cs="Arial"/>
          <w:sz w:val="24"/>
          <w:szCs w:val="24"/>
        </w:rPr>
        <w:t>u</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rest</w:t>
      </w:r>
      <w:r w:rsidRPr="00EB6D15">
        <w:rPr>
          <w:rFonts w:ascii="Bookman Old Style" w:hAnsi="Bookman Old Style" w:cs="Arial"/>
          <w:spacing w:val="1"/>
          <w:sz w:val="24"/>
          <w:szCs w:val="24"/>
        </w:rPr>
        <w:t>o</w:t>
      </w:r>
      <w:r w:rsidRPr="00EB6D15">
        <w:rPr>
          <w:rFonts w:ascii="Bookman Old Style" w:hAnsi="Bookman Old Style" w:cs="Arial"/>
          <w:sz w:val="24"/>
          <w:szCs w:val="24"/>
        </w:rPr>
        <w:t>r</w:t>
      </w:r>
      <w:r w:rsidRPr="00EB6D15">
        <w:rPr>
          <w:rFonts w:ascii="Bookman Old Style" w:hAnsi="Bookman Old Style" w:cs="Arial"/>
          <w:spacing w:val="-2"/>
          <w:sz w:val="24"/>
          <w:szCs w:val="24"/>
        </w:rPr>
        <w:t>a</w:t>
      </w:r>
      <w:r w:rsidRPr="00EB6D15">
        <w:rPr>
          <w:rFonts w:ascii="Bookman Old Style" w:hAnsi="Bookman Old Style" w:cs="Arial"/>
          <w:sz w:val="24"/>
          <w:szCs w:val="24"/>
        </w:rPr>
        <w:t>n</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k</w:t>
      </w:r>
      <w:r w:rsidRPr="00EB6D15">
        <w:rPr>
          <w:rFonts w:ascii="Bookman Old Style" w:hAnsi="Bookman Old Style" w:cs="Arial"/>
          <w:spacing w:val="1"/>
          <w:sz w:val="24"/>
          <w:szCs w:val="24"/>
        </w:rPr>
        <w:t>e</w:t>
      </w:r>
      <w:r w:rsidRPr="00EB6D15">
        <w:rPr>
          <w:rFonts w:ascii="Bookman Old Style" w:hAnsi="Bookman Old Style" w:cs="Arial"/>
          <w:sz w:val="24"/>
          <w:szCs w:val="24"/>
        </w:rPr>
        <w:t xml:space="preserve">cil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 xml:space="preserve">g </w:t>
      </w:r>
      <w:r w:rsidRPr="00EB6D15">
        <w:rPr>
          <w:rFonts w:ascii="Bookman Old Style" w:hAnsi="Bookman Old Style" w:cs="Arial"/>
          <w:spacing w:val="1"/>
          <w:sz w:val="24"/>
          <w:szCs w:val="24"/>
        </w:rPr>
        <w:t>men</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u</w:t>
      </w:r>
      <w:r w:rsidRPr="00EB6D15">
        <w:rPr>
          <w:rFonts w:ascii="Bookman Old Style" w:hAnsi="Bookman Old Style" w:cs="Arial"/>
          <w:sz w:val="24"/>
          <w:szCs w:val="24"/>
        </w:rPr>
        <w:t>t</w:t>
      </w:r>
      <w:r w:rsidRPr="00EB6D15">
        <w:rPr>
          <w:rFonts w:ascii="Bookman Old Style" w:hAnsi="Bookman Old Style" w:cs="Arial"/>
          <w:spacing w:val="1"/>
          <w:sz w:val="24"/>
          <w:szCs w:val="24"/>
        </w:rPr>
        <w:t>am</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n</w:t>
      </w:r>
      <w:r w:rsidRPr="00EB6D15">
        <w:rPr>
          <w:rFonts w:ascii="Bookman Old Style" w:hAnsi="Bookman Old Style" w:cs="Arial"/>
          <w:spacing w:val="-2"/>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n </w:t>
      </w:r>
      <w:r w:rsidRPr="00EB6D15">
        <w:rPr>
          <w:rFonts w:ascii="Bookman Old Style" w:hAnsi="Bookman Old Style" w:cs="Arial"/>
          <w:spacing w:val="1"/>
          <w:sz w:val="24"/>
          <w:szCs w:val="24"/>
        </w:rPr>
        <w:t>pen</w:t>
      </w:r>
      <w:r w:rsidRPr="00EB6D15">
        <w:rPr>
          <w:rFonts w:ascii="Bookman Old Style" w:hAnsi="Bookman Old Style" w:cs="Arial"/>
          <w:sz w:val="24"/>
          <w:szCs w:val="24"/>
        </w:rPr>
        <w:t>j</w:t>
      </w:r>
      <w:r w:rsidRPr="00EB6D15">
        <w:rPr>
          <w:rFonts w:ascii="Bookman Old Style" w:hAnsi="Bookman Old Style" w:cs="Arial"/>
          <w:spacing w:val="-2"/>
          <w:sz w:val="24"/>
          <w:szCs w:val="24"/>
        </w:rPr>
        <w:t>u</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lan </w:t>
      </w:r>
      <w:r w:rsidRPr="00EB6D15">
        <w:rPr>
          <w:rFonts w:ascii="Bookman Old Style" w:hAnsi="Bookman Old Style" w:cs="Arial"/>
          <w:spacing w:val="-2"/>
          <w:sz w:val="24"/>
          <w:szCs w:val="24"/>
        </w:rPr>
        <w:t>c</w:t>
      </w:r>
      <w:r w:rsidRPr="00EB6D15">
        <w:rPr>
          <w:rFonts w:ascii="Bookman Old Style" w:hAnsi="Bookman Old Style" w:cs="Arial"/>
          <w:spacing w:val="1"/>
          <w:sz w:val="24"/>
          <w:szCs w:val="24"/>
        </w:rPr>
        <w:t>a</w:t>
      </w:r>
      <w:r w:rsidRPr="00EB6D15">
        <w:rPr>
          <w:rFonts w:ascii="Bookman Old Style" w:hAnsi="Bookman Old Style" w:cs="Arial"/>
          <w:sz w:val="24"/>
          <w:szCs w:val="24"/>
        </w:rPr>
        <w:t>ke (k</w:t>
      </w:r>
      <w:r w:rsidRPr="00EB6D15">
        <w:rPr>
          <w:rFonts w:ascii="Bookman Old Style" w:hAnsi="Bookman Old Style" w:cs="Arial"/>
          <w:spacing w:val="-2"/>
          <w:sz w:val="24"/>
          <w:szCs w:val="24"/>
        </w:rPr>
        <w:t>u</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w:t>
      </w:r>
      <w:r w:rsidRPr="00EB6D15">
        <w:rPr>
          <w:rFonts w:ascii="Bookman Old Style" w:hAnsi="Bookman Old Style" w:cs="Arial"/>
          <w:sz w:val="24"/>
          <w:szCs w:val="24"/>
        </w:rPr>
        <w:t>k</w:t>
      </w:r>
      <w:r w:rsidRPr="00EB6D15">
        <w:rPr>
          <w:rFonts w:ascii="Bookman Old Style" w:hAnsi="Bookman Old Style" w:cs="Arial"/>
          <w:spacing w:val="1"/>
          <w:sz w:val="24"/>
          <w:szCs w:val="24"/>
        </w:rPr>
        <w:t>ue</w:t>
      </w:r>
      <w:r w:rsidRPr="00EB6D15">
        <w:rPr>
          <w:rFonts w:ascii="Bookman Old Style" w:hAnsi="Bookman Old Style" w:cs="Arial"/>
          <w:sz w:val="24"/>
          <w:szCs w:val="24"/>
        </w:rPr>
        <w:t>), s</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d</w:t>
      </w:r>
      <w:r w:rsidRPr="00EB6D15">
        <w:rPr>
          <w:rFonts w:ascii="Bookman Old Style" w:hAnsi="Bookman Old Style" w:cs="Arial"/>
          <w:spacing w:val="-3"/>
          <w:sz w:val="24"/>
          <w:szCs w:val="24"/>
        </w:rPr>
        <w:t>w</w:t>
      </w:r>
      <w:r w:rsidRPr="00EB6D15">
        <w:rPr>
          <w:rFonts w:ascii="Bookman Old Style" w:hAnsi="Bookman Old Style" w:cs="Arial"/>
          <w:sz w:val="24"/>
          <w:szCs w:val="24"/>
        </w:rPr>
        <w:t>ich (</w:t>
      </w:r>
      <w:r w:rsidRPr="00EB6D15">
        <w:rPr>
          <w:rFonts w:ascii="Bookman Old Style" w:hAnsi="Bookman Old Style" w:cs="Arial"/>
          <w:spacing w:val="-1"/>
          <w:sz w:val="24"/>
          <w:szCs w:val="24"/>
        </w:rPr>
        <w:t>r</w:t>
      </w:r>
      <w:r w:rsidRPr="00EB6D15">
        <w:rPr>
          <w:rFonts w:ascii="Bookman Old Style" w:hAnsi="Bookman Old Style" w:cs="Arial"/>
          <w:spacing w:val="1"/>
          <w:sz w:val="24"/>
          <w:szCs w:val="24"/>
        </w:rPr>
        <w:t>o</w:t>
      </w:r>
      <w:r w:rsidRPr="00EB6D15">
        <w:rPr>
          <w:rFonts w:ascii="Bookman Old Style" w:hAnsi="Bookman Old Style" w:cs="Arial"/>
          <w:sz w:val="24"/>
          <w:szCs w:val="24"/>
        </w:rPr>
        <w:t>ti is</w:t>
      </w:r>
      <w:r w:rsidRPr="00EB6D15">
        <w:rPr>
          <w:rFonts w:ascii="Bookman Old Style" w:hAnsi="Bookman Old Style" w:cs="Arial"/>
          <w:spacing w:val="-1"/>
          <w:sz w:val="24"/>
          <w:szCs w:val="24"/>
        </w:rPr>
        <w:t>i</w:t>
      </w:r>
      <w:r w:rsidRPr="00EB6D15">
        <w:rPr>
          <w:rFonts w:ascii="Bookman Old Style" w:hAnsi="Bookman Old Style" w:cs="Arial"/>
          <w:sz w:val="24"/>
          <w:szCs w:val="24"/>
        </w:rPr>
        <w:t>), k</w:t>
      </w:r>
      <w:r w:rsidRPr="00EB6D15">
        <w:rPr>
          <w:rFonts w:ascii="Bookman Old Style" w:hAnsi="Bookman Old Style" w:cs="Arial"/>
          <w:spacing w:val="1"/>
          <w:sz w:val="24"/>
          <w:szCs w:val="24"/>
        </w:rPr>
        <w:t>op</w:t>
      </w:r>
      <w:r w:rsidRPr="00EB6D15">
        <w:rPr>
          <w:rFonts w:ascii="Bookman Old Style" w:hAnsi="Bookman Old Style" w:cs="Arial"/>
          <w:sz w:val="24"/>
          <w:szCs w:val="24"/>
        </w:rPr>
        <w:t xml:space="preserve">i </w:t>
      </w:r>
      <w:r w:rsidRPr="00EB6D15">
        <w:rPr>
          <w:rFonts w:ascii="Bookman Old Style" w:hAnsi="Bookman Old Style" w:cs="Arial"/>
          <w:spacing w:val="1"/>
          <w:sz w:val="24"/>
          <w:szCs w:val="24"/>
        </w:rPr>
        <w:t>da</w:t>
      </w:r>
      <w:r w:rsidRPr="00EB6D15">
        <w:rPr>
          <w:rFonts w:ascii="Bookman Old Style" w:hAnsi="Bookman Old Style" w:cs="Arial"/>
          <w:sz w:val="24"/>
          <w:szCs w:val="24"/>
        </w:rPr>
        <w:t>n t</w:t>
      </w:r>
      <w:r w:rsidRPr="00EB6D15">
        <w:rPr>
          <w:rFonts w:ascii="Bookman Old Style" w:hAnsi="Bookman Old Style" w:cs="Arial"/>
          <w:spacing w:val="-1"/>
          <w:sz w:val="24"/>
          <w:szCs w:val="24"/>
        </w:rPr>
        <w:t>eh</w:t>
      </w:r>
      <w:r w:rsidRPr="00EB6D15">
        <w:rPr>
          <w:rFonts w:ascii="Bookman Old Style" w:hAnsi="Bookman Old Style" w:cs="Arial"/>
          <w:sz w:val="24"/>
          <w:szCs w:val="24"/>
        </w:rPr>
        <w:t>. Pi</w:t>
      </w:r>
      <w:r w:rsidRPr="00EB6D15">
        <w:rPr>
          <w:rFonts w:ascii="Bookman Old Style" w:hAnsi="Bookman Old Style" w:cs="Arial"/>
          <w:spacing w:val="-1"/>
          <w:sz w:val="24"/>
          <w:szCs w:val="24"/>
        </w:rPr>
        <w:t>l</w:t>
      </w:r>
      <w:r w:rsidRPr="00EB6D15">
        <w:rPr>
          <w:rFonts w:ascii="Bookman Old Style" w:hAnsi="Bookman Old Style" w:cs="Arial"/>
          <w:sz w:val="24"/>
          <w:szCs w:val="24"/>
        </w:rPr>
        <w:t>i</w:t>
      </w:r>
      <w:r w:rsidRPr="00EB6D15">
        <w:rPr>
          <w:rFonts w:ascii="Bookman Old Style" w:hAnsi="Bookman Old Style" w:cs="Arial"/>
          <w:spacing w:val="6"/>
          <w:sz w:val="24"/>
          <w:szCs w:val="24"/>
        </w:rPr>
        <w:t>h</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n </w:t>
      </w:r>
      <w:r w:rsidRPr="00EB6D15">
        <w:rPr>
          <w:rFonts w:ascii="Bookman Old Style" w:hAnsi="Bookman Old Style" w:cs="Arial"/>
          <w:spacing w:val="1"/>
          <w:sz w:val="24"/>
          <w:szCs w:val="24"/>
        </w:rPr>
        <w:t>ma</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nn</w:t>
      </w:r>
      <w:r w:rsidRPr="00EB6D15">
        <w:rPr>
          <w:rFonts w:ascii="Bookman Old Style" w:hAnsi="Bookman Old Style" w:cs="Arial"/>
          <w:spacing w:val="-2"/>
          <w:sz w:val="24"/>
          <w:szCs w:val="24"/>
        </w:rPr>
        <w:t>y</w:t>
      </w:r>
      <w:r w:rsidRPr="00EB6D15">
        <w:rPr>
          <w:rFonts w:ascii="Bookman Old Style" w:hAnsi="Bookman Old Style" w:cs="Arial"/>
          <w:sz w:val="24"/>
          <w:szCs w:val="24"/>
        </w:rPr>
        <w:t>a</w:t>
      </w:r>
      <w:r w:rsidRPr="00EB6D15">
        <w:rPr>
          <w:rFonts w:ascii="Bookman Old Style" w:hAnsi="Bookman Old Style" w:cs="Arial"/>
          <w:spacing w:val="1"/>
          <w:sz w:val="24"/>
          <w:szCs w:val="24"/>
        </w:rPr>
        <w:t xml:space="preserve"> te</w:t>
      </w:r>
      <w:r w:rsidRPr="00EB6D15">
        <w:rPr>
          <w:rFonts w:ascii="Bookman Old Style" w:hAnsi="Bookman Old Style" w:cs="Arial"/>
          <w:sz w:val="24"/>
          <w:szCs w:val="24"/>
        </w:rPr>
        <w:t>r</w:t>
      </w:r>
      <w:r w:rsidRPr="00EB6D15">
        <w:rPr>
          <w:rFonts w:ascii="Bookman Old Style" w:hAnsi="Bookman Old Style" w:cs="Arial"/>
          <w:spacing w:val="-2"/>
          <w:sz w:val="24"/>
          <w:szCs w:val="24"/>
        </w:rPr>
        <w:t>b</w:t>
      </w:r>
      <w:r w:rsidRPr="00EB6D15">
        <w:rPr>
          <w:rFonts w:ascii="Bookman Old Style" w:hAnsi="Bookman Old Style" w:cs="Arial"/>
          <w:spacing w:val="1"/>
          <w:sz w:val="24"/>
          <w:szCs w:val="24"/>
        </w:rPr>
        <w:t>a</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s</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da</w:t>
      </w:r>
      <w:r w:rsidRPr="00EB6D15">
        <w:rPr>
          <w:rFonts w:ascii="Bookman Old Style" w:hAnsi="Bookman Old Style" w:cs="Arial"/>
          <w:sz w:val="24"/>
          <w:szCs w:val="24"/>
        </w:rPr>
        <w:t>n</w:t>
      </w:r>
      <w:r w:rsidRPr="00EB6D15">
        <w:rPr>
          <w:rFonts w:ascii="Bookman Old Style" w:hAnsi="Bookman Old Style" w:cs="Arial"/>
          <w:spacing w:val="-1"/>
          <w:sz w:val="24"/>
          <w:szCs w:val="24"/>
        </w:rPr>
        <w:t xml:space="preserve"> </w:t>
      </w:r>
      <w:r w:rsidRPr="00EB6D15">
        <w:rPr>
          <w:rFonts w:ascii="Bookman Old Style" w:hAnsi="Bookman Old Style" w:cs="Arial"/>
          <w:sz w:val="24"/>
          <w:szCs w:val="24"/>
        </w:rPr>
        <w:t>ti</w:t>
      </w:r>
      <w:r w:rsidRPr="00EB6D15">
        <w:rPr>
          <w:rFonts w:ascii="Bookman Old Style" w:hAnsi="Bookman Old Style" w:cs="Arial"/>
          <w:spacing w:val="1"/>
          <w:sz w:val="24"/>
          <w:szCs w:val="24"/>
        </w:rPr>
        <w:t>da</w:t>
      </w:r>
      <w:r w:rsidRPr="00EB6D15">
        <w:rPr>
          <w:rFonts w:ascii="Bookman Old Style" w:hAnsi="Bookman Old Style" w:cs="Arial"/>
          <w:sz w:val="24"/>
          <w:szCs w:val="24"/>
        </w:rPr>
        <w:t>k</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n</w:t>
      </w:r>
      <w:r w:rsidRPr="00EB6D15">
        <w:rPr>
          <w:rFonts w:ascii="Bookman Old Style" w:hAnsi="Bookman Old Style" w:cs="Arial"/>
          <w:sz w:val="24"/>
          <w:szCs w:val="24"/>
        </w:rPr>
        <w:t>ju</w:t>
      </w:r>
      <w:r w:rsidRPr="00EB6D15">
        <w:rPr>
          <w:rFonts w:ascii="Bookman Old Style" w:hAnsi="Bookman Old Style" w:cs="Arial"/>
          <w:spacing w:val="1"/>
          <w:sz w:val="24"/>
          <w:szCs w:val="24"/>
        </w:rPr>
        <w:t>a</w:t>
      </w:r>
      <w:r w:rsidRPr="00EB6D15">
        <w:rPr>
          <w:rFonts w:ascii="Bookman Old Style" w:hAnsi="Bookman Old Style" w:cs="Arial"/>
          <w:sz w:val="24"/>
          <w:szCs w:val="24"/>
        </w:rPr>
        <w:t>l</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z w:val="24"/>
          <w:szCs w:val="24"/>
        </w:rPr>
        <w:t>i</w:t>
      </w:r>
      <w:r w:rsidRPr="00EB6D15">
        <w:rPr>
          <w:rFonts w:ascii="Bookman Old Style" w:hAnsi="Bookman Old Style" w:cs="Arial"/>
          <w:spacing w:val="-2"/>
          <w:sz w:val="24"/>
          <w:szCs w:val="24"/>
        </w:rPr>
        <w:t>n</w:t>
      </w:r>
      <w:r w:rsidRPr="00EB6D15">
        <w:rPr>
          <w:rFonts w:ascii="Bookman Old Style" w:hAnsi="Bookman Old Style" w:cs="Arial"/>
          <w:spacing w:val="1"/>
          <w:sz w:val="24"/>
          <w:szCs w:val="24"/>
        </w:rPr>
        <w:t>um</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1"/>
          <w:sz w:val="24"/>
          <w:szCs w:val="24"/>
        </w:rPr>
        <w:t xml:space="preserve"> </w:t>
      </w:r>
      <w:r w:rsidRPr="00EB6D15">
        <w:rPr>
          <w:rFonts w:ascii="Bookman Old Style" w:hAnsi="Bookman Old Style" w:cs="Arial"/>
          <w:spacing w:val="-1"/>
          <w:sz w:val="24"/>
          <w:szCs w:val="24"/>
        </w:rPr>
        <w:t>b</w:t>
      </w:r>
      <w:r w:rsidRPr="00EB6D15">
        <w:rPr>
          <w:rFonts w:ascii="Bookman Old Style" w:hAnsi="Bookman Old Style" w:cs="Arial"/>
          <w:spacing w:val="1"/>
          <w:sz w:val="24"/>
          <w:szCs w:val="24"/>
        </w:rPr>
        <w:t>e</w:t>
      </w:r>
      <w:r w:rsidRPr="00EB6D15">
        <w:rPr>
          <w:rFonts w:ascii="Bookman Old Style" w:hAnsi="Bookman Old Style" w:cs="Arial"/>
          <w:sz w:val="24"/>
          <w:szCs w:val="24"/>
        </w:rPr>
        <w:t>ralko</w:t>
      </w:r>
      <w:r w:rsidRPr="00EB6D15">
        <w:rPr>
          <w:rFonts w:ascii="Bookman Old Style" w:hAnsi="Bookman Old Style" w:cs="Arial"/>
          <w:spacing w:val="-1"/>
          <w:sz w:val="24"/>
          <w:szCs w:val="24"/>
        </w:rPr>
        <w:t>h</w:t>
      </w:r>
      <w:r w:rsidRPr="00EB6D15">
        <w:rPr>
          <w:rFonts w:ascii="Bookman Old Style" w:hAnsi="Bookman Old Style" w:cs="Arial"/>
          <w:spacing w:val="1"/>
          <w:sz w:val="24"/>
          <w:szCs w:val="24"/>
        </w:rPr>
        <w:t>o</w:t>
      </w:r>
      <w:r w:rsidRPr="00EB6D15">
        <w:rPr>
          <w:rFonts w:ascii="Bookman Old Style" w:hAnsi="Bookman Old Style" w:cs="Arial"/>
          <w:sz w:val="24"/>
          <w:szCs w:val="24"/>
        </w:rPr>
        <w:t>l.</w:t>
      </w:r>
    </w:p>
    <w:p w:rsidR="00DF0AA2" w:rsidRPr="00EB6D15" w:rsidRDefault="00DF0AA2" w:rsidP="00DF0AA2">
      <w:pPr>
        <w:pStyle w:val="ListParagraph"/>
        <w:widowControl w:val="0"/>
        <w:numPr>
          <w:ilvl w:val="0"/>
          <w:numId w:val="105"/>
        </w:numPr>
        <w:autoSpaceDE w:val="0"/>
        <w:autoSpaceDN w:val="0"/>
        <w:adjustRightInd w:val="0"/>
        <w:spacing w:line="360" w:lineRule="auto"/>
        <w:rPr>
          <w:rFonts w:ascii="Bookman Old Style" w:hAnsi="Bookman Old Style" w:cs="Arial"/>
          <w:sz w:val="24"/>
          <w:szCs w:val="24"/>
        </w:rPr>
      </w:pPr>
      <w:r w:rsidRPr="00EB6D15">
        <w:rPr>
          <w:rFonts w:ascii="Bookman Old Style" w:hAnsi="Bookman Old Style" w:cs="Arial"/>
          <w:sz w:val="24"/>
          <w:szCs w:val="24"/>
        </w:rPr>
        <w:t>Ca</w:t>
      </w:r>
      <w:r w:rsidRPr="00EB6D15">
        <w:rPr>
          <w:rFonts w:ascii="Bookman Old Style" w:hAnsi="Bookman Old Style" w:cs="Arial"/>
          <w:spacing w:val="1"/>
          <w:sz w:val="24"/>
          <w:szCs w:val="24"/>
        </w:rPr>
        <w:t>n</w:t>
      </w:r>
      <w:r w:rsidRPr="00EB6D15">
        <w:rPr>
          <w:rFonts w:ascii="Bookman Old Style" w:hAnsi="Bookman Old Style" w:cs="Arial"/>
          <w:sz w:val="24"/>
          <w:szCs w:val="24"/>
        </w:rPr>
        <w:t>t</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e</w:t>
      </w:r>
      <w:r w:rsidRPr="00EB6D15">
        <w:rPr>
          <w:rFonts w:ascii="Bookman Old Style" w:hAnsi="Bookman Old Style" w:cs="Arial"/>
          <w:sz w:val="24"/>
          <w:szCs w:val="24"/>
        </w:rPr>
        <w:t>n</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a</w:t>
      </w:r>
      <w:r w:rsidRPr="00EB6D15">
        <w:rPr>
          <w:rFonts w:ascii="Bookman Old Style" w:hAnsi="Bookman Old Style" w:cs="Arial"/>
          <w:sz w:val="24"/>
          <w:szCs w:val="24"/>
        </w:rPr>
        <w:t>lah</w:t>
      </w:r>
      <w:r w:rsidRPr="00EB6D15">
        <w:rPr>
          <w:rFonts w:ascii="Bookman Old Style" w:hAnsi="Bookman Old Style" w:cs="Arial"/>
          <w:spacing w:val="3"/>
          <w:sz w:val="24"/>
          <w:szCs w:val="24"/>
        </w:rPr>
        <w:t xml:space="preserve"> </w:t>
      </w:r>
      <w:r w:rsidRPr="00EB6D15">
        <w:rPr>
          <w:rFonts w:ascii="Bookman Old Style" w:hAnsi="Bookman Old Style" w:cs="Arial"/>
          <w:sz w:val="24"/>
          <w:szCs w:val="24"/>
        </w:rPr>
        <w:t>res</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o</w:t>
      </w:r>
      <w:r w:rsidRPr="00EB6D15">
        <w:rPr>
          <w:rFonts w:ascii="Bookman Old Style" w:hAnsi="Bookman Old Style" w:cs="Arial"/>
          <w:sz w:val="24"/>
          <w:szCs w:val="24"/>
        </w:rPr>
        <w:t>ran</w:t>
      </w:r>
      <w:r w:rsidRPr="00EB6D15">
        <w:rPr>
          <w:rFonts w:ascii="Bookman Old Style" w:hAnsi="Bookman Old Style" w:cs="Arial"/>
          <w:spacing w:val="3"/>
          <w:sz w:val="24"/>
          <w:szCs w:val="24"/>
        </w:rPr>
        <w:t xml:space="preserve">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an</w:t>
      </w:r>
      <w:r w:rsidRPr="00EB6D15">
        <w:rPr>
          <w:rFonts w:ascii="Bookman Old Style" w:hAnsi="Bookman Old Style" w:cs="Arial"/>
          <w:sz w:val="24"/>
          <w:szCs w:val="24"/>
        </w:rPr>
        <w:t xml:space="preserve">g </w:t>
      </w:r>
      <w:r w:rsidRPr="00EB6D15">
        <w:rPr>
          <w:rFonts w:ascii="Bookman Old Style" w:hAnsi="Bookman Old Style" w:cs="Arial"/>
          <w:spacing w:val="1"/>
          <w:sz w:val="24"/>
          <w:szCs w:val="24"/>
        </w:rPr>
        <w:t>be</w:t>
      </w:r>
      <w:r w:rsidRPr="00EB6D15">
        <w:rPr>
          <w:rFonts w:ascii="Bookman Old Style" w:hAnsi="Bookman Old Style" w:cs="Arial"/>
          <w:sz w:val="24"/>
          <w:szCs w:val="24"/>
        </w:rPr>
        <w:t>rh</w:t>
      </w:r>
      <w:r w:rsidRPr="00EB6D15">
        <w:rPr>
          <w:rFonts w:ascii="Bookman Old Style" w:hAnsi="Bookman Old Style" w:cs="Arial"/>
          <w:spacing w:val="1"/>
          <w:sz w:val="24"/>
          <w:szCs w:val="24"/>
        </w:rPr>
        <w:t>ub</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k</w:t>
      </w:r>
      <w:r w:rsidRPr="00EB6D15">
        <w:rPr>
          <w:rFonts w:ascii="Bookman Old Style" w:hAnsi="Bookman Old Style" w:cs="Arial"/>
          <w:spacing w:val="1"/>
          <w:sz w:val="24"/>
          <w:szCs w:val="24"/>
        </w:rPr>
        <w:t>an</w:t>
      </w:r>
      <w:r w:rsidRPr="00EB6D15">
        <w:rPr>
          <w:rFonts w:ascii="Bookman Old Style" w:hAnsi="Bookman Old Style" w:cs="Arial"/>
          <w:spacing w:val="-2"/>
          <w:sz w:val="24"/>
          <w:szCs w:val="24"/>
        </w:rPr>
        <w:t>t</w:t>
      </w:r>
      <w:r w:rsidRPr="00EB6D15">
        <w:rPr>
          <w:rFonts w:ascii="Bookman Old Style" w:hAnsi="Bookman Old Style" w:cs="Arial"/>
          <w:spacing w:val="1"/>
          <w:sz w:val="24"/>
          <w:szCs w:val="24"/>
        </w:rPr>
        <w:t>o</w:t>
      </w:r>
      <w:r w:rsidRPr="00EB6D15">
        <w:rPr>
          <w:rFonts w:ascii="Bookman Old Style" w:hAnsi="Bookman Old Style" w:cs="Arial"/>
          <w:sz w:val="24"/>
          <w:szCs w:val="24"/>
        </w:rPr>
        <w:t>r,</w:t>
      </w:r>
      <w:r w:rsidRPr="00EB6D15">
        <w:rPr>
          <w:rFonts w:ascii="Bookman Old Style" w:hAnsi="Bookman Old Style" w:cs="Arial"/>
          <w:spacing w:val="1"/>
          <w:sz w:val="24"/>
          <w:szCs w:val="24"/>
        </w:rPr>
        <w:t xml:space="preserve"> pab</w:t>
      </w:r>
      <w:r w:rsidRPr="00EB6D15">
        <w:rPr>
          <w:rFonts w:ascii="Bookman Old Style" w:hAnsi="Bookman Old Style" w:cs="Arial"/>
          <w:sz w:val="24"/>
          <w:szCs w:val="24"/>
        </w:rPr>
        <w:t>r</w:t>
      </w:r>
      <w:r w:rsidRPr="00EB6D15">
        <w:rPr>
          <w:rFonts w:ascii="Bookman Old Style" w:hAnsi="Bookman Old Style" w:cs="Arial"/>
          <w:spacing w:val="-1"/>
          <w:sz w:val="24"/>
          <w:szCs w:val="24"/>
        </w:rPr>
        <w:t>i</w:t>
      </w:r>
      <w:r w:rsidRPr="00EB6D15">
        <w:rPr>
          <w:rFonts w:ascii="Bookman Old Style" w:hAnsi="Bookman Old Style" w:cs="Arial"/>
          <w:sz w:val="24"/>
          <w:szCs w:val="24"/>
        </w:rPr>
        <w:t>k,</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a</w:t>
      </w:r>
      <w:r w:rsidRPr="00EB6D15">
        <w:rPr>
          <w:rFonts w:ascii="Bookman Old Style" w:hAnsi="Bookman Old Style" w:cs="Arial"/>
          <w:sz w:val="24"/>
          <w:szCs w:val="24"/>
        </w:rPr>
        <w:t>n s</w:t>
      </w:r>
      <w:r w:rsidRPr="00EB6D15">
        <w:rPr>
          <w:rFonts w:ascii="Bookman Old Style" w:hAnsi="Bookman Old Style" w:cs="Arial"/>
          <w:spacing w:val="1"/>
          <w:sz w:val="24"/>
          <w:szCs w:val="24"/>
        </w:rPr>
        <w:t>e</w:t>
      </w:r>
      <w:r w:rsidRPr="00EB6D15">
        <w:rPr>
          <w:rFonts w:ascii="Bookman Old Style" w:hAnsi="Bookman Old Style" w:cs="Arial"/>
          <w:sz w:val="24"/>
          <w:szCs w:val="24"/>
        </w:rPr>
        <w:t>k</w:t>
      </w:r>
      <w:r w:rsidRPr="00EB6D15">
        <w:rPr>
          <w:rFonts w:ascii="Bookman Old Style" w:hAnsi="Bookman Old Style" w:cs="Arial"/>
          <w:spacing w:val="1"/>
          <w:sz w:val="24"/>
          <w:szCs w:val="24"/>
        </w:rPr>
        <w:t>o</w:t>
      </w:r>
      <w:r w:rsidRPr="00EB6D15">
        <w:rPr>
          <w:rFonts w:ascii="Bookman Old Style" w:hAnsi="Bookman Old Style" w:cs="Arial"/>
          <w:sz w:val="24"/>
          <w:szCs w:val="24"/>
        </w:rPr>
        <w:t>la</w:t>
      </w:r>
      <w:r w:rsidRPr="00EB6D15">
        <w:rPr>
          <w:rFonts w:ascii="Bookman Old Style" w:hAnsi="Bookman Old Style" w:cs="Arial"/>
          <w:spacing w:val="-1"/>
          <w:sz w:val="24"/>
          <w:szCs w:val="24"/>
        </w:rPr>
        <w:t>h</w:t>
      </w:r>
      <w:r w:rsidRPr="00EB6D15">
        <w:rPr>
          <w:rFonts w:ascii="Bookman Old Style" w:hAnsi="Bookman Old Style" w:cs="Arial"/>
          <w:sz w:val="24"/>
          <w:szCs w:val="24"/>
        </w:rPr>
        <w:t>,</w:t>
      </w:r>
      <w:r w:rsidRPr="00EB6D15">
        <w:rPr>
          <w:rFonts w:ascii="Bookman Old Style" w:hAnsi="Bookman Old Style" w:cs="Arial"/>
          <w:spacing w:val="3"/>
          <w:sz w:val="24"/>
          <w:szCs w:val="24"/>
        </w:rPr>
        <w:t xml:space="preserve"> </w:t>
      </w:r>
      <w:r w:rsidRPr="00EB6D15">
        <w:rPr>
          <w:rFonts w:ascii="Bookman Old Style" w:hAnsi="Bookman Old Style" w:cs="Arial"/>
          <w:sz w:val="24"/>
          <w:szCs w:val="24"/>
        </w:rPr>
        <w:t>t</w:t>
      </w:r>
      <w:r w:rsidRPr="00EB6D15">
        <w:rPr>
          <w:rFonts w:ascii="Bookman Old Style" w:hAnsi="Bookman Old Style" w:cs="Arial"/>
          <w:spacing w:val="-1"/>
          <w:sz w:val="24"/>
          <w:szCs w:val="24"/>
        </w:rPr>
        <w:t>e</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a</w:t>
      </w:r>
      <w:r w:rsidRPr="00EB6D15">
        <w:rPr>
          <w:rFonts w:ascii="Bookman Old Style" w:hAnsi="Bookman Old Style" w:cs="Arial"/>
          <w:sz w:val="24"/>
          <w:szCs w:val="24"/>
        </w:rPr>
        <w:t>t</w:t>
      </w:r>
      <w:r w:rsidRPr="00EB6D15">
        <w:rPr>
          <w:rFonts w:ascii="Bookman Old Style" w:hAnsi="Bookman Old Style" w:cs="Arial"/>
          <w:spacing w:val="3"/>
          <w:sz w:val="24"/>
          <w:szCs w:val="24"/>
        </w:rPr>
        <w:t xml:space="preserve"> </w:t>
      </w:r>
      <w:r>
        <w:rPr>
          <w:rFonts w:ascii="Bookman Old Style" w:hAnsi="Bookman Old Style" w:cs="Arial"/>
          <w:sz w:val="24"/>
          <w:szCs w:val="24"/>
        </w:rPr>
        <w:t>d</w:t>
      </w:r>
      <w:r w:rsidRPr="00EB6D15">
        <w:rPr>
          <w:rFonts w:ascii="Bookman Old Style" w:hAnsi="Bookman Old Style" w:cs="Arial"/>
          <w:sz w:val="24"/>
          <w:szCs w:val="24"/>
        </w:rPr>
        <w:t>i</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n</w:t>
      </w:r>
      <w:r w:rsidRPr="00EB6D15">
        <w:rPr>
          <w:rFonts w:ascii="Bookman Old Style" w:hAnsi="Bookman Old Style" w:cs="Arial"/>
          <w:sz w:val="24"/>
          <w:szCs w:val="24"/>
        </w:rPr>
        <w:t>a</w:t>
      </w:r>
      <w:r w:rsidRPr="00EB6D15">
        <w:rPr>
          <w:rFonts w:ascii="Bookman Old Style" w:hAnsi="Bookman Old Style" w:cs="Arial"/>
          <w:spacing w:val="3"/>
          <w:sz w:val="24"/>
          <w:szCs w:val="24"/>
        </w:rPr>
        <w:t xml:space="preserve"> </w:t>
      </w:r>
      <w:r w:rsidRPr="00EB6D15">
        <w:rPr>
          <w:rFonts w:ascii="Bookman Old Style" w:hAnsi="Bookman Old Style" w:cs="Arial"/>
          <w:spacing w:val="1"/>
          <w:sz w:val="24"/>
          <w:szCs w:val="24"/>
        </w:rPr>
        <w:t>pa</w:t>
      </w:r>
      <w:r w:rsidRPr="00EB6D15">
        <w:rPr>
          <w:rFonts w:ascii="Bookman Old Style" w:hAnsi="Bookman Old Style" w:cs="Arial"/>
          <w:sz w:val="24"/>
          <w:szCs w:val="24"/>
        </w:rPr>
        <w:t xml:space="preserve">ra </w:t>
      </w:r>
      <w:r w:rsidRPr="00EB6D15">
        <w:rPr>
          <w:rFonts w:ascii="Bookman Old Style" w:hAnsi="Bookman Old Style" w:cs="Arial"/>
          <w:spacing w:val="1"/>
          <w:sz w:val="24"/>
          <w:szCs w:val="24"/>
        </w:rPr>
        <w:t>pe</w:t>
      </w:r>
      <w:r w:rsidRPr="00EB6D15">
        <w:rPr>
          <w:rFonts w:ascii="Bookman Old Style" w:hAnsi="Bookman Old Style" w:cs="Arial"/>
          <w:sz w:val="24"/>
          <w:szCs w:val="24"/>
        </w:rPr>
        <w:t>k</w:t>
      </w:r>
      <w:r w:rsidRPr="00EB6D15">
        <w:rPr>
          <w:rFonts w:ascii="Bookman Old Style" w:hAnsi="Bookman Old Style" w:cs="Arial"/>
          <w:spacing w:val="1"/>
          <w:sz w:val="24"/>
          <w:szCs w:val="24"/>
        </w:rPr>
        <w:t>e</w:t>
      </w:r>
      <w:r w:rsidRPr="00EB6D15">
        <w:rPr>
          <w:rFonts w:ascii="Bookman Old Style" w:hAnsi="Bookman Old Style" w:cs="Arial"/>
          <w:sz w:val="24"/>
          <w:szCs w:val="24"/>
        </w:rPr>
        <w:t>r</w:t>
      </w:r>
      <w:r w:rsidRPr="00EB6D15">
        <w:rPr>
          <w:rFonts w:ascii="Bookman Old Style" w:hAnsi="Bookman Old Style" w:cs="Arial"/>
          <w:spacing w:val="-1"/>
          <w:sz w:val="24"/>
          <w:szCs w:val="24"/>
        </w:rPr>
        <w:t>j</w:t>
      </w:r>
      <w:r w:rsidRPr="00EB6D15">
        <w:rPr>
          <w:rFonts w:ascii="Bookman Old Style" w:hAnsi="Bookman Old Style" w:cs="Arial"/>
          <w:sz w:val="24"/>
          <w:szCs w:val="24"/>
        </w:rPr>
        <w:t>a</w:t>
      </w:r>
      <w:r w:rsidRPr="00EB6D15">
        <w:rPr>
          <w:rFonts w:ascii="Bookman Old Style" w:hAnsi="Bookman Old Style" w:cs="Arial"/>
          <w:spacing w:val="3"/>
          <w:sz w:val="24"/>
          <w:szCs w:val="24"/>
        </w:rPr>
        <w:t xml:space="preserve"> </w:t>
      </w:r>
      <w:r w:rsidRPr="00EB6D15">
        <w:rPr>
          <w:rFonts w:ascii="Bookman Old Style" w:hAnsi="Bookman Old Style" w:cs="Arial"/>
          <w:spacing w:val="-1"/>
          <w:sz w:val="24"/>
          <w:szCs w:val="24"/>
        </w:rPr>
        <w:t>a</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u </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e</w:t>
      </w:r>
      <w:r w:rsidRPr="00EB6D15">
        <w:rPr>
          <w:rFonts w:ascii="Bookman Old Style" w:hAnsi="Bookman Old Style" w:cs="Arial"/>
          <w:sz w:val="24"/>
          <w:szCs w:val="24"/>
        </w:rPr>
        <w:t>laj</w:t>
      </w:r>
      <w:r w:rsidRPr="00EB6D15">
        <w:rPr>
          <w:rFonts w:ascii="Bookman Old Style" w:hAnsi="Bookman Old Style" w:cs="Arial"/>
          <w:spacing w:val="1"/>
          <w:sz w:val="24"/>
          <w:szCs w:val="24"/>
        </w:rPr>
        <w:t>a</w:t>
      </w:r>
      <w:r w:rsidRPr="00EB6D15">
        <w:rPr>
          <w:rFonts w:ascii="Bookman Old Style" w:hAnsi="Bookman Old Style" w:cs="Arial"/>
          <w:sz w:val="24"/>
          <w:szCs w:val="24"/>
        </w:rPr>
        <w:t>r</w:t>
      </w:r>
      <w:r w:rsidRPr="00EB6D15">
        <w:rPr>
          <w:rFonts w:ascii="Bookman Old Style" w:hAnsi="Bookman Old Style" w:cs="Arial"/>
          <w:spacing w:val="1"/>
          <w:sz w:val="24"/>
          <w:szCs w:val="24"/>
        </w:rPr>
        <w:t xml:space="preserve"> b</w:t>
      </w:r>
      <w:r w:rsidRPr="00EB6D15">
        <w:rPr>
          <w:rFonts w:ascii="Bookman Old Style" w:hAnsi="Bookman Old Style" w:cs="Arial"/>
          <w:sz w:val="24"/>
          <w:szCs w:val="24"/>
        </w:rPr>
        <w:t>iasa</w:t>
      </w:r>
      <w:r w:rsidRPr="00EB6D15">
        <w:rPr>
          <w:rFonts w:ascii="Bookman Old Style" w:hAnsi="Bookman Old Style" w:cs="Arial"/>
          <w:spacing w:val="1"/>
          <w:sz w:val="24"/>
          <w:szCs w:val="24"/>
        </w:rPr>
        <w:t xml:space="preserve"> me</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da</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a</w:t>
      </w:r>
      <w:r w:rsidRPr="00EB6D15">
        <w:rPr>
          <w:rFonts w:ascii="Bookman Old Style" w:hAnsi="Bookman Old Style" w:cs="Arial"/>
          <w:sz w:val="24"/>
          <w:szCs w:val="24"/>
        </w:rPr>
        <w:t>t</w:t>
      </w:r>
      <w:r w:rsidRPr="00EB6D15">
        <w:rPr>
          <w:rFonts w:ascii="Bookman Old Style" w:hAnsi="Bookman Old Style" w:cs="Arial"/>
          <w:spacing w:val="-2"/>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n</w:t>
      </w:r>
      <w:r w:rsidRPr="00EB6D15">
        <w:rPr>
          <w:rFonts w:ascii="Bookman Old Style" w:hAnsi="Bookman Old Style" w:cs="Arial"/>
          <w:spacing w:val="3"/>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pacing w:val="1"/>
          <w:sz w:val="24"/>
          <w:szCs w:val="24"/>
        </w:rPr>
        <w:t>a</w:t>
      </w:r>
      <w:r w:rsidRPr="00EB6D15">
        <w:rPr>
          <w:rFonts w:ascii="Bookman Old Style" w:hAnsi="Bookman Old Style" w:cs="Arial"/>
          <w:sz w:val="24"/>
          <w:szCs w:val="24"/>
        </w:rPr>
        <w:t>k</w:t>
      </w:r>
      <w:r w:rsidRPr="00EB6D15">
        <w:rPr>
          <w:rFonts w:ascii="Bookman Old Style" w:hAnsi="Bookman Old Style" w:cs="Arial"/>
          <w:spacing w:val="-1"/>
          <w:sz w:val="24"/>
          <w:szCs w:val="24"/>
        </w:rPr>
        <w:t>a</w:t>
      </w:r>
      <w:r w:rsidRPr="00EB6D15">
        <w:rPr>
          <w:rFonts w:ascii="Bookman Old Style" w:hAnsi="Bookman Old Style" w:cs="Arial"/>
          <w:sz w:val="24"/>
          <w:szCs w:val="24"/>
        </w:rPr>
        <w:t>n sia</w:t>
      </w:r>
      <w:r w:rsidRPr="00EB6D15">
        <w:rPr>
          <w:rFonts w:ascii="Bookman Old Style" w:hAnsi="Bookman Old Style" w:cs="Arial"/>
          <w:spacing w:val="1"/>
          <w:sz w:val="24"/>
          <w:szCs w:val="24"/>
        </w:rPr>
        <w:t>n</w:t>
      </w:r>
      <w:r w:rsidRPr="00EB6D15">
        <w:rPr>
          <w:rFonts w:ascii="Bookman Old Style" w:hAnsi="Bookman Old Style" w:cs="Arial"/>
          <w:sz w:val="24"/>
          <w:szCs w:val="24"/>
        </w:rPr>
        <w:t xml:space="preserve">g </w:t>
      </w:r>
      <w:r w:rsidRPr="00EB6D15">
        <w:rPr>
          <w:rFonts w:ascii="Bookman Old Style" w:hAnsi="Bookman Old Style" w:cs="Arial"/>
          <w:spacing w:val="1"/>
          <w:sz w:val="24"/>
          <w:szCs w:val="24"/>
        </w:rPr>
        <w:t>a</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u</w:t>
      </w:r>
      <w:r w:rsidRPr="00EB6D15">
        <w:rPr>
          <w:rFonts w:ascii="Bookman Old Style" w:hAnsi="Bookman Old Style" w:cs="Arial"/>
          <w:spacing w:val="2"/>
          <w:sz w:val="24"/>
          <w:szCs w:val="24"/>
        </w:rPr>
        <w:t xml:space="preserve"> </w:t>
      </w:r>
      <w:r w:rsidRPr="00EB6D15">
        <w:rPr>
          <w:rFonts w:ascii="Bookman Old Style" w:hAnsi="Bookman Old Style" w:cs="Arial"/>
          <w:sz w:val="24"/>
          <w:szCs w:val="24"/>
        </w:rPr>
        <w:t>c</w:t>
      </w:r>
      <w:r w:rsidRPr="00EB6D15">
        <w:rPr>
          <w:rFonts w:ascii="Bookman Old Style" w:hAnsi="Bookman Old Style" w:cs="Arial"/>
          <w:spacing w:val="-1"/>
          <w:sz w:val="24"/>
          <w:szCs w:val="24"/>
        </w:rPr>
        <w:t>o</w:t>
      </w:r>
      <w:r w:rsidRPr="00EB6D15">
        <w:rPr>
          <w:rFonts w:ascii="Bookman Old Style" w:hAnsi="Bookman Old Style" w:cs="Arial"/>
          <w:sz w:val="24"/>
          <w:szCs w:val="24"/>
        </w:rPr>
        <w:t>f</w:t>
      </w:r>
      <w:r w:rsidRPr="00EB6D15">
        <w:rPr>
          <w:rFonts w:ascii="Bookman Old Style" w:hAnsi="Bookman Old Style" w:cs="Arial"/>
          <w:spacing w:val="1"/>
          <w:sz w:val="24"/>
          <w:szCs w:val="24"/>
        </w:rPr>
        <w:t>f</w:t>
      </w:r>
      <w:r w:rsidRPr="00EB6D15">
        <w:rPr>
          <w:rFonts w:ascii="Bookman Old Style" w:hAnsi="Bookman Old Style" w:cs="Arial"/>
          <w:sz w:val="24"/>
          <w:szCs w:val="24"/>
        </w:rPr>
        <w:t>e</w:t>
      </w:r>
      <w:r>
        <w:rPr>
          <w:rFonts w:ascii="Bookman Old Style" w:hAnsi="Bookman Old Style" w:cs="Arial"/>
          <w:sz w:val="24"/>
          <w:szCs w:val="24"/>
        </w:rPr>
        <w:t>e</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b</w:t>
      </w:r>
      <w:r w:rsidRPr="00EB6D15">
        <w:rPr>
          <w:rFonts w:ascii="Bookman Old Style" w:hAnsi="Bookman Old Style" w:cs="Arial"/>
          <w:sz w:val="24"/>
          <w:szCs w:val="24"/>
        </w:rPr>
        <w:t>re</w:t>
      </w:r>
      <w:r w:rsidRPr="00EB6D15">
        <w:rPr>
          <w:rFonts w:ascii="Bookman Old Style" w:hAnsi="Bookman Old Style" w:cs="Arial"/>
          <w:spacing w:val="-1"/>
          <w:sz w:val="24"/>
          <w:szCs w:val="24"/>
        </w:rPr>
        <w:t>a</w:t>
      </w:r>
      <w:r w:rsidRPr="00EB6D15">
        <w:rPr>
          <w:rFonts w:ascii="Bookman Old Style" w:hAnsi="Bookman Old Style" w:cs="Arial"/>
          <w:sz w:val="24"/>
          <w:szCs w:val="24"/>
        </w:rPr>
        <w:t>k,</w:t>
      </w:r>
      <w:r w:rsidRPr="00EB6D15">
        <w:rPr>
          <w:rFonts w:ascii="Bookman Old Style" w:hAnsi="Bookman Old Style" w:cs="Arial"/>
          <w:spacing w:val="2"/>
          <w:sz w:val="24"/>
          <w:szCs w:val="24"/>
        </w:rPr>
        <w:t xml:space="preserve"> </w:t>
      </w:r>
      <w:r w:rsidRPr="00EB6D15">
        <w:rPr>
          <w:rFonts w:ascii="Bookman Old Style" w:hAnsi="Bookman Old Style" w:cs="Arial"/>
          <w:spacing w:val="-2"/>
          <w:sz w:val="24"/>
          <w:szCs w:val="24"/>
        </w:rPr>
        <w:t>y</w:t>
      </w:r>
      <w:r w:rsidRPr="00EB6D15">
        <w:rPr>
          <w:rFonts w:ascii="Bookman Old Style" w:hAnsi="Bookman Old Style" w:cs="Arial"/>
          <w:spacing w:val="1"/>
          <w:sz w:val="24"/>
          <w:szCs w:val="24"/>
        </w:rPr>
        <w:t>a</w:t>
      </w:r>
      <w:r w:rsidRPr="00EB6D15">
        <w:rPr>
          <w:rFonts w:ascii="Bookman Old Style" w:hAnsi="Bookman Old Style" w:cs="Arial"/>
          <w:sz w:val="24"/>
          <w:szCs w:val="24"/>
        </w:rPr>
        <w:t>itu</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a</w:t>
      </w:r>
      <w:r w:rsidRPr="00EB6D15">
        <w:rPr>
          <w:rFonts w:ascii="Bookman Old Style" w:hAnsi="Bookman Old Style" w:cs="Arial"/>
          <w:sz w:val="24"/>
          <w:szCs w:val="24"/>
        </w:rPr>
        <w:t>c</w:t>
      </w:r>
      <w:r w:rsidRPr="00EB6D15">
        <w:rPr>
          <w:rFonts w:ascii="Bookman Old Style" w:hAnsi="Bookman Old Style" w:cs="Arial"/>
          <w:spacing w:val="1"/>
          <w:sz w:val="24"/>
          <w:szCs w:val="24"/>
        </w:rPr>
        <w:t>a</w:t>
      </w:r>
      <w:r w:rsidRPr="00EB6D15">
        <w:rPr>
          <w:rFonts w:ascii="Bookman Old Style" w:hAnsi="Bookman Old Style" w:cs="Arial"/>
          <w:sz w:val="24"/>
          <w:szCs w:val="24"/>
        </w:rPr>
        <w:t>ra</w:t>
      </w:r>
      <w:r w:rsidRPr="00EB6D15">
        <w:rPr>
          <w:rFonts w:ascii="Bookman Old Style" w:hAnsi="Bookman Old Style" w:cs="Arial"/>
          <w:spacing w:val="2"/>
          <w:sz w:val="24"/>
          <w:szCs w:val="24"/>
        </w:rPr>
        <w:t xml:space="preserve"> </w:t>
      </w:r>
      <w:r w:rsidRPr="00EB6D15">
        <w:rPr>
          <w:rFonts w:ascii="Bookman Old Style" w:hAnsi="Bookman Old Style" w:cs="Arial"/>
          <w:spacing w:val="1"/>
          <w:sz w:val="24"/>
          <w:szCs w:val="24"/>
        </w:rPr>
        <w:t>m</w:t>
      </w:r>
      <w:r w:rsidRPr="00EB6D15">
        <w:rPr>
          <w:rFonts w:ascii="Bookman Old Style" w:hAnsi="Bookman Old Style" w:cs="Arial"/>
          <w:sz w:val="24"/>
          <w:szCs w:val="24"/>
        </w:rPr>
        <w:t>in</w:t>
      </w:r>
      <w:r w:rsidRPr="00EB6D15">
        <w:rPr>
          <w:rFonts w:ascii="Bookman Old Style" w:hAnsi="Bookman Old Style" w:cs="Arial"/>
          <w:spacing w:val="-1"/>
          <w:sz w:val="24"/>
          <w:szCs w:val="24"/>
        </w:rPr>
        <w:t>u</w:t>
      </w:r>
      <w:r w:rsidRPr="00EB6D15">
        <w:rPr>
          <w:rFonts w:ascii="Bookman Old Style" w:hAnsi="Bookman Old Style" w:cs="Arial"/>
          <w:sz w:val="24"/>
          <w:szCs w:val="24"/>
        </w:rPr>
        <w:t>m</w:t>
      </w:r>
      <w:r w:rsidRPr="00EB6D15">
        <w:rPr>
          <w:rFonts w:ascii="Bookman Old Style" w:hAnsi="Bookman Old Style" w:cs="Arial"/>
          <w:spacing w:val="3"/>
          <w:sz w:val="24"/>
          <w:szCs w:val="24"/>
        </w:rPr>
        <w:t xml:space="preserve"> </w:t>
      </w:r>
      <w:r w:rsidRPr="00EB6D15">
        <w:rPr>
          <w:rFonts w:ascii="Bookman Old Style" w:hAnsi="Bookman Old Style" w:cs="Arial"/>
          <w:sz w:val="24"/>
          <w:szCs w:val="24"/>
        </w:rPr>
        <w:t>k</w:t>
      </w:r>
      <w:r w:rsidRPr="00EB6D15">
        <w:rPr>
          <w:rFonts w:ascii="Bookman Old Style" w:hAnsi="Bookman Old Style" w:cs="Arial"/>
          <w:spacing w:val="1"/>
          <w:sz w:val="24"/>
          <w:szCs w:val="24"/>
        </w:rPr>
        <w:t>op</w:t>
      </w:r>
      <w:r w:rsidRPr="00EB6D15">
        <w:rPr>
          <w:rFonts w:ascii="Bookman Old Style" w:hAnsi="Bookman Old Style" w:cs="Arial"/>
          <w:sz w:val="24"/>
          <w:szCs w:val="24"/>
        </w:rPr>
        <w:t>i</w:t>
      </w:r>
      <w:r w:rsidRPr="00EB6D15">
        <w:rPr>
          <w:rFonts w:ascii="Bookman Old Style" w:hAnsi="Bookman Old Style" w:cs="Arial"/>
          <w:spacing w:val="1"/>
          <w:sz w:val="24"/>
          <w:szCs w:val="24"/>
        </w:rPr>
        <w:t xml:space="preserve"> d</w:t>
      </w:r>
      <w:r w:rsidRPr="00EB6D15">
        <w:rPr>
          <w:rFonts w:ascii="Bookman Old Style" w:hAnsi="Bookman Old Style" w:cs="Arial"/>
          <w:sz w:val="24"/>
          <w:szCs w:val="24"/>
        </w:rPr>
        <w:t>isert</w:t>
      </w:r>
      <w:r w:rsidRPr="00EB6D15">
        <w:rPr>
          <w:rFonts w:ascii="Bookman Old Style" w:hAnsi="Bookman Old Style" w:cs="Arial"/>
          <w:spacing w:val="9"/>
          <w:sz w:val="24"/>
          <w:szCs w:val="24"/>
        </w:rPr>
        <w:t>a</w:t>
      </w:r>
      <w:r w:rsidRPr="00EB6D15">
        <w:rPr>
          <w:rFonts w:ascii="Bookman Old Style" w:hAnsi="Bookman Old Style" w:cs="Arial"/>
          <w:sz w:val="24"/>
          <w:szCs w:val="24"/>
        </w:rPr>
        <w:t>i</w:t>
      </w:r>
      <w:r w:rsidRPr="00EB6D15">
        <w:rPr>
          <w:rFonts w:ascii="Bookman Old Style" w:hAnsi="Bookman Old Style" w:cs="Arial"/>
          <w:spacing w:val="1"/>
          <w:sz w:val="24"/>
          <w:szCs w:val="24"/>
        </w:rPr>
        <w:t xml:space="preserve"> ma</w:t>
      </w:r>
      <w:r w:rsidRPr="00EB6D15">
        <w:rPr>
          <w:rFonts w:ascii="Bookman Old Style" w:hAnsi="Bookman Old Style" w:cs="Arial"/>
          <w:spacing w:val="-2"/>
          <w:sz w:val="24"/>
          <w:szCs w:val="24"/>
        </w:rPr>
        <w:t>k</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a</w:t>
      </w:r>
      <w:r w:rsidRPr="00EB6D15">
        <w:rPr>
          <w:rFonts w:ascii="Bookman Old Style" w:hAnsi="Bookman Old Style" w:cs="Arial"/>
          <w:sz w:val="24"/>
          <w:szCs w:val="24"/>
        </w:rPr>
        <w:t>n k</w:t>
      </w:r>
      <w:r w:rsidRPr="00EB6D15">
        <w:rPr>
          <w:rFonts w:ascii="Bookman Old Style" w:hAnsi="Bookman Old Style" w:cs="Arial"/>
          <w:spacing w:val="1"/>
          <w:sz w:val="24"/>
          <w:szCs w:val="24"/>
        </w:rPr>
        <w:t>e</w:t>
      </w:r>
      <w:r w:rsidRPr="00EB6D15">
        <w:rPr>
          <w:rFonts w:ascii="Bookman Old Style" w:hAnsi="Bookman Old Style" w:cs="Arial"/>
          <w:sz w:val="24"/>
          <w:szCs w:val="24"/>
        </w:rPr>
        <w:t>cil</w:t>
      </w:r>
      <w:r w:rsidRPr="00EB6D15">
        <w:rPr>
          <w:rFonts w:ascii="Bookman Old Style" w:hAnsi="Bookman Old Style" w:cs="Arial"/>
          <w:spacing w:val="1"/>
          <w:sz w:val="24"/>
          <w:szCs w:val="24"/>
        </w:rPr>
        <w:t xml:space="preserve"> a</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z w:val="24"/>
          <w:szCs w:val="24"/>
        </w:rPr>
        <w:t>u s</w:t>
      </w:r>
      <w:r w:rsidRPr="00EB6D15">
        <w:rPr>
          <w:rFonts w:ascii="Bookman Old Style" w:hAnsi="Bookman Old Style" w:cs="Arial"/>
          <w:spacing w:val="1"/>
          <w:sz w:val="24"/>
          <w:szCs w:val="24"/>
        </w:rPr>
        <w:t>e</w:t>
      </w:r>
      <w:r w:rsidRPr="00EB6D15">
        <w:rPr>
          <w:rFonts w:ascii="Bookman Old Style" w:hAnsi="Bookman Old Style" w:cs="Arial"/>
          <w:sz w:val="24"/>
          <w:szCs w:val="24"/>
        </w:rPr>
        <w:t>l</w:t>
      </w:r>
      <w:r w:rsidRPr="00EB6D15">
        <w:rPr>
          <w:rFonts w:ascii="Bookman Old Style" w:hAnsi="Bookman Old Style" w:cs="Arial"/>
          <w:spacing w:val="-1"/>
          <w:sz w:val="24"/>
          <w:szCs w:val="24"/>
        </w:rPr>
        <w:t>i</w:t>
      </w:r>
      <w:r w:rsidRPr="00EB6D15">
        <w:rPr>
          <w:rFonts w:ascii="Bookman Old Style" w:hAnsi="Bookman Old Style" w:cs="Arial"/>
          <w:spacing w:val="1"/>
          <w:sz w:val="24"/>
          <w:szCs w:val="24"/>
        </w:rPr>
        <w:t>n</w:t>
      </w:r>
      <w:r w:rsidRPr="00EB6D15">
        <w:rPr>
          <w:rFonts w:ascii="Bookman Old Style" w:hAnsi="Bookman Old Style" w:cs="Arial"/>
          <w:spacing w:val="-1"/>
          <w:sz w:val="24"/>
          <w:szCs w:val="24"/>
        </w:rPr>
        <w:t>g</w:t>
      </w:r>
      <w:r w:rsidRPr="00EB6D15">
        <w:rPr>
          <w:rFonts w:ascii="Bookman Old Style" w:hAnsi="Bookman Old Style" w:cs="Arial"/>
          <w:spacing w:val="1"/>
          <w:sz w:val="24"/>
          <w:szCs w:val="24"/>
        </w:rPr>
        <w:t>a</w:t>
      </w:r>
      <w:r w:rsidRPr="00EB6D15">
        <w:rPr>
          <w:rFonts w:ascii="Bookman Old Style" w:hAnsi="Bookman Old Style" w:cs="Arial"/>
          <w:sz w:val="24"/>
          <w:szCs w:val="24"/>
        </w:rPr>
        <w:t>n jam k</w:t>
      </w:r>
      <w:r w:rsidRPr="00EB6D15">
        <w:rPr>
          <w:rFonts w:ascii="Bookman Old Style" w:hAnsi="Bookman Old Style" w:cs="Arial"/>
          <w:spacing w:val="1"/>
          <w:sz w:val="24"/>
          <w:szCs w:val="24"/>
        </w:rPr>
        <w:t>e</w:t>
      </w:r>
      <w:r w:rsidRPr="00EB6D15">
        <w:rPr>
          <w:rFonts w:ascii="Bookman Old Style" w:hAnsi="Bookman Old Style" w:cs="Arial"/>
          <w:sz w:val="24"/>
          <w:szCs w:val="24"/>
        </w:rPr>
        <w:t>r</w:t>
      </w:r>
      <w:r w:rsidRPr="00EB6D15">
        <w:rPr>
          <w:rFonts w:ascii="Bookman Old Style" w:hAnsi="Bookman Old Style" w:cs="Arial"/>
          <w:spacing w:val="-1"/>
          <w:sz w:val="24"/>
          <w:szCs w:val="24"/>
        </w:rPr>
        <w:t>j</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 </w:t>
      </w:r>
      <w:r w:rsidRPr="00EB6D15">
        <w:rPr>
          <w:rFonts w:ascii="Bookman Old Style" w:hAnsi="Bookman Old Style" w:cs="Arial"/>
          <w:spacing w:val="-3"/>
          <w:sz w:val="24"/>
          <w:szCs w:val="24"/>
        </w:rPr>
        <w:t>j</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m </w:t>
      </w:r>
      <w:r w:rsidRPr="00EB6D15">
        <w:rPr>
          <w:rFonts w:ascii="Bookman Old Style" w:hAnsi="Bookman Old Style" w:cs="Arial"/>
          <w:spacing w:val="-1"/>
          <w:sz w:val="24"/>
          <w:szCs w:val="24"/>
        </w:rPr>
        <w:t>b</w:t>
      </w:r>
      <w:r w:rsidRPr="00EB6D15">
        <w:rPr>
          <w:rFonts w:ascii="Bookman Old Style" w:hAnsi="Bookman Old Style" w:cs="Arial"/>
          <w:spacing w:val="1"/>
          <w:sz w:val="24"/>
          <w:szCs w:val="24"/>
        </w:rPr>
        <w:t>e</w:t>
      </w:r>
      <w:r w:rsidRPr="00EB6D15">
        <w:rPr>
          <w:rFonts w:ascii="Bookman Old Style" w:hAnsi="Bookman Old Style" w:cs="Arial"/>
          <w:sz w:val="24"/>
          <w:szCs w:val="24"/>
        </w:rPr>
        <w:t>laj</w:t>
      </w:r>
      <w:r w:rsidRPr="00EB6D15">
        <w:rPr>
          <w:rFonts w:ascii="Bookman Old Style" w:hAnsi="Bookman Old Style" w:cs="Arial"/>
          <w:spacing w:val="1"/>
          <w:sz w:val="24"/>
          <w:szCs w:val="24"/>
        </w:rPr>
        <w:t>a</w:t>
      </w:r>
      <w:r w:rsidRPr="00EB6D15">
        <w:rPr>
          <w:rFonts w:ascii="Bookman Old Style" w:hAnsi="Bookman Old Style" w:cs="Arial"/>
          <w:sz w:val="24"/>
          <w:szCs w:val="24"/>
        </w:rPr>
        <w:t xml:space="preserve">r </w:t>
      </w:r>
      <w:r w:rsidRPr="00EB6D15">
        <w:rPr>
          <w:rFonts w:ascii="Bookman Old Style" w:hAnsi="Bookman Old Style" w:cs="Arial"/>
          <w:spacing w:val="1"/>
          <w:sz w:val="24"/>
          <w:szCs w:val="24"/>
        </w:rPr>
        <w:t>a</w:t>
      </w:r>
      <w:r w:rsidRPr="00EB6D15">
        <w:rPr>
          <w:rFonts w:ascii="Bookman Old Style" w:hAnsi="Bookman Old Style" w:cs="Arial"/>
          <w:sz w:val="24"/>
          <w:szCs w:val="24"/>
        </w:rPr>
        <w:t>t</w:t>
      </w:r>
      <w:r w:rsidRPr="00EB6D15">
        <w:rPr>
          <w:rFonts w:ascii="Bookman Old Style" w:hAnsi="Bookman Old Style" w:cs="Arial"/>
          <w:spacing w:val="-1"/>
          <w:sz w:val="24"/>
          <w:szCs w:val="24"/>
        </w:rPr>
        <w:t>a</w:t>
      </w:r>
      <w:r w:rsidRPr="00EB6D15">
        <w:rPr>
          <w:rFonts w:ascii="Bookman Old Style" w:hAnsi="Bookman Old Style" w:cs="Arial"/>
          <w:spacing w:val="1"/>
          <w:sz w:val="24"/>
          <w:szCs w:val="24"/>
        </w:rPr>
        <w:t>u</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u</w:t>
      </w:r>
      <w:r w:rsidRPr="00EB6D15">
        <w:rPr>
          <w:rFonts w:ascii="Bookman Old Style" w:hAnsi="Bookman Old Style" w:cs="Arial"/>
          <w:sz w:val="24"/>
          <w:szCs w:val="24"/>
        </w:rPr>
        <w:t xml:space="preserve">m </w:t>
      </w:r>
      <w:r w:rsidRPr="00EB6D15">
        <w:rPr>
          <w:rFonts w:ascii="Bookman Old Style" w:hAnsi="Bookman Old Style" w:cs="Arial"/>
          <w:spacing w:val="1"/>
          <w:sz w:val="24"/>
          <w:szCs w:val="24"/>
        </w:rPr>
        <w:t>da</w:t>
      </w:r>
      <w:r w:rsidRPr="00EB6D15">
        <w:rPr>
          <w:rFonts w:ascii="Bookman Old Style" w:hAnsi="Bookman Old Style" w:cs="Arial"/>
          <w:sz w:val="24"/>
          <w:szCs w:val="24"/>
        </w:rPr>
        <w:t xml:space="preserve">lam </w:t>
      </w:r>
      <w:r w:rsidRPr="00EB6D15">
        <w:rPr>
          <w:rFonts w:ascii="Bookman Old Style" w:hAnsi="Bookman Old Style" w:cs="Arial"/>
          <w:spacing w:val="1"/>
          <w:sz w:val="24"/>
          <w:szCs w:val="24"/>
        </w:rPr>
        <w:t>a</w:t>
      </w:r>
      <w:r w:rsidRPr="00EB6D15">
        <w:rPr>
          <w:rFonts w:ascii="Bookman Old Style" w:hAnsi="Bookman Old Style" w:cs="Arial"/>
          <w:sz w:val="24"/>
          <w:szCs w:val="24"/>
        </w:rPr>
        <w:t>c</w:t>
      </w:r>
      <w:r w:rsidRPr="00EB6D15">
        <w:rPr>
          <w:rFonts w:ascii="Bookman Old Style" w:hAnsi="Bookman Old Style" w:cs="Arial"/>
          <w:spacing w:val="1"/>
          <w:sz w:val="24"/>
          <w:szCs w:val="24"/>
        </w:rPr>
        <w:t>a</w:t>
      </w:r>
      <w:r w:rsidRPr="00EB6D15">
        <w:rPr>
          <w:rFonts w:ascii="Bookman Old Style" w:hAnsi="Bookman Old Style" w:cs="Arial"/>
          <w:sz w:val="24"/>
          <w:szCs w:val="24"/>
        </w:rPr>
        <w:t>ra ra</w:t>
      </w:r>
      <w:r w:rsidRPr="00EB6D15">
        <w:rPr>
          <w:rFonts w:ascii="Bookman Old Style" w:hAnsi="Bookman Old Style" w:cs="Arial"/>
          <w:spacing w:val="-1"/>
          <w:sz w:val="24"/>
          <w:szCs w:val="24"/>
        </w:rPr>
        <w:t>p</w:t>
      </w:r>
      <w:r w:rsidRPr="00EB6D15">
        <w:rPr>
          <w:rFonts w:ascii="Bookman Old Style" w:hAnsi="Bookman Old Style" w:cs="Arial"/>
          <w:spacing w:val="1"/>
          <w:sz w:val="24"/>
          <w:szCs w:val="24"/>
        </w:rPr>
        <w:t>a</w:t>
      </w:r>
      <w:r w:rsidRPr="00EB6D15">
        <w:rPr>
          <w:rFonts w:ascii="Bookman Old Style" w:hAnsi="Bookman Old Style" w:cs="Arial"/>
          <w:spacing w:val="9"/>
          <w:sz w:val="24"/>
          <w:szCs w:val="24"/>
        </w:rPr>
        <w:t>t</w:t>
      </w:r>
      <w:r w:rsidRPr="00EB6D15">
        <w:rPr>
          <w:rFonts w:ascii="Bookman Old Style" w:hAnsi="Bookman Old Style" w:cs="Arial"/>
          <w:spacing w:val="-3"/>
          <w:sz w:val="24"/>
          <w:szCs w:val="24"/>
        </w:rPr>
        <w:t>-</w:t>
      </w:r>
      <w:r w:rsidRPr="00EB6D15">
        <w:rPr>
          <w:rFonts w:ascii="Bookman Old Style" w:hAnsi="Bookman Old Style" w:cs="Arial"/>
          <w:sz w:val="24"/>
          <w:szCs w:val="24"/>
        </w:rPr>
        <w:t>ra</w:t>
      </w:r>
      <w:r w:rsidRPr="00EB6D15">
        <w:rPr>
          <w:rFonts w:ascii="Bookman Old Style" w:hAnsi="Bookman Old Style" w:cs="Arial"/>
          <w:spacing w:val="1"/>
          <w:sz w:val="24"/>
          <w:szCs w:val="24"/>
        </w:rPr>
        <w:t>pa</w:t>
      </w:r>
      <w:r w:rsidRPr="00EB6D15">
        <w:rPr>
          <w:rFonts w:ascii="Bookman Old Style" w:hAnsi="Bookman Old Style" w:cs="Arial"/>
          <w:sz w:val="24"/>
          <w:szCs w:val="24"/>
        </w:rPr>
        <w:t xml:space="preserve">t </w:t>
      </w:r>
      <w:r w:rsidRPr="00EB6D15">
        <w:rPr>
          <w:rFonts w:ascii="Bookman Old Style" w:hAnsi="Bookman Old Style" w:cs="Arial"/>
          <w:spacing w:val="-1"/>
          <w:sz w:val="24"/>
          <w:szCs w:val="24"/>
        </w:rPr>
        <w:t>d</w:t>
      </w:r>
      <w:r w:rsidRPr="00EB6D15">
        <w:rPr>
          <w:rFonts w:ascii="Bookman Old Style" w:hAnsi="Bookman Old Style" w:cs="Arial"/>
          <w:spacing w:val="1"/>
          <w:sz w:val="24"/>
          <w:szCs w:val="24"/>
        </w:rPr>
        <w:t>a</w:t>
      </w:r>
      <w:r w:rsidRPr="00EB6D15">
        <w:rPr>
          <w:rFonts w:ascii="Bookman Old Style" w:hAnsi="Bookman Old Style" w:cs="Arial"/>
          <w:sz w:val="24"/>
          <w:szCs w:val="24"/>
        </w:rPr>
        <w:t>n s</w:t>
      </w:r>
      <w:r w:rsidRPr="00EB6D15">
        <w:rPr>
          <w:rFonts w:ascii="Bookman Old Style" w:hAnsi="Bookman Old Style" w:cs="Arial"/>
          <w:spacing w:val="1"/>
          <w:sz w:val="24"/>
          <w:szCs w:val="24"/>
        </w:rPr>
        <w:t>em</w:t>
      </w:r>
      <w:r w:rsidRPr="00EB6D15">
        <w:rPr>
          <w:rFonts w:ascii="Bookman Old Style" w:hAnsi="Bookman Old Style" w:cs="Arial"/>
          <w:sz w:val="24"/>
          <w:szCs w:val="24"/>
        </w:rPr>
        <w:t>i</w:t>
      </w:r>
      <w:r w:rsidRPr="00EB6D15">
        <w:rPr>
          <w:rFonts w:ascii="Bookman Old Style" w:hAnsi="Bookman Old Style" w:cs="Arial"/>
          <w:spacing w:val="-2"/>
          <w:sz w:val="24"/>
          <w:szCs w:val="24"/>
        </w:rPr>
        <w:t>n</w:t>
      </w:r>
      <w:r w:rsidRPr="00EB6D15">
        <w:rPr>
          <w:rFonts w:ascii="Bookman Old Style" w:hAnsi="Bookman Old Style" w:cs="Arial"/>
          <w:spacing w:val="1"/>
          <w:sz w:val="24"/>
          <w:szCs w:val="24"/>
        </w:rPr>
        <w:t>a</w:t>
      </w:r>
      <w:r w:rsidRPr="00EB6D15">
        <w:rPr>
          <w:rFonts w:ascii="Bookman Old Style" w:hAnsi="Bookman Old Style" w:cs="Arial"/>
          <w:sz w:val="24"/>
          <w:szCs w:val="24"/>
        </w:rPr>
        <w:t>r.</w:t>
      </w:r>
    </w:p>
    <w:p w:rsidR="00DF0AA2" w:rsidRPr="00163D38" w:rsidRDefault="00DF0AA2" w:rsidP="00DF0AA2">
      <w:pPr>
        <w:widowControl w:val="0"/>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t>3</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2"/>
          <w:sz w:val="24"/>
          <w:szCs w:val="24"/>
        </w:rPr>
        <w:t>T</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po</w:t>
      </w:r>
      <w:r w:rsidRPr="00163D38">
        <w:rPr>
          <w:rFonts w:ascii="Bookman Old Style" w:hAnsi="Bookman Old Style" w:cs="Arial"/>
          <w:sz w:val="24"/>
          <w:szCs w:val="24"/>
        </w:rPr>
        <w:t>rtasi</w:t>
      </w:r>
    </w:p>
    <w:p w:rsidR="00DF0AA2" w:rsidRPr="00163D38" w:rsidRDefault="00DF0AA2" w:rsidP="00DF0AA2">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pacing w:val="2"/>
          <w:sz w:val="24"/>
          <w:szCs w:val="24"/>
        </w:rPr>
        <w:t>T</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po</w:t>
      </w:r>
      <w:r w:rsidRPr="00163D38">
        <w:rPr>
          <w:rFonts w:ascii="Bookman Old Style" w:hAnsi="Bookman Old Style" w:cs="Arial"/>
          <w:sz w:val="24"/>
          <w:szCs w:val="24"/>
        </w:rPr>
        <w:t xml:space="preserve">rtasi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lah</w:t>
      </w:r>
      <w:r w:rsidRPr="00163D38">
        <w:rPr>
          <w:rFonts w:ascii="Bookman Old Style" w:hAnsi="Bookman Old Style" w:cs="Arial"/>
          <w:spacing w:val="1"/>
          <w:sz w:val="24"/>
          <w:szCs w:val="24"/>
        </w:rPr>
        <w:t xml:space="preserve"> b</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dan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ah</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jasa</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be</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rak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1"/>
          <w:sz w:val="24"/>
          <w:szCs w:val="24"/>
        </w:rPr>
        <w:t xml:space="preserve"> b</w:t>
      </w:r>
      <w:r w:rsidRPr="00163D38">
        <w:rPr>
          <w:rFonts w:ascii="Bookman Old Style" w:hAnsi="Bookman Old Style" w:cs="Arial"/>
          <w:sz w:val="24"/>
          <w:szCs w:val="24"/>
        </w:rPr>
        <w:t>id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an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ba</w:t>
      </w:r>
      <w:r w:rsidRPr="00163D38">
        <w:rPr>
          <w:rFonts w:ascii="Bookman Old Style" w:hAnsi="Bookman Old Style" w:cs="Arial"/>
          <w:spacing w:val="-3"/>
          <w:sz w:val="24"/>
          <w:szCs w:val="24"/>
        </w:rPr>
        <w:t>i</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da</w:t>
      </w:r>
      <w:r w:rsidRPr="00163D38">
        <w:rPr>
          <w:rFonts w:ascii="Bookman Old Style" w:hAnsi="Bookman Old Style" w:cs="Arial"/>
          <w:sz w:val="24"/>
          <w:szCs w:val="24"/>
        </w:rPr>
        <w:t>rat,</w:t>
      </w:r>
      <w:r w:rsidRPr="00163D38">
        <w:rPr>
          <w:rFonts w:ascii="Bookman Old Style" w:hAnsi="Bookman Old Style" w:cs="Arial"/>
          <w:spacing w:val="3"/>
          <w:sz w:val="24"/>
          <w:szCs w:val="24"/>
        </w:rPr>
        <w:t xml:space="preserve"> </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au</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uda</w:t>
      </w:r>
      <w:r w:rsidRPr="00163D38">
        <w:rPr>
          <w:rFonts w:ascii="Bookman Old Style" w:hAnsi="Bookman Old Style" w:cs="Arial"/>
          <w:sz w:val="24"/>
          <w:szCs w:val="24"/>
        </w:rPr>
        <w:t>ra</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lol</w:t>
      </w:r>
      <w:r w:rsidRPr="00163D38">
        <w:rPr>
          <w:rFonts w:ascii="Bookman Old Style" w:hAnsi="Bookman Old Style" w:cs="Arial"/>
          <w:spacing w:val="1"/>
          <w:sz w:val="24"/>
          <w:szCs w:val="24"/>
        </w:rPr>
        <w:t>aa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3"/>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l</w:t>
      </w:r>
      <w:r w:rsidRPr="00163D38">
        <w:rPr>
          <w:rFonts w:ascii="Bookman Old Style" w:hAnsi="Bookman Old Style" w:cs="Arial"/>
          <w:spacing w:val="-2"/>
          <w:sz w:val="24"/>
          <w:szCs w:val="24"/>
        </w:rPr>
        <w:t>e</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sta </w:t>
      </w:r>
      <w:r w:rsidRPr="00163D38">
        <w:rPr>
          <w:rFonts w:ascii="Bookman Old Style" w:hAnsi="Bookman Old Style" w:cs="Arial"/>
          <w:spacing w:val="1"/>
          <w:sz w:val="24"/>
          <w:szCs w:val="24"/>
        </w:rPr>
        <w:t>ma</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BU</w:t>
      </w:r>
      <w:r w:rsidRPr="00163D38">
        <w:rPr>
          <w:rFonts w:ascii="Bookman Old Style" w:hAnsi="Bookman Old Style" w:cs="Arial"/>
          <w:spacing w:val="-1"/>
          <w:sz w:val="24"/>
          <w:szCs w:val="24"/>
        </w:rPr>
        <w:t>M</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na</w:t>
      </w:r>
      <w:r w:rsidRPr="00163D38">
        <w:rPr>
          <w:rFonts w:ascii="Bookman Old Style" w:hAnsi="Bookman Old Style" w:cs="Arial"/>
          <w:sz w:val="24"/>
          <w:szCs w:val="24"/>
        </w:rPr>
        <w:t>n tras</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po</w:t>
      </w:r>
      <w:r w:rsidRPr="00163D38">
        <w:rPr>
          <w:rFonts w:ascii="Bookman Old Style" w:hAnsi="Bookman Old Style" w:cs="Arial"/>
          <w:sz w:val="24"/>
          <w:szCs w:val="24"/>
        </w:rPr>
        <w:t>rtasi</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an</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lam</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eg</w:t>
      </w:r>
      <w:r w:rsidRPr="00163D38">
        <w:rPr>
          <w:rFonts w:ascii="Bookman Old Style" w:hAnsi="Bookman Old Style" w:cs="Arial"/>
          <w:sz w:val="24"/>
          <w:szCs w:val="24"/>
        </w:rPr>
        <w:t>ia</w:t>
      </w:r>
      <w:r w:rsidRPr="00163D38">
        <w:rPr>
          <w:rFonts w:ascii="Bookman Old Style" w:hAnsi="Bookman Old Style" w:cs="Arial"/>
          <w:spacing w:val="1"/>
          <w:sz w:val="24"/>
          <w:szCs w:val="24"/>
        </w:rPr>
        <w:t>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np</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tra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po</w:t>
      </w:r>
      <w:r w:rsidRPr="00163D38">
        <w:rPr>
          <w:rFonts w:ascii="Bookman Old Style" w:hAnsi="Bookman Old Style" w:cs="Arial"/>
          <w:sz w:val="24"/>
          <w:szCs w:val="24"/>
        </w:rPr>
        <w:t>rtasi</w:t>
      </w:r>
      <w:r w:rsidRPr="00163D38">
        <w:rPr>
          <w:rFonts w:ascii="Bookman Old Style" w:hAnsi="Bookman Old Style" w:cs="Arial"/>
          <w:spacing w:val="3"/>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me</w:t>
      </w:r>
      <w:r w:rsidRPr="00163D38">
        <w:rPr>
          <w:rFonts w:ascii="Bookman Old Style" w:hAnsi="Bookman Old Style" w:cs="Arial"/>
          <w:sz w:val="24"/>
          <w:szCs w:val="24"/>
        </w:rPr>
        <w:t>la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ja</w:t>
      </w:r>
      <w:r w:rsidRPr="00163D38">
        <w:rPr>
          <w:rFonts w:ascii="Bookman Old Style" w:hAnsi="Bookman Old Style" w:cs="Arial"/>
          <w:sz w:val="24"/>
          <w:szCs w:val="24"/>
        </w:rPr>
        <w:t>la</w:t>
      </w:r>
      <w:r w:rsidRPr="00163D38">
        <w:rPr>
          <w:rFonts w:ascii="Bookman Old Style" w:hAnsi="Bookman Old Style" w:cs="Arial"/>
          <w:spacing w:val="1"/>
          <w:sz w:val="24"/>
          <w:szCs w:val="24"/>
        </w:rPr>
        <w:t>na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ri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z w:val="24"/>
          <w:szCs w:val="24"/>
        </w:rPr>
        <w:t>u 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pa</w:t>
      </w:r>
      <w:r w:rsidRPr="00163D38">
        <w:rPr>
          <w:rFonts w:ascii="Bookman Old Style" w:hAnsi="Bookman Old Style" w:cs="Arial"/>
          <w:sz w:val="24"/>
          <w:szCs w:val="24"/>
        </w:rPr>
        <w:t>t ke</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j</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j</w:t>
      </w:r>
      <w:r w:rsidRPr="00163D38">
        <w:rPr>
          <w:rFonts w:ascii="Bookman Old Style" w:hAnsi="Bookman Old Style" w:cs="Arial"/>
          <w:spacing w:val="-1"/>
          <w:sz w:val="24"/>
          <w:szCs w:val="24"/>
        </w:rPr>
        <w:t>i</w:t>
      </w:r>
      <w:r w:rsidRPr="00163D38">
        <w:rPr>
          <w:rFonts w:ascii="Bookman Old Style" w:hAnsi="Bookman Old Style" w:cs="Arial"/>
          <w:sz w:val="24"/>
          <w:szCs w:val="24"/>
        </w:rPr>
        <w:t>ka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s</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o</w:t>
      </w:r>
      <w:r w:rsidRPr="00163D38">
        <w:rPr>
          <w:rFonts w:ascii="Bookman Old Style" w:hAnsi="Bookman Old Style" w:cs="Arial"/>
          <w:sz w:val="24"/>
          <w:szCs w:val="24"/>
        </w:rPr>
        <w:t xml:space="preserve">rtasi </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a</w:t>
      </w:r>
      <w:r w:rsidRPr="00163D38">
        <w:rPr>
          <w:rFonts w:ascii="Bookman Old Style" w:hAnsi="Bookman Old Style" w:cs="Arial"/>
          <w:sz w:val="24"/>
          <w:szCs w:val="24"/>
        </w:rPr>
        <w:t>ka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.J</w:t>
      </w:r>
      <w:r w:rsidRPr="00163D38">
        <w:rPr>
          <w:rFonts w:ascii="Bookman Old Style" w:hAnsi="Bookman Old Style" w:cs="Arial"/>
          <w:spacing w:val="1"/>
          <w:sz w:val="24"/>
          <w:szCs w:val="24"/>
        </w:rPr>
        <w:t>en</w:t>
      </w:r>
      <w:r w:rsidRPr="00163D38">
        <w:rPr>
          <w:rFonts w:ascii="Bookman Old Style" w:hAnsi="Bookman Old Style" w:cs="Arial"/>
          <w:sz w:val="24"/>
          <w:szCs w:val="24"/>
        </w:rPr>
        <w:t>i</w:t>
      </w:r>
      <w:r w:rsidRPr="00163D38">
        <w:rPr>
          <w:rFonts w:ascii="Bookman Old Style" w:hAnsi="Bookman Old Style" w:cs="Arial"/>
          <w:spacing w:val="1"/>
          <w:sz w:val="24"/>
          <w:szCs w:val="24"/>
        </w:rPr>
        <w:t>s</w:t>
      </w:r>
      <w:r w:rsidRPr="00163D38">
        <w:rPr>
          <w:rFonts w:ascii="Bookman Old Style" w:hAnsi="Bookman Old Style" w:cs="Arial"/>
          <w:spacing w:val="-1"/>
          <w:sz w:val="24"/>
          <w:szCs w:val="24"/>
        </w:rPr>
        <w:t>-</w:t>
      </w:r>
      <w:r w:rsidRPr="00163D38">
        <w:rPr>
          <w:rFonts w:ascii="Bookman Old Style" w:hAnsi="Bookman Old Style" w:cs="Arial"/>
          <w:sz w:val="24"/>
          <w:szCs w:val="24"/>
        </w:rPr>
        <w:t>je</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is </w:t>
      </w:r>
      <w:r w:rsidRPr="00163D38">
        <w:rPr>
          <w:rFonts w:ascii="Bookman Old Style" w:hAnsi="Bookman Old Style" w:cs="Arial"/>
          <w:spacing w:val="-2"/>
          <w:sz w:val="24"/>
          <w:szCs w:val="24"/>
        </w:rPr>
        <w:t>t</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s</w:t>
      </w:r>
      <w:r w:rsidRPr="00163D38">
        <w:rPr>
          <w:rFonts w:ascii="Bookman Old Style" w:hAnsi="Bookman Old Style" w:cs="Arial"/>
          <w:spacing w:val="1"/>
          <w:sz w:val="24"/>
          <w:szCs w:val="24"/>
        </w:rPr>
        <w:t>po</w:t>
      </w:r>
      <w:r w:rsidRPr="00163D38">
        <w:rPr>
          <w:rFonts w:ascii="Bookman Old Style" w:hAnsi="Bookman Old Style" w:cs="Arial"/>
          <w:sz w:val="24"/>
          <w:szCs w:val="24"/>
        </w:rPr>
        <w:t>r</w:t>
      </w:r>
      <w:r w:rsidRPr="00163D38">
        <w:rPr>
          <w:rFonts w:ascii="Bookman Old Style" w:hAnsi="Bookman Old Style" w:cs="Arial"/>
          <w:spacing w:val="-3"/>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4"/>
          <w:sz w:val="24"/>
          <w:szCs w:val="24"/>
        </w:rPr>
        <w:t>i</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ada</w:t>
      </w:r>
      <w:r w:rsidRPr="00163D38">
        <w:rPr>
          <w:rFonts w:ascii="Bookman Old Style" w:hAnsi="Bookman Old Style" w:cs="Arial"/>
          <w:sz w:val="24"/>
          <w:szCs w:val="24"/>
        </w:rPr>
        <w:t>la</w:t>
      </w:r>
      <w:r w:rsidRPr="00163D38">
        <w:rPr>
          <w:rFonts w:ascii="Bookman Old Style" w:hAnsi="Bookman Old Style" w:cs="Arial"/>
          <w:spacing w:val="-1"/>
          <w:sz w:val="24"/>
          <w:szCs w:val="24"/>
        </w:rPr>
        <w:t>h</w:t>
      </w:r>
      <w:r w:rsidRPr="00163D38">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1134" w:hanging="283"/>
        <w:rPr>
          <w:rFonts w:ascii="Bookman Old Style" w:hAnsi="Bookman Old Style" w:cs="Arial"/>
          <w:sz w:val="24"/>
          <w:szCs w:val="24"/>
        </w:rPr>
      </w:pPr>
      <w:r w:rsidRPr="00163D38">
        <w:rPr>
          <w:rFonts w:ascii="Bookman Old Style" w:hAnsi="Bookman Old Style" w:cs="Arial"/>
          <w:spacing w:val="1"/>
          <w:sz w:val="24"/>
          <w:szCs w:val="24"/>
        </w:rPr>
        <w:t>a</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2"/>
          <w:sz w:val="24"/>
          <w:szCs w:val="24"/>
        </w:rPr>
        <w:t>T</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po</w:t>
      </w:r>
      <w:r w:rsidRPr="00163D38">
        <w:rPr>
          <w:rFonts w:ascii="Bookman Old Style" w:hAnsi="Bookman Old Style" w:cs="Arial"/>
          <w:sz w:val="24"/>
          <w:szCs w:val="24"/>
        </w:rPr>
        <w:t>rtasi</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U</w:t>
      </w:r>
      <w:r w:rsidRPr="00163D38">
        <w:rPr>
          <w:rFonts w:ascii="Bookman Old Style" w:hAnsi="Bookman Old Style" w:cs="Arial"/>
          <w:spacing w:val="1"/>
          <w:sz w:val="24"/>
          <w:szCs w:val="24"/>
        </w:rPr>
        <w:t>da</w:t>
      </w:r>
      <w:r w:rsidRPr="00163D38">
        <w:rPr>
          <w:rFonts w:ascii="Bookman Old Style" w:hAnsi="Bookman Old Style" w:cs="Arial"/>
          <w:sz w:val="24"/>
          <w:szCs w:val="24"/>
        </w:rPr>
        <w:t>ra</w:t>
      </w:r>
    </w:p>
    <w:p w:rsidR="00DF0AA2" w:rsidRDefault="00DF0AA2" w:rsidP="00DF0AA2">
      <w:pPr>
        <w:widowControl w:val="0"/>
        <w:autoSpaceDE w:val="0"/>
        <w:autoSpaceDN w:val="0"/>
        <w:adjustRightInd w:val="0"/>
        <w:spacing w:line="360" w:lineRule="auto"/>
        <w:ind w:left="1134" w:firstLine="567"/>
        <w:rPr>
          <w:rFonts w:ascii="Bookman Old Style" w:hAnsi="Bookman Old Style" w:cs="Arial"/>
          <w:sz w:val="24"/>
          <w:szCs w:val="24"/>
        </w:rPr>
      </w:pPr>
      <w:r w:rsidRPr="00163D38">
        <w:rPr>
          <w:rFonts w:ascii="Bookman Old Style" w:hAnsi="Bookman Old Style" w:cs="Arial"/>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una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8"/>
          <w:sz w:val="24"/>
          <w:szCs w:val="24"/>
        </w:rPr>
        <w:t xml:space="preserve"> </w:t>
      </w:r>
      <w:r w:rsidRPr="00163D38">
        <w:rPr>
          <w:rFonts w:ascii="Bookman Old Style" w:hAnsi="Bookman Old Style" w:cs="Arial"/>
          <w:sz w:val="24"/>
          <w:szCs w:val="24"/>
        </w:rPr>
        <w:t>tra</w:t>
      </w:r>
      <w:r w:rsidRPr="00163D38">
        <w:rPr>
          <w:rFonts w:ascii="Bookman Old Style" w:hAnsi="Bookman Old Style" w:cs="Arial"/>
          <w:spacing w:val="1"/>
          <w:sz w:val="24"/>
          <w:szCs w:val="24"/>
        </w:rPr>
        <w:t>n</w:t>
      </w:r>
      <w:r w:rsidRPr="00163D38">
        <w:rPr>
          <w:rFonts w:ascii="Bookman Old Style" w:hAnsi="Bookman Old Style" w:cs="Arial"/>
          <w:sz w:val="24"/>
          <w:szCs w:val="24"/>
        </w:rPr>
        <w:t>s</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3"/>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7"/>
          <w:sz w:val="24"/>
          <w:szCs w:val="24"/>
        </w:rPr>
        <w:t xml:space="preserve"> </w:t>
      </w:r>
      <w:r w:rsidRPr="00163D38">
        <w:rPr>
          <w:rFonts w:ascii="Bookman Old Style" w:hAnsi="Bookman Old Style" w:cs="Arial"/>
          <w:spacing w:val="1"/>
          <w:sz w:val="24"/>
          <w:szCs w:val="24"/>
        </w:rPr>
        <w:t>uda</w:t>
      </w:r>
      <w:r w:rsidRPr="00163D38">
        <w:rPr>
          <w:rFonts w:ascii="Bookman Old Style" w:hAnsi="Bookman Old Style" w:cs="Arial"/>
          <w:sz w:val="24"/>
          <w:szCs w:val="24"/>
        </w:rPr>
        <w:t>ra</w:t>
      </w:r>
      <w:r w:rsidRPr="00163D38">
        <w:rPr>
          <w:rFonts w:ascii="Bookman Old Style" w:hAnsi="Bookman Old Style" w:cs="Arial"/>
          <w:spacing w:val="8"/>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8"/>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ua</w:t>
      </w:r>
      <w:r w:rsidRPr="00163D38">
        <w:rPr>
          <w:rFonts w:ascii="Bookman Old Style" w:hAnsi="Bookman Old Style" w:cs="Arial"/>
          <w:sz w:val="24"/>
          <w:szCs w:val="24"/>
        </w:rPr>
        <w:t>n</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8"/>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8"/>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ema</w:t>
      </w:r>
      <w:r w:rsidRPr="00163D38">
        <w:rPr>
          <w:rFonts w:ascii="Bookman Old Style" w:hAnsi="Bookman Old Style" w:cs="Arial"/>
          <w:sz w:val="24"/>
          <w:szCs w:val="24"/>
        </w:rPr>
        <w:t>kin</w:t>
      </w:r>
      <w:r w:rsidRPr="00163D38">
        <w:rPr>
          <w:rFonts w:ascii="Bookman Old Style" w:hAnsi="Bookman Old Style" w:cs="Arial"/>
          <w:spacing w:val="8"/>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opu</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r 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eb</w:t>
      </w:r>
      <w:r w:rsidRPr="00163D38">
        <w:rPr>
          <w:rFonts w:ascii="Bookman Old Style" w:hAnsi="Bookman Old Style" w:cs="Arial"/>
          <w:sz w:val="24"/>
          <w:szCs w:val="24"/>
        </w:rPr>
        <w:t>i</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w:t>
      </w:r>
      <w:r w:rsidRPr="00163D38">
        <w:rPr>
          <w:rFonts w:ascii="Bookman Old Style" w:hAnsi="Bookman Old Style" w:cs="Arial"/>
          <w:sz w:val="24"/>
          <w:szCs w:val="24"/>
        </w:rPr>
        <w:t>le</w:t>
      </w:r>
      <w:r w:rsidRPr="00163D38">
        <w:rPr>
          <w:rFonts w:ascii="Bookman Old Style" w:hAnsi="Bookman Old Style" w:cs="Arial"/>
          <w:spacing w:val="1"/>
          <w:sz w:val="24"/>
          <w:szCs w:val="24"/>
        </w:rPr>
        <w:t>b</w:t>
      </w:r>
      <w:r w:rsidRPr="00163D38">
        <w:rPr>
          <w:rFonts w:ascii="Bookman Old Style" w:hAnsi="Bookman Old Style" w:cs="Arial"/>
          <w:sz w:val="24"/>
          <w:szCs w:val="24"/>
        </w:rPr>
        <w:t>ih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z w:val="24"/>
          <w:szCs w:val="24"/>
        </w:rPr>
        <w:t>jal</w:t>
      </w:r>
      <w:r w:rsidRPr="00163D38">
        <w:rPr>
          <w:rFonts w:ascii="Bookman Old Style" w:hAnsi="Bookman Old Style" w:cs="Arial"/>
          <w:spacing w:val="1"/>
          <w:sz w:val="24"/>
          <w:szCs w:val="24"/>
        </w:rPr>
        <w:t>ana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j</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uh</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C</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ohn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ng</w:t>
      </w:r>
      <w:r w:rsidRPr="00163D38">
        <w:rPr>
          <w:rFonts w:ascii="Bookman Old Style" w:hAnsi="Bookman Old Style" w:cs="Arial"/>
          <w:sz w:val="24"/>
          <w:szCs w:val="24"/>
        </w:rPr>
        <w:t>.</w:t>
      </w:r>
    </w:p>
    <w:p w:rsidR="00DF0AA2" w:rsidRPr="00163D38" w:rsidRDefault="00DF0AA2" w:rsidP="00DF0AA2">
      <w:pPr>
        <w:widowControl w:val="0"/>
        <w:autoSpaceDE w:val="0"/>
        <w:autoSpaceDN w:val="0"/>
        <w:adjustRightInd w:val="0"/>
        <w:spacing w:line="360" w:lineRule="auto"/>
        <w:ind w:left="1134" w:hanging="283"/>
        <w:rPr>
          <w:rFonts w:ascii="Bookman Old Style" w:hAnsi="Bookman Old Style" w:cs="Arial"/>
          <w:sz w:val="24"/>
          <w:szCs w:val="24"/>
        </w:rPr>
      </w:pPr>
      <w:r w:rsidRPr="00163D38">
        <w:rPr>
          <w:rFonts w:ascii="Bookman Old Style" w:hAnsi="Bookman Old Style" w:cs="Arial"/>
          <w:spacing w:val="1"/>
          <w:sz w:val="24"/>
          <w:szCs w:val="24"/>
        </w:rPr>
        <w:t>b</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2"/>
          <w:sz w:val="24"/>
          <w:szCs w:val="24"/>
        </w:rPr>
        <w:t>T</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s</w:t>
      </w:r>
      <w:r w:rsidRPr="00163D38">
        <w:rPr>
          <w:rFonts w:ascii="Bookman Old Style" w:hAnsi="Bookman Old Style" w:cs="Arial"/>
          <w:spacing w:val="1"/>
          <w:sz w:val="24"/>
          <w:szCs w:val="24"/>
        </w:rPr>
        <w:t>po</w:t>
      </w:r>
      <w:r w:rsidRPr="00163D38">
        <w:rPr>
          <w:rFonts w:ascii="Bookman Old Style" w:hAnsi="Bookman Old Style" w:cs="Arial"/>
          <w:sz w:val="24"/>
          <w:szCs w:val="24"/>
        </w:rPr>
        <w:t>r</w:t>
      </w:r>
      <w:r w:rsidRPr="00163D38">
        <w:rPr>
          <w:rFonts w:ascii="Bookman Old Style" w:hAnsi="Bookman Old Style" w:cs="Arial"/>
          <w:spacing w:val="-3"/>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si la</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t</w:t>
      </w:r>
      <w:r w:rsidRPr="00163D38">
        <w:rPr>
          <w:rFonts w:ascii="Bookman Old Style" w:hAnsi="Bookman Old Style" w:cs="Arial"/>
          <w:sz w:val="24"/>
          <w:szCs w:val="24"/>
        </w:rPr>
        <w:t>.</w:t>
      </w:r>
    </w:p>
    <w:p w:rsidR="00DF0AA2" w:rsidRDefault="00DF0AA2" w:rsidP="00DF0AA2">
      <w:pPr>
        <w:widowControl w:val="0"/>
        <w:autoSpaceDE w:val="0"/>
        <w:autoSpaceDN w:val="0"/>
        <w:adjustRightInd w:val="0"/>
        <w:spacing w:line="360" w:lineRule="auto"/>
        <w:ind w:left="1134" w:firstLine="567"/>
        <w:rPr>
          <w:rFonts w:ascii="Bookman Old Style" w:hAnsi="Bookman Old Style" w:cs="Arial"/>
          <w:sz w:val="24"/>
          <w:szCs w:val="24"/>
        </w:rPr>
      </w:pP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pa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is</w:t>
      </w:r>
      <w:r>
        <w:rPr>
          <w:rFonts w:ascii="Bookman Old Style" w:hAnsi="Bookman Old Style" w:cs="Arial"/>
          <w:sz w:val="24"/>
          <w:szCs w:val="24"/>
        </w:rPr>
        <w:t xml:space="preserve"> </w:t>
      </w:r>
      <w:r w:rsidRPr="00163D38">
        <w:rPr>
          <w:rFonts w:ascii="Bookman Old Style" w:hAnsi="Bookman Old Style" w:cs="Arial"/>
          <w:sz w:val="24"/>
          <w:szCs w:val="24"/>
        </w:rPr>
        <w:t>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s</w:t>
      </w:r>
      <w:r w:rsidRPr="00163D38">
        <w:rPr>
          <w:rFonts w:ascii="Bookman Old Style" w:hAnsi="Bookman Old Style" w:cs="Arial"/>
          <w:spacing w:val="1"/>
          <w:sz w:val="24"/>
          <w:szCs w:val="24"/>
        </w:rPr>
        <w:t>po</w:t>
      </w:r>
      <w:r w:rsidRPr="00163D38">
        <w:rPr>
          <w:rFonts w:ascii="Bookman Old Style" w:hAnsi="Bookman Old Style" w:cs="Arial"/>
          <w:sz w:val="24"/>
          <w:szCs w:val="24"/>
        </w:rPr>
        <w:t>rtasi</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rak</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Pr>
          <w:rFonts w:ascii="Bookman Old Style" w:hAnsi="Bookman Old Style" w:cs="Arial"/>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Pr>
          <w:rFonts w:ascii="Bookman Old Style" w:hAnsi="Bookman Old Style" w:cs="Arial"/>
          <w:sz w:val="24"/>
          <w:szCs w:val="24"/>
        </w:rPr>
        <w:t xml:space="preserve"> </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la</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wisa</w:t>
      </w:r>
      <w:r w:rsidRPr="00163D38">
        <w:rPr>
          <w:rFonts w:ascii="Bookman Old Style" w:hAnsi="Bookman Old Style" w:cs="Arial"/>
          <w:spacing w:val="1"/>
          <w:sz w:val="24"/>
          <w:szCs w:val="24"/>
        </w:rPr>
        <w:t>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lal</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i </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lur la</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t</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Co</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ohn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 xml:space="preserve"> </w:t>
      </w:r>
      <w:r w:rsidRPr="00163D38">
        <w:rPr>
          <w:rFonts w:ascii="Bookman Old Style" w:hAnsi="Bookman Old Style" w:cs="Arial"/>
          <w:spacing w:val="3"/>
          <w:sz w:val="24"/>
          <w:szCs w:val="24"/>
        </w:rPr>
        <w:t>f</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r</w:t>
      </w:r>
      <w:r w:rsidRPr="00163D38">
        <w:rPr>
          <w:rFonts w:ascii="Bookman Old Style" w:hAnsi="Bookman Old Style" w:cs="Arial"/>
          <w:sz w:val="24"/>
          <w:szCs w:val="24"/>
        </w:rPr>
        <w:t>y</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apa</w:t>
      </w:r>
      <w:r w:rsidRPr="00163D38">
        <w:rPr>
          <w:rFonts w:ascii="Bookman Old Style" w:hAnsi="Bookman Old Style" w:cs="Arial"/>
          <w:sz w:val="24"/>
          <w:szCs w:val="24"/>
        </w:rPr>
        <w:t>l</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siar</w:t>
      </w:r>
    </w:p>
    <w:p w:rsidR="00DF0AA2" w:rsidRPr="00163D38" w:rsidRDefault="00DF0AA2" w:rsidP="00DF0AA2">
      <w:pPr>
        <w:widowControl w:val="0"/>
        <w:autoSpaceDE w:val="0"/>
        <w:autoSpaceDN w:val="0"/>
        <w:adjustRightInd w:val="0"/>
        <w:spacing w:line="360" w:lineRule="auto"/>
        <w:ind w:left="1134" w:hanging="283"/>
        <w:rPr>
          <w:rFonts w:ascii="Bookman Old Style" w:hAnsi="Bookman Old Style" w:cs="Arial"/>
          <w:sz w:val="24"/>
          <w:szCs w:val="24"/>
        </w:rPr>
      </w:pPr>
      <w:r w:rsidRPr="00163D38">
        <w:rPr>
          <w:rFonts w:ascii="Bookman Old Style" w:hAnsi="Bookman Old Style" w:cs="Arial"/>
          <w:sz w:val="24"/>
          <w:szCs w:val="24"/>
        </w:rPr>
        <w:t>c</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2"/>
          <w:sz w:val="24"/>
          <w:szCs w:val="24"/>
        </w:rPr>
        <w:t>T</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po</w:t>
      </w:r>
      <w:r w:rsidRPr="00163D38">
        <w:rPr>
          <w:rFonts w:ascii="Bookman Old Style" w:hAnsi="Bookman Old Style" w:cs="Arial"/>
          <w:sz w:val="24"/>
          <w:szCs w:val="24"/>
        </w:rPr>
        <w:t>rtasi</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rat</w:t>
      </w:r>
    </w:p>
    <w:p w:rsidR="00DF0AA2" w:rsidRPr="00163D38" w:rsidRDefault="00DF0AA2" w:rsidP="00DF0AA2">
      <w:pPr>
        <w:widowControl w:val="0"/>
        <w:autoSpaceDE w:val="0"/>
        <w:autoSpaceDN w:val="0"/>
        <w:adjustRightInd w:val="0"/>
        <w:spacing w:line="360" w:lineRule="auto"/>
        <w:ind w:left="1134" w:firstLine="567"/>
        <w:rPr>
          <w:rFonts w:ascii="Bookman Old Style" w:hAnsi="Bookman Old Style" w:cs="Arial"/>
          <w:sz w:val="24"/>
          <w:szCs w:val="24"/>
        </w:rPr>
      </w:pPr>
      <w:r w:rsidRPr="00163D38">
        <w:rPr>
          <w:rFonts w:ascii="Bookman Old Style" w:hAnsi="Bookman Old Style" w:cs="Arial"/>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ran</w:t>
      </w:r>
      <w:r w:rsidRPr="00163D38">
        <w:rPr>
          <w:rFonts w:ascii="Bookman Old Style" w:hAnsi="Bookman Old Style" w:cs="Arial"/>
          <w:spacing w:val="1"/>
          <w:sz w:val="24"/>
          <w:szCs w:val="24"/>
        </w:rPr>
        <w:t xml:space="preserve"> t</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an</w:t>
      </w:r>
      <w:r w:rsidRPr="00163D38">
        <w:rPr>
          <w:rFonts w:ascii="Bookman Old Style" w:hAnsi="Bookman Old Style" w:cs="Arial"/>
          <w:sz w:val="24"/>
          <w:szCs w:val="24"/>
        </w:rPr>
        <w:t>s</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o</w:t>
      </w:r>
      <w:r w:rsidRPr="00163D38">
        <w:rPr>
          <w:rFonts w:ascii="Bookman Old Style" w:hAnsi="Bookman Old Style" w:cs="Arial"/>
          <w:sz w:val="24"/>
          <w:szCs w:val="24"/>
        </w:rPr>
        <w:t>rtasi</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una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 j</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u</w:t>
      </w:r>
      <w:r w:rsidRPr="00163D38">
        <w:rPr>
          <w:rFonts w:ascii="Bookman Old Style" w:hAnsi="Bookman Old Style" w:cs="Arial"/>
          <w:sz w:val="24"/>
          <w:szCs w:val="24"/>
        </w:rPr>
        <w:t>r d</w:t>
      </w:r>
      <w:r w:rsidRPr="00163D38">
        <w:rPr>
          <w:rFonts w:ascii="Bookman Old Style" w:hAnsi="Bookman Old Style" w:cs="Arial"/>
          <w:spacing w:val="1"/>
          <w:sz w:val="24"/>
          <w:szCs w:val="24"/>
        </w:rPr>
        <w:t>a</w:t>
      </w:r>
      <w:r w:rsidRPr="00163D38">
        <w:rPr>
          <w:rFonts w:ascii="Bookman Old Style" w:hAnsi="Bookman Old Style" w:cs="Arial"/>
          <w:sz w:val="24"/>
          <w:szCs w:val="24"/>
        </w:rPr>
        <w:t>rat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ri s</w:t>
      </w:r>
      <w:r w:rsidRPr="00163D38">
        <w:rPr>
          <w:rFonts w:ascii="Bookman Old Style" w:hAnsi="Bookman Old Style" w:cs="Arial"/>
          <w:spacing w:val="1"/>
          <w:sz w:val="24"/>
          <w:szCs w:val="24"/>
        </w:rPr>
        <w:t>a</w:t>
      </w:r>
      <w:r w:rsidRPr="00163D38">
        <w:rPr>
          <w:rFonts w:ascii="Bookman Old Style" w:hAnsi="Bookman Old Style" w:cs="Arial"/>
          <w:sz w:val="24"/>
          <w:szCs w:val="24"/>
        </w:rPr>
        <w:t>tu</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ke</w:t>
      </w:r>
      <w:r w:rsidRPr="00163D38">
        <w:rPr>
          <w:rFonts w:ascii="Bookman Old Style" w:hAnsi="Bookman Old Style" w:cs="Arial"/>
          <w:spacing w:val="1"/>
          <w:sz w:val="24"/>
          <w:szCs w:val="24"/>
        </w:rPr>
        <w:t xml:space="preserve"> 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lastRenderedPageBreak/>
        <w:t>lain</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mo</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b</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bu</w:t>
      </w:r>
      <w:r w:rsidRPr="00163D38">
        <w:rPr>
          <w:rFonts w:ascii="Bookman Old Style" w:hAnsi="Bookman Old Style" w:cs="Arial"/>
          <w:sz w:val="24"/>
          <w:szCs w:val="24"/>
        </w:rPr>
        <w:t>s, k</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reta </w:t>
      </w:r>
      <w:r w:rsidRPr="00163D38">
        <w:rPr>
          <w:rFonts w:ascii="Bookman Old Style" w:hAnsi="Bookman Old Style" w:cs="Arial"/>
          <w:spacing w:val="1"/>
          <w:sz w:val="24"/>
          <w:szCs w:val="24"/>
        </w:rPr>
        <w:t>ap</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ed</w:t>
      </w:r>
      <w:r w:rsidRPr="00163D38">
        <w:rPr>
          <w:rFonts w:ascii="Bookman Old Style" w:hAnsi="Bookman Old Style" w:cs="Arial"/>
          <w:sz w:val="24"/>
          <w:szCs w:val="24"/>
        </w:rPr>
        <w:t>a</w:t>
      </w:r>
    </w:p>
    <w:p w:rsidR="00DF0AA2" w:rsidRPr="00163D38" w:rsidRDefault="00DF0AA2" w:rsidP="00DF0AA2">
      <w:pPr>
        <w:widowControl w:val="0"/>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t>4</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O</w:t>
      </w:r>
      <w:r w:rsidRPr="00163D38">
        <w:rPr>
          <w:rFonts w:ascii="Bookman Old Style" w:hAnsi="Bookman Old Style" w:cs="Arial"/>
          <w:spacing w:val="1"/>
          <w:sz w:val="24"/>
          <w:szCs w:val="24"/>
        </w:rPr>
        <w:t>b</w:t>
      </w:r>
      <w:r w:rsidRPr="00163D38">
        <w:rPr>
          <w:rFonts w:ascii="Bookman Old Style" w:hAnsi="Bookman Old Style" w:cs="Arial"/>
          <w:sz w:val="24"/>
          <w:szCs w:val="24"/>
        </w:rPr>
        <w:t>jek</w:t>
      </w:r>
      <w:r w:rsidRPr="00163D38">
        <w:rPr>
          <w:rFonts w:ascii="Bookman Old Style" w:hAnsi="Bookman Old Style" w:cs="Arial"/>
          <w:spacing w:val="-6"/>
          <w:sz w:val="24"/>
          <w:szCs w:val="24"/>
        </w:rPr>
        <w:t xml:space="preserve"> </w:t>
      </w:r>
      <w:r w:rsidRPr="00163D38">
        <w:rPr>
          <w:rFonts w:ascii="Bookman Old Style" w:hAnsi="Bookman Old Style" w:cs="Arial"/>
          <w:spacing w:val="8"/>
          <w:sz w:val="24"/>
          <w:szCs w:val="24"/>
        </w:rPr>
        <w:t>W</w:t>
      </w:r>
      <w:r w:rsidRPr="00163D38">
        <w:rPr>
          <w:rFonts w:ascii="Bookman Old Style" w:hAnsi="Bookman Old Style" w:cs="Arial"/>
          <w:sz w:val="24"/>
          <w:szCs w:val="24"/>
        </w:rPr>
        <w:t>i</w:t>
      </w:r>
      <w:r w:rsidRPr="00163D38">
        <w:rPr>
          <w:rFonts w:ascii="Bookman Old Style" w:hAnsi="Bookman Old Style" w:cs="Arial"/>
          <w:spacing w:val="-3"/>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ta</w:t>
      </w:r>
    </w:p>
    <w:p w:rsidR="00DF0AA2" w:rsidRPr="00163D38" w:rsidRDefault="00DF0AA2" w:rsidP="00DF0AA2">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z w:val="24"/>
          <w:szCs w:val="24"/>
        </w:rPr>
        <w:t>A</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 xml:space="preserve"> u</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be</w:t>
      </w:r>
      <w:r w:rsidRPr="00163D38">
        <w:rPr>
          <w:rFonts w:ascii="Bookman Old Style" w:hAnsi="Bookman Old Style" w:cs="Arial"/>
          <w:sz w:val="24"/>
          <w:szCs w:val="24"/>
        </w:rPr>
        <w:t>rku</w:t>
      </w:r>
      <w:r w:rsidRPr="00163D38">
        <w:rPr>
          <w:rFonts w:ascii="Bookman Old Style" w:hAnsi="Bookman Old Style" w:cs="Arial"/>
          <w:spacing w:val="1"/>
          <w:sz w:val="24"/>
          <w:szCs w:val="24"/>
        </w:rPr>
        <w:t>n</w:t>
      </w:r>
      <w:r w:rsidRPr="00163D38">
        <w:rPr>
          <w:rFonts w:ascii="Bookman Old Style" w:hAnsi="Bookman Old Style" w:cs="Arial"/>
          <w:sz w:val="24"/>
          <w:szCs w:val="24"/>
        </w:rPr>
        <w:t>j</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g ke</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ua</w:t>
      </w:r>
      <w:r w:rsidRPr="00163D38">
        <w:rPr>
          <w:rFonts w:ascii="Bookman Old Style" w:hAnsi="Bookman Old Style" w:cs="Arial"/>
          <w:sz w:val="24"/>
          <w:szCs w:val="24"/>
        </w:rPr>
        <w:t>tu</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rti </w:t>
      </w:r>
      <w:r w:rsidRPr="00163D38">
        <w:rPr>
          <w:rFonts w:ascii="Bookman Old Style" w:hAnsi="Bookman Old Style" w:cs="Arial"/>
          <w:spacing w:val="1"/>
          <w:sz w:val="24"/>
          <w:szCs w:val="24"/>
        </w:rPr>
        <w:t>pan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u</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a</w:t>
      </w:r>
      <w:r w:rsidRPr="00163D38">
        <w:rPr>
          <w:rFonts w:ascii="Bookman Old Style" w:hAnsi="Bookman Old Style" w:cs="Arial"/>
          <w:sz w:val="24"/>
          <w:szCs w:val="24"/>
        </w:rPr>
        <w:t>ir</w:t>
      </w:r>
      <w:r w:rsidRPr="00163D38">
        <w:rPr>
          <w:rFonts w:ascii="Bookman Old Style" w:hAnsi="Bookman Old Style" w:cs="Arial"/>
          <w:spacing w:val="-1"/>
          <w:sz w:val="24"/>
          <w:szCs w:val="24"/>
        </w:rPr>
        <w:t xml:space="preserve"> 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u</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ll</w:t>
      </w:r>
    </w:p>
    <w:p w:rsidR="00DF0AA2" w:rsidRPr="00163D38" w:rsidRDefault="00DF0AA2" w:rsidP="00DF0AA2">
      <w:pPr>
        <w:widowControl w:val="0"/>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t>5</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 xml:space="preserve">Atraksi </w:t>
      </w:r>
      <w:r w:rsidRPr="00163D38">
        <w:rPr>
          <w:rFonts w:ascii="Bookman Old Style" w:hAnsi="Bookman Old Style" w:cs="Arial"/>
          <w:spacing w:val="-3"/>
          <w:sz w:val="24"/>
          <w:szCs w:val="24"/>
        </w:rPr>
        <w:t>w</w:t>
      </w:r>
      <w:r w:rsidRPr="00163D38">
        <w:rPr>
          <w:rFonts w:ascii="Bookman Old Style" w:hAnsi="Bookman Old Style" w:cs="Arial"/>
          <w:sz w:val="24"/>
          <w:szCs w:val="24"/>
        </w:rPr>
        <w:t>isa</w:t>
      </w:r>
      <w:r w:rsidRPr="00163D38">
        <w:rPr>
          <w:rFonts w:ascii="Bookman Old Style" w:hAnsi="Bookman Old Style" w:cs="Arial"/>
          <w:spacing w:val="1"/>
          <w:sz w:val="24"/>
          <w:szCs w:val="24"/>
        </w:rPr>
        <w:t>t</w:t>
      </w:r>
      <w:r w:rsidRPr="00163D38">
        <w:rPr>
          <w:rFonts w:ascii="Bookman Old Style" w:hAnsi="Bookman Old Style" w:cs="Arial"/>
          <w:sz w:val="24"/>
          <w:szCs w:val="24"/>
        </w:rPr>
        <w:t>a</w:t>
      </w:r>
    </w:p>
    <w:p w:rsidR="00DF0AA2" w:rsidRPr="00163D38" w:rsidRDefault="00DF0AA2" w:rsidP="00DF0AA2">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z w:val="24"/>
          <w:szCs w:val="24"/>
        </w:rPr>
        <w:t>S</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t</w:t>
      </w:r>
      <w:r w:rsidRPr="00163D38">
        <w:rPr>
          <w:rFonts w:ascii="Bookman Old Style" w:hAnsi="Bookman Old Style" w:cs="Arial"/>
          <w:sz w:val="24"/>
          <w:szCs w:val="24"/>
        </w:rPr>
        <w:t>u</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ia</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p</w:t>
      </w:r>
      <w:r w:rsidRPr="00163D38">
        <w:rPr>
          <w:rFonts w:ascii="Bookman Old Style" w:hAnsi="Bookman Old Style" w:cs="Arial"/>
          <w:sz w:val="24"/>
          <w:szCs w:val="24"/>
        </w:rPr>
        <w:t>a</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3"/>
          <w:sz w:val="24"/>
          <w:szCs w:val="24"/>
        </w:rPr>
        <w:t>t</w:t>
      </w:r>
      <w:r w:rsidRPr="00163D38">
        <w:rPr>
          <w:rFonts w:ascii="Bookman Old Style" w:hAnsi="Bookman Old Style" w:cs="Arial"/>
          <w:spacing w:val="1"/>
          <w:sz w:val="24"/>
          <w:szCs w:val="24"/>
        </w:rPr>
        <w:t>un</w:t>
      </w:r>
      <w:r w:rsidRPr="00163D38">
        <w:rPr>
          <w:rFonts w:ascii="Bookman Old Style" w:hAnsi="Bookman Old Style" w:cs="Arial"/>
          <w:sz w:val="24"/>
          <w:szCs w:val="24"/>
        </w:rPr>
        <w:t>juk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ep</w:t>
      </w:r>
      <w:r w:rsidRPr="00163D38">
        <w:rPr>
          <w:rFonts w:ascii="Bookman Old Style" w:hAnsi="Bookman Old Style" w:cs="Arial"/>
          <w:spacing w:val="1"/>
          <w:sz w:val="24"/>
          <w:szCs w:val="24"/>
        </w:rPr>
        <w:t>e</w:t>
      </w:r>
      <w:r w:rsidRPr="00163D38">
        <w:rPr>
          <w:rFonts w:ascii="Bookman Old Style" w:hAnsi="Bookman Old Style" w:cs="Arial"/>
          <w:sz w:val="24"/>
          <w:szCs w:val="24"/>
        </w:rPr>
        <w:t>rti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mu</w:t>
      </w:r>
      <w:r w:rsidRPr="00163D38">
        <w:rPr>
          <w:rFonts w:ascii="Bookman Old Style" w:hAnsi="Bookman Old Style" w:cs="Arial"/>
          <w:sz w:val="24"/>
          <w:szCs w:val="24"/>
        </w:rPr>
        <w:t>sik</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da</w:t>
      </w:r>
      <w:r w:rsidRPr="00163D38">
        <w:rPr>
          <w:rFonts w:ascii="Bookman Old Style" w:hAnsi="Bookman Old Style" w:cs="Arial"/>
          <w:sz w:val="24"/>
          <w:szCs w:val="24"/>
        </w:rPr>
        <w:t>t 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tu </w:t>
      </w:r>
      <w:r w:rsidRPr="00163D38">
        <w:rPr>
          <w:rFonts w:ascii="Bookman Old Style" w:hAnsi="Bookman Old Style" w:cs="Arial"/>
          <w:spacing w:val="1"/>
          <w:sz w:val="24"/>
          <w:szCs w:val="24"/>
        </w:rPr>
        <w:t>bu</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z w:val="24"/>
          <w:szCs w:val="24"/>
        </w:rPr>
        <w:t>ik</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tra</w:t>
      </w:r>
      <w:r w:rsidRPr="00163D38">
        <w:rPr>
          <w:rFonts w:ascii="Bookman Old Style" w:hAnsi="Bookman Old Style" w:cs="Arial"/>
          <w:spacing w:val="1"/>
          <w:sz w:val="24"/>
          <w:szCs w:val="24"/>
        </w:rPr>
        <w:t>d</w:t>
      </w:r>
      <w:r w:rsidRPr="00163D38">
        <w:rPr>
          <w:rFonts w:ascii="Bookman Old Style" w:hAnsi="Bookman Old Style" w:cs="Arial"/>
          <w:sz w:val="24"/>
          <w:szCs w:val="24"/>
        </w:rPr>
        <w:t>is</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ona</w:t>
      </w:r>
      <w:r w:rsidRPr="00163D38">
        <w:rPr>
          <w:rFonts w:ascii="Bookman Old Style" w:hAnsi="Bookman Old Style" w:cs="Arial"/>
          <w:sz w:val="24"/>
          <w:szCs w:val="24"/>
        </w:rPr>
        <w:t>l</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de</w:t>
      </w:r>
      <w:r w:rsidRPr="00163D38">
        <w:rPr>
          <w:rFonts w:ascii="Bookman Old Style" w:hAnsi="Bookman Old Style" w:cs="Arial"/>
          <w:sz w:val="24"/>
          <w:szCs w:val="24"/>
        </w:rPr>
        <w:t>rn.</w:t>
      </w:r>
    </w:p>
    <w:p w:rsidR="00DF0AA2" w:rsidRPr="00163D38" w:rsidRDefault="00DF0AA2" w:rsidP="00DF0AA2">
      <w:pPr>
        <w:widowControl w:val="0"/>
        <w:autoSpaceDE w:val="0"/>
        <w:autoSpaceDN w:val="0"/>
        <w:adjustRightInd w:val="0"/>
        <w:spacing w:line="360" w:lineRule="auto"/>
        <w:ind w:left="851" w:hanging="425"/>
        <w:rPr>
          <w:rFonts w:ascii="Bookman Old Style" w:hAnsi="Bookman Old Style" w:cs="Arial"/>
          <w:sz w:val="24"/>
          <w:szCs w:val="24"/>
        </w:rPr>
      </w:pPr>
      <w:r w:rsidRPr="00163D38">
        <w:rPr>
          <w:rFonts w:ascii="Bookman Old Style" w:hAnsi="Bookman Old Style" w:cs="Arial"/>
          <w:spacing w:val="1"/>
          <w:sz w:val="24"/>
          <w:szCs w:val="24"/>
        </w:rPr>
        <w:t>6</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one</w:t>
      </w:r>
      <w:r w:rsidRPr="00163D38">
        <w:rPr>
          <w:rFonts w:ascii="Bookman Old Style" w:hAnsi="Bookman Old Style" w:cs="Arial"/>
          <w:sz w:val="24"/>
          <w:szCs w:val="24"/>
        </w:rPr>
        <w:t>y</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C</w:t>
      </w:r>
      <w:r w:rsidRPr="00163D38">
        <w:rPr>
          <w:rFonts w:ascii="Bookman Old Style" w:hAnsi="Bookman Old Style" w:cs="Arial"/>
          <w:spacing w:val="1"/>
          <w:sz w:val="24"/>
          <w:szCs w:val="24"/>
        </w:rPr>
        <w:t>ha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r</w:t>
      </w:r>
    </w:p>
    <w:p w:rsidR="00DF0AA2" w:rsidRPr="00163D38" w:rsidRDefault="00DF0AA2" w:rsidP="00DF0AA2">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pe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ma</w:t>
      </w:r>
      <w:r w:rsidRPr="00163D38">
        <w:rPr>
          <w:rFonts w:ascii="Bookman Old Style" w:hAnsi="Bookman Old Style" w:cs="Arial"/>
          <w:spacing w:val="-2"/>
          <w:sz w:val="24"/>
          <w:szCs w:val="24"/>
        </w:rPr>
        <w:t>t</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sing</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mo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e</w:t>
      </w:r>
      <w:r w:rsidRPr="00163D38">
        <w:rPr>
          <w:rFonts w:ascii="Bookman Old Style" w:hAnsi="Bookman Old Style" w:cs="Arial"/>
          <w:sz w:val="24"/>
          <w:szCs w:val="24"/>
        </w:rPr>
        <w:t>y</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c</w:t>
      </w:r>
      <w:r w:rsidRPr="00163D38">
        <w:rPr>
          <w:rFonts w:ascii="Bookman Old Style" w:hAnsi="Bookman Old Style" w:cs="Arial"/>
          <w:spacing w:val="1"/>
          <w:sz w:val="24"/>
          <w:szCs w:val="24"/>
        </w:rPr>
        <w:t>han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r s</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ini</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lah </w:t>
      </w:r>
      <w:r w:rsidRPr="00163D38">
        <w:rPr>
          <w:rFonts w:ascii="Bookman Old Style" w:hAnsi="Bookman Old Style" w:cs="Arial"/>
          <w:spacing w:val="1"/>
          <w:sz w:val="24"/>
          <w:szCs w:val="24"/>
        </w:rPr>
        <w:t>be</w:t>
      </w:r>
      <w:r w:rsidRPr="00163D38">
        <w:rPr>
          <w:rFonts w:ascii="Bookman Old Style" w:hAnsi="Bookman Old Style" w:cs="Arial"/>
          <w:sz w:val="24"/>
          <w:szCs w:val="24"/>
        </w:rPr>
        <w:t>rk</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an</w:t>
      </w:r>
      <w:r w:rsidRPr="00163D38">
        <w:rPr>
          <w:rFonts w:ascii="Bookman Old Style" w:hAnsi="Bookman Old Style" w:cs="Arial"/>
          <w:sz w:val="24"/>
          <w:szCs w:val="24"/>
        </w:rPr>
        <w:t>g ti</w:t>
      </w:r>
      <w:r w:rsidRPr="00163D38">
        <w:rPr>
          <w:rFonts w:ascii="Bookman Old Style" w:hAnsi="Bookman Old Style" w:cs="Arial"/>
          <w:spacing w:val="1"/>
          <w:sz w:val="24"/>
          <w:szCs w:val="24"/>
        </w:rPr>
        <w:t>da</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han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pacing w:val="12"/>
          <w:sz w:val="24"/>
          <w:szCs w:val="24"/>
        </w:rPr>
        <w:t>b</w:t>
      </w:r>
      <w:r w:rsidRPr="00163D38">
        <w:rPr>
          <w:rFonts w:ascii="Bookman Old Style" w:hAnsi="Bookman Old Style" w:cs="Arial"/>
          <w:spacing w:val="1"/>
          <w:sz w:val="24"/>
          <w:szCs w:val="24"/>
        </w:rPr>
        <w:t>an</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j</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me</w:t>
      </w:r>
      <w:r w:rsidRPr="00163D38">
        <w:rPr>
          <w:rFonts w:ascii="Bookman Old Style" w:hAnsi="Bookman Old Style" w:cs="Arial"/>
          <w:sz w:val="24"/>
          <w:szCs w:val="24"/>
        </w:rPr>
        <w:t>lai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ju</w:t>
      </w:r>
      <w:r w:rsidRPr="00163D38">
        <w:rPr>
          <w:rFonts w:ascii="Bookman Old Style" w:hAnsi="Bookman Old Style" w:cs="Arial"/>
          <w:spacing w:val="-1"/>
          <w:sz w:val="24"/>
          <w:szCs w:val="24"/>
        </w:rPr>
        <w:t>g</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z w:val="24"/>
          <w:szCs w:val="24"/>
        </w:rPr>
        <w:t xml:space="preserve">ias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rus</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aa</w:t>
      </w:r>
      <w:r w:rsidRPr="00163D38">
        <w:rPr>
          <w:rFonts w:ascii="Bookman Old Style" w:hAnsi="Bookman Old Style" w:cs="Arial"/>
          <w:spacing w:val="7"/>
          <w:sz w:val="24"/>
          <w:szCs w:val="24"/>
        </w:rPr>
        <w:t>n</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nu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ran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n</w:t>
      </w:r>
      <w:r w:rsidRPr="00163D38">
        <w:rPr>
          <w:rFonts w:ascii="Bookman Old Style" w:hAnsi="Bookman Old Style" w:cs="Arial"/>
          <w:sz w:val="24"/>
          <w:szCs w:val="24"/>
        </w:rPr>
        <w:t>g t</w:t>
      </w:r>
      <w:r w:rsidRPr="00163D38">
        <w:rPr>
          <w:rFonts w:ascii="Bookman Old Style" w:hAnsi="Bookman Old Style" w:cs="Arial"/>
          <w:spacing w:val="1"/>
          <w:sz w:val="24"/>
          <w:szCs w:val="24"/>
        </w:rPr>
        <w:t>e</w:t>
      </w:r>
      <w:r w:rsidRPr="00163D38">
        <w:rPr>
          <w:rFonts w:ascii="Bookman Old Style" w:hAnsi="Bookman Old Style" w:cs="Arial"/>
          <w:sz w:val="24"/>
          <w:szCs w:val="24"/>
        </w:rPr>
        <w:t>rse</w:t>
      </w:r>
      <w:r w:rsidRPr="00163D38">
        <w:rPr>
          <w:rFonts w:ascii="Bookman Old Style" w:hAnsi="Bookman Old Style" w:cs="Arial"/>
          <w:spacing w:val="1"/>
          <w:sz w:val="24"/>
          <w:szCs w:val="24"/>
        </w:rPr>
        <w:t>ba</w:t>
      </w:r>
      <w:r w:rsidRPr="00163D38">
        <w:rPr>
          <w:rFonts w:ascii="Bookman Old Style" w:hAnsi="Bookman Old Style" w:cs="Arial"/>
          <w:sz w:val="24"/>
          <w:szCs w:val="24"/>
        </w:rPr>
        <w:t>r</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3"/>
          <w:sz w:val="24"/>
          <w:szCs w:val="24"/>
        </w:rPr>
        <w:t>h</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t</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is.</w:t>
      </w:r>
    </w:p>
    <w:p w:rsidR="00DF0AA2" w:rsidRPr="00163D38" w:rsidRDefault="00DF0AA2" w:rsidP="002D2A72">
      <w:pPr>
        <w:pStyle w:val="Heading2"/>
      </w:pPr>
      <w:bookmarkStart w:id="17" w:name="_Toc530715881"/>
      <w:r w:rsidRPr="00163D38">
        <w:rPr>
          <w:spacing w:val="1"/>
        </w:rPr>
        <w:t>B</w:t>
      </w:r>
      <w:r w:rsidRPr="00163D38">
        <w:t>.</w:t>
      </w:r>
      <w:r>
        <w:tab/>
      </w:r>
      <w:r w:rsidRPr="00163D38">
        <w:rPr>
          <w:spacing w:val="2"/>
        </w:rPr>
        <w:t>K</w:t>
      </w:r>
      <w:r w:rsidRPr="00163D38">
        <w:rPr>
          <w:spacing w:val="-5"/>
        </w:rPr>
        <w:t>a</w:t>
      </w:r>
      <w:r w:rsidRPr="00163D38">
        <w:rPr>
          <w:spacing w:val="1"/>
        </w:rPr>
        <w:t>j</w:t>
      </w:r>
      <w:r w:rsidRPr="00163D38">
        <w:rPr>
          <w:spacing w:val="5"/>
        </w:rPr>
        <w:t>i</w:t>
      </w:r>
      <w:r w:rsidRPr="00163D38">
        <w:rPr>
          <w:spacing w:val="-5"/>
        </w:rPr>
        <w:t>a</w:t>
      </w:r>
      <w:r w:rsidRPr="00163D38">
        <w:t>n</w:t>
      </w:r>
      <w:r>
        <w:t xml:space="preserve"> </w:t>
      </w:r>
      <w:r w:rsidRPr="00163D38">
        <w:t>Ter</w:t>
      </w:r>
      <w:r w:rsidRPr="00163D38">
        <w:rPr>
          <w:spacing w:val="4"/>
        </w:rPr>
        <w:t>h</w:t>
      </w:r>
      <w:r w:rsidRPr="00163D38">
        <w:rPr>
          <w:spacing w:val="-5"/>
        </w:rPr>
        <w:t>a</w:t>
      </w:r>
      <w:r w:rsidRPr="00163D38">
        <w:rPr>
          <w:spacing w:val="4"/>
        </w:rPr>
        <w:t>d</w:t>
      </w:r>
      <w:r w:rsidRPr="00163D38">
        <w:rPr>
          <w:spacing w:val="-5"/>
        </w:rPr>
        <w:t>a</w:t>
      </w:r>
      <w:r w:rsidRPr="00163D38">
        <w:t>p</w:t>
      </w:r>
      <w:r>
        <w:t xml:space="preserve"> </w:t>
      </w:r>
      <w:r w:rsidRPr="00163D38">
        <w:rPr>
          <w:spacing w:val="-5"/>
        </w:rPr>
        <w:t>A</w:t>
      </w:r>
      <w:r w:rsidRPr="00163D38">
        <w:rPr>
          <w:spacing w:val="5"/>
        </w:rPr>
        <w:t>s</w:t>
      </w:r>
      <w:r w:rsidRPr="00163D38">
        <w:rPr>
          <w:spacing w:val="-5"/>
        </w:rPr>
        <w:t>a</w:t>
      </w:r>
      <w:r w:rsidRPr="00163D38">
        <w:t>s/</w:t>
      </w:r>
      <w:r w:rsidRPr="00163D38">
        <w:rPr>
          <w:spacing w:val="1"/>
        </w:rPr>
        <w:t>P</w:t>
      </w:r>
      <w:r w:rsidRPr="00163D38">
        <w:t>rinsip</w:t>
      </w:r>
      <w:r>
        <w:t xml:space="preserve"> </w:t>
      </w:r>
      <w:r w:rsidRPr="00163D38">
        <w:t>Y</w:t>
      </w:r>
      <w:r w:rsidRPr="00163D38">
        <w:rPr>
          <w:spacing w:val="-3"/>
        </w:rPr>
        <w:t>a</w:t>
      </w:r>
      <w:r w:rsidRPr="00163D38">
        <w:t>ng</w:t>
      </w:r>
      <w:r>
        <w:t xml:space="preserve"> </w:t>
      </w:r>
      <w:r w:rsidRPr="00163D38">
        <w:t>Ter</w:t>
      </w:r>
      <w:r w:rsidRPr="00163D38">
        <w:rPr>
          <w:spacing w:val="2"/>
        </w:rPr>
        <w:t>k</w:t>
      </w:r>
      <w:r w:rsidRPr="00163D38">
        <w:rPr>
          <w:spacing w:val="-5"/>
        </w:rPr>
        <w:t>a</w:t>
      </w:r>
      <w:r w:rsidRPr="00163D38">
        <w:t>it</w:t>
      </w:r>
      <w:r>
        <w:t xml:space="preserve"> </w:t>
      </w:r>
      <w:r w:rsidRPr="00163D38">
        <w:t>Den</w:t>
      </w:r>
      <w:r w:rsidRPr="00163D38">
        <w:rPr>
          <w:spacing w:val="2"/>
        </w:rPr>
        <w:t>g</w:t>
      </w:r>
      <w:r w:rsidRPr="00163D38">
        <w:rPr>
          <w:spacing w:val="-5"/>
        </w:rPr>
        <w:t>a</w:t>
      </w:r>
      <w:r w:rsidRPr="00163D38">
        <w:t>n</w:t>
      </w:r>
      <w:r>
        <w:t xml:space="preserve"> </w:t>
      </w:r>
      <w:r w:rsidRPr="00163D38">
        <w:t>Penyusu</w:t>
      </w:r>
      <w:r w:rsidRPr="00163D38">
        <w:rPr>
          <w:spacing w:val="4"/>
        </w:rPr>
        <w:t>n</w:t>
      </w:r>
      <w:r w:rsidRPr="00163D38">
        <w:rPr>
          <w:spacing w:val="-5"/>
        </w:rPr>
        <w:t>a</w:t>
      </w:r>
      <w:r w:rsidRPr="00163D38">
        <w:t>n Nor</w:t>
      </w:r>
      <w:r w:rsidRPr="00163D38">
        <w:rPr>
          <w:spacing w:val="3"/>
        </w:rPr>
        <w:t>m</w:t>
      </w:r>
      <w:r w:rsidRPr="00163D38">
        <w:t>a</w:t>
      </w:r>
      <w:bookmarkEnd w:id="17"/>
    </w:p>
    <w:p w:rsidR="00DF0AA2" w:rsidRPr="00163D38" w:rsidRDefault="00DF0AA2" w:rsidP="00EF16DA">
      <w:pPr>
        <w:widowControl w:val="0"/>
        <w:autoSpaceDE w:val="0"/>
        <w:autoSpaceDN w:val="0"/>
        <w:adjustRightInd w:val="0"/>
        <w:spacing w:line="360" w:lineRule="auto"/>
        <w:ind w:firstLine="567"/>
        <w:rPr>
          <w:rFonts w:ascii="Bookman Old Style" w:hAnsi="Bookman Old Style" w:cs="Arial"/>
          <w:sz w:val="24"/>
          <w:szCs w:val="24"/>
        </w:rPr>
      </w:pPr>
      <w:r w:rsidRPr="00163D38">
        <w:rPr>
          <w:rFonts w:ascii="Bookman Old Style" w:hAnsi="Bookman Old Style" w:cs="Arial"/>
          <w:sz w:val="24"/>
          <w:szCs w:val="24"/>
        </w:rPr>
        <w:t>Dal</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5"/>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sidRPr="00163D38">
        <w:rPr>
          <w:rFonts w:ascii="Bookman Old Style" w:hAnsi="Bookman Old Style" w:cs="Arial"/>
          <w:spacing w:val="8"/>
          <w:sz w:val="24"/>
          <w:szCs w:val="24"/>
        </w:rPr>
        <w:t xml:space="preserve"> </w:t>
      </w:r>
      <w:r w:rsidRPr="00163D38">
        <w:rPr>
          <w:rFonts w:ascii="Bookman Old Style" w:hAnsi="Bookman Old Style" w:cs="Arial"/>
          <w:spacing w:val="-3"/>
          <w:sz w:val="24"/>
          <w:szCs w:val="24"/>
        </w:rPr>
        <w:t>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w:t>
      </w:r>
      <w:r w:rsidRPr="00163D38">
        <w:rPr>
          <w:rFonts w:ascii="Bookman Old Style" w:hAnsi="Bookman Old Style" w:cs="Arial"/>
          <w:sz w:val="24"/>
          <w:szCs w:val="24"/>
        </w:rPr>
        <w:t>Un</w:t>
      </w:r>
      <w:r w:rsidRPr="00163D38">
        <w:rPr>
          <w:rFonts w:ascii="Bookman Old Style" w:hAnsi="Bookman Old Style" w:cs="Arial"/>
          <w:spacing w:val="1"/>
          <w:sz w:val="24"/>
          <w:szCs w:val="24"/>
        </w:rPr>
        <w:t>dan</w:t>
      </w:r>
      <w:r w:rsidRPr="00163D38">
        <w:rPr>
          <w:rFonts w:ascii="Bookman Old Style" w:hAnsi="Bookman Old Style" w:cs="Arial"/>
          <w:sz w:val="24"/>
          <w:szCs w:val="24"/>
        </w:rPr>
        <w:t>g No</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1"/>
          <w:sz w:val="24"/>
          <w:szCs w:val="24"/>
        </w:rPr>
        <w:t xml:space="preserve"> 2</w:t>
      </w:r>
      <w:r w:rsidRPr="00163D38">
        <w:rPr>
          <w:rFonts w:ascii="Bookman Old Style" w:hAnsi="Bookman Old Style" w:cs="Arial"/>
          <w:sz w:val="24"/>
          <w:szCs w:val="24"/>
        </w:rPr>
        <w:t>3</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u</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2</w:t>
      </w:r>
      <w:r w:rsidRPr="00163D38">
        <w:rPr>
          <w:rFonts w:ascii="Bookman Old Style" w:hAnsi="Bookman Old Style" w:cs="Arial"/>
          <w:spacing w:val="-1"/>
          <w:sz w:val="24"/>
          <w:szCs w:val="24"/>
        </w:rPr>
        <w:t>0</w:t>
      </w:r>
      <w:r w:rsidRPr="00163D38">
        <w:rPr>
          <w:rFonts w:ascii="Bookman Old Style" w:hAnsi="Bookman Old Style" w:cs="Arial"/>
          <w:spacing w:val="1"/>
          <w:sz w:val="24"/>
          <w:szCs w:val="24"/>
        </w:rPr>
        <w:t>1</w:t>
      </w:r>
      <w:r w:rsidRPr="00163D38">
        <w:rPr>
          <w:rFonts w:ascii="Bookman Old Style" w:hAnsi="Bookman Old Style" w:cs="Arial"/>
          <w:sz w:val="24"/>
          <w:szCs w:val="24"/>
        </w:rPr>
        <w:t>4</w:t>
      </w:r>
      <w:r w:rsidRPr="00163D38">
        <w:rPr>
          <w:rFonts w:ascii="Bookman Old Style" w:hAnsi="Bookman Old Style" w:cs="Arial"/>
          <w:spacing w:val="5"/>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an</w:t>
      </w:r>
      <w:r w:rsidRPr="00163D38">
        <w:rPr>
          <w:rFonts w:ascii="Bookman Old Style" w:hAnsi="Bookman Old Style" w:cs="Arial"/>
          <w:sz w:val="24"/>
          <w:szCs w:val="24"/>
        </w:rPr>
        <w:t>g 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D</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rah </w:t>
      </w:r>
      <w:r w:rsidRPr="00163D38">
        <w:rPr>
          <w:rFonts w:ascii="Bookman Old Style" w:hAnsi="Bookman Old Style" w:cs="Arial"/>
          <w:spacing w:val="1"/>
          <w:sz w:val="24"/>
          <w:szCs w:val="24"/>
        </w:rPr>
        <w:t>d</w:t>
      </w:r>
      <w:r w:rsidRPr="00163D38">
        <w:rPr>
          <w:rFonts w:ascii="Bookman Old Style" w:hAnsi="Bookman Old Style" w:cs="Arial"/>
          <w:sz w:val="24"/>
          <w:szCs w:val="24"/>
        </w:rPr>
        <w:t>is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bu</w:t>
      </w:r>
      <w:r w:rsidRPr="00163D38">
        <w:rPr>
          <w:rFonts w:ascii="Bookman Old Style" w:hAnsi="Bookman Old Style" w:cs="Arial"/>
          <w:sz w:val="24"/>
          <w:szCs w:val="24"/>
        </w:rPr>
        <w:t>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Da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h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u</w:t>
      </w:r>
      <w:r w:rsidRPr="00163D38">
        <w:rPr>
          <w:rFonts w:ascii="Bookman Old Style" w:hAnsi="Bookman Old Style" w:cs="Arial"/>
          <w:sz w:val="24"/>
          <w:szCs w:val="24"/>
        </w:rPr>
        <w:t>ru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o</w:t>
      </w:r>
      <w:r w:rsidRPr="00163D38">
        <w:rPr>
          <w:rFonts w:ascii="Bookman Old Style" w:hAnsi="Bookman Old Style" w:cs="Arial"/>
          <w:sz w:val="24"/>
          <w:szCs w:val="24"/>
        </w:rPr>
        <w:t>leh</w:t>
      </w:r>
      <w:r w:rsidRPr="00163D38">
        <w:rPr>
          <w:rFonts w:ascii="Bookman Old Style" w:hAnsi="Bookman Old Style" w:cs="Arial"/>
          <w:spacing w:val="1"/>
          <w:sz w:val="24"/>
          <w:szCs w:val="24"/>
        </w:rPr>
        <w:t xml:space="preserve"> 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ae</w:t>
      </w:r>
      <w:r w:rsidRPr="00163D38">
        <w:rPr>
          <w:rFonts w:ascii="Bookman Old Style" w:hAnsi="Bookman Old Style" w:cs="Arial"/>
          <w:sz w:val="24"/>
          <w:szCs w:val="24"/>
        </w:rPr>
        <w:t>rah</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DPRD</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enu</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om</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sip</w:t>
      </w:r>
      <w:r w:rsidRPr="00163D38">
        <w:rPr>
          <w:rFonts w:ascii="Bookman Old Style" w:hAnsi="Bookman Old Style" w:cs="Arial"/>
          <w:spacing w:val="1"/>
          <w:sz w:val="24"/>
          <w:szCs w:val="24"/>
        </w:rPr>
        <w:t xml:space="preserve"> o</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lu</w:t>
      </w:r>
      <w:r w:rsidRPr="00163D38">
        <w:rPr>
          <w:rFonts w:ascii="Bookman Old Style" w:hAnsi="Bookman Old Style" w:cs="Arial"/>
          <w:spacing w:val="1"/>
          <w:sz w:val="24"/>
          <w:szCs w:val="24"/>
        </w:rPr>
        <w:t>a</w:t>
      </w:r>
      <w:r w:rsidRPr="00163D38">
        <w:rPr>
          <w:rFonts w:ascii="Bookman Old Style" w:hAnsi="Bookman Old Style" w:cs="Arial"/>
          <w:spacing w:val="10"/>
          <w:sz w:val="24"/>
          <w:szCs w:val="24"/>
        </w:rPr>
        <w:t>s</w:t>
      </w:r>
      <w:r w:rsidRPr="00163D38">
        <w:rPr>
          <w:rFonts w:ascii="Bookman Old Style" w:hAnsi="Bookman Old Style" w:cs="Arial"/>
          <w:spacing w:val="-1"/>
          <w:sz w:val="24"/>
          <w:szCs w:val="24"/>
        </w:rPr>
        <w:t>-</w:t>
      </w:r>
      <w:r w:rsidRPr="00163D38">
        <w:rPr>
          <w:rFonts w:ascii="Bookman Old Style" w:hAnsi="Bookman Old Style" w:cs="Arial"/>
          <w:sz w:val="24"/>
          <w:szCs w:val="24"/>
        </w:rPr>
        <w:t>lu</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m sist</w:t>
      </w:r>
      <w:r w:rsidRPr="00163D38">
        <w:rPr>
          <w:rFonts w:ascii="Bookman Old Style" w:hAnsi="Bookman Old Style" w:cs="Arial"/>
          <w:spacing w:val="1"/>
          <w:sz w:val="24"/>
          <w:szCs w:val="24"/>
        </w:rPr>
        <w:t>e</w:t>
      </w:r>
      <w:r w:rsidRPr="00163D38">
        <w:rPr>
          <w:rFonts w:ascii="Bookman Old Style" w:hAnsi="Bookman Old Style" w:cs="Arial"/>
          <w:sz w:val="24"/>
          <w:szCs w:val="24"/>
        </w:rPr>
        <w:t>m</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p</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sip</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N</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Re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b</w:t>
      </w:r>
      <w:r w:rsidRPr="00163D38">
        <w:rPr>
          <w:rFonts w:ascii="Bookman Old Style" w:hAnsi="Bookman Old Style" w:cs="Arial"/>
          <w:spacing w:val="-3"/>
          <w:sz w:val="24"/>
          <w:szCs w:val="24"/>
        </w:rPr>
        <w:t>l</w:t>
      </w:r>
      <w:r w:rsidRPr="00163D38">
        <w:rPr>
          <w:rFonts w:ascii="Bookman Old Style" w:hAnsi="Bookman Old Style" w:cs="Arial"/>
          <w:sz w:val="24"/>
          <w:szCs w:val="24"/>
        </w:rPr>
        <w:t>ik I</w:t>
      </w:r>
      <w:r w:rsidRPr="00163D38">
        <w:rPr>
          <w:rFonts w:ascii="Bookman Old Style" w:hAnsi="Bookman Old Style" w:cs="Arial"/>
          <w:spacing w:val="1"/>
          <w:sz w:val="24"/>
          <w:szCs w:val="24"/>
        </w:rPr>
        <w:t>ndone</w:t>
      </w:r>
      <w:r w:rsidRPr="00163D38">
        <w:rPr>
          <w:rFonts w:ascii="Bookman Old Style" w:hAnsi="Bookman Old Style" w:cs="Arial"/>
          <w:sz w:val="24"/>
          <w:szCs w:val="24"/>
        </w:rPr>
        <w:t>s</w:t>
      </w:r>
      <w:r w:rsidRPr="00163D38">
        <w:rPr>
          <w:rFonts w:ascii="Bookman Old Style" w:hAnsi="Bookman Old Style" w:cs="Arial"/>
          <w:spacing w:val="-3"/>
          <w:sz w:val="24"/>
          <w:szCs w:val="24"/>
        </w:rPr>
        <w:t>i</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an</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d</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ma</w:t>
      </w:r>
      <w:r w:rsidRPr="00163D38">
        <w:rPr>
          <w:rFonts w:ascii="Bookman Old Style" w:hAnsi="Bookman Old Style" w:cs="Arial"/>
          <w:sz w:val="24"/>
          <w:szCs w:val="24"/>
        </w:rPr>
        <w:t>ks</w:t>
      </w:r>
      <w:r w:rsidRPr="00163D38">
        <w:rPr>
          <w:rFonts w:ascii="Bookman Old Style" w:hAnsi="Bookman Old Style" w:cs="Arial"/>
          <w:spacing w:val="-1"/>
          <w:sz w:val="24"/>
          <w:szCs w:val="24"/>
        </w:rPr>
        <w:t>u</w:t>
      </w:r>
      <w:r w:rsidRPr="00163D38">
        <w:rPr>
          <w:rFonts w:ascii="Bookman Old Style" w:hAnsi="Bookman Old Style" w:cs="Arial"/>
          <w:sz w:val="24"/>
          <w:szCs w:val="24"/>
        </w:rPr>
        <w:t>d</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 Un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Das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Ne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Re</w:t>
      </w:r>
      <w:r w:rsidRPr="00163D38">
        <w:rPr>
          <w:rFonts w:ascii="Bookman Old Style" w:hAnsi="Bookman Old Style" w:cs="Arial"/>
          <w:spacing w:val="1"/>
          <w:sz w:val="24"/>
          <w:szCs w:val="24"/>
        </w:rPr>
        <w:t>pub</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k I</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ne</w:t>
      </w:r>
      <w:r w:rsidRPr="00163D38">
        <w:rPr>
          <w:rFonts w:ascii="Bookman Old Style" w:hAnsi="Bookman Old Style" w:cs="Arial"/>
          <w:sz w:val="24"/>
          <w:szCs w:val="24"/>
        </w:rPr>
        <w:t>sia 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u</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1</w:t>
      </w:r>
      <w:r w:rsidRPr="00163D38">
        <w:rPr>
          <w:rFonts w:ascii="Bookman Old Style" w:hAnsi="Bookman Old Style" w:cs="Arial"/>
          <w:spacing w:val="-1"/>
          <w:sz w:val="24"/>
          <w:szCs w:val="24"/>
        </w:rPr>
        <w:t>94</w:t>
      </w:r>
      <w:r w:rsidRPr="00163D38">
        <w:rPr>
          <w:rFonts w:ascii="Bookman Old Style" w:hAnsi="Bookman Old Style" w:cs="Arial"/>
          <w:sz w:val="24"/>
          <w:szCs w:val="24"/>
        </w:rPr>
        <w:t>5</w:t>
      </w:r>
      <w:r w:rsidRPr="00163D38">
        <w:rPr>
          <w:rFonts w:ascii="Bookman Old Style" w:hAnsi="Bookman Old Style" w:cs="Arial"/>
          <w:spacing w:val="9"/>
          <w:sz w:val="24"/>
          <w:szCs w:val="24"/>
        </w:rPr>
        <w:t xml:space="preserve"> </w:t>
      </w:r>
      <w:r w:rsidRPr="00163D38">
        <w:rPr>
          <w:rFonts w:ascii="Bookman Old Style" w:hAnsi="Bookman Old Style" w:cs="Arial"/>
          <w:sz w:val="24"/>
          <w:szCs w:val="24"/>
        </w:rPr>
        <w:t>(</w:t>
      </w:r>
      <w:r w:rsidRPr="00163D38">
        <w:rPr>
          <w:rFonts w:ascii="Bookman Old Style" w:hAnsi="Bookman Old Style" w:cs="Arial"/>
          <w:spacing w:val="-1"/>
          <w:sz w:val="24"/>
          <w:szCs w:val="24"/>
        </w:rPr>
        <w:t>U</w:t>
      </w:r>
      <w:r w:rsidRPr="00163D38">
        <w:rPr>
          <w:rFonts w:ascii="Bookman Old Style" w:hAnsi="Bookman Old Style" w:cs="Arial"/>
          <w:sz w:val="24"/>
          <w:szCs w:val="24"/>
        </w:rPr>
        <w:t>U</w:t>
      </w:r>
      <w:r w:rsidRPr="00163D38">
        <w:rPr>
          <w:rFonts w:ascii="Bookman Old Style" w:hAnsi="Bookman Old Style" w:cs="Arial"/>
          <w:spacing w:val="-1"/>
          <w:sz w:val="24"/>
          <w:szCs w:val="24"/>
        </w:rPr>
        <w:t>D</w:t>
      </w:r>
      <w:r w:rsidRPr="00163D38">
        <w:rPr>
          <w:rFonts w:ascii="Bookman Old Style" w:hAnsi="Bookman Old Style" w:cs="Arial"/>
          <w:sz w:val="24"/>
          <w:szCs w:val="24"/>
        </w:rPr>
        <w:t>N</w:t>
      </w:r>
      <w:r w:rsidRPr="00163D38">
        <w:rPr>
          <w:rFonts w:ascii="Bookman Old Style" w:hAnsi="Bookman Old Style" w:cs="Arial"/>
          <w:spacing w:val="-1"/>
          <w:sz w:val="24"/>
          <w:szCs w:val="24"/>
        </w:rPr>
        <w:t>R</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1945)</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enu</w:t>
      </w:r>
      <w:r w:rsidRPr="00163D38">
        <w:rPr>
          <w:rFonts w:ascii="Bookman Old Style" w:hAnsi="Bookman Old Style" w:cs="Arial"/>
          <w:sz w:val="24"/>
          <w:szCs w:val="24"/>
        </w:rPr>
        <w:t>rut</w:t>
      </w:r>
      <w:r w:rsidRPr="00163D38">
        <w:rPr>
          <w:rFonts w:ascii="Bookman Old Style" w:hAnsi="Bookman Old Style" w:cs="Arial"/>
          <w:spacing w:val="1"/>
          <w:sz w:val="24"/>
          <w:szCs w:val="24"/>
        </w:rPr>
        <w:t xml:space="preserve"> </w:t>
      </w:r>
      <w:r w:rsidRPr="00163D38">
        <w:rPr>
          <w:rFonts w:ascii="Bookman Old Style" w:hAnsi="Bookman Old Style" w:cs="Arial"/>
          <w:b/>
          <w:bCs/>
          <w:sz w:val="24"/>
          <w:szCs w:val="24"/>
        </w:rPr>
        <w:t>Sri</w:t>
      </w:r>
      <w:r w:rsidRPr="00163D38">
        <w:rPr>
          <w:rFonts w:ascii="Bookman Old Style" w:hAnsi="Bookman Old Style" w:cs="Arial"/>
          <w:b/>
          <w:bCs/>
          <w:spacing w:val="2"/>
          <w:sz w:val="24"/>
          <w:szCs w:val="24"/>
        </w:rPr>
        <w:t xml:space="preserve"> </w:t>
      </w:r>
      <w:r w:rsidRPr="00163D38">
        <w:rPr>
          <w:rFonts w:ascii="Bookman Old Style" w:hAnsi="Bookman Old Style" w:cs="Arial"/>
          <w:b/>
          <w:bCs/>
          <w:sz w:val="24"/>
          <w:szCs w:val="24"/>
        </w:rPr>
        <w:t>So</w:t>
      </w:r>
      <w:r w:rsidRPr="00163D38">
        <w:rPr>
          <w:rFonts w:ascii="Bookman Old Style" w:hAnsi="Bookman Old Style" w:cs="Arial"/>
          <w:b/>
          <w:bCs/>
          <w:spacing w:val="-2"/>
          <w:sz w:val="24"/>
          <w:szCs w:val="24"/>
        </w:rPr>
        <w:t>e</w:t>
      </w:r>
      <w:r w:rsidRPr="00163D38">
        <w:rPr>
          <w:rFonts w:ascii="Bookman Old Style" w:hAnsi="Bookman Old Style" w:cs="Arial"/>
          <w:b/>
          <w:bCs/>
          <w:sz w:val="24"/>
          <w:szCs w:val="24"/>
        </w:rPr>
        <w:t>m</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n</w:t>
      </w:r>
      <w:r w:rsidRPr="00163D38">
        <w:rPr>
          <w:rFonts w:ascii="Bookman Old Style" w:hAnsi="Bookman Old Style" w:cs="Arial"/>
          <w:b/>
          <w:bCs/>
          <w:spacing w:val="-3"/>
          <w:sz w:val="24"/>
          <w:szCs w:val="24"/>
        </w:rPr>
        <w:t>t</w:t>
      </w:r>
      <w:r w:rsidRPr="00163D38">
        <w:rPr>
          <w:rFonts w:ascii="Bookman Old Style" w:hAnsi="Bookman Old Style" w:cs="Arial"/>
          <w:b/>
          <w:bCs/>
          <w:sz w:val="24"/>
          <w:szCs w:val="24"/>
        </w:rPr>
        <w:t>ri</w:t>
      </w:r>
      <w:r w:rsidRPr="00163D38">
        <w:rPr>
          <w:rFonts w:ascii="Bookman Old Style" w:hAnsi="Bookman Old Style" w:cs="Arial"/>
          <w:b/>
          <w:bCs/>
          <w:spacing w:val="4"/>
          <w:sz w:val="24"/>
          <w:szCs w:val="24"/>
        </w:rPr>
        <w:t xml:space="preserve"> </w:t>
      </w:r>
      <w:r w:rsidRPr="00163D38">
        <w:rPr>
          <w:rFonts w:ascii="Bookman Old Style" w:hAnsi="Bookman Old Style" w:cs="Arial"/>
          <w:sz w:val="24"/>
          <w:szCs w:val="24"/>
        </w:rPr>
        <w:t>(1</w:t>
      </w:r>
      <w:r w:rsidRPr="00163D38">
        <w:rPr>
          <w:rFonts w:ascii="Bookman Old Style" w:hAnsi="Bookman Old Style" w:cs="Arial"/>
          <w:spacing w:val="1"/>
          <w:sz w:val="24"/>
          <w:szCs w:val="24"/>
        </w:rPr>
        <w:t>9</w:t>
      </w:r>
      <w:r w:rsidRPr="00163D38">
        <w:rPr>
          <w:rFonts w:ascii="Bookman Old Style" w:hAnsi="Bookman Old Style" w:cs="Arial"/>
          <w:spacing w:val="-1"/>
          <w:sz w:val="24"/>
          <w:szCs w:val="24"/>
        </w:rPr>
        <w:t>8</w:t>
      </w:r>
      <w:r w:rsidRPr="00163D38">
        <w:rPr>
          <w:rFonts w:ascii="Bookman Old Style" w:hAnsi="Bookman Old Style" w:cs="Arial"/>
          <w:spacing w:val="1"/>
          <w:sz w:val="24"/>
          <w:szCs w:val="24"/>
        </w:rPr>
        <w:t>7</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ian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be</w:t>
      </w:r>
      <w:r w:rsidRPr="00163D38">
        <w:rPr>
          <w:rFonts w:ascii="Bookman Old Style" w:hAnsi="Bookman Old Style" w:cs="Arial"/>
          <w:sz w:val="24"/>
          <w:szCs w:val="24"/>
        </w:rPr>
        <w:t>rb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 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18"/>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rti</w:t>
      </w:r>
      <w:r w:rsidRPr="00163D38">
        <w:rPr>
          <w:rFonts w:ascii="Bookman Old Style" w:hAnsi="Bookman Old Style" w:cs="Arial"/>
          <w:spacing w:val="17"/>
          <w:sz w:val="24"/>
          <w:szCs w:val="24"/>
        </w:rPr>
        <w:t xml:space="preserve"> </w:t>
      </w:r>
      <w:r w:rsidRPr="00163D38">
        <w:rPr>
          <w:rFonts w:ascii="Bookman Old Style" w:hAnsi="Bookman Old Style" w:cs="Arial"/>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do</w:t>
      </w:r>
      <w:r w:rsidRPr="00163D38">
        <w:rPr>
          <w:rFonts w:ascii="Bookman Old Style" w:hAnsi="Bookman Old Style" w:cs="Arial"/>
          <w:spacing w:val="1"/>
          <w:sz w:val="24"/>
          <w:szCs w:val="24"/>
        </w:rPr>
        <w:t>ne</w:t>
      </w:r>
      <w:r w:rsidRPr="00163D38">
        <w:rPr>
          <w:rFonts w:ascii="Bookman Old Style" w:hAnsi="Bookman Old Style" w:cs="Arial"/>
          <w:sz w:val="24"/>
          <w:szCs w:val="24"/>
        </w:rPr>
        <w:t>sia,</w:t>
      </w:r>
      <w:r w:rsidRPr="00163D38">
        <w:rPr>
          <w:rFonts w:ascii="Bookman Old Style" w:hAnsi="Bookman Old Style" w:cs="Arial"/>
          <w:spacing w:val="18"/>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18"/>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lah</w:t>
      </w:r>
      <w:r w:rsidRPr="00163D38">
        <w:rPr>
          <w:rFonts w:ascii="Bookman Old Style" w:hAnsi="Bookman Old Style" w:cs="Arial"/>
          <w:spacing w:val="16"/>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lur</w:t>
      </w:r>
      <w:r w:rsidRPr="00163D38">
        <w:rPr>
          <w:rFonts w:ascii="Bookman Old Style" w:hAnsi="Bookman Old Style" w:cs="Arial"/>
          <w:spacing w:val="7"/>
          <w:sz w:val="24"/>
          <w:szCs w:val="24"/>
        </w:rPr>
        <w:t>u</w:t>
      </w:r>
      <w:r w:rsidRPr="00163D38">
        <w:rPr>
          <w:rFonts w:ascii="Bookman Old Style" w:hAnsi="Bookman Old Style" w:cs="Arial"/>
          <w:sz w:val="24"/>
          <w:szCs w:val="24"/>
        </w:rPr>
        <w:t>h</w:t>
      </w:r>
      <w:r w:rsidRPr="00163D38">
        <w:rPr>
          <w:rFonts w:ascii="Bookman Old Style" w:hAnsi="Bookman Old Style" w:cs="Arial"/>
          <w:spacing w:val="18"/>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8"/>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lam</w:t>
      </w:r>
      <w:r w:rsidRPr="00163D38">
        <w:rPr>
          <w:rFonts w:ascii="Bookman Old Style" w:hAnsi="Bookman Old Style" w:cs="Arial"/>
          <w:spacing w:val="17"/>
          <w:sz w:val="24"/>
          <w:szCs w:val="24"/>
        </w:rPr>
        <w:t xml:space="preserve"> </w:t>
      </w:r>
      <w:r w:rsidRPr="00163D38">
        <w:rPr>
          <w:rFonts w:ascii="Bookman Old Style" w:hAnsi="Bookman Old Style" w:cs="Arial"/>
          <w:spacing w:val="1"/>
          <w:sz w:val="24"/>
          <w:szCs w:val="24"/>
        </w:rPr>
        <w:t>ne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8"/>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6"/>
          <w:sz w:val="24"/>
          <w:szCs w:val="24"/>
        </w:rPr>
        <w:t>W</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pu</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de</w:t>
      </w:r>
      <w:r w:rsidRPr="00163D38">
        <w:rPr>
          <w:rFonts w:ascii="Bookman Old Style" w:hAnsi="Bookman Old Style" w:cs="Arial"/>
          <w:spacing w:val="1"/>
          <w:sz w:val="24"/>
          <w:szCs w:val="24"/>
        </w:rPr>
        <w:t>m</w:t>
      </w:r>
      <w:r w:rsidRPr="00163D38">
        <w:rPr>
          <w:rFonts w:ascii="Bookman Old Style" w:hAnsi="Bookman Old Style" w:cs="Arial"/>
          <w:sz w:val="24"/>
          <w:szCs w:val="24"/>
        </w:rPr>
        <w:t>ik</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z w:val="24"/>
          <w:szCs w:val="24"/>
        </w:rPr>
        <w:t>l</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itu</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da</w:t>
      </w:r>
      <w:r w:rsidRPr="00163D38">
        <w:rPr>
          <w:rFonts w:ascii="Bookman Old Style" w:hAnsi="Bookman Old Style" w:cs="Arial"/>
          <w:sz w:val="24"/>
          <w:szCs w:val="24"/>
        </w:rPr>
        <w:t>k</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rarti</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luruh k</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kin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de</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z w:val="24"/>
          <w:szCs w:val="24"/>
        </w:rPr>
        <w:t>e</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lain</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z w:val="24"/>
          <w:szCs w:val="24"/>
        </w:rPr>
        <w:t>l</w:t>
      </w:r>
      <w:r w:rsidRPr="00163D38">
        <w:rPr>
          <w:rFonts w:ascii="Bookman Old Style" w:hAnsi="Bookman Old Style" w:cs="Arial"/>
          <w:spacing w:val="2"/>
          <w:sz w:val="24"/>
          <w:szCs w:val="24"/>
        </w:rPr>
        <w:t xml:space="preserve"> </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d</w:t>
      </w:r>
      <w:r w:rsidRPr="00163D38">
        <w:rPr>
          <w:rFonts w:ascii="Bookman Old Style" w:hAnsi="Bookman Old Style" w:cs="Arial"/>
          <w:sz w:val="24"/>
          <w:szCs w:val="24"/>
        </w:rPr>
        <w:t>ia</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lam</w:t>
      </w:r>
      <w:r w:rsidRPr="00163D38">
        <w:rPr>
          <w:rFonts w:ascii="Bookman Old Style" w:hAnsi="Bookman Old Style" w:cs="Arial"/>
          <w:spacing w:val="5"/>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on</w:t>
      </w:r>
      <w:r w:rsidRPr="00163D38">
        <w:rPr>
          <w:rFonts w:ascii="Bookman Old Style" w:hAnsi="Bookman Old Style" w:cs="Arial"/>
          <w:sz w:val="24"/>
          <w:szCs w:val="24"/>
        </w:rPr>
        <w:t>stit</w:t>
      </w:r>
      <w:r w:rsidRPr="00163D38">
        <w:rPr>
          <w:rFonts w:ascii="Bookman Old Style" w:hAnsi="Bookman Old Style" w:cs="Arial"/>
          <w:spacing w:val="1"/>
          <w:sz w:val="24"/>
          <w:szCs w:val="24"/>
        </w:rPr>
        <w:t>u</w:t>
      </w:r>
      <w:r w:rsidRPr="00163D38">
        <w:rPr>
          <w:rFonts w:ascii="Bookman Old Style" w:hAnsi="Bookman Old Style" w:cs="Arial"/>
          <w:sz w:val="24"/>
          <w:szCs w:val="24"/>
        </w:rPr>
        <w:t>si. Hal</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 xml:space="preserve">ini </w:t>
      </w:r>
      <w:r w:rsidRPr="00163D38">
        <w:rPr>
          <w:rFonts w:ascii="Bookman Old Style" w:hAnsi="Bookman Old Style" w:cs="Arial"/>
          <w:spacing w:val="1"/>
          <w:sz w:val="24"/>
          <w:szCs w:val="24"/>
        </w:rPr>
        <w:t>be</w:t>
      </w:r>
      <w:r w:rsidRPr="00163D38">
        <w:rPr>
          <w:rFonts w:ascii="Bookman Old Style" w:hAnsi="Bookman Old Style" w:cs="Arial"/>
          <w:sz w:val="24"/>
          <w:szCs w:val="24"/>
        </w:rPr>
        <w:t>rb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rs</w:t>
      </w:r>
      <w:r w:rsidRPr="00163D38">
        <w:rPr>
          <w:rFonts w:ascii="Bookman Old Style" w:hAnsi="Bookman Old Style" w:cs="Arial"/>
          <w:spacing w:val="-1"/>
          <w:sz w:val="24"/>
          <w:szCs w:val="24"/>
        </w:rPr>
        <w:t>i</w:t>
      </w:r>
      <w:r w:rsidRPr="00163D38">
        <w:rPr>
          <w:rFonts w:ascii="Bookman Old Style" w:hAnsi="Bookman Old Style" w:cs="Arial"/>
          <w:sz w:val="24"/>
          <w:szCs w:val="24"/>
        </w:rPr>
        <w:t>st</w:t>
      </w:r>
      <w:r w:rsidRPr="00163D38">
        <w:rPr>
          <w:rFonts w:ascii="Bookman Old Style" w:hAnsi="Bookman Old Style" w:cs="Arial"/>
          <w:spacing w:val="1"/>
          <w:sz w:val="24"/>
          <w:szCs w:val="24"/>
        </w:rPr>
        <w:t>e</w:t>
      </w:r>
      <w:r w:rsidRPr="00163D38">
        <w:rPr>
          <w:rFonts w:ascii="Bookman Old Style" w:hAnsi="Bookman Old Style" w:cs="Arial"/>
          <w:sz w:val="24"/>
          <w:szCs w:val="24"/>
        </w:rPr>
        <w:t>m</w:t>
      </w:r>
      <w:r w:rsidRPr="00163D38">
        <w:rPr>
          <w:rFonts w:ascii="Bookman Old Style" w:hAnsi="Bookman Old Style" w:cs="Arial"/>
          <w:spacing w:val="1"/>
          <w:sz w:val="24"/>
          <w:szCs w:val="24"/>
        </w:rPr>
        <w:t xml:space="preserve"> de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tralis</w:t>
      </w:r>
      <w:r w:rsidRPr="00163D38">
        <w:rPr>
          <w:rFonts w:ascii="Bookman Old Style" w:hAnsi="Bookman Old Style" w:cs="Arial"/>
          <w:spacing w:val="-2"/>
          <w:sz w:val="24"/>
          <w:szCs w:val="24"/>
        </w:rPr>
        <w:t>a</w:t>
      </w:r>
      <w:r w:rsidRPr="00163D38">
        <w:rPr>
          <w:rFonts w:ascii="Bookman Old Style" w:hAnsi="Bookman Old Style" w:cs="Arial"/>
          <w:sz w:val="24"/>
          <w:szCs w:val="24"/>
        </w:rPr>
        <w:t>si.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Dal</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on</w:t>
      </w:r>
      <w:r w:rsidRPr="00163D38">
        <w:rPr>
          <w:rFonts w:ascii="Bookman Old Style" w:hAnsi="Bookman Old Style" w:cs="Arial"/>
          <w:spacing w:val="-2"/>
          <w:sz w:val="24"/>
          <w:szCs w:val="24"/>
        </w:rPr>
        <w:t>s</w:t>
      </w:r>
      <w:r w:rsidRPr="00163D38">
        <w:rPr>
          <w:rFonts w:ascii="Bookman Old Style" w:hAnsi="Bookman Old Style" w:cs="Arial"/>
          <w:sz w:val="24"/>
          <w:szCs w:val="24"/>
        </w:rPr>
        <w:t>tit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ne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rs</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bu</w:t>
      </w:r>
      <w:r w:rsidRPr="00163D38">
        <w:rPr>
          <w:rFonts w:ascii="Bookman Old Style" w:hAnsi="Bookman Old Style" w:cs="Arial"/>
          <w:sz w:val="24"/>
          <w:szCs w:val="24"/>
        </w:rPr>
        <w:t>t t</w:t>
      </w:r>
      <w:r w:rsidRPr="00163D38">
        <w:rPr>
          <w:rFonts w:ascii="Bookman Old Style" w:hAnsi="Bookman Old Style" w:cs="Arial"/>
          <w:spacing w:val="1"/>
          <w:sz w:val="24"/>
          <w:szCs w:val="24"/>
        </w:rPr>
        <w:t>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tu</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ge</w:t>
      </w:r>
      <w:r w:rsidRPr="00163D38">
        <w:rPr>
          <w:rFonts w:ascii="Bookman Old Style" w:hAnsi="Bookman Old Style" w:cs="Arial"/>
          <w:spacing w:val="1"/>
          <w:sz w:val="24"/>
          <w:szCs w:val="24"/>
        </w:rPr>
        <w:t>na</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rs</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bu</w:t>
      </w:r>
      <w:r w:rsidRPr="00163D38">
        <w:rPr>
          <w:rFonts w:ascii="Bookman Old Style" w:hAnsi="Bookman Old Style" w:cs="Arial"/>
          <w:sz w:val="24"/>
          <w:szCs w:val="24"/>
        </w:rPr>
        <w:t xml:space="preserve">t </w:t>
      </w:r>
      <w:r w:rsidRPr="00163D38">
        <w:rPr>
          <w:rFonts w:ascii="Bookman Old Style" w:hAnsi="Bookman Old Style" w:cs="Arial"/>
          <w:sz w:val="24"/>
          <w:szCs w:val="24"/>
        </w:rPr>
        <w:lastRenderedPageBreak/>
        <w:t>(d</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w:t>
      </w:r>
      <w:r w:rsidRPr="00163D38">
        <w:rPr>
          <w:rFonts w:ascii="Bookman Old Style" w:hAnsi="Bookman Old Style" w:cs="Arial"/>
          <w:sz w:val="24"/>
          <w:szCs w:val="24"/>
        </w:rPr>
        <w:t>.</w:t>
      </w:r>
    </w:p>
    <w:p w:rsidR="00DF0AA2" w:rsidRPr="00163D38" w:rsidRDefault="00DF0AA2" w:rsidP="00EF16DA">
      <w:pPr>
        <w:widowControl w:val="0"/>
        <w:autoSpaceDE w:val="0"/>
        <w:autoSpaceDN w:val="0"/>
        <w:adjustRightInd w:val="0"/>
        <w:spacing w:line="360" w:lineRule="auto"/>
        <w:ind w:firstLine="567"/>
        <w:rPr>
          <w:rFonts w:ascii="Bookman Old Style" w:hAnsi="Bookman Old Style" w:cs="Arial"/>
          <w:sz w:val="24"/>
          <w:szCs w:val="24"/>
        </w:rPr>
      </w:pP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d</w:t>
      </w:r>
      <w:r w:rsidRPr="00163D38">
        <w:rPr>
          <w:rFonts w:ascii="Bookman Old Style" w:hAnsi="Bookman Old Style" w:cs="Arial"/>
          <w:sz w:val="24"/>
          <w:szCs w:val="24"/>
        </w:rPr>
        <w:t>is</w:t>
      </w:r>
      <w:r w:rsidRPr="00163D38">
        <w:rPr>
          <w:rFonts w:ascii="Bookman Old Style" w:hAnsi="Bookman Old Style" w:cs="Arial"/>
          <w:spacing w:val="2"/>
          <w:sz w:val="24"/>
          <w:szCs w:val="24"/>
        </w:rPr>
        <w:t xml:space="preserve"> </w:t>
      </w:r>
      <w:r w:rsidRPr="00163D38">
        <w:rPr>
          <w:rFonts w:ascii="Bookman Old Style" w:hAnsi="Bookman Old Style" w:cs="Arial"/>
          <w:spacing w:val="3"/>
          <w:sz w:val="24"/>
          <w:szCs w:val="24"/>
        </w:rPr>
        <w:t>f</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l, la</w:t>
      </w:r>
      <w:r w:rsidRPr="00163D38">
        <w:rPr>
          <w:rFonts w:ascii="Bookman Old Style" w:hAnsi="Bookman Old Style" w:cs="Arial"/>
          <w:spacing w:val="1"/>
          <w:sz w:val="24"/>
          <w:szCs w:val="24"/>
        </w:rPr>
        <w:t>nda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hu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ri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0"/>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w:t>
      </w:r>
      <w:r w:rsidRPr="00163D38">
        <w:rPr>
          <w:rFonts w:ascii="Bookman Old Style" w:hAnsi="Bookman Old Style" w:cs="Arial"/>
          <w:sz w:val="24"/>
          <w:szCs w:val="24"/>
        </w:rPr>
        <w:t>n Da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3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31"/>
          <w:sz w:val="24"/>
          <w:szCs w:val="24"/>
        </w:rPr>
        <w:t xml:space="preserve"> </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ne</w:t>
      </w:r>
      <w:r w:rsidRPr="00163D38">
        <w:rPr>
          <w:rFonts w:ascii="Bookman Old Style" w:hAnsi="Bookman Old Style" w:cs="Arial"/>
          <w:sz w:val="24"/>
          <w:szCs w:val="24"/>
        </w:rPr>
        <w:t>sia</w:t>
      </w:r>
      <w:r w:rsidRPr="00163D38">
        <w:rPr>
          <w:rFonts w:ascii="Bookman Old Style" w:hAnsi="Bookman Old Style" w:cs="Arial"/>
          <w:spacing w:val="30"/>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da</w:t>
      </w:r>
      <w:r w:rsidRPr="00163D38">
        <w:rPr>
          <w:rFonts w:ascii="Bookman Old Style" w:hAnsi="Bookman Old Style" w:cs="Arial"/>
          <w:sz w:val="24"/>
          <w:szCs w:val="24"/>
        </w:rPr>
        <w:t>lah</w:t>
      </w:r>
      <w:r w:rsidRPr="00163D38">
        <w:rPr>
          <w:rFonts w:ascii="Bookman Old Style" w:hAnsi="Bookman Old Style" w:cs="Arial"/>
          <w:spacing w:val="30"/>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31"/>
          <w:sz w:val="24"/>
          <w:szCs w:val="24"/>
        </w:rPr>
        <w:t xml:space="preserve"> </w:t>
      </w:r>
      <w:r w:rsidRPr="00163D38">
        <w:rPr>
          <w:rFonts w:ascii="Bookman Old Style" w:hAnsi="Bookman Old Style" w:cs="Arial"/>
          <w:spacing w:val="-1"/>
          <w:sz w:val="24"/>
          <w:szCs w:val="24"/>
        </w:rPr>
        <w:t>1</w:t>
      </w:r>
      <w:r w:rsidRPr="00163D38">
        <w:rPr>
          <w:rFonts w:ascii="Bookman Old Style" w:hAnsi="Bookman Old Style" w:cs="Arial"/>
          <w:sz w:val="24"/>
          <w:szCs w:val="24"/>
        </w:rPr>
        <w:t>8</w:t>
      </w:r>
      <w:r w:rsidRPr="00163D38">
        <w:rPr>
          <w:rFonts w:ascii="Bookman Old Style" w:hAnsi="Bookman Old Style" w:cs="Arial"/>
          <w:spacing w:val="32"/>
          <w:sz w:val="24"/>
          <w:szCs w:val="24"/>
        </w:rPr>
        <w:t xml:space="preserve"> </w:t>
      </w:r>
      <w:r w:rsidRPr="00163D38">
        <w:rPr>
          <w:rFonts w:ascii="Bookman Old Style" w:hAnsi="Bookman Old Style" w:cs="Arial"/>
          <w:sz w:val="24"/>
          <w:szCs w:val="24"/>
        </w:rPr>
        <w:t>U</w:t>
      </w:r>
      <w:r w:rsidRPr="00163D38">
        <w:rPr>
          <w:rFonts w:ascii="Bookman Old Style" w:hAnsi="Bookman Old Style" w:cs="Arial"/>
          <w:spacing w:val="-1"/>
          <w:sz w:val="24"/>
          <w:szCs w:val="24"/>
        </w:rPr>
        <w:t>U</w:t>
      </w:r>
      <w:r w:rsidRPr="00163D38">
        <w:rPr>
          <w:rFonts w:ascii="Bookman Old Style" w:hAnsi="Bookman Old Style" w:cs="Arial"/>
          <w:spacing w:val="5"/>
          <w:sz w:val="24"/>
          <w:szCs w:val="24"/>
        </w:rPr>
        <w:t>D</w:t>
      </w:r>
      <w:r w:rsidR="00BA0E16">
        <w:rPr>
          <w:rFonts w:ascii="Bookman Old Style" w:hAnsi="Bookman Old Style" w:cs="Arial"/>
          <w:spacing w:val="5"/>
          <w:sz w:val="24"/>
          <w:szCs w:val="24"/>
        </w:rPr>
        <w:t xml:space="preserve"> </w:t>
      </w:r>
      <w:r w:rsidRPr="00163D38">
        <w:rPr>
          <w:rFonts w:ascii="Bookman Old Style" w:hAnsi="Bookman Old Style" w:cs="Arial"/>
          <w:sz w:val="24"/>
          <w:szCs w:val="24"/>
        </w:rPr>
        <w:t>NRI</w:t>
      </w:r>
      <w:r w:rsidRPr="00163D38">
        <w:rPr>
          <w:rFonts w:ascii="Bookman Old Style" w:hAnsi="Bookman Old Style" w:cs="Arial"/>
          <w:spacing w:val="32"/>
          <w:sz w:val="24"/>
          <w:szCs w:val="24"/>
        </w:rPr>
        <w:t xml:space="preserve"> </w:t>
      </w:r>
      <w:r w:rsidRPr="00163D38">
        <w:rPr>
          <w:rFonts w:ascii="Bookman Old Style" w:hAnsi="Bookman Old Style" w:cs="Arial"/>
          <w:spacing w:val="1"/>
          <w:sz w:val="24"/>
          <w:szCs w:val="24"/>
        </w:rPr>
        <w:t>194</w:t>
      </w:r>
      <w:r w:rsidRPr="00163D38">
        <w:rPr>
          <w:rFonts w:ascii="Bookman Old Style" w:hAnsi="Bookman Old Style" w:cs="Arial"/>
          <w:sz w:val="24"/>
          <w:szCs w:val="24"/>
        </w:rPr>
        <w:t>5</w:t>
      </w:r>
      <w:r w:rsidRPr="00163D38">
        <w:rPr>
          <w:rFonts w:ascii="Bookman Old Style" w:hAnsi="Bookman Old Style" w:cs="Arial"/>
          <w:spacing w:val="3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30"/>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ga</w:t>
      </w:r>
      <w:r w:rsidRPr="00163D38">
        <w:rPr>
          <w:rFonts w:ascii="Bookman Old Style" w:hAnsi="Bookman Old Style" w:cs="Arial"/>
          <w:spacing w:val="1"/>
          <w:sz w:val="24"/>
          <w:szCs w:val="24"/>
        </w:rPr>
        <w:t>ma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ebe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p</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ha</w:t>
      </w:r>
      <w:r w:rsidRPr="00163D38">
        <w:rPr>
          <w:rFonts w:ascii="Bookman Old Style" w:hAnsi="Bookman Old Style" w:cs="Arial"/>
          <w:sz w:val="24"/>
          <w:szCs w:val="24"/>
        </w:rPr>
        <w:t xml:space="preserve">l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w:t>
      </w:r>
      <w:r w:rsidRPr="00163D38">
        <w:rPr>
          <w:rFonts w:ascii="Bookman Old Style" w:hAnsi="Bookman Old Style" w:cs="Arial"/>
          <w:spacing w:val="1"/>
          <w:sz w:val="24"/>
          <w:szCs w:val="24"/>
        </w:rPr>
        <w:t>u</w:t>
      </w:r>
      <w:r w:rsidRPr="00163D38">
        <w:rPr>
          <w:rFonts w:ascii="Bookman Old Style" w:hAnsi="Bookman Old Style" w:cs="Arial"/>
          <w:sz w:val="24"/>
          <w:szCs w:val="24"/>
        </w:rPr>
        <w:t>:</w:t>
      </w:r>
    </w:p>
    <w:p w:rsidR="00DF0AA2" w:rsidRPr="00163D38" w:rsidRDefault="00DF0AA2" w:rsidP="00EF16DA">
      <w:pPr>
        <w:widowControl w:val="0"/>
        <w:autoSpaceDE w:val="0"/>
        <w:autoSpaceDN w:val="0"/>
        <w:adjustRightInd w:val="0"/>
        <w:spacing w:line="360" w:lineRule="auto"/>
        <w:ind w:left="283" w:hanging="283"/>
        <w:rPr>
          <w:rFonts w:ascii="Bookman Old Style" w:hAnsi="Bookman Old Style" w:cs="Arial"/>
          <w:sz w:val="24"/>
          <w:szCs w:val="24"/>
        </w:rPr>
      </w:pPr>
      <w:r w:rsidRPr="00163D38">
        <w:rPr>
          <w:rFonts w:ascii="Bookman Old Style" w:hAnsi="Bookman Old Style" w:cs="Arial"/>
          <w:spacing w:val="1"/>
          <w:sz w:val="24"/>
          <w:szCs w:val="24"/>
        </w:rPr>
        <w:t>a</w:t>
      </w:r>
      <w:r w:rsidR="00EF16DA">
        <w:rPr>
          <w:rFonts w:ascii="Bookman Old Style" w:hAnsi="Bookman Old Style" w:cs="Arial"/>
          <w:sz w:val="24"/>
          <w:szCs w:val="24"/>
        </w:rPr>
        <w:t>.</w:t>
      </w:r>
      <w:r w:rsidR="00EF16DA">
        <w:rPr>
          <w:rFonts w:ascii="Bookman Old Style" w:hAnsi="Bookman Old Style" w:cs="Arial"/>
          <w:sz w:val="24"/>
          <w:szCs w:val="24"/>
        </w:rPr>
        <w:tab/>
      </w:r>
      <w:r w:rsidRPr="00163D38">
        <w:rPr>
          <w:rFonts w:ascii="Bookman Old Style" w:hAnsi="Bookman Old Style" w:cs="Arial"/>
          <w:sz w:val="24"/>
          <w:szCs w:val="24"/>
        </w:rPr>
        <w:t>B</w:t>
      </w:r>
      <w:r w:rsidRPr="00163D38">
        <w:rPr>
          <w:rFonts w:ascii="Bookman Old Style" w:hAnsi="Bookman Old Style" w:cs="Arial"/>
          <w:spacing w:val="1"/>
          <w:sz w:val="24"/>
          <w:szCs w:val="24"/>
        </w:rPr>
        <w:t>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ne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3"/>
          <w:sz w:val="24"/>
          <w:szCs w:val="24"/>
        </w:rPr>
        <w:t xml:space="preserve"> </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ep</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b</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one</w:t>
      </w:r>
      <w:r w:rsidRPr="00163D38">
        <w:rPr>
          <w:rFonts w:ascii="Bookman Old Style" w:hAnsi="Bookman Old Style" w:cs="Arial"/>
          <w:sz w:val="24"/>
          <w:szCs w:val="24"/>
        </w:rPr>
        <w:t>s</w:t>
      </w:r>
      <w:r w:rsidRPr="00163D38">
        <w:rPr>
          <w:rFonts w:ascii="Bookman Old Style" w:hAnsi="Bookman Old Style" w:cs="Arial"/>
          <w:spacing w:val="-3"/>
          <w:sz w:val="24"/>
          <w:szCs w:val="24"/>
        </w:rPr>
        <w:t>i</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dae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o</w:t>
      </w:r>
      <w:r w:rsidRPr="00163D38">
        <w:rPr>
          <w:rFonts w:ascii="Bookman Old Style" w:hAnsi="Bookman Old Style" w:cs="Arial"/>
          <w:spacing w:val="-2"/>
          <w:sz w:val="24"/>
          <w:szCs w:val="24"/>
        </w:rPr>
        <w:t>v</w:t>
      </w:r>
      <w:r w:rsidRPr="00163D38">
        <w:rPr>
          <w:rFonts w:ascii="Bookman Old Style" w:hAnsi="Bookman Old Style" w:cs="Arial"/>
          <w:sz w:val="24"/>
          <w:szCs w:val="24"/>
        </w:rPr>
        <w:t>insi,</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dae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Pro</w:t>
      </w:r>
      <w:r w:rsidRPr="00163D38">
        <w:rPr>
          <w:rFonts w:ascii="Bookman Old Style" w:hAnsi="Bookman Old Style" w:cs="Arial"/>
          <w:spacing w:val="-2"/>
          <w:sz w:val="24"/>
          <w:szCs w:val="24"/>
        </w:rPr>
        <w:t>v</w:t>
      </w:r>
      <w:r w:rsidRPr="00163D38">
        <w:rPr>
          <w:rFonts w:ascii="Bookman Old Style" w:hAnsi="Bookman Old Style" w:cs="Arial"/>
          <w:sz w:val="24"/>
          <w:szCs w:val="24"/>
        </w:rPr>
        <w:t>insi</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rdi</w:t>
      </w:r>
      <w:r w:rsidRPr="00163D38">
        <w:rPr>
          <w:rFonts w:ascii="Bookman Old Style" w:hAnsi="Bookman Old Style" w:cs="Arial"/>
          <w:spacing w:val="-1"/>
          <w:sz w:val="24"/>
          <w:szCs w:val="24"/>
        </w:rPr>
        <w:t>r</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pacing w:val="1"/>
          <w:sz w:val="24"/>
          <w:szCs w:val="24"/>
        </w:rPr>
        <w:t>dae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pa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2"/>
          <w:sz w:val="24"/>
          <w:szCs w:val="24"/>
        </w:rPr>
        <w:t>t</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Pr>
          <w:rFonts w:ascii="Bookman Old Style" w:hAnsi="Bookman Old Style" w:cs="Arial"/>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D</w:t>
      </w:r>
      <w:r w:rsidRPr="00163D38">
        <w:rPr>
          <w:rFonts w:ascii="Bookman Old Style" w:hAnsi="Bookman Old Style" w:cs="Arial"/>
          <w:spacing w:val="9"/>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ia</w:t>
      </w:r>
      <w:r w:rsidRPr="00163D38">
        <w:rPr>
          <w:rFonts w:ascii="Bookman Old Style" w:hAnsi="Bookman Old Style" w:cs="Arial"/>
          <w:spacing w:val="1"/>
          <w:sz w:val="24"/>
          <w:szCs w:val="24"/>
        </w:rPr>
        <w:t>tu</w:t>
      </w:r>
      <w:r w:rsidRPr="00163D38">
        <w:rPr>
          <w:rFonts w:ascii="Bookman Old Style" w:hAnsi="Bookman Old Style" w:cs="Arial"/>
          <w:sz w:val="24"/>
          <w:szCs w:val="24"/>
        </w:rPr>
        <w:t xml:space="preserve">r </w:t>
      </w:r>
      <w:r w:rsidRPr="00163D38">
        <w:rPr>
          <w:rFonts w:ascii="Bookman Old Style" w:hAnsi="Bookman Old Style" w:cs="Arial"/>
          <w:spacing w:val="-2"/>
          <w:sz w:val="24"/>
          <w:szCs w:val="24"/>
        </w:rPr>
        <w:t>d</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2"/>
          <w:sz w:val="24"/>
          <w:szCs w:val="24"/>
        </w:rPr>
        <w:t>g</w:t>
      </w:r>
      <w:r w:rsidRPr="00163D38">
        <w:rPr>
          <w:rFonts w:ascii="Bookman Old Style" w:hAnsi="Bookman Old Style" w:cs="Arial"/>
          <w:spacing w:val="-3"/>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z w:val="24"/>
          <w:szCs w:val="24"/>
        </w:rPr>
        <w:t>;</w:t>
      </w:r>
    </w:p>
    <w:p w:rsidR="00DF0AA2" w:rsidRPr="00163D38" w:rsidRDefault="00DF0AA2" w:rsidP="00EF16DA">
      <w:pPr>
        <w:widowControl w:val="0"/>
        <w:autoSpaceDE w:val="0"/>
        <w:autoSpaceDN w:val="0"/>
        <w:adjustRightInd w:val="0"/>
        <w:spacing w:line="360" w:lineRule="auto"/>
        <w:ind w:left="283" w:hanging="283"/>
        <w:rPr>
          <w:rFonts w:ascii="Bookman Old Style" w:hAnsi="Bookman Old Style" w:cs="Arial"/>
          <w:sz w:val="24"/>
          <w:szCs w:val="24"/>
        </w:rPr>
      </w:pPr>
      <w:r w:rsidRPr="00163D38">
        <w:rPr>
          <w:rFonts w:ascii="Bookman Old Style" w:hAnsi="Bookman Old Style" w:cs="Arial"/>
          <w:spacing w:val="1"/>
          <w:sz w:val="24"/>
          <w:szCs w:val="24"/>
        </w:rPr>
        <w:t>b</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51"/>
          <w:sz w:val="24"/>
          <w:szCs w:val="24"/>
        </w:rPr>
        <w:t xml:space="preserve"> </w:t>
      </w:r>
      <w:r w:rsidRPr="00163D38">
        <w:rPr>
          <w:rFonts w:ascii="Bookman Old Style" w:hAnsi="Bookman Old Style" w:cs="Arial"/>
          <w:sz w:val="24"/>
          <w:szCs w:val="24"/>
        </w:rPr>
        <w:t>D</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49"/>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rse</w:t>
      </w:r>
      <w:r w:rsidRPr="00163D38">
        <w:rPr>
          <w:rFonts w:ascii="Bookman Old Style" w:hAnsi="Bookman Old Style" w:cs="Arial"/>
          <w:spacing w:val="1"/>
          <w:sz w:val="24"/>
          <w:szCs w:val="24"/>
        </w:rPr>
        <w:t>bu</w:t>
      </w:r>
      <w:r w:rsidRPr="00163D38">
        <w:rPr>
          <w:rFonts w:ascii="Bookman Old Style" w:hAnsi="Bookman Old Style" w:cs="Arial"/>
          <w:sz w:val="24"/>
          <w:szCs w:val="24"/>
        </w:rPr>
        <w:t>t</w:t>
      </w:r>
      <w:r w:rsidRPr="00163D38">
        <w:rPr>
          <w:rFonts w:ascii="Bookman Old Style" w:hAnsi="Bookman Old Style" w:cs="Arial"/>
          <w:spacing w:val="48"/>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z w:val="24"/>
          <w:szCs w:val="24"/>
        </w:rPr>
        <w:t>ik</w:t>
      </w:r>
      <w:r w:rsidRPr="00163D38">
        <w:rPr>
          <w:rFonts w:ascii="Bookman Old Style" w:hAnsi="Bookman Old Style" w:cs="Arial"/>
          <w:spacing w:val="48"/>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z w:val="24"/>
          <w:szCs w:val="24"/>
        </w:rPr>
        <w:t>ro</w:t>
      </w:r>
      <w:r w:rsidRPr="00163D38">
        <w:rPr>
          <w:rFonts w:ascii="Bookman Old Style" w:hAnsi="Bookman Old Style" w:cs="Arial"/>
          <w:spacing w:val="1"/>
          <w:sz w:val="24"/>
          <w:szCs w:val="24"/>
        </w:rPr>
        <w:t>p</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si</w:t>
      </w:r>
      <w:r w:rsidRPr="00163D38">
        <w:rPr>
          <w:rFonts w:ascii="Bookman Old Style" w:hAnsi="Bookman Old Style" w:cs="Arial"/>
          <w:spacing w:val="48"/>
          <w:sz w:val="24"/>
          <w:szCs w:val="24"/>
        </w:rPr>
        <w:t xml:space="preserve"> </w:t>
      </w:r>
      <w:r w:rsidRPr="00163D38">
        <w:rPr>
          <w:rFonts w:ascii="Bookman Old Style" w:hAnsi="Bookman Old Style" w:cs="Arial"/>
          <w:spacing w:val="1"/>
          <w:sz w:val="24"/>
          <w:szCs w:val="24"/>
        </w:rPr>
        <w:t>ma</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n</w:t>
      </w:r>
      <w:r w:rsidRPr="00163D38">
        <w:rPr>
          <w:rFonts w:ascii="Bookman Old Style" w:hAnsi="Bookman Old Style" w:cs="Arial"/>
          <w:spacing w:val="5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pa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n</w:t>
      </w:r>
      <w:r w:rsidRPr="00163D38">
        <w:rPr>
          <w:rFonts w:ascii="Bookman Old Style" w:hAnsi="Bookman Old Style" w:cs="Arial"/>
          <w:spacing w:val="49"/>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51"/>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o</w:t>
      </w:r>
      <w:r w:rsidRPr="00163D38">
        <w:rPr>
          <w:rFonts w:ascii="Bookman Old Style" w:hAnsi="Bookman Old Style" w:cs="Arial"/>
          <w:sz w:val="24"/>
          <w:szCs w:val="24"/>
        </w:rPr>
        <w:t>ta</w:t>
      </w:r>
      <w:r w:rsidRPr="00163D38">
        <w:rPr>
          <w:rFonts w:ascii="Bookman Old Style" w:hAnsi="Bookman Old Style" w:cs="Arial"/>
          <w:spacing w:val="49"/>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u</w:t>
      </w:r>
      <w:r w:rsidRPr="00163D38">
        <w:rPr>
          <w:rFonts w:ascii="Bookman Old Style" w:hAnsi="Bookman Old Style" w:cs="Arial"/>
          <w:sz w:val="24"/>
          <w:szCs w:val="24"/>
        </w:rPr>
        <w:t>rus</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nd</w:t>
      </w:r>
      <w:r w:rsidRPr="00163D38">
        <w:rPr>
          <w:rFonts w:ascii="Bookman Old Style" w:hAnsi="Bookman Old Style" w:cs="Arial"/>
          <w:sz w:val="24"/>
          <w:szCs w:val="24"/>
        </w:rPr>
        <w:t>i</w:t>
      </w:r>
      <w:r w:rsidRPr="00163D38">
        <w:rPr>
          <w:rFonts w:ascii="Bookman Old Style" w:hAnsi="Bookman Old Style" w:cs="Arial"/>
          <w:spacing w:val="-4"/>
          <w:sz w:val="24"/>
          <w:szCs w:val="24"/>
        </w:rPr>
        <w:t>r</w:t>
      </w:r>
      <w:r w:rsidRPr="00163D38">
        <w:rPr>
          <w:rFonts w:ascii="Bookman Old Style" w:hAnsi="Bookman Old Style" w:cs="Arial"/>
          <w:sz w:val="24"/>
          <w:szCs w:val="24"/>
        </w:rPr>
        <w:t>i</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rus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w:t>
      </w:r>
      <w:r w:rsidRPr="00163D38">
        <w:rPr>
          <w:rFonts w:ascii="Bookman Old Style" w:hAnsi="Bookman Old Style" w:cs="Arial"/>
          <w:sz w:val="24"/>
          <w:szCs w:val="24"/>
        </w:rPr>
        <w:t>rut</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 xml:space="preserve"> o</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nom</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an</w:t>
      </w:r>
      <w:r w:rsidRPr="00163D38">
        <w:rPr>
          <w:rFonts w:ascii="Bookman Old Style" w:hAnsi="Bookman Old Style" w:cs="Arial"/>
          <w:sz w:val="24"/>
          <w:szCs w:val="24"/>
        </w:rPr>
        <w:t>;</w:t>
      </w:r>
    </w:p>
    <w:p w:rsidR="00DF0AA2" w:rsidRPr="00163D38" w:rsidRDefault="00DF0AA2" w:rsidP="00EF16DA">
      <w:pPr>
        <w:widowControl w:val="0"/>
        <w:autoSpaceDE w:val="0"/>
        <w:autoSpaceDN w:val="0"/>
        <w:adjustRightInd w:val="0"/>
        <w:spacing w:line="360" w:lineRule="auto"/>
        <w:ind w:left="283" w:hanging="283"/>
        <w:rPr>
          <w:rFonts w:ascii="Bookman Old Style" w:hAnsi="Bookman Old Style" w:cs="Arial"/>
          <w:sz w:val="24"/>
          <w:szCs w:val="24"/>
        </w:rPr>
      </w:pPr>
      <w:r w:rsidRPr="00163D38">
        <w:rPr>
          <w:rFonts w:ascii="Bookman Old Style" w:hAnsi="Bookman Old Style" w:cs="Arial"/>
          <w:sz w:val="24"/>
          <w:szCs w:val="24"/>
        </w:rPr>
        <w:t>c.</w:t>
      </w:r>
      <w:r>
        <w:rPr>
          <w:rFonts w:ascii="Bookman Old Style" w:hAnsi="Bookman Old Style" w:cs="Arial"/>
          <w:sz w:val="24"/>
          <w:szCs w:val="24"/>
        </w:rPr>
        <w:tab/>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z w:val="24"/>
          <w:szCs w:val="24"/>
        </w:rPr>
        <w:t>a</w:t>
      </w:r>
      <w:r w:rsidRPr="00163D38">
        <w:rPr>
          <w:rFonts w:ascii="Bookman Old Style" w:hAnsi="Bookman Old Style" w:cs="Arial"/>
          <w:spacing w:val="6"/>
          <w:sz w:val="24"/>
          <w:szCs w:val="24"/>
        </w:rPr>
        <w:t xml:space="preserve"> </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7"/>
          <w:sz w:val="24"/>
          <w:szCs w:val="24"/>
        </w:rPr>
        <w:t xml:space="preserve">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7"/>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7"/>
          <w:sz w:val="24"/>
          <w:szCs w:val="24"/>
        </w:rPr>
        <w:t>g</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z w:val="24"/>
          <w:szCs w:val="24"/>
        </w:rPr>
        <w:t xml:space="preserve"> UU </w:t>
      </w:r>
      <w:r w:rsidRPr="00163D38">
        <w:rPr>
          <w:rFonts w:ascii="Bookman Old Style" w:hAnsi="Bookman Old Style" w:cs="Arial"/>
          <w:spacing w:val="1"/>
          <w:sz w:val="24"/>
          <w:szCs w:val="24"/>
        </w:rPr>
        <w:t>23 Tahun 2</w:t>
      </w:r>
      <w:r w:rsidRPr="00163D38">
        <w:rPr>
          <w:rFonts w:ascii="Bookman Old Style" w:hAnsi="Bookman Old Style" w:cs="Arial"/>
          <w:spacing w:val="-1"/>
          <w:sz w:val="24"/>
          <w:szCs w:val="24"/>
        </w:rPr>
        <w:t>0</w:t>
      </w:r>
      <w:r w:rsidRPr="00163D38">
        <w:rPr>
          <w:rFonts w:ascii="Bookman Old Style" w:hAnsi="Bookman Old Style" w:cs="Arial"/>
          <w:spacing w:val="1"/>
          <w:sz w:val="24"/>
          <w:szCs w:val="24"/>
        </w:rPr>
        <w:t>1</w:t>
      </w:r>
      <w:r w:rsidRPr="00163D38">
        <w:rPr>
          <w:rFonts w:ascii="Bookman Old Style" w:hAnsi="Bookman Old Style" w:cs="Arial"/>
          <w:sz w:val="24"/>
          <w:szCs w:val="24"/>
        </w:rPr>
        <w:t>4</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rti</w:t>
      </w:r>
      <w:r w:rsidRPr="00163D38">
        <w:rPr>
          <w:rFonts w:ascii="Bookman Old Style" w:hAnsi="Bookman Old Style" w:cs="Arial"/>
          <w:spacing w:val="-3"/>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D</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 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z w:val="24"/>
          <w:szCs w:val="24"/>
        </w:rPr>
        <w:t>la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D</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3"/>
          <w:sz w:val="24"/>
          <w:szCs w:val="24"/>
        </w:rPr>
        <w:t>t</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o</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no</w:t>
      </w:r>
      <w:r w:rsidRPr="00163D38">
        <w:rPr>
          <w:rFonts w:ascii="Bookman Old Style" w:hAnsi="Bookman Old Style" w:cs="Arial"/>
          <w:sz w:val="24"/>
          <w:szCs w:val="24"/>
        </w:rPr>
        <w:t>m</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lain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bad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e</w:t>
      </w:r>
      <w:r w:rsidRPr="00163D38">
        <w:rPr>
          <w:rFonts w:ascii="Bookman Old Style" w:hAnsi="Bookman Old Style" w:cs="Arial"/>
          <w:sz w:val="24"/>
          <w:szCs w:val="24"/>
        </w:rPr>
        <w:t>ks</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z w:val="24"/>
          <w:szCs w:val="24"/>
        </w:rPr>
        <w:t>f</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h</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Da</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o</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no</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w:t>
      </w:r>
      <w:r w:rsidRPr="00163D38">
        <w:rPr>
          <w:rFonts w:ascii="Bookman Old Style" w:hAnsi="Bookman Old Style" w:cs="Arial"/>
          <w:sz w:val="24"/>
          <w:szCs w:val="24"/>
        </w:rPr>
        <w:t>rut</w:t>
      </w:r>
      <w:r>
        <w:rPr>
          <w:rFonts w:ascii="Bookman Old Style" w:hAnsi="Bookman Old Style" w:cs="Arial"/>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und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z w:val="24"/>
          <w:szCs w:val="24"/>
        </w:rPr>
        <w:t>ini</w:t>
      </w:r>
      <w:r>
        <w:rPr>
          <w:rFonts w:ascii="Bookman Old Style" w:hAnsi="Bookman Old Style" w:cs="Arial"/>
          <w:sz w:val="24"/>
          <w:szCs w:val="24"/>
        </w:rPr>
        <w:t xml:space="preserve"> </w:t>
      </w:r>
      <w:r w:rsidRPr="00163D38">
        <w:rPr>
          <w:rFonts w:ascii="Bookman Old Style" w:hAnsi="Bookman Old Style" w:cs="Arial"/>
          <w:spacing w:val="1"/>
          <w:sz w:val="24"/>
          <w:szCs w:val="24"/>
        </w:rPr>
        <w:t>ada</w:t>
      </w:r>
      <w:r w:rsidRPr="00163D38">
        <w:rPr>
          <w:rFonts w:ascii="Bookman Old Style" w:hAnsi="Bookman Old Style" w:cs="Arial"/>
          <w:sz w:val="24"/>
          <w:szCs w:val="24"/>
        </w:rPr>
        <w:t>lah</w:t>
      </w:r>
      <w:r>
        <w:rPr>
          <w:rFonts w:ascii="Bookman Old Style" w:hAnsi="Bookman Old Style" w:cs="Arial"/>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pacing w:val="1"/>
          <w:sz w:val="24"/>
          <w:szCs w:val="24"/>
        </w:rPr>
        <w:t>hu</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pacing w:val="1"/>
          <w:sz w:val="24"/>
          <w:szCs w:val="24"/>
        </w:rPr>
        <w:t>mem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ba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rt</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tu</w:t>
      </w:r>
      <w:r w:rsidRPr="00163D38">
        <w:rPr>
          <w:rFonts w:ascii="Bookman Old Style" w:hAnsi="Bookman Old Style" w:cs="Arial"/>
          <w:spacing w:val="1"/>
          <w:sz w:val="24"/>
          <w:szCs w:val="24"/>
        </w:rPr>
        <w:t xml:space="preserve"> be</w:t>
      </w:r>
      <w:r w:rsidRPr="00163D38">
        <w:rPr>
          <w:rFonts w:ascii="Bookman Old Style" w:hAnsi="Bookman Old Style" w:cs="Arial"/>
          <w:sz w:val="24"/>
          <w:szCs w:val="24"/>
        </w:rPr>
        <w:t>r</w:t>
      </w:r>
      <w:r w:rsidRPr="00163D38">
        <w:rPr>
          <w:rFonts w:ascii="Bookman Old Style" w:hAnsi="Bookman Old Style" w:cs="Arial"/>
          <w:spacing w:val="-4"/>
          <w:sz w:val="24"/>
          <w:szCs w:val="24"/>
        </w:rPr>
        <w:t>w</w:t>
      </w:r>
      <w:r w:rsidRPr="00163D38">
        <w:rPr>
          <w:rFonts w:ascii="Bookman Old Style" w:hAnsi="Bookman Old Style" w:cs="Arial"/>
          <w:spacing w:val="1"/>
          <w:sz w:val="24"/>
          <w:szCs w:val="24"/>
        </w:rPr>
        <w:t>enan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u</w:t>
      </w:r>
      <w:r w:rsidRPr="00163D38">
        <w:rPr>
          <w:rFonts w:ascii="Bookman Old Style" w:hAnsi="Bookman Old Style" w:cs="Arial"/>
          <w:sz w:val="24"/>
          <w:szCs w:val="24"/>
        </w:rPr>
        <w:t>rus</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n</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 s</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enu</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z w:val="24"/>
          <w:szCs w:val="24"/>
        </w:rPr>
        <w:t>t</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rsa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z w:val="24"/>
          <w:szCs w:val="24"/>
        </w:rPr>
        <w:t>i</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rkan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p</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5"/>
          <w:sz w:val="24"/>
          <w:szCs w:val="24"/>
        </w:rPr>
        <w:t xml:space="preserve"> </w:t>
      </w:r>
      <w:r w:rsidRPr="00163D38">
        <w:rPr>
          <w:rFonts w:ascii="Bookman Old Style" w:hAnsi="Bookman Old Style" w:cs="Arial"/>
          <w:sz w:val="24"/>
          <w:szCs w:val="24"/>
        </w:rPr>
        <w:t>ika</w:t>
      </w:r>
      <w:r w:rsidRPr="00163D38">
        <w:rPr>
          <w:rFonts w:ascii="Bookman Old Style" w:hAnsi="Bookman Old Style" w:cs="Arial"/>
          <w:spacing w:val="-1"/>
          <w:sz w:val="24"/>
          <w:szCs w:val="24"/>
        </w:rPr>
        <w:t>ta</w:t>
      </w:r>
      <w:r w:rsidRPr="00163D38">
        <w:rPr>
          <w:rFonts w:ascii="Bookman Old Style" w:hAnsi="Bookman Old Style" w:cs="Arial"/>
          <w:sz w:val="24"/>
          <w:szCs w:val="24"/>
        </w:rPr>
        <w:t>n Ne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Re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ub</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e</w:t>
      </w:r>
      <w:r w:rsidRPr="00163D38">
        <w:rPr>
          <w:rFonts w:ascii="Bookman Old Style" w:hAnsi="Bookman Old Style" w:cs="Arial"/>
          <w:sz w:val="24"/>
          <w:szCs w:val="24"/>
        </w:rPr>
        <w:t>sia.</w:t>
      </w:r>
    </w:p>
    <w:p w:rsidR="00DF0AA2" w:rsidRPr="00163D38" w:rsidRDefault="00DF0AA2" w:rsidP="00DF0AA2">
      <w:pPr>
        <w:pStyle w:val="Heading3"/>
      </w:pPr>
      <w:bookmarkStart w:id="18" w:name="_Toc530715882"/>
      <w:r w:rsidRPr="00163D38">
        <w:rPr>
          <w:spacing w:val="1"/>
        </w:rPr>
        <w:t>1</w:t>
      </w:r>
      <w:r w:rsidRPr="00163D38">
        <w:t>.</w:t>
      </w:r>
      <w:r>
        <w:tab/>
      </w:r>
      <w:r w:rsidRPr="00163D38">
        <w:rPr>
          <w:spacing w:val="-5"/>
        </w:rPr>
        <w:t>A</w:t>
      </w:r>
      <w:r w:rsidRPr="00163D38">
        <w:rPr>
          <w:spacing w:val="1"/>
        </w:rPr>
        <w:t>sas</w:t>
      </w:r>
      <w:r w:rsidRPr="00163D38">
        <w:rPr>
          <w:spacing w:val="4"/>
        </w:rPr>
        <w:t>-</w:t>
      </w:r>
      <w:r w:rsidRPr="00163D38">
        <w:rPr>
          <w:spacing w:val="-5"/>
        </w:rPr>
        <w:t>A</w:t>
      </w:r>
      <w:r w:rsidRPr="00163D38">
        <w:rPr>
          <w:spacing w:val="1"/>
        </w:rPr>
        <w:t>sa</w:t>
      </w:r>
      <w:r w:rsidRPr="00163D38">
        <w:t>s</w:t>
      </w:r>
      <w:r w:rsidRPr="00163D38">
        <w:rPr>
          <w:spacing w:val="1"/>
        </w:rPr>
        <w:t xml:space="preserve"> Pe</w:t>
      </w:r>
      <w:r w:rsidRPr="00163D38">
        <w:rPr>
          <w:spacing w:val="2"/>
        </w:rPr>
        <w:t>n</w:t>
      </w:r>
      <w:r w:rsidRPr="00163D38">
        <w:rPr>
          <w:spacing w:val="-6"/>
        </w:rPr>
        <w:t>y</w:t>
      </w:r>
      <w:r w:rsidRPr="00163D38">
        <w:rPr>
          <w:spacing w:val="1"/>
        </w:rPr>
        <w:t>e</w:t>
      </w:r>
      <w:r w:rsidRPr="00163D38">
        <w:t>l</w:t>
      </w:r>
      <w:r w:rsidRPr="00163D38">
        <w:rPr>
          <w:spacing w:val="1"/>
        </w:rPr>
        <w:t>e</w:t>
      </w:r>
      <w:r w:rsidRPr="00163D38">
        <w:t>nggar</w:t>
      </w:r>
      <w:r w:rsidRPr="00163D38">
        <w:rPr>
          <w:spacing w:val="1"/>
        </w:rPr>
        <w:t>aa</w:t>
      </w:r>
      <w:r w:rsidRPr="00163D38">
        <w:t xml:space="preserve">n </w:t>
      </w:r>
      <w:r w:rsidRPr="00163D38">
        <w:rPr>
          <w:spacing w:val="-1"/>
        </w:rPr>
        <w:t>P</w:t>
      </w:r>
      <w:r w:rsidRPr="00163D38">
        <w:rPr>
          <w:spacing w:val="4"/>
        </w:rPr>
        <w:t>e</w:t>
      </w:r>
      <w:r w:rsidRPr="00163D38">
        <w:t>m</w:t>
      </w:r>
      <w:r w:rsidRPr="00163D38">
        <w:rPr>
          <w:spacing w:val="1"/>
        </w:rPr>
        <w:t>e</w:t>
      </w:r>
      <w:r w:rsidRPr="00163D38">
        <w:rPr>
          <w:spacing w:val="-2"/>
        </w:rPr>
        <w:t>r</w:t>
      </w:r>
      <w:r w:rsidRPr="00163D38">
        <w:t>intah</w:t>
      </w:r>
      <w:r w:rsidRPr="00163D38">
        <w:rPr>
          <w:spacing w:val="-1"/>
        </w:rPr>
        <w:t>a</w:t>
      </w:r>
      <w:r w:rsidRPr="00163D38">
        <w:t>n Da</w:t>
      </w:r>
      <w:r w:rsidRPr="00163D38">
        <w:rPr>
          <w:spacing w:val="1"/>
        </w:rPr>
        <w:t>e</w:t>
      </w:r>
      <w:r w:rsidRPr="00163D38">
        <w:t>r</w:t>
      </w:r>
      <w:r w:rsidRPr="00163D38">
        <w:rPr>
          <w:spacing w:val="1"/>
        </w:rPr>
        <w:t>a</w:t>
      </w:r>
      <w:r w:rsidRPr="00163D38">
        <w:t>h</w:t>
      </w:r>
      <w:bookmarkEnd w:id="18"/>
    </w:p>
    <w:p w:rsidR="00DF0AA2" w:rsidRPr="00163D38" w:rsidRDefault="00DF0AA2" w:rsidP="00DF0AA2">
      <w:pPr>
        <w:widowControl w:val="0"/>
        <w:autoSpaceDE w:val="0"/>
        <w:autoSpaceDN w:val="0"/>
        <w:adjustRightInd w:val="0"/>
        <w:spacing w:line="360" w:lineRule="auto"/>
        <w:ind w:left="426" w:firstLine="567"/>
        <w:rPr>
          <w:rFonts w:ascii="Bookman Old Style" w:hAnsi="Bookman Old Style" w:cs="Arial"/>
          <w:sz w:val="24"/>
          <w:szCs w:val="24"/>
        </w:rPr>
      </w:pPr>
      <w:r w:rsidRPr="00163D38">
        <w:rPr>
          <w:rFonts w:ascii="Bookman Old Style" w:hAnsi="Bookman Old Style" w:cs="Arial"/>
          <w:sz w:val="24"/>
          <w:szCs w:val="24"/>
        </w:rPr>
        <w:t>Dal</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laks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na</w:t>
      </w:r>
      <w:r w:rsidRPr="00163D38">
        <w:rPr>
          <w:rFonts w:ascii="Bookman Old Style" w:hAnsi="Bookman Old Style" w:cs="Arial"/>
          <w:spacing w:val="-1"/>
          <w:sz w:val="24"/>
          <w:szCs w:val="24"/>
        </w:rPr>
        <w:t>a</w:t>
      </w:r>
      <w:r w:rsidRPr="00163D38">
        <w:rPr>
          <w:rFonts w:ascii="Bookman Old Style" w:hAnsi="Bookman Old Style" w:cs="Arial"/>
          <w:sz w:val="24"/>
          <w:szCs w:val="24"/>
        </w:rPr>
        <w:t>n O</w:t>
      </w:r>
      <w:r w:rsidRPr="00163D38">
        <w:rPr>
          <w:rFonts w:ascii="Bookman Old Style" w:hAnsi="Bookman Old Style" w:cs="Arial"/>
          <w:spacing w:val="1"/>
          <w:sz w:val="24"/>
          <w:szCs w:val="24"/>
        </w:rPr>
        <w:t>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om</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w:t>
      </w:r>
      <w:r w:rsidRPr="00163D38">
        <w:rPr>
          <w:rFonts w:ascii="Bookman Old Style" w:hAnsi="Bookman Old Style" w:cs="Arial"/>
          <w:sz w:val="24"/>
          <w:szCs w:val="24"/>
        </w:rPr>
        <w:t>ike</w:t>
      </w:r>
      <w:r w:rsidRPr="00163D38">
        <w:rPr>
          <w:rFonts w:ascii="Bookman Old Style" w:hAnsi="Bookman Old Style" w:cs="Arial"/>
          <w:spacing w:val="1"/>
          <w:sz w:val="24"/>
          <w:szCs w:val="24"/>
        </w:rPr>
        <w:t>na</w:t>
      </w:r>
      <w:r w:rsidRPr="00163D38">
        <w:rPr>
          <w:rFonts w:ascii="Bookman Old Style" w:hAnsi="Bookman Old Style" w:cs="Arial"/>
          <w:sz w:val="24"/>
          <w:szCs w:val="24"/>
        </w:rPr>
        <w:t>l ti</w:t>
      </w:r>
      <w:r w:rsidRPr="00163D38">
        <w:rPr>
          <w:rFonts w:ascii="Bookman Old Style" w:hAnsi="Bookman Old Style" w:cs="Arial"/>
          <w:spacing w:val="-1"/>
          <w:sz w:val="24"/>
          <w:szCs w:val="24"/>
        </w:rPr>
        <w:t>g</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ben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n</w:t>
      </w:r>
      <w:r w:rsidRPr="00163D38">
        <w:rPr>
          <w:rFonts w:ascii="Bookman Old Style" w:hAnsi="Bookman Old Style" w:cs="Arial"/>
          <w:sz w:val="24"/>
          <w:szCs w:val="24"/>
        </w:rPr>
        <w:t>i:</w:t>
      </w:r>
    </w:p>
    <w:p w:rsidR="00DF0AA2" w:rsidRPr="00163D38" w:rsidRDefault="00D87470" w:rsidP="00D87470">
      <w:pPr>
        <w:pStyle w:val="Heading4"/>
      </w:pPr>
      <w:r>
        <w:t>a</w:t>
      </w:r>
      <w:r w:rsidR="00DF0AA2" w:rsidRPr="00163D38">
        <w:t>.</w:t>
      </w:r>
      <w:r w:rsidR="00DF0AA2">
        <w:tab/>
      </w:r>
      <w:r w:rsidR="00DF0AA2" w:rsidRPr="00163D38">
        <w:rPr>
          <w:spacing w:val="-5"/>
        </w:rPr>
        <w:t>A</w:t>
      </w:r>
      <w:r w:rsidR="00DF0AA2" w:rsidRPr="00163D38">
        <w:t>sas Desen</w:t>
      </w:r>
      <w:r w:rsidR="00DF0AA2" w:rsidRPr="00163D38">
        <w:rPr>
          <w:spacing w:val="-1"/>
        </w:rPr>
        <w:t>t</w:t>
      </w:r>
      <w:r w:rsidR="00DF0AA2" w:rsidRPr="00163D38">
        <w:t>ralis</w:t>
      </w:r>
      <w:r w:rsidR="00DF0AA2" w:rsidRPr="00163D38">
        <w:rPr>
          <w:spacing w:val="-1"/>
        </w:rPr>
        <w:t>a</w:t>
      </w:r>
      <w:r w:rsidR="00DF0AA2" w:rsidRPr="00163D38">
        <w:t>si</w:t>
      </w:r>
    </w:p>
    <w:p w:rsidR="00DF0AA2" w:rsidRPr="00163D38" w:rsidRDefault="00DF0AA2" w:rsidP="00D87470">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z w:val="24"/>
          <w:szCs w:val="24"/>
        </w:rPr>
        <w:t>Is</w:t>
      </w:r>
      <w:r w:rsidRPr="00163D38">
        <w:rPr>
          <w:rFonts w:ascii="Bookman Old Style" w:hAnsi="Bookman Old Style" w:cs="Arial"/>
          <w:spacing w:val="1"/>
          <w:sz w:val="24"/>
          <w:szCs w:val="24"/>
        </w:rPr>
        <w:t>t</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de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ras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 </w:t>
      </w:r>
      <w:r w:rsidRPr="00163D38">
        <w:rPr>
          <w:rFonts w:ascii="Bookman Old Style" w:hAnsi="Bookman Old Style" w:cs="Arial"/>
          <w:spacing w:val="1"/>
          <w:sz w:val="24"/>
          <w:szCs w:val="24"/>
        </w:rPr>
        <w:t>da</w:t>
      </w:r>
      <w:r w:rsidRPr="00163D38">
        <w:rPr>
          <w:rFonts w:ascii="Bookman Old Style" w:hAnsi="Bookman Old Style" w:cs="Arial"/>
          <w:sz w:val="24"/>
          <w:szCs w:val="24"/>
        </w:rPr>
        <w:t>ri</w:t>
      </w:r>
      <w:r w:rsidRPr="00163D38">
        <w:rPr>
          <w:rFonts w:ascii="Bookman Old Style" w:hAnsi="Bookman Old Style" w:cs="Arial"/>
          <w:spacing w:val="-1"/>
          <w:sz w:val="24"/>
          <w:szCs w:val="24"/>
        </w:rPr>
        <w:t xml:space="preserve"> b</w:t>
      </w:r>
      <w:r w:rsidRPr="00163D38">
        <w:rPr>
          <w:rFonts w:ascii="Bookman Old Style" w:hAnsi="Bookman Old Style" w:cs="Arial"/>
          <w:spacing w:val="1"/>
          <w:sz w:val="24"/>
          <w:szCs w:val="24"/>
        </w:rPr>
        <w:t>aha</w:t>
      </w:r>
      <w:r w:rsidRPr="00163D38">
        <w:rPr>
          <w:rFonts w:ascii="Bookman Old Style" w:hAnsi="Bookman Old Style" w:cs="Arial"/>
          <w:spacing w:val="-2"/>
          <w:sz w:val="24"/>
          <w:szCs w:val="24"/>
        </w:rPr>
        <w:t>s</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5"/>
          <w:sz w:val="24"/>
          <w:szCs w:val="24"/>
        </w:rPr>
        <w:t>“</w:t>
      </w:r>
      <w:r w:rsidRPr="00163D38">
        <w:rPr>
          <w:rFonts w:ascii="Bookman Old Style" w:hAnsi="Bookman Old Style" w:cs="Arial"/>
          <w:i/>
          <w:iCs/>
          <w:spacing w:val="1"/>
          <w:sz w:val="24"/>
          <w:szCs w:val="24"/>
        </w:rPr>
        <w:t>de</w:t>
      </w:r>
      <w:r w:rsidRPr="00163D38">
        <w:rPr>
          <w:rFonts w:ascii="Bookman Old Style" w:hAnsi="Bookman Old Style" w:cs="Arial"/>
          <w:sz w:val="24"/>
          <w:szCs w:val="24"/>
        </w:rPr>
        <w:t>” b</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rti </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epa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w:t>
      </w:r>
      <w:r w:rsidRPr="00163D38">
        <w:rPr>
          <w:rFonts w:ascii="Bookman Old Style" w:hAnsi="Bookman Old Style" w:cs="Arial"/>
          <w:i/>
          <w:iCs/>
          <w:sz w:val="24"/>
          <w:szCs w:val="24"/>
        </w:rPr>
        <w:t>c</w:t>
      </w:r>
      <w:r w:rsidRPr="00163D38">
        <w:rPr>
          <w:rFonts w:ascii="Bookman Old Style" w:hAnsi="Bookman Old Style" w:cs="Arial"/>
          <w:i/>
          <w:iCs/>
          <w:spacing w:val="1"/>
          <w:sz w:val="24"/>
          <w:szCs w:val="24"/>
        </w:rPr>
        <w:t>en</w:t>
      </w:r>
      <w:r w:rsidRPr="00163D38">
        <w:rPr>
          <w:rFonts w:ascii="Bookman Old Style" w:hAnsi="Bookman Old Style" w:cs="Arial"/>
          <w:i/>
          <w:iCs/>
          <w:sz w:val="24"/>
          <w:szCs w:val="24"/>
        </w:rPr>
        <w:t>tru</w:t>
      </w:r>
      <w:r w:rsidRPr="00163D38">
        <w:rPr>
          <w:rFonts w:ascii="Bookman Old Style" w:hAnsi="Bookman Old Style" w:cs="Arial"/>
          <w:i/>
          <w:iCs/>
          <w:spacing w:val="-2"/>
          <w:sz w:val="24"/>
          <w:szCs w:val="24"/>
        </w:rPr>
        <w:t>m</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rtin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Des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me</w:t>
      </w:r>
      <w:r w:rsidRPr="00163D38">
        <w:rPr>
          <w:rFonts w:ascii="Bookman Old Style" w:hAnsi="Bookman Old Style" w:cs="Arial"/>
          <w:sz w:val="24"/>
          <w:szCs w:val="24"/>
        </w:rPr>
        <w:t>ru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law</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ri s</w:t>
      </w:r>
      <w:r w:rsidRPr="00163D38">
        <w:rPr>
          <w:rFonts w:ascii="Bookman Old Style" w:hAnsi="Bookman Old Style" w:cs="Arial"/>
          <w:spacing w:val="1"/>
          <w:sz w:val="24"/>
          <w:szCs w:val="24"/>
        </w:rPr>
        <w:t>en</w:t>
      </w:r>
      <w:r w:rsidRPr="00163D38">
        <w:rPr>
          <w:rFonts w:ascii="Bookman Old Style" w:hAnsi="Bookman Old Style" w:cs="Arial"/>
          <w:sz w:val="24"/>
          <w:szCs w:val="24"/>
        </w:rPr>
        <w:t>tralis</w:t>
      </w:r>
      <w:r w:rsidRPr="00163D38">
        <w:rPr>
          <w:rFonts w:ascii="Bookman Old Style" w:hAnsi="Bookman Old Style" w:cs="Arial"/>
          <w:spacing w:val="-2"/>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eba</w:t>
      </w:r>
      <w:r w:rsidRPr="00163D38">
        <w:rPr>
          <w:rFonts w:ascii="Bookman Old Style" w:hAnsi="Bookman Old Style" w:cs="Arial"/>
          <w:sz w:val="24"/>
          <w:szCs w:val="24"/>
        </w:rPr>
        <w:t>b</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ta</w:t>
      </w:r>
      <w:r w:rsidRPr="00163D38">
        <w:rPr>
          <w:rFonts w:ascii="Bookman Old Style" w:hAnsi="Bookman Old Style" w:cs="Arial"/>
          <w:spacing w:val="2"/>
          <w:sz w:val="24"/>
          <w:szCs w:val="24"/>
        </w:rPr>
        <w:t xml:space="preserve"> </w:t>
      </w:r>
      <w:r w:rsidRPr="00163D38">
        <w:rPr>
          <w:rFonts w:ascii="Bookman Old Style" w:hAnsi="Bookman Old Style" w:cs="Arial"/>
          <w:spacing w:val="6"/>
          <w:sz w:val="24"/>
          <w:szCs w:val="24"/>
        </w:rPr>
        <w:t>“</w:t>
      </w:r>
      <w:r w:rsidRPr="00163D38">
        <w:rPr>
          <w:rFonts w:ascii="Bookman Old Style" w:hAnsi="Bookman Old Style" w:cs="Arial"/>
          <w:i/>
          <w:iCs/>
          <w:spacing w:val="1"/>
          <w:sz w:val="24"/>
          <w:szCs w:val="24"/>
        </w:rPr>
        <w:t>d</w:t>
      </w:r>
      <w:r w:rsidRPr="00163D38">
        <w:rPr>
          <w:rFonts w:ascii="Bookman Old Style" w:hAnsi="Bookman Old Style" w:cs="Arial"/>
          <w:i/>
          <w:iCs/>
          <w:spacing w:val="-1"/>
          <w:sz w:val="24"/>
          <w:szCs w:val="24"/>
        </w:rPr>
        <w:t>e</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ga</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ma</w:t>
      </w:r>
      <w:r w:rsidRPr="00163D38">
        <w:rPr>
          <w:rFonts w:ascii="Bookman Old Style" w:hAnsi="Bookman Old Style" w:cs="Arial"/>
          <w:sz w:val="24"/>
          <w:szCs w:val="24"/>
        </w:rPr>
        <w:t>ks</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d </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eno</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k k</w:t>
      </w:r>
      <w:r w:rsidRPr="00163D38">
        <w:rPr>
          <w:rFonts w:ascii="Bookman Old Style" w:hAnsi="Bookman Old Style" w:cs="Arial"/>
          <w:spacing w:val="1"/>
          <w:sz w:val="24"/>
          <w:szCs w:val="24"/>
        </w:rPr>
        <w:t>a</w:t>
      </w:r>
      <w:r w:rsidRPr="00163D38">
        <w:rPr>
          <w:rFonts w:ascii="Bookman Old Style" w:hAnsi="Bookman Old Style" w:cs="Arial"/>
          <w:sz w:val="24"/>
          <w:szCs w:val="24"/>
        </w:rPr>
        <w:t>ta</w:t>
      </w:r>
      <w:r>
        <w:rPr>
          <w:rFonts w:ascii="Bookman Old Style" w:hAnsi="Bookman Old Style" w:cs="Arial"/>
          <w:sz w:val="24"/>
          <w:szCs w:val="24"/>
        </w:rPr>
        <w:t xml:space="preserve"> </w:t>
      </w:r>
      <w:r w:rsidRPr="00163D38">
        <w:rPr>
          <w:rFonts w:ascii="Bookman Old Style" w:hAnsi="Bookman Old Style" w:cs="Arial"/>
          <w:w w:val="105"/>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be</w:t>
      </w:r>
      <w:r w:rsidRPr="00163D38">
        <w:rPr>
          <w:rFonts w:ascii="Bookman Old Style" w:hAnsi="Bookman Old Style" w:cs="Arial"/>
          <w:sz w:val="24"/>
          <w:szCs w:val="24"/>
        </w:rPr>
        <w:t>l</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mn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 B</w:t>
      </w:r>
      <w:r w:rsidRPr="00163D38">
        <w:rPr>
          <w:rFonts w:ascii="Bookman Old Style" w:hAnsi="Bookman Old Style" w:cs="Arial"/>
          <w:spacing w:val="1"/>
          <w:sz w:val="24"/>
          <w:szCs w:val="24"/>
        </w:rPr>
        <w:t>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rkan</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 </w:t>
      </w:r>
      <w:r w:rsidRPr="00163D38">
        <w:rPr>
          <w:rFonts w:ascii="Bookman Old Style" w:hAnsi="Bookman Old Style" w:cs="Arial"/>
          <w:spacing w:val="1"/>
          <w:sz w:val="24"/>
          <w:szCs w:val="24"/>
        </w:rPr>
        <w:t>pe</w:t>
      </w:r>
      <w:r w:rsidRPr="00163D38">
        <w:rPr>
          <w:rFonts w:ascii="Bookman Old Style" w:hAnsi="Bookman Old Style" w:cs="Arial"/>
          <w:sz w:val="24"/>
          <w:szCs w:val="24"/>
        </w:rPr>
        <w:t>rkat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rse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rti </w:t>
      </w:r>
      <w:r w:rsidRPr="00163D38">
        <w:rPr>
          <w:rFonts w:ascii="Bookman Old Style" w:hAnsi="Bookman Old Style" w:cs="Arial"/>
          <w:spacing w:val="1"/>
          <w:sz w:val="24"/>
          <w:szCs w:val="24"/>
        </w:rPr>
        <w:t>de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tralis</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ada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h </w:t>
      </w:r>
      <w:r w:rsidRPr="00163D38">
        <w:rPr>
          <w:rFonts w:ascii="Bookman Old Style" w:hAnsi="Bookman Old Style" w:cs="Arial"/>
          <w:spacing w:val="1"/>
          <w:sz w:val="24"/>
          <w:szCs w:val="24"/>
        </w:rPr>
        <w:t>me</w:t>
      </w:r>
      <w:r w:rsidRPr="00163D38">
        <w:rPr>
          <w:rFonts w:ascii="Bookman Old Style" w:hAnsi="Bookman Old Style" w:cs="Arial"/>
          <w:sz w:val="24"/>
          <w:szCs w:val="24"/>
        </w:rPr>
        <w:t>l</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pa</w:t>
      </w:r>
      <w:r w:rsidRPr="00163D38">
        <w:rPr>
          <w:rFonts w:ascii="Bookman Old Style" w:hAnsi="Bookman Old Style" w:cs="Arial"/>
          <w:spacing w:val="-2"/>
          <w:sz w:val="24"/>
          <w:szCs w:val="24"/>
        </w:rPr>
        <w:t>s</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ri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w:t>
      </w:r>
      <w:r w:rsidRPr="00163D38">
        <w:rPr>
          <w:rFonts w:ascii="Bookman Old Style" w:hAnsi="Bookman Old Style" w:cs="Arial"/>
          <w:b/>
          <w:bCs/>
          <w:sz w:val="24"/>
          <w:szCs w:val="24"/>
        </w:rPr>
        <w:t>Koe</w:t>
      </w:r>
      <w:r w:rsidRPr="00163D38">
        <w:rPr>
          <w:rFonts w:ascii="Bookman Old Style" w:hAnsi="Bookman Old Style" w:cs="Arial"/>
          <w:b/>
          <w:bCs/>
          <w:spacing w:val="1"/>
          <w:sz w:val="24"/>
          <w:szCs w:val="24"/>
        </w:rPr>
        <w:t>s</w:t>
      </w:r>
      <w:r w:rsidRPr="00163D38">
        <w:rPr>
          <w:rFonts w:ascii="Bookman Old Style" w:hAnsi="Bookman Old Style" w:cs="Arial"/>
          <w:b/>
          <w:bCs/>
          <w:sz w:val="24"/>
          <w:szCs w:val="24"/>
        </w:rPr>
        <w:t>oe</w:t>
      </w:r>
      <w:r w:rsidRPr="00163D38">
        <w:rPr>
          <w:rFonts w:ascii="Bookman Old Style" w:hAnsi="Bookman Old Style" w:cs="Arial"/>
          <w:b/>
          <w:bCs/>
          <w:spacing w:val="1"/>
          <w:sz w:val="24"/>
          <w:szCs w:val="24"/>
        </w:rPr>
        <w:t>ma</w:t>
      </w:r>
      <w:r w:rsidRPr="00163D38">
        <w:rPr>
          <w:rFonts w:ascii="Bookman Old Style" w:hAnsi="Bookman Old Style" w:cs="Arial"/>
          <w:b/>
          <w:bCs/>
          <w:sz w:val="24"/>
          <w:szCs w:val="24"/>
        </w:rPr>
        <w:t>hatin</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d</w:t>
      </w:r>
      <w:r w:rsidRPr="00163D38">
        <w:rPr>
          <w:rFonts w:ascii="Bookman Old Style" w:hAnsi="Bookman Old Style" w:cs="Arial"/>
          <w:b/>
          <w:bCs/>
          <w:spacing w:val="-2"/>
          <w:sz w:val="24"/>
          <w:szCs w:val="24"/>
        </w:rPr>
        <w:t>j</w:t>
      </w:r>
      <w:r w:rsidRPr="00163D38">
        <w:rPr>
          <w:rFonts w:ascii="Bookman Old Style" w:hAnsi="Bookman Old Style" w:cs="Arial"/>
          <w:b/>
          <w:bCs/>
          <w:spacing w:val="3"/>
          <w:sz w:val="24"/>
          <w:szCs w:val="24"/>
        </w:rPr>
        <w: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19</w:t>
      </w:r>
      <w:r w:rsidRPr="00163D38">
        <w:rPr>
          <w:rFonts w:ascii="Bookman Old Style" w:hAnsi="Bookman Old Style" w:cs="Arial"/>
          <w:spacing w:val="-1"/>
          <w:sz w:val="24"/>
          <w:szCs w:val="24"/>
        </w:rPr>
        <w:t>9</w:t>
      </w:r>
      <w:r w:rsidRPr="00163D38">
        <w:rPr>
          <w:rFonts w:ascii="Bookman Old Style" w:hAnsi="Bookman Old Style" w:cs="Arial"/>
          <w:spacing w:val="1"/>
          <w:sz w:val="24"/>
          <w:szCs w:val="24"/>
        </w:rPr>
        <w:t>7</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b/>
          <w:bCs/>
          <w:spacing w:val="-5"/>
          <w:sz w:val="24"/>
          <w:szCs w:val="24"/>
        </w:rPr>
        <w:t>A</w:t>
      </w:r>
      <w:r w:rsidRPr="00163D38">
        <w:rPr>
          <w:rFonts w:ascii="Bookman Old Style" w:hAnsi="Bookman Old Style" w:cs="Arial"/>
          <w:b/>
          <w:bCs/>
          <w:spacing w:val="2"/>
          <w:sz w:val="24"/>
          <w:szCs w:val="24"/>
        </w:rPr>
        <w:t>m</w:t>
      </w:r>
      <w:r w:rsidRPr="00163D38">
        <w:rPr>
          <w:rFonts w:ascii="Bookman Old Style" w:hAnsi="Bookman Old Style" w:cs="Arial"/>
          <w:b/>
          <w:bCs/>
          <w:sz w:val="24"/>
          <w:szCs w:val="24"/>
        </w:rPr>
        <w:t>r</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 xml:space="preserve">h </w:t>
      </w:r>
      <w:r w:rsidRPr="00163D38">
        <w:rPr>
          <w:rFonts w:ascii="Bookman Old Style" w:hAnsi="Bookman Old Style" w:cs="Arial"/>
          <w:b/>
          <w:bCs/>
          <w:spacing w:val="-1"/>
          <w:sz w:val="24"/>
          <w:szCs w:val="24"/>
        </w:rPr>
        <w:t>M</w:t>
      </w:r>
      <w:r w:rsidRPr="00163D38">
        <w:rPr>
          <w:rFonts w:ascii="Bookman Old Style" w:hAnsi="Bookman Old Style" w:cs="Arial"/>
          <w:b/>
          <w:bCs/>
          <w:sz w:val="24"/>
          <w:szCs w:val="24"/>
        </w:rPr>
        <w:t>us</w:t>
      </w:r>
      <w:r w:rsidRPr="00163D38">
        <w:rPr>
          <w:rFonts w:ascii="Bookman Old Style" w:hAnsi="Bookman Old Style" w:cs="Arial"/>
          <w:b/>
          <w:bCs/>
          <w:spacing w:val="1"/>
          <w:sz w:val="24"/>
          <w:szCs w:val="24"/>
        </w:rPr>
        <w:t>l</w:t>
      </w:r>
      <w:r w:rsidRPr="00163D38">
        <w:rPr>
          <w:rFonts w:ascii="Bookman Old Style" w:hAnsi="Bookman Old Style" w:cs="Arial"/>
          <w:b/>
          <w:bCs/>
          <w:sz w:val="24"/>
          <w:szCs w:val="24"/>
        </w:rPr>
        <w:t xml:space="preserve">imin </w:t>
      </w:r>
      <w:r w:rsidRPr="00163D38">
        <w:rPr>
          <w:rFonts w:ascii="Bookman Old Style" w:hAnsi="Bookman Old Style" w:cs="Arial"/>
          <w:spacing w:val="1"/>
          <w:sz w:val="24"/>
          <w:szCs w:val="24"/>
        </w:rPr>
        <w:t>(19</w:t>
      </w:r>
      <w:r w:rsidRPr="00163D38">
        <w:rPr>
          <w:rFonts w:ascii="Bookman Old Style" w:hAnsi="Bookman Old Style" w:cs="Arial"/>
          <w:spacing w:val="-1"/>
          <w:sz w:val="24"/>
          <w:szCs w:val="24"/>
        </w:rPr>
        <w:t>8</w:t>
      </w:r>
      <w:r w:rsidRPr="00163D38">
        <w:rPr>
          <w:rFonts w:ascii="Bookman Old Style" w:hAnsi="Bookman Old Style" w:cs="Arial"/>
          <w:spacing w:val="1"/>
          <w:sz w:val="24"/>
          <w:szCs w:val="24"/>
        </w:rPr>
        <w:t>6</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bah</w:t>
      </w:r>
      <w:r w:rsidRPr="00163D38">
        <w:rPr>
          <w:rFonts w:ascii="Bookman Old Style" w:hAnsi="Bookman Old Style" w:cs="Arial"/>
          <w:spacing w:val="-3"/>
          <w:sz w:val="24"/>
          <w:szCs w:val="24"/>
        </w:rPr>
        <w:t>w</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de</w:t>
      </w:r>
      <w:r w:rsidRPr="00163D38">
        <w:rPr>
          <w:rFonts w:ascii="Bookman Old Style" w:hAnsi="Bookman Old Style" w:cs="Arial"/>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be</w:t>
      </w:r>
      <w:r w:rsidRPr="00163D38">
        <w:rPr>
          <w:rFonts w:ascii="Bookman Old Style" w:hAnsi="Bookman Old Style" w:cs="Arial"/>
          <w:sz w:val="24"/>
          <w:szCs w:val="24"/>
        </w:rPr>
        <w:t xml:space="preserve">rarti </w:t>
      </w:r>
      <w:r w:rsidRPr="00163D38">
        <w:rPr>
          <w:rFonts w:ascii="Bookman Old Style" w:hAnsi="Bookman Old Style" w:cs="Arial"/>
          <w:spacing w:val="1"/>
          <w:sz w:val="24"/>
          <w:szCs w:val="24"/>
        </w:rPr>
        <w:t>pe</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ena</w:t>
      </w:r>
      <w:r w:rsidRPr="00163D38">
        <w:rPr>
          <w:rFonts w:ascii="Bookman Old Style" w:hAnsi="Bookman Old Style" w:cs="Arial"/>
          <w:spacing w:val="-1"/>
          <w:sz w:val="24"/>
          <w:szCs w:val="24"/>
        </w:rPr>
        <w:t>ng</w:t>
      </w:r>
      <w:r w:rsidRPr="00163D38">
        <w:rPr>
          <w:rFonts w:ascii="Bookman Old Style" w:hAnsi="Bookman Old Style" w:cs="Arial"/>
          <w:spacing w:val="1"/>
          <w:sz w:val="24"/>
          <w:szCs w:val="24"/>
        </w:rPr>
        <w:t>a</w:t>
      </w:r>
      <w:r w:rsidRPr="00163D38">
        <w:rPr>
          <w:rFonts w:ascii="Bookman Old Style" w:hAnsi="Bookman Old Style" w:cs="Arial"/>
          <w:spacing w:val="4"/>
          <w:sz w:val="24"/>
          <w:szCs w:val="24"/>
        </w:rPr>
        <w:t>n</w:t>
      </w:r>
      <w:r w:rsidRPr="00163D38">
        <w:rPr>
          <w:rFonts w:ascii="Bookman Old Style" w:hAnsi="Bookman Old Style" w:cs="Arial"/>
          <w:spacing w:val="-1"/>
          <w:sz w:val="24"/>
          <w:szCs w:val="24"/>
        </w:rPr>
        <w:t>-</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enan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leh 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 P</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ad</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8"/>
          <w:sz w:val="24"/>
          <w:szCs w:val="24"/>
        </w:rPr>
        <w:t>n</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ada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o</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4"/>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an</w:t>
      </w:r>
      <w:r w:rsidRPr="00163D38">
        <w:rPr>
          <w:rFonts w:ascii="Bookman Old Style" w:hAnsi="Bookman Old Style" w:cs="Arial"/>
          <w:sz w:val="24"/>
          <w:szCs w:val="24"/>
        </w:rPr>
        <w:t>tra)</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be</w:t>
      </w:r>
      <w:r w:rsidRPr="00163D38">
        <w:rPr>
          <w:rFonts w:ascii="Bookman Old Style" w:hAnsi="Bookman Old Style" w:cs="Arial"/>
          <w:sz w:val="24"/>
          <w:szCs w:val="24"/>
        </w:rPr>
        <w:t>ra</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dae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7"/>
          <w:sz w:val="24"/>
          <w:szCs w:val="24"/>
        </w:rPr>
        <w:t>h</w:t>
      </w:r>
      <w:r w:rsidRPr="00163D38">
        <w:rPr>
          <w:rFonts w:ascii="Bookman Old Style" w:hAnsi="Bookman Old Style" w:cs="Arial"/>
          <w:spacing w:val="-3"/>
          <w:sz w:val="24"/>
          <w:szCs w:val="24"/>
        </w:rPr>
        <w:t>-</w:t>
      </w:r>
      <w:r w:rsidRPr="00163D38">
        <w:rPr>
          <w:rFonts w:ascii="Bookman Old Style" w:hAnsi="Bookman Old Style" w:cs="Arial"/>
          <w:spacing w:val="1"/>
          <w:sz w:val="24"/>
          <w:szCs w:val="24"/>
        </w:rPr>
        <w:t>dae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Dal</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tu Ne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lastRenderedPageBreak/>
        <w:t>den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7"/>
          <w:sz w:val="24"/>
          <w:szCs w:val="24"/>
        </w:rPr>
        <w:t>h</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Da</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hn</w:t>
      </w:r>
      <w:r w:rsidRPr="00163D38">
        <w:rPr>
          <w:rFonts w:ascii="Bookman Old Style" w:hAnsi="Bookman Old Style" w:cs="Arial"/>
          <w:spacing w:val="-2"/>
          <w:sz w:val="24"/>
          <w:szCs w:val="24"/>
        </w:rPr>
        <w:t>y</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w:t>
      </w:r>
      <w:r w:rsidRPr="00163D38">
        <w:rPr>
          <w:rFonts w:ascii="Bookman Old Style" w:hAnsi="Bookman Old Style" w:cs="Arial"/>
          <w:sz w:val="24"/>
          <w:szCs w:val="24"/>
        </w:rPr>
        <w:t>ib</w:t>
      </w:r>
      <w:r w:rsidRPr="00163D38">
        <w:rPr>
          <w:rFonts w:ascii="Bookman Old Style" w:hAnsi="Bookman Old Style" w:cs="Arial"/>
          <w:spacing w:val="1"/>
          <w:sz w:val="24"/>
          <w:szCs w:val="24"/>
        </w:rPr>
        <w:t>e</w:t>
      </w:r>
      <w:r w:rsidRPr="00163D38">
        <w:rPr>
          <w:rFonts w:ascii="Bookman Old Style" w:hAnsi="Bookman Old Style" w:cs="Arial"/>
          <w:sz w:val="24"/>
          <w:szCs w:val="24"/>
        </w:rPr>
        <w:t>ri</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pacing w:val="3"/>
          <w:sz w:val="24"/>
          <w:szCs w:val="24"/>
        </w:rPr>
        <w:t>e</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enan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ng</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ru</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gg</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dae</w:t>
      </w:r>
      <w:r w:rsidRPr="00163D38">
        <w:rPr>
          <w:rFonts w:ascii="Bookman Old Style" w:hAnsi="Bookman Old Style" w:cs="Arial"/>
          <w:sz w:val="24"/>
          <w:szCs w:val="24"/>
        </w:rPr>
        <w:t>ra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ise</w:t>
      </w:r>
      <w:r w:rsidRPr="00163D38">
        <w:rPr>
          <w:rFonts w:ascii="Bookman Old Style" w:hAnsi="Bookman Old Style" w:cs="Arial"/>
          <w:spacing w:val="1"/>
          <w:sz w:val="24"/>
          <w:szCs w:val="24"/>
        </w:rPr>
        <w:t>bu</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4"/>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an</w:t>
      </w:r>
      <w:r w:rsidRPr="00163D38">
        <w:rPr>
          <w:rFonts w:ascii="Bookman Old Style" w:hAnsi="Bookman Old Style" w:cs="Arial"/>
          <w:sz w:val="24"/>
          <w:szCs w:val="24"/>
        </w:rPr>
        <w:t>tra”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u </w:t>
      </w:r>
      <w:r w:rsidRPr="00163D38">
        <w:rPr>
          <w:rFonts w:ascii="Bookman Old Style" w:hAnsi="Bookman Old Style" w:cs="Arial"/>
          <w:spacing w:val="1"/>
          <w:sz w:val="24"/>
          <w:szCs w:val="24"/>
        </w:rPr>
        <w:t>o</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om</w:t>
      </w:r>
      <w:r w:rsidRPr="00163D38">
        <w:rPr>
          <w:rFonts w:ascii="Bookman Old Style" w:hAnsi="Bookman Old Style" w:cs="Arial"/>
          <w:sz w:val="24"/>
          <w:szCs w:val="24"/>
        </w:rPr>
        <w:t>i”</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w:t>
      </w:r>
      <w:r w:rsidRPr="00163D38">
        <w:rPr>
          <w:rFonts w:ascii="Bookman Old Style" w:hAnsi="Bookman Old Style" w:cs="Arial"/>
          <w:b/>
          <w:bCs/>
          <w:sz w:val="24"/>
          <w:szCs w:val="24"/>
        </w:rPr>
        <w:t>Sol</w:t>
      </w:r>
      <w:r w:rsidRPr="00163D38">
        <w:rPr>
          <w:rFonts w:ascii="Bookman Old Style" w:hAnsi="Bookman Old Style" w:cs="Arial"/>
          <w:b/>
          <w:bCs/>
          <w:spacing w:val="3"/>
          <w:sz w:val="24"/>
          <w:szCs w:val="24"/>
        </w:rPr>
        <w:t>l</w:t>
      </w:r>
      <w:r w:rsidRPr="00163D38">
        <w:rPr>
          <w:rFonts w:ascii="Bookman Old Style" w:hAnsi="Bookman Old Style" w:cs="Arial"/>
          <w:b/>
          <w:bCs/>
          <w:sz w:val="24"/>
          <w:szCs w:val="24"/>
        </w:rPr>
        <w:t>y lubis</w:t>
      </w:r>
      <w:r w:rsidRPr="00163D38">
        <w:rPr>
          <w:rFonts w:ascii="Bookman Old Style" w:hAnsi="Bookman Old Style" w:cs="Arial"/>
          <w:b/>
          <w:bCs/>
          <w:spacing w:val="8"/>
          <w:sz w:val="24"/>
          <w:szCs w:val="24"/>
        </w:rPr>
        <w:t xml:space="preserve"> </w:t>
      </w:r>
      <w:r w:rsidRPr="00163D38">
        <w:rPr>
          <w:rFonts w:ascii="Bookman Old Style" w:hAnsi="Bookman Old Style" w:cs="Arial"/>
          <w:b/>
          <w:bCs/>
          <w:spacing w:val="1"/>
          <w:sz w:val="24"/>
          <w:szCs w:val="24"/>
        </w:rPr>
        <w:t>M</w:t>
      </w:r>
      <w:r w:rsidRPr="00163D38">
        <w:rPr>
          <w:rFonts w:ascii="Bookman Old Style" w:hAnsi="Bookman Old Style" w:cs="Arial"/>
          <w:sz w:val="24"/>
          <w:szCs w:val="24"/>
        </w:rPr>
        <w:t>,</w:t>
      </w:r>
      <w:r w:rsidRPr="00163D38">
        <w:rPr>
          <w:rFonts w:ascii="Bookman Old Style" w:hAnsi="Bookman Old Style" w:cs="Arial"/>
          <w:spacing w:val="7"/>
          <w:sz w:val="24"/>
          <w:szCs w:val="24"/>
        </w:rPr>
        <w:t xml:space="preserve"> </w:t>
      </w:r>
      <w:r w:rsidRPr="00163D38">
        <w:rPr>
          <w:rFonts w:ascii="Bookman Old Style" w:hAnsi="Bookman Old Style" w:cs="Arial"/>
          <w:spacing w:val="1"/>
          <w:sz w:val="24"/>
          <w:szCs w:val="24"/>
        </w:rPr>
        <w:t>1983</w:t>
      </w:r>
      <w:r w:rsidRPr="00163D38">
        <w:rPr>
          <w:rFonts w:ascii="Bookman Old Style" w:hAnsi="Bookman Old Style" w:cs="Arial"/>
          <w:sz w:val="24"/>
          <w:szCs w:val="24"/>
        </w:rPr>
        <w:t>).</w:t>
      </w:r>
      <w:r w:rsidRPr="00163D38">
        <w:rPr>
          <w:rFonts w:ascii="Bookman Old Style" w:hAnsi="Bookman Old Style" w:cs="Arial"/>
          <w:spacing w:val="7"/>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7"/>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eo</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tik,</w:t>
      </w:r>
      <w:r w:rsidRPr="00163D38">
        <w:rPr>
          <w:rFonts w:ascii="Bookman Old Style" w:hAnsi="Bookman Old Style" w:cs="Arial"/>
          <w:spacing w:val="7"/>
          <w:sz w:val="24"/>
          <w:szCs w:val="24"/>
        </w:rPr>
        <w:t xml:space="preserve"> </w:t>
      </w:r>
      <w:r w:rsidRPr="00163D38">
        <w:rPr>
          <w:rFonts w:ascii="Bookman Old Style" w:hAnsi="Bookman Old Style" w:cs="Arial"/>
          <w:spacing w:val="1"/>
          <w:sz w:val="24"/>
          <w:szCs w:val="24"/>
        </w:rPr>
        <w:t>de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tralisasi</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ri</w:t>
      </w:r>
      <w:r w:rsidRPr="00163D38">
        <w:rPr>
          <w:rFonts w:ascii="Bookman Old Style" w:hAnsi="Bookman Old Style" w:cs="Arial"/>
          <w:spacing w:val="5"/>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eo</w:t>
      </w:r>
      <w:r w:rsidRPr="00163D38">
        <w:rPr>
          <w:rFonts w:ascii="Bookman Old Style" w:hAnsi="Bookman Old Style" w:cs="Arial"/>
          <w:spacing w:val="-3"/>
          <w:sz w:val="24"/>
          <w:szCs w:val="24"/>
        </w:rPr>
        <w:t>r</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pem</w:t>
      </w:r>
      <w:r w:rsidRPr="00163D38">
        <w:rPr>
          <w:rFonts w:ascii="Bookman Old Style" w:hAnsi="Bookman Old Style" w:cs="Arial"/>
          <w:sz w:val="24"/>
          <w:szCs w:val="24"/>
        </w:rPr>
        <w:t>i</w:t>
      </w:r>
      <w:r w:rsidRPr="00163D38">
        <w:rPr>
          <w:rFonts w:ascii="Bookman Old Style" w:hAnsi="Bookman Old Style" w:cs="Arial"/>
          <w:spacing w:val="-3"/>
          <w:sz w:val="24"/>
          <w:szCs w:val="24"/>
        </w:rPr>
        <w:t>s</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z w:val="24"/>
          <w:szCs w:val="24"/>
        </w:rPr>
        <w:t>ian</w:t>
      </w:r>
      <w:r>
        <w:rPr>
          <w:rFonts w:ascii="Bookman Old Style" w:hAnsi="Bookman Old Style" w:cs="Arial"/>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pacing w:val="-3"/>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lam</w:t>
      </w:r>
      <w:r>
        <w:rPr>
          <w:rFonts w:ascii="Bookman Old Style" w:hAnsi="Bookman Old Style" w:cs="Arial"/>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Pr>
          <w:rFonts w:ascii="Bookman Old Style" w:hAnsi="Bookman Old Style" w:cs="Arial"/>
          <w:sz w:val="24"/>
          <w:szCs w:val="24"/>
        </w:rPr>
        <w:t xml:space="preserve"> </w:t>
      </w:r>
      <w:r w:rsidRPr="00163D38">
        <w:rPr>
          <w:rFonts w:ascii="Bookman Old Style" w:hAnsi="Bookman Old Style" w:cs="Arial"/>
          <w:sz w:val="24"/>
          <w:szCs w:val="24"/>
        </w:rPr>
        <w:t>1</w:t>
      </w:r>
      <w:r>
        <w:rPr>
          <w:rFonts w:ascii="Bookman Old Style" w:hAnsi="Bookman Old Style" w:cs="Arial"/>
          <w:sz w:val="24"/>
          <w:szCs w:val="24"/>
        </w:rPr>
        <w:t xml:space="preserve"> </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z w:val="24"/>
          <w:szCs w:val="24"/>
        </w:rPr>
        <w:t>ka</w:t>
      </w:r>
      <w:r>
        <w:rPr>
          <w:rFonts w:ascii="Bookman Old Style" w:hAnsi="Bookman Old Style" w:cs="Arial"/>
          <w:sz w:val="24"/>
          <w:szCs w:val="24"/>
        </w:rPr>
        <w:t xml:space="preserve"> </w:t>
      </w:r>
      <w:r w:rsidRPr="00163D38">
        <w:rPr>
          <w:rFonts w:ascii="Bookman Old Style" w:hAnsi="Bookman Old Style" w:cs="Arial"/>
          <w:sz w:val="24"/>
          <w:szCs w:val="24"/>
        </w:rPr>
        <w:t>8</w:t>
      </w:r>
      <w:r>
        <w:rPr>
          <w:rFonts w:ascii="Bookman Old Style" w:hAnsi="Bookman Old Style" w:cs="Arial"/>
          <w:sz w:val="24"/>
          <w:szCs w:val="24"/>
        </w:rPr>
        <w:t xml:space="preserve"> </w:t>
      </w:r>
      <w:r w:rsidRPr="00163D38">
        <w:rPr>
          <w:rFonts w:ascii="Bookman Old Style" w:hAnsi="Bookman Old Style" w:cs="Arial"/>
          <w:sz w:val="24"/>
          <w:szCs w:val="24"/>
        </w:rPr>
        <w:t>UU</w:t>
      </w:r>
      <w:r>
        <w:rPr>
          <w:rFonts w:ascii="Bookman Old Style" w:hAnsi="Bookman Old Style" w:cs="Arial"/>
          <w:sz w:val="24"/>
          <w:szCs w:val="24"/>
        </w:rPr>
        <w:t xml:space="preserve"> </w:t>
      </w:r>
      <w:r w:rsidRPr="00163D38">
        <w:rPr>
          <w:rFonts w:ascii="Bookman Old Style" w:hAnsi="Bookman Old Style" w:cs="Arial"/>
          <w:spacing w:val="1"/>
          <w:sz w:val="24"/>
          <w:szCs w:val="24"/>
        </w:rPr>
        <w:t>23</w:t>
      </w:r>
      <w:r w:rsidRPr="00163D38">
        <w:rPr>
          <w:rFonts w:ascii="Bookman Old Style" w:hAnsi="Bookman Old Style" w:cs="Arial"/>
          <w:sz w:val="24"/>
          <w:szCs w:val="24"/>
        </w:rPr>
        <w:t>/</w:t>
      </w:r>
      <w:r w:rsidRPr="00163D38">
        <w:rPr>
          <w:rFonts w:ascii="Bookman Old Style" w:hAnsi="Bookman Old Style" w:cs="Arial"/>
          <w:spacing w:val="1"/>
          <w:sz w:val="24"/>
          <w:szCs w:val="24"/>
        </w:rPr>
        <w:t>2</w:t>
      </w:r>
      <w:r w:rsidRPr="00163D38">
        <w:rPr>
          <w:rFonts w:ascii="Bookman Old Style" w:hAnsi="Bookman Old Style" w:cs="Arial"/>
          <w:spacing w:val="-1"/>
          <w:sz w:val="24"/>
          <w:szCs w:val="24"/>
        </w:rPr>
        <w:t>0</w:t>
      </w:r>
      <w:r w:rsidRPr="00163D38">
        <w:rPr>
          <w:rFonts w:ascii="Bookman Old Style" w:hAnsi="Bookman Old Style" w:cs="Arial"/>
          <w:spacing w:val="1"/>
          <w:sz w:val="24"/>
          <w:szCs w:val="24"/>
        </w:rPr>
        <w:t>1</w:t>
      </w:r>
      <w:r w:rsidRPr="00163D38">
        <w:rPr>
          <w:rFonts w:ascii="Bookman Old Style" w:hAnsi="Bookman Old Style" w:cs="Arial"/>
          <w:spacing w:val="-1"/>
          <w:sz w:val="24"/>
          <w:szCs w:val="24"/>
        </w:rPr>
        <w:t>4</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pacing w:val="1"/>
          <w:sz w:val="24"/>
          <w:szCs w:val="24"/>
        </w:rPr>
        <w:t>de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tralisasi</w:t>
      </w:r>
      <w:r>
        <w:rPr>
          <w:rFonts w:ascii="Bookman Old Style" w:hAnsi="Bookman Old Style" w:cs="Arial"/>
          <w:sz w:val="24"/>
          <w:szCs w:val="24"/>
        </w:rPr>
        <w:t xml:space="preserve"> </w:t>
      </w:r>
      <w:r w:rsidRPr="00163D38">
        <w:rPr>
          <w:rFonts w:ascii="Bookman Old Style" w:hAnsi="Bookman Old Style" w:cs="Arial"/>
          <w:spacing w:val="1"/>
          <w:sz w:val="24"/>
          <w:szCs w:val="24"/>
        </w:rPr>
        <w:t>ada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ha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U</w:t>
      </w:r>
      <w:r w:rsidRPr="00163D38">
        <w:rPr>
          <w:rFonts w:ascii="Bookman Old Style" w:hAnsi="Bookman Old Style" w:cs="Arial"/>
          <w:spacing w:val="-1"/>
          <w:sz w:val="24"/>
          <w:szCs w:val="24"/>
        </w:rPr>
        <w:t>r</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l</w:t>
      </w:r>
      <w:r w:rsidRPr="00163D38">
        <w:rPr>
          <w:rFonts w:ascii="Bookman Old Style" w:hAnsi="Bookman Old Style" w:cs="Arial"/>
          <w:spacing w:val="-2"/>
          <w:sz w:val="24"/>
          <w:szCs w:val="24"/>
        </w:rPr>
        <w:t>e</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be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rkan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no</w:t>
      </w:r>
      <w:r w:rsidRPr="00163D38">
        <w:rPr>
          <w:rFonts w:ascii="Bookman Old Style" w:hAnsi="Bookman Old Style" w:cs="Arial"/>
          <w:spacing w:val="1"/>
          <w:sz w:val="24"/>
          <w:szCs w:val="24"/>
        </w:rPr>
        <w:t>m</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Da</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4"/>
          <w:sz w:val="24"/>
          <w:szCs w:val="24"/>
        </w:rPr>
        <w:t>h</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z w:val="24"/>
          <w:szCs w:val="24"/>
        </w:rPr>
        <w:t>Des</w:t>
      </w:r>
      <w:r w:rsidRPr="00163D38">
        <w:rPr>
          <w:rFonts w:ascii="Bookman Old Style" w:hAnsi="Bookman Old Style" w:cs="Arial"/>
          <w:spacing w:val="1"/>
          <w:sz w:val="24"/>
          <w:szCs w:val="24"/>
        </w:rPr>
        <w:t>en</w:t>
      </w:r>
      <w:r w:rsidRPr="00163D38">
        <w:rPr>
          <w:rFonts w:ascii="Bookman Old Style" w:hAnsi="Bookman Old Style" w:cs="Arial"/>
          <w:sz w:val="24"/>
          <w:szCs w:val="24"/>
        </w:rPr>
        <w:t>tralisasi</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t</w:t>
      </w:r>
      <w:r w:rsidRPr="00163D38">
        <w:rPr>
          <w:rFonts w:ascii="Bookman Old Style" w:hAnsi="Bookman Old Style" w:cs="Arial"/>
          <w:sz w:val="24"/>
          <w:szCs w:val="24"/>
        </w:rPr>
        <w:t>u</w:t>
      </w:r>
      <w:r w:rsidRPr="00163D38">
        <w:rPr>
          <w:rFonts w:ascii="Bookman Old Style" w:hAnsi="Bookman Old Style" w:cs="Arial"/>
          <w:spacing w:val="5"/>
          <w:sz w:val="24"/>
          <w:szCs w:val="24"/>
        </w:rPr>
        <w:t xml:space="preserve"> </w:t>
      </w:r>
      <w:r w:rsidRPr="00163D38">
        <w:rPr>
          <w:rFonts w:ascii="Bookman Old Style" w:hAnsi="Bookman Old Style" w:cs="Arial"/>
          <w:sz w:val="24"/>
          <w:szCs w:val="24"/>
        </w:rPr>
        <w:t>sis</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dan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pa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da</w:t>
      </w:r>
      <w:r w:rsidRPr="00163D38">
        <w:rPr>
          <w:rFonts w:ascii="Bookman Old Style" w:hAnsi="Bookman Old Style" w:cs="Arial"/>
          <w:sz w:val="24"/>
          <w:szCs w:val="24"/>
        </w:rPr>
        <w:t>ri 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tralisasi.</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lam</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sist</w:t>
      </w:r>
      <w:r w:rsidRPr="00163D38">
        <w:rPr>
          <w:rFonts w:ascii="Bookman Old Style" w:hAnsi="Bookman Old Style" w:cs="Arial"/>
          <w:spacing w:val="-1"/>
          <w:sz w:val="24"/>
          <w:szCs w:val="24"/>
        </w:rPr>
        <w:t>e</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trali</w:t>
      </w:r>
      <w:r w:rsidRPr="00163D38">
        <w:rPr>
          <w:rFonts w:ascii="Bookman Old Style" w:hAnsi="Bookman Old Style" w:cs="Arial"/>
          <w:spacing w:val="-3"/>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enan</w:t>
      </w:r>
      <w:r w:rsidRPr="00163D38">
        <w:rPr>
          <w:rFonts w:ascii="Bookman Old Style" w:hAnsi="Bookman Old Style" w:cs="Arial"/>
          <w:spacing w:val="-1"/>
          <w:sz w:val="24"/>
          <w:szCs w:val="24"/>
        </w:rPr>
        <w:t>ga</w:t>
      </w:r>
      <w:r w:rsidRPr="00163D38">
        <w:rPr>
          <w:rFonts w:ascii="Bookman Old Style" w:hAnsi="Bookman Old Style" w:cs="Arial"/>
          <w:sz w:val="24"/>
          <w:szCs w:val="24"/>
        </w:rPr>
        <w:t>n P</w:t>
      </w:r>
      <w:r w:rsidRPr="00163D38">
        <w:rPr>
          <w:rFonts w:ascii="Bookman Old Style" w:hAnsi="Bookman Old Style" w:cs="Arial"/>
          <w:spacing w:val="1"/>
          <w:sz w:val="24"/>
          <w:szCs w:val="24"/>
        </w:rPr>
        <w:t>e</w:t>
      </w:r>
      <w:r w:rsidRPr="00163D38">
        <w:rPr>
          <w:rFonts w:ascii="Bookman Old Style" w:hAnsi="Bookman Old Style" w:cs="Arial"/>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z w:val="24"/>
          <w:szCs w:val="24"/>
        </w:rPr>
        <w:t>ik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dae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ip</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 P</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ja</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z w:val="24"/>
          <w:szCs w:val="24"/>
        </w:rPr>
        <w:t>-</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ab</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dae</w:t>
      </w:r>
      <w:r w:rsidRPr="00163D38">
        <w:rPr>
          <w:rFonts w:ascii="Bookman Old Style" w:hAnsi="Bookman Old Style" w:cs="Arial"/>
          <w:sz w:val="24"/>
          <w:szCs w:val="24"/>
        </w:rPr>
        <w:t>rah</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me</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ks</w:t>
      </w:r>
      <w:r w:rsidRPr="00163D38">
        <w:rPr>
          <w:rFonts w:ascii="Bookman Old Style" w:hAnsi="Bookman Old Style" w:cs="Arial"/>
          <w:spacing w:val="1"/>
          <w:sz w:val="24"/>
          <w:szCs w:val="24"/>
        </w:rPr>
        <w:t>ana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eme</w:t>
      </w:r>
      <w:r w:rsidRPr="00163D38">
        <w:rPr>
          <w:rFonts w:ascii="Bookman Old Style" w:hAnsi="Bookman Old Style" w:cs="Arial"/>
          <w:sz w:val="24"/>
          <w:szCs w:val="24"/>
        </w:rPr>
        <w:t>r</w:t>
      </w:r>
      <w:r w:rsidRPr="00163D38">
        <w:rPr>
          <w:rFonts w:ascii="Bookman Old Style" w:hAnsi="Bookman Old Style" w:cs="Arial"/>
          <w:spacing w:val="-1"/>
          <w:sz w:val="24"/>
          <w:szCs w:val="24"/>
        </w:rPr>
        <w:t>in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z w:val="24"/>
          <w:szCs w:val="24"/>
        </w:rPr>
        <w:t>. Dal</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sist</w:t>
      </w:r>
      <w:r w:rsidRPr="00163D38">
        <w:rPr>
          <w:rFonts w:ascii="Bookman Old Style" w:hAnsi="Bookman Old Style" w:cs="Arial"/>
          <w:spacing w:val="-1"/>
          <w:sz w:val="24"/>
          <w:szCs w:val="24"/>
        </w:rPr>
        <w:t>e</w:t>
      </w:r>
      <w:r w:rsidRPr="00163D38">
        <w:rPr>
          <w:rFonts w:ascii="Bookman Old Style" w:hAnsi="Bookman Old Style" w:cs="Arial"/>
          <w:sz w:val="24"/>
          <w:szCs w:val="24"/>
        </w:rPr>
        <w:t>m</w:t>
      </w:r>
      <w:r w:rsidRPr="00163D38">
        <w:rPr>
          <w:rFonts w:ascii="Bookman Old Style" w:hAnsi="Bookman Old Style" w:cs="Arial"/>
          <w:spacing w:val="1"/>
          <w:sz w:val="24"/>
          <w:szCs w:val="24"/>
        </w:rPr>
        <w:t xml:space="preserve"> de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eba</w:t>
      </w:r>
      <w:r w:rsidRPr="00163D38">
        <w:rPr>
          <w:rFonts w:ascii="Bookman Old Style" w:hAnsi="Bookman Old Style" w:cs="Arial"/>
          <w:spacing w:val="-1"/>
          <w:sz w:val="24"/>
          <w:szCs w:val="24"/>
        </w:rPr>
        <w:t>g</w:t>
      </w:r>
      <w:r w:rsidRPr="00163D38">
        <w:rPr>
          <w:rFonts w:ascii="Bookman Old Style" w:hAnsi="Bookman Old Style" w:cs="Arial"/>
          <w:sz w:val="24"/>
          <w:szCs w:val="24"/>
        </w:rPr>
        <w:t>ian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 P</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z w:val="24"/>
          <w:szCs w:val="24"/>
        </w:rPr>
        <w:t>i</w:t>
      </w:r>
      <w:r w:rsidRPr="00163D38">
        <w:rPr>
          <w:rFonts w:ascii="Bookman Old Style" w:hAnsi="Bookman Old Style" w:cs="Arial"/>
          <w:spacing w:val="1"/>
          <w:sz w:val="24"/>
          <w:szCs w:val="24"/>
        </w:rPr>
        <w:t>mp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 k</w:t>
      </w:r>
      <w:r w:rsidRPr="00163D38">
        <w:rPr>
          <w:rFonts w:ascii="Bookman Old Style" w:hAnsi="Bookman Old Style" w:cs="Arial"/>
          <w:spacing w:val="1"/>
          <w:sz w:val="24"/>
          <w:szCs w:val="24"/>
        </w:rPr>
        <w:t>ep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z w:val="24"/>
          <w:szCs w:val="24"/>
        </w:rPr>
        <w:t>i</w:t>
      </w:r>
      <w:r w:rsidRPr="00163D38">
        <w:rPr>
          <w:rFonts w:ascii="Bookman Old Style" w:hAnsi="Bookman Old Style" w:cs="Arial"/>
          <w:spacing w:val="-2"/>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lain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ks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enu</w:t>
      </w:r>
      <w:r w:rsidRPr="00163D38">
        <w:rPr>
          <w:rFonts w:ascii="Bookman Old Style" w:hAnsi="Bookman Old Style" w:cs="Arial"/>
          <w:sz w:val="24"/>
          <w:szCs w:val="24"/>
        </w:rPr>
        <w:t>rut</w:t>
      </w:r>
      <w:r w:rsidRPr="00163D38">
        <w:rPr>
          <w:rFonts w:ascii="Bookman Old Style" w:hAnsi="Bookman Old Style" w:cs="Arial"/>
          <w:spacing w:val="10"/>
          <w:sz w:val="24"/>
          <w:szCs w:val="24"/>
        </w:rPr>
        <w:t xml:space="preserve"> </w:t>
      </w:r>
      <w:r w:rsidRPr="00163D38">
        <w:rPr>
          <w:rFonts w:ascii="Bookman Old Style" w:hAnsi="Bookman Old Style" w:cs="Arial"/>
          <w:b/>
          <w:bCs/>
          <w:sz w:val="24"/>
          <w:szCs w:val="24"/>
        </w:rPr>
        <w:t>Hamz</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h</w:t>
      </w:r>
      <w:r w:rsidRPr="00163D38">
        <w:rPr>
          <w:rFonts w:ascii="Bookman Old Style" w:hAnsi="Bookman Old Style" w:cs="Arial"/>
          <w:b/>
          <w:bCs/>
          <w:spacing w:val="3"/>
          <w:sz w:val="24"/>
          <w:szCs w:val="24"/>
        </w:rPr>
        <w:t xml:space="preserve"> </w:t>
      </w:r>
      <w:r w:rsidRPr="00163D38">
        <w:rPr>
          <w:rFonts w:ascii="Bookman Old Style" w:hAnsi="Bookman Old Style" w:cs="Arial"/>
          <w:sz w:val="24"/>
          <w:szCs w:val="24"/>
        </w:rPr>
        <w:t>(</w:t>
      </w:r>
      <w:r w:rsidRPr="00163D38">
        <w:rPr>
          <w:rFonts w:ascii="Bookman Old Style" w:hAnsi="Bookman Old Style" w:cs="Arial"/>
          <w:spacing w:val="-2"/>
          <w:sz w:val="24"/>
          <w:szCs w:val="24"/>
        </w:rPr>
        <w:t>2</w:t>
      </w:r>
      <w:r w:rsidRPr="00163D38">
        <w:rPr>
          <w:rFonts w:ascii="Bookman Old Style" w:hAnsi="Bookman Old Style" w:cs="Arial"/>
          <w:spacing w:val="1"/>
          <w:sz w:val="24"/>
          <w:szCs w:val="24"/>
        </w:rPr>
        <w:t>008</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tralisasi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sin</w:t>
      </w:r>
      <w:r w:rsidRPr="00163D38">
        <w:rPr>
          <w:rFonts w:ascii="Bookman Old Style" w:hAnsi="Bookman Old Style" w:cs="Arial"/>
          <w:spacing w:val="-2"/>
          <w:sz w:val="24"/>
          <w:szCs w:val="24"/>
        </w:rPr>
        <w:t>y</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pe</w:t>
      </w:r>
      <w:r w:rsidRPr="00163D38">
        <w:rPr>
          <w:rFonts w:ascii="Bookman Old Style" w:hAnsi="Bookman Old Style" w:cs="Arial"/>
          <w:sz w:val="24"/>
          <w:szCs w:val="24"/>
        </w:rPr>
        <w:t>rso</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z w:val="24"/>
          <w:szCs w:val="24"/>
        </w:rPr>
        <w:t xml:space="preserve">leks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rb</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l</w:t>
      </w:r>
      <w:r w:rsidRPr="00163D38">
        <w:rPr>
          <w:rFonts w:ascii="Bookman Old Style" w:hAnsi="Bookman Old Style" w:cs="Arial"/>
          <w:spacing w:val="-2"/>
          <w:sz w:val="24"/>
          <w:szCs w:val="24"/>
        </w:rPr>
        <w:t>e</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f</w:t>
      </w:r>
      <w:r w:rsidRPr="00163D38">
        <w:rPr>
          <w:rFonts w:ascii="Bookman Old Style" w:hAnsi="Bookman Old Style" w:cs="Arial"/>
          <w:spacing w:val="1"/>
          <w:sz w:val="24"/>
          <w:szCs w:val="24"/>
        </w:rPr>
        <w:t>a</w:t>
      </w:r>
      <w:r w:rsidRPr="00163D38">
        <w:rPr>
          <w:rFonts w:ascii="Bookman Old Style" w:hAnsi="Bookman Old Style" w:cs="Arial"/>
          <w:sz w:val="24"/>
          <w:szCs w:val="24"/>
        </w:rPr>
        <w:t>kt</w:t>
      </w:r>
      <w:r w:rsidRPr="00163D38">
        <w:rPr>
          <w:rFonts w:ascii="Bookman Old Style" w:hAnsi="Bookman Old Style" w:cs="Arial"/>
          <w:spacing w:val="1"/>
          <w:sz w:val="24"/>
          <w:szCs w:val="24"/>
        </w:rPr>
        <w:t>o</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he</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ro</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en</w:t>
      </w:r>
      <w:r w:rsidRPr="00163D38">
        <w:rPr>
          <w:rFonts w:ascii="Bookman Old Style" w:hAnsi="Bookman Old Style" w:cs="Arial"/>
          <w:sz w:val="24"/>
          <w:szCs w:val="24"/>
        </w:rPr>
        <w:t>it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me</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z w:val="24"/>
          <w:szCs w:val="24"/>
        </w:rPr>
        <w:t>in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epe</w:t>
      </w:r>
      <w:r w:rsidRPr="00163D38">
        <w:rPr>
          <w:rFonts w:ascii="Bookman Old Style" w:hAnsi="Bookman Old Style" w:cs="Arial"/>
          <w:sz w:val="24"/>
          <w:szCs w:val="24"/>
        </w:rPr>
        <w:t>r</w:t>
      </w:r>
      <w:r w:rsidRPr="00163D38">
        <w:rPr>
          <w:rFonts w:ascii="Bookman Old Style" w:hAnsi="Bookman Old Style" w:cs="Arial"/>
          <w:spacing w:val="-3"/>
          <w:sz w:val="24"/>
          <w:szCs w:val="24"/>
        </w:rPr>
        <w:t>t</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buda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am</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istia</w:t>
      </w:r>
      <w:r w:rsidRPr="00163D38">
        <w:rPr>
          <w:rFonts w:ascii="Bookman Old Style" w:hAnsi="Bookman Old Style" w:cs="Arial"/>
          <w:spacing w:val="1"/>
          <w:sz w:val="24"/>
          <w:szCs w:val="24"/>
        </w:rPr>
        <w:t>da</w:t>
      </w:r>
      <w:r w:rsidRPr="00163D38">
        <w:rPr>
          <w:rFonts w:ascii="Bookman Old Style" w:hAnsi="Bookman Old Style" w:cs="Arial"/>
          <w:spacing w:val="-2"/>
          <w:sz w:val="24"/>
          <w:szCs w:val="24"/>
        </w:rPr>
        <w:t>t</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pacing w:val="2"/>
          <w:sz w:val="24"/>
          <w:szCs w:val="24"/>
        </w:rPr>
        <w:t>i</w:t>
      </w:r>
      <w:r w:rsidRPr="00163D38">
        <w:rPr>
          <w:rFonts w:ascii="Bookman Old Style" w:hAnsi="Bookman Old Style" w:cs="Arial"/>
          <w:sz w:val="24"/>
          <w:szCs w:val="24"/>
        </w:rPr>
        <w:t>la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5"/>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j</w:t>
      </w:r>
      <w:r w:rsidRPr="00163D38">
        <w:rPr>
          <w:rFonts w:ascii="Bookman Old Style" w:hAnsi="Bookman Old Style" w:cs="Arial"/>
          <w:spacing w:val="-1"/>
          <w:sz w:val="24"/>
          <w:szCs w:val="24"/>
        </w:rPr>
        <w:t>i</w:t>
      </w:r>
      <w:r w:rsidRPr="00163D38">
        <w:rPr>
          <w:rFonts w:ascii="Bookman Old Style" w:hAnsi="Bookman Old Style" w:cs="Arial"/>
          <w:sz w:val="24"/>
          <w:szCs w:val="24"/>
        </w:rPr>
        <w:t xml:space="preserve">ka </w:t>
      </w:r>
      <w:r w:rsidRPr="00163D38">
        <w:rPr>
          <w:rFonts w:ascii="Bookman Old Style" w:hAnsi="Bookman Old Style" w:cs="Arial"/>
          <w:spacing w:val="1"/>
          <w:sz w:val="24"/>
          <w:szCs w:val="24"/>
        </w:rPr>
        <w:t>d</w:t>
      </w:r>
      <w:r w:rsidRPr="00163D38">
        <w:rPr>
          <w:rFonts w:ascii="Bookman Old Style" w:hAnsi="Bookman Old Style" w:cs="Arial"/>
          <w:sz w:val="24"/>
          <w:szCs w:val="24"/>
        </w:rPr>
        <w:t>it</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i</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leh</w:t>
      </w:r>
      <w:r>
        <w:rPr>
          <w:rFonts w:ascii="Bookman Old Style" w:hAnsi="Bookman Old Style" w:cs="Arial"/>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pa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da</w:t>
      </w:r>
      <w:r w:rsidRPr="00163D38">
        <w:rPr>
          <w:rFonts w:ascii="Bookman Old Style" w:hAnsi="Bookman Old Style" w:cs="Arial"/>
          <w:sz w:val="24"/>
          <w:szCs w:val="24"/>
        </w:rPr>
        <w:t>k</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 xml:space="preserve">kin </w:t>
      </w:r>
      <w:r w:rsidRPr="00163D38">
        <w:rPr>
          <w:rFonts w:ascii="Bookman Old Style" w:hAnsi="Bookman Old Style" w:cs="Arial"/>
          <w:spacing w:val="1"/>
          <w:sz w:val="24"/>
          <w:szCs w:val="24"/>
        </w:rPr>
        <w:t>a</w:t>
      </w:r>
      <w:r w:rsidRPr="00163D38">
        <w:rPr>
          <w:rFonts w:ascii="Bookman Old Style" w:hAnsi="Bookman Old Style" w:cs="Arial"/>
          <w:sz w:val="24"/>
          <w:szCs w:val="24"/>
        </w:rPr>
        <w:t>kib</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rb</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m</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z w:val="24"/>
          <w:szCs w:val="24"/>
        </w:rPr>
        <w:t xml:space="preserve">iki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h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mp</w:t>
      </w:r>
      <w:r w:rsidRPr="00163D38">
        <w:rPr>
          <w:rFonts w:ascii="Bookman Old Style" w:hAnsi="Bookman Old Style" w:cs="Arial"/>
          <w:sz w:val="24"/>
          <w:szCs w:val="24"/>
        </w:rPr>
        <w:t>ir 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pe</w:t>
      </w:r>
      <w:r w:rsidRPr="00163D38">
        <w:rPr>
          <w:rFonts w:ascii="Bookman Old Style" w:hAnsi="Bookman Old Style" w:cs="Arial"/>
          <w:sz w:val="24"/>
          <w:szCs w:val="24"/>
        </w:rPr>
        <w:t>k. N</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ada</w:t>
      </w:r>
      <w:r w:rsidRPr="00163D38">
        <w:rPr>
          <w:rFonts w:ascii="Bookman Old Style" w:hAnsi="Bookman Old Style" w:cs="Arial"/>
          <w:sz w:val="24"/>
          <w:szCs w:val="24"/>
        </w:rPr>
        <w:t xml:space="preserve">lah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ti</w:t>
      </w:r>
      <w:r w:rsidRPr="00163D38">
        <w:rPr>
          <w:rFonts w:ascii="Bookman Old Style" w:hAnsi="Bookman Old Style" w:cs="Arial"/>
          <w:spacing w:val="1"/>
          <w:sz w:val="24"/>
          <w:szCs w:val="24"/>
        </w:rPr>
        <w:t>da</w:t>
      </w:r>
      <w:r w:rsidRPr="00163D38">
        <w:rPr>
          <w:rFonts w:ascii="Bookman Old Style" w:hAnsi="Bookman Old Style" w:cs="Arial"/>
          <w:sz w:val="24"/>
          <w:szCs w:val="24"/>
        </w:rPr>
        <w:t>k re</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pacing w:val="2"/>
          <w:sz w:val="24"/>
          <w:szCs w:val="24"/>
        </w:rPr>
        <w:t>s</w:t>
      </w:r>
      <w:r w:rsidRPr="00163D38">
        <w:rPr>
          <w:rFonts w:ascii="Bookman Old Style" w:hAnsi="Bookman Old Style" w:cs="Arial"/>
          <w:sz w:val="24"/>
          <w:szCs w:val="24"/>
        </w:rPr>
        <w:t>tis j</w:t>
      </w:r>
      <w:r w:rsidRPr="00163D38">
        <w:rPr>
          <w:rFonts w:ascii="Bookman Old Style" w:hAnsi="Bookman Old Style" w:cs="Arial"/>
          <w:spacing w:val="-1"/>
          <w:sz w:val="24"/>
          <w:szCs w:val="24"/>
        </w:rPr>
        <w:t>i</w:t>
      </w:r>
      <w:r w:rsidRPr="00163D38">
        <w:rPr>
          <w:rFonts w:ascii="Bookman Old Style" w:hAnsi="Bookman Old Style" w:cs="Arial"/>
          <w:sz w:val="24"/>
          <w:szCs w:val="24"/>
        </w:rPr>
        <w:t>ka</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mu</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w:t>
      </w:r>
      <w:r w:rsidRPr="00163D38">
        <w:rPr>
          <w:rFonts w:ascii="Bookman Old Style" w:hAnsi="Bookman Old Style" w:cs="Arial"/>
          <w:sz w:val="24"/>
          <w:szCs w:val="24"/>
        </w:rPr>
        <w:t>id</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tralisasikan</w:t>
      </w:r>
      <w:r w:rsidRPr="00163D38">
        <w:rPr>
          <w:rFonts w:ascii="Bookman Old Style" w:hAnsi="Bookman Old Style" w:cs="Arial"/>
          <w:spacing w:val="5"/>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dae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7"/>
          <w:sz w:val="24"/>
          <w:szCs w:val="24"/>
        </w:rPr>
        <w:t>a</w:t>
      </w:r>
      <w:r w:rsidRPr="00163D38">
        <w:rPr>
          <w:rFonts w:ascii="Bookman Old Style" w:hAnsi="Bookman Old Style" w:cs="Arial"/>
          <w:sz w:val="24"/>
          <w:szCs w:val="24"/>
        </w:rPr>
        <w:t>las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5"/>
          <w:sz w:val="24"/>
          <w:szCs w:val="24"/>
        </w:rPr>
        <w:t xml:space="preserve"> </w:t>
      </w:r>
      <w:r w:rsidRPr="00163D38">
        <w:rPr>
          <w:rFonts w:ascii="Bookman Old Style" w:hAnsi="Bookman Old Style" w:cs="Arial"/>
          <w:sz w:val="24"/>
          <w:szCs w:val="24"/>
        </w:rPr>
        <w:t>c</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in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ri </w:t>
      </w:r>
      <w:r w:rsidRPr="00163D38">
        <w:rPr>
          <w:rFonts w:ascii="Bookman Old Style" w:hAnsi="Bookman Old Style" w:cs="Arial"/>
          <w:spacing w:val="1"/>
          <w:sz w:val="24"/>
          <w:szCs w:val="24"/>
        </w:rPr>
        <w:t>p</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sip</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mo</w:t>
      </w:r>
      <w:r w:rsidRPr="00163D38">
        <w:rPr>
          <w:rFonts w:ascii="Bookman Old Style" w:hAnsi="Bookman Old Style" w:cs="Arial"/>
          <w:sz w:val="24"/>
          <w:szCs w:val="24"/>
        </w:rPr>
        <w:t>k</w:t>
      </w:r>
      <w:r w:rsidRPr="00163D38">
        <w:rPr>
          <w:rFonts w:ascii="Bookman Old Style" w:hAnsi="Bookman Old Style" w:cs="Arial"/>
          <w:spacing w:val="-1"/>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o</w:t>
      </w:r>
      <w:r w:rsidRPr="00163D38">
        <w:rPr>
          <w:rFonts w:ascii="Bookman Old Style" w:hAnsi="Bookman Old Style" w:cs="Arial"/>
          <w:sz w:val="24"/>
          <w:szCs w:val="24"/>
        </w:rPr>
        <w:t>leh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nan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pen</w:t>
      </w:r>
      <w:r w:rsidRPr="00163D38">
        <w:rPr>
          <w:rFonts w:ascii="Bookman Old Style" w:hAnsi="Bookman Old Style" w:cs="Arial"/>
          <w:spacing w:val="-1"/>
          <w:sz w:val="24"/>
          <w:szCs w:val="24"/>
        </w:rPr>
        <w:t>gen</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 c</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in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ri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tralisasi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z w:val="24"/>
          <w:szCs w:val="24"/>
        </w:rPr>
        <w:t>tl</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ja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me</w:t>
      </w:r>
      <w:r w:rsidRPr="00163D38">
        <w:rPr>
          <w:rFonts w:ascii="Bookman Old Style" w:hAnsi="Bookman Old Style" w:cs="Arial"/>
          <w:sz w:val="24"/>
          <w:szCs w:val="24"/>
        </w:rPr>
        <w:t>l</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u </w:t>
      </w:r>
      <w:r w:rsidRPr="00163D38">
        <w:rPr>
          <w:rFonts w:ascii="Bookman Old Style" w:hAnsi="Bookman Old Style" w:cs="Arial"/>
          <w:spacing w:val="1"/>
          <w:sz w:val="24"/>
          <w:szCs w:val="24"/>
        </w:rPr>
        <w:t>bah</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ndu</w:t>
      </w:r>
      <w:r w:rsidRPr="00163D38">
        <w:rPr>
          <w:rFonts w:ascii="Bookman Old Style" w:hAnsi="Bookman Old Style" w:cs="Arial"/>
          <w:sz w:val="24"/>
          <w:szCs w:val="24"/>
        </w:rPr>
        <w:t>l</w:t>
      </w:r>
      <w:r w:rsidRPr="00163D38">
        <w:rPr>
          <w:rFonts w:ascii="Bookman Old Style" w:hAnsi="Bookman Old Style" w:cs="Arial"/>
          <w:spacing w:val="-3"/>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sip</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mo</w:t>
      </w:r>
      <w:r w:rsidRPr="00163D38">
        <w:rPr>
          <w:rFonts w:ascii="Bookman Old Style" w:hAnsi="Bookman Old Style" w:cs="Arial"/>
          <w:sz w:val="24"/>
          <w:szCs w:val="24"/>
        </w:rPr>
        <w:t>k</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si itu</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end</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z w:val="24"/>
          <w:szCs w:val="24"/>
        </w:rPr>
        <w:t>i.</w:t>
      </w:r>
    </w:p>
    <w:p w:rsidR="00DF0AA2" w:rsidRPr="00163D38" w:rsidRDefault="00DF0AA2" w:rsidP="00D87470">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z w:val="24"/>
          <w:szCs w:val="24"/>
        </w:rPr>
        <w:t>P</w:t>
      </w:r>
      <w:r w:rsidRPr="00163D38">
        <w:rPr>
          <w:rFonts w:ascii="Bookman Old Style" w:hAnsi="Bookman Old Style" w:cs="Arial"/>
          <w:spacing w:val="1"/>
          <w:sz w:val="24"/>
          <w:szCs w:val="24"/>
        </w:rPr>
        <w:t>ad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6"/>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kin</w:t>
      </w:r>
      <w:r w:rsidRPr="00163D38">
        <w:rPr>
          <w:rFonts w:ascii="Bookman Old Style" w:hAnsi="Bookman Old Style" w:cs="Arial"/>
          <w:spacing w:val="1"/>
          <w:sz w:val="24"/>
          <w:szCs w:val="24"/>
        </w:rPr>
        <w:t xml:space="preserve"> ban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id</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t</w:t>
      </w:r>
      <w:r w:rsidRPr="00163D38">
        <w:rPr>
          <w:rFonts w:ascii="Bookman Old Style" w:hAnsi="Bookman Old Style" w:cs="Arial"/>
          <w:sz w:val="24"/>
          <w:szCs w:val="24"/>
        </w:rPr>
        <w:t>ral</w:t>
      </w:r>
      <w:r w:rsidRPr="00163D38">
        <w:rPr>
          <w:rFonts w:ascii="Bookman Old Style" w:hAnsi="Bookman Old Style" w:cs="Arial"/>
          <w:spacing w:val="-1"/>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sikan k</w:t>
      </w:r>
      <w:r w:rsidRPr="00163D38">
        <w:rPr>
          <w:rFonts w:ascii="Bookman Old Style" w:hAnsi="Bookman Old Style" w:cs="Arial"/>
          <w:spacing w:val="1"/>
          <w:sz w:val="24"/>
          <w:szCs w:val="24"/>
        </w:rPr>
        <w:t>ep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 xml:space="preserve"> be</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4"/>
          <w:sz w:val="24"/>
          <w:szCs w:val="24"/>
        </w:rPr>
        <w:t>r</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ua</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z w:val="24"/>
          <w:szCs w:val="24"/>
        </w:rPr>
        <w:t>in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ban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hn</w:t>
      </w:r>
      <w:r w:rsidRPr="00163D38">
        <w:rPr>
          <w:rFonts w:ascii="Bookman Old Style" w:hAnsi="Bookman Old Style" w:cs="Arial"/>
          <w:spacing w:val="-2"/>
          <w:sz w:val="24"/>
          <w:szCs w:val="24"/>
        </w:rPr>
        <w:t>y</w:t>
      </w:r>
      <w:r w:rsidRPr="00163D38">
        <w:rPr>
          <w:rFonts w:ascii="Bookman Old Style" w:hAnsi="Bookman Old Style" w:cs="Arial"/>
          <w:spacing w:val="5"/>
          <w:sz w:val="24"/>
          <w:szCs w:val="24"/>
        </w:rPr>
        <w:t>a</w:t>
      </w:r>
      <w:r w:rsidRPr="00163D38">
        <w:rPr>
          <w:rFonts w:ascii="Bookman Old Style" w:hAnsi="Bookman Old Style" w:cs="Arial"/>
          <w:sz w:val="24"/>
          <w:szCs w:val="24"/>
        </w:rPr>
        <w:t>.</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ti</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ri </w:t>
      </w:r>
      <w:r w:rsidRPr="00163D38">
        <w:rPr>
          <w:rFonts w:ascii="Bookman Old Style" w:hAnsi="Bookman Old Style" w:cs="Arial"/>
          <w:spacing w:val="1"/>
          <w:sz w:val="24"/>
          <w:szCs w:val="24"/>
        </w:rPr>
        <w:t>de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tralisasi</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Da</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h </w:t>
      </w:r>
      <w:r w:rsidRPr="00163D38">
        <w:rPr>
          <w:rFonts w:ascii="Bookman Old Style" w:hAnsi="Bookman Old Style" w:cs="Arial"/>
          <w:spacing w:val="1"/>
          <w:sz w:val="24"/>
          <w:szCs w:val="24"/>
        </w:rPr>
        <w:t>be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rkan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lam</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 xml:space="preserve"> 1</w:t>
      </w:r>
      <w:r w:rsidRPr="00163D38">
        <w:rPr>
          <w:rFonts w:ascii="Bookman Old Style" w:hAnsi="Bookman Old Style" w:cs="Arial"/>
          <w:sz w:val="24"/>
          <w:szCs w:val="24"/>
        </w:rPr>
        <w:t xml:space="preserve">8 </w:t>
      </w:r>
      <w:r w:rsidRPr="00163D38">
        <w:rPr>
          <w:rFonts w:ascii="Bookman Old Style" w:hAnsi="Bookman Old Style" w:cs="Arial"/>
          <w:spacing w:val="1"/>
          <w:sz w:val="24"/>
          <w:szCs w:val="24"/>
        </w:rPr>
        <w:lastRenderedPageBreak/>
        <w:t>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w:t>
      </w:r>
      <w:r w:rsidRPr="00163D38">
        <w:rPr>
          <w:rFonts w:ascii="Bookman Old Style" w:hAnsi="Bookman Old Style" w:cs="Arial"/>
          <w:spacing w:val="-2"/>
          <w:sz w:val="24"/>
          <w:szCs w:val="24"/>
        </w:rPr>
        <w:t>2</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U</w:t>
      </w:r>
      <w:r w:rsidRPr="00163D38">
        <w:rPr>
          <w:rFonts w:ascii="Bookman Old Style" w:hAnsi="Bookman Old Style" w:cs="Arial"/>
          <w:spacing w:val="-1"/>
          <w:sz w:val="24"/>
          <w:szCs w:val="24"/>
        </w:rPr>
        <w:t>U</w:t>
      </w:r>
      <w:r w:rsidRPr="00163D38">
        <w:rPr>
          <w:rFonts w:ascii="Bookman Old Style" w:hAnsi="Bookman Old Style" w:cs="Arial"/>
          <w:sz w:val="24"/>
          <w:szCs w:val="24"/>
        </w:rPr>
        <w:t>D</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N</w:t>
      </w:r>
      <w:r w:rsidRPr="00163D38">
        <w:rPr>
          <w:rFonts w:ascii="Bookman Old Style" w:hAnsi="Bookman Old Style" w:cs="Arial"/>
          <w:sz w:val="24"/>
          <w:szCs w:val="24"/>
        </w:rPr>
        <w:t>RI</w:t>
      </w:r>
      <w:r w:rsidRPr="00163D38">
        <w:rPr>
          <w:rFonts w:ascii="Bookman Old Style" w:hAnsi="Bookman Old Style" w:cs="Arial"/>
          <w:spacing w:val="1"/>
          <w:sz w:val="24"/>
          <w:szCs w:val="24"/>
        </w:rPr>
        <w:t xml:space="preserve"> 194</w:t>
      </w:r>
      <w:r w:rsidRPr="00163D38">
        <w:rPr>
          <w:rFonts w:ascii="Bookman Old Style" w:hAnsi="Bookman Old Style" w:cs="Arial"/>
          <w:sz w:val="24"/>
          <w:szCs w:val="24"/>
        </w:rPr>
        <w:t xml:space="preserve">5 </w:t>
      </w:r>
      <w:r w:rsidRPr="00163D38">
        <w:rPr>
          <w:rFonts w:ascii="Bookman Old Style" w:hAnsi="Bookman Old Style" w:cs="Arial"/>
          <w:spacing w:val="1"/>
          <w:sz w:val="24"/>
          <w:szCs w:val="24"/>
        </w:rPr>
        <w:t>ada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p </w:t>
      </w:r>
      <w:r w:rsidRPr="00163D38">
        <w:rPr>
          <w:rFonts w:ascii="Bookman Old Style" w:hAnsi="Bookman Old Style" w:cs="Arial"/>
          <w:spacing w:val="1"/>
          <w:sz w:val="24"/>
          <w:szCs w:val="24"/>
        </w:rPr>
        <w:t>dae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h </w:t>
      </w:r>
      <w:r w:rsidRPr="00163D38">
        <w:rPr>
          <w:rFonts w:ascii="Bookman Old Style" w:hAnsi="Bookman Old Style" w:cs="Arial"/>
          <w:spacing w:val="1"/>
          <w:sz w:val="24"/>
          <w:szCs w:val="24"/>
        </w:rPr>
        <w:t>d</w:t>
      </w:r>
      <w:r w:rsidRPr="00163D38">
        <w:rPr>
          <w:rFonts w:ascii="Bookman Old Style" w:hAnsi="Bookman Old Style" w:cs="Arial"/>
          <w:sz w:val="24"/>
          <w:szCs w:val="24"/>
        </w:rPr>
        <w:t>ib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enan</w:t>
      </w:r>
      <w:r w:rsidRPr="00163D38">
        <w:rPr>
          <w:rFonts w:ascii="Bookman Old Style" w:hAnsi="Bookman Old Style" w:cs="Arial"/>
          <w:spacing w:val="-1"/>
          <w:sz w:val="24"/>
          <w:szCs w:val="24"/>
        </w:rPr>
        <w:t>ga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u</w:t>
      </w:r>
      <w:r w:rsidRPr="00163D38">
        <w:rPr>
          <w:rFonts w:ascii="Bookman Old Style" w:hAnsi="Bookman Old Style" w:cs="Arial"/>
          <w:sz w:val="24"/>
          <w:szCs w:val="24"/>
        </w:rPr>
        <w:t>rus</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nd</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ann</w:t>
      </w:r>
      <w:r w:rsidRPr="00163D38">
        <w:rPr>
          <w:rFonts w:ascii="Bookman Old Style" w:hAnsi="Bookman Old Style" w:cs="Arial"/>
          <w:spacing w:val="-5"/>
          <w:sz w:val="24"/>
          <w:szCs w:val="24"/>
        </w:rPr>
        <w:t>y</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w:t>
      </w:r>
      <w:r w:rsidRPr="00163D38">
        <w:rPr>
          <w:rFonts w:ascii="Bookman Old Style" w:hAnsi="Bookman Old Style" w:cs="Arial"/>
          <w:sz w:val="24"/>
          <w:szCs w:val="24"/>
        </w:rPr>
        <w:t>rut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an</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w:t>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u</w:t>
      </w:r>
      <w:r w:rsidRPr="00163D38">
        <w:rPr>
          <w:rFonts w:ascii="Bookman Old Style" w:hAnsi="Bookman Old Style" w:cs="Arial"/>
          <w:sz w:val="24"/>
          <w:szCs w:val="24"/>
        </w:rPr>
        <w:t>rus”</w:t>
      </w:r>
      <w:r w:rsidRPr="00163D38">
        <w:rPr>
          <w:rFonts w:ascii="Bookman Old Style" w:hAnsi="Bookman Old Style" w:cs="Arial"/>
          <w:spacing w:val="1"/>
          <w:sz w:val="24"/>
          <w:szCs w:val="24"/>
        </w:rPr>
        <w:t xml:space="preserve"> me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pa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du</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mem</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z w:val="24"/>
          <w:szCs w:val="24"/>
        </w:rPr>
        <w:t>iki</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f</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be</w:t>
      </w:r>
      <w:r w:rsidRPr="00163D38">
        <w:rPr>
          <w:rFonts w:ascii="Bookman Old Style" w:hAnsi="Bookman Old Style" w:cs="Arial"/>
          <w:sz w:val="24"/>
          <w:szCs w:val="24"/>
        </w:rPr>
        <w:t>rb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1"/>
          <w:sz w:val="24"/>
          <w:szCs w:val="24"/>
        </w:rPr>
        <w:t xml:space="preserve"> p</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eme</w:t>
      </w:r>
      <w:r w:rsidRPr="00163D38">
        <w:rPr>
          <w:rFonts w:ascii="Bookman Old Style" w:hAnsi="Bookman Old Style" w:cs="Arial"/>
          <w:sz w:val="24"/>
          <w:szCs w:val="24"/>
        </w:rPr>
        <w:t>r</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Da</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F</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si k</w:t>
      </w:r>
      <w:r w:rsidRPr="00163D38">
        <w:rPr>
          <w:rFonts w:ascii="Bookman Old Style" w:hAnsi="Bookman Old Style" w:cs="Arial"/>
          <w:spacing w:val="1"/>
          <w:sz w:val="24"/>
          <w:szCs w:val="24"/>
        </w:rPr>
        <w:t>a</w:t>
      </w:r>
      <w:r w:rsidRPr="00163D38">
        <w:rPr>
          <w:rFonts w:ascii="Bookman Old Style" w:hAnsi="Bookman Old Style" w:cs="Arial"/>
          <w:sz w:val="24"/>
          <w:szCs w:val="24"/>
        </w:rPr>
        <w:t>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rus </w:t>
      </w:r>
      <w:r w:rsidRPr="00163D38">
        <w:rPr>
          <w:rFonts w:ascii="Bookman Old Style" w:hAnsi="Bookman Old Style" w:cs="Arial"/>
          <w:spacing w:val="1"/>
          <w:sz w:val="24"/>
          <w:szCs w:val="24"/>
        </w:rPr>
        <w:t>d</w:t>
      </w:r>
      <w:r w:rsidRPr="00163D38">
        <w:rPr>
          <w:rFonts w:ascii="Bookman Old Style" w:hAnsi="Bookman Old Style" w:cs="Arial"/>
          <w:sz w:val="24"/>
          <w:szCs w:val="24"/>
        </w:rPr>
        <w:t>it</w:t>
      </w:r>
      <w:r w:rsidRPr="00163D38">
        <w:rPr>
          <w:rFonts w:ascii="Bookman Old Style" w:hAnsi="Bookman Old Style" w:cs="Arial"/>
          <w:spacing w:val="1"/>
          <w:sz w:val="24"/>
          <w:szCs w:val="24"/>
        </w:rPr>
        <w:t>u</w:t>
      </w:r>
      <w:r w:rsidRPr="00163D38">
        <w:rPr>
          <w:rFonts w:ascii="Bookman Old Style" w:hAnsi="Bookman Old Style" w:cs="Arial"/>
          <w:sz w:val="24"/>
          <w:szCs w:val="24"/>
        </w:rPr>
        <w:t>juk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e</w:t>
      </w:r>
      <w:r w:rsidRPr="00163D38">
        <w:rPr>
          <w:rFonts w:ascii="Bookman Old Style" w:hAnsi="Bookman Old Style" w:cs="Arial"/>
          <w:sz w:val="24"/>
          <w:szCs w:val="24"/>
        </w:rPr>
        <w:t>ks</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z w:val="24"/>
          <w:szCs w:val="24"/>
        </w:rPr>
        <w:t>f</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itu</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Da</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h </w:t>
      </w:r>
      <w:r w:rsidRPr="00163D38">
        <w:rPr>
          <w:rFonts w:ascii="Bookman Old Style" w:hAnsi="Bookman Old Style" w:cs="Arial"/>
          <w:spacing w:val="1"/>
          <w:sz w:val="24"/>
          <w:szCs w:val="24"/>
        </w:rPr>
        <w:t>o</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ua</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z w:val="24"/>
          <w:szCs w:val="24"/>
        </w:rPr>
        <w:t>k</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j</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ba</w:t>
      </w:r>
      <w:r w:rsidRPr="00163D38">
        <w:rPr>
          <w:rFonts w:ascii="Bookman Old Style" w:hAnsi="Bookman Old Style" w:cs="Arial"/>
          <w:sz w:val="24"/>
          <w:szCs w:val="24"/>
        </w:rPr>
        <w:t xml:space="preserve">n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 xml:space="preserve">leh </w:t>
      </w:r>
      <w:r w:rsidRPr="00163D38">
        <w:rPr>
          <w:rFonts w:ascii="Bookman Old Style" w:hAnsi="Bookman Old Style" w:cs="Arial"/>
          <w:spacing w:val="1"/>
          <w:sz w:val="24"/>
          <w:szCs w:val="24"/>
        </w:rPr>
        <w:t>undan</w:t>
      </w:r>
      <w:r w:rsidRPr="00163D38">
        <w:rPr>
          <w:rFonts w:ascii="Bookman Old Style" w:hAnsi="Bookman Old Style" w:cs="Arial"/>
          <w:spacing w:val="10"/>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4"/>
          <w:sz w:val="24"/>
          <w:szCs w:val="24"/>
        </w:rPr>
        <w:t>g</w:t>
      </w:r>
      <w:r w:rsidRPr="00163D38">
        <w:rPr>
          <w:rFonts w:ascii="Bookman Old Style" w:hAnsi="Bookman Old Style" w:cs="Arial"/>
          <w:sz w:val="24"/>
          <w:szCs w:val="24"/>
        </w:rPr>
        <w:t>. K</w:t>
      </w:r>
      <w:r w:rsidRPr="00163D38">
        <w:rPr>
          <w:rFonts w:ascii="Bookman Old Style" w:hAnsi="Bookman Old Style" w:cs="Arial"/>
          <w:spacing w:val="1"/>
          <w:sz w:val="24"/>
          <w:szCs w:val="24"/>
        </w:rPr>
        <w:t>epa</w:t>
      </w:r>
      <w:r w:rsidRPr="00163D38">
        <w:rPr>
          <w:rFonts w:ascii="Bookman Old Style" w:hAnsi="Bookman Old Style" w:cs="Arial"/>
          <w:spacing w:val="-3"/>
          <w:sz w:val="24"/>
          <w:szCs w:val="24"/>
        </w:rPr>
        <w:t>l</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pa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laks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ri </w:t>
      </w:r>
      <w:r w:rsidRPr="00163D38">
        <w:rPr>
          <w:rFonts w:ascii="Bookman Old Style" w:hAnsi="Bookman Old Style" w:cs="Arial"/>
          <w:spacing w:val="1"/>
          <w:sz w:val="24"/>
          <w:szCs w:val="24"/>
        </w:rPr>
        <w:t>pe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n</w:t>
      </w:r>
      <w:r w:rsidRPr="00163D38">
        <w:rPr>
          <w:rFonts w:ascii="Bookman Old Style" w:hAnsi="Bookman Old Style" w:cs="Arial"/>
          <w:spacing w:val="8"/>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undan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 k</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pa</w:t>
      </w:r>
      <w:r w:rsidRPr="00163D38">
        <w:rPr>
          <w:rFonts w:ascii="Bookman Old Style" w:hAnsi="Bookman Old Style" w:cs="Arial"/>
          <w:spacing w:val="-1"/>
          <w:sz w:val="24"/>
          <w:szCs w:val="24"/>
        </w:rPr>
        <w:t>d</w:t>
      </w:r>
      <w:r w:rsidRPr="00163D38">
        <w:rPr>
          <w:rFonts w:ascii="Bookman Old Style" w:hAnsi="Bookman Old Style" w:cs="Arial"/>
          <w:sz w:val="24"/>
          <w:szCs w:val="24"/>
        </w:rPr>
        <w:t>a 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 Da</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h</w:t>
      </w:r>
      <w:r w:rsidRPr="00163D38">
        <w:rPr>
          <w:rFonts w:ascii="Bookman Old Style" w:hAnsi="Bookman Old Style" w:cs="Arial"/>
          <w:sz w:val="24"/>
          <w:szCs w:val="24"/>
        </w:rPr>
        <w:t>. 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la D</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rah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4"/>
          <w:sz w:val="24"/>
          <w:szCs w:val="24"/>
        </w:rPr>
        <w:t>w</w:t>
      </w:r>
      <w:r w:rsidRPr="00163D38">
        <w:rPr>
          <w:rFonts w:ascii="Bookman Old Style" w:hAnsi="Bookman Old Style" w:cs="Arial"/>
          <w:spacing w:val="1"/>
          <w:sz w:val="24"/>
          <w:szCs w:val="24"/>
        </w:rPr>
        <w:t>enan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Da</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h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u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ene</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ap</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 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 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2"/>
          <w:sz w:val="24"/>
          <w:szCs w:val="24"/>
        </w:rPr>
        <w:t xml:space="preserve"> </w:t>
      </w:r>
      <w:r w:rsidRPr="00163D38">
        <w:rPr>
          <w:rFonts w:ascii="Bookman Old Style" w:hAnsi="Bookman Old Style" w:cs="Arial"/>
          <w:spacing w:val="-3"/>
          <w:sz w:val="24"/>
          <w:szCs w:val="24"/>
        </w:rPr>
        <w:t>D</w:t>
      </w:r>
      <w:r w:rsidRPr="00163D38">
        <w:rPr>
          <w:rFonts w:ascii="Bookman Old Style" w:hAnsi="Bookman Old Style" w:cs="Arial"/>
          <w:spacing w:val="1"/>
          <w:sz w:val="24"/>
          <w:szCs w:val="24"/>
        </w:rPr>
        <w:t>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p </w:t>
      </w:r>
      <w:r w:rsidRPr="00163D38">
        <w:rPr>
          <w:rFonts w:ascii="Bookman Old Style" w:hAnsi="Bookman Old Style" w:cs="Arial"/>
          <w:spacing w:val="3"/>
          <w:sz w:val="24"/>
          <w:szCs w:val="24"/>
        </w:rPr>
        <w:t>f</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si</w:t>
      </w:r>
      <w:r w:rsidRPr="00163D38">
        <w:rPr>
          <w:rFonts w:ascii="Bookman Old Style" w:hAnsi="Bookman Old Style" w:cs="Arial"/>
          <w:spacing w:val="1"/>
          <w:sz w:val="24"/>
          <w:szCs w:val="24"/>
        </w:rPr>
        <w:t xml:space="preserve"> men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it</w:t>
      </w:r>
      <w:r w:rsidRPr="00163D38">
        <w:rPr>
          <w:rFonts w:ascii="Bookman Old Style" w:hAnsi="Bookman Old Style" w:cs="Arial"/>
          <w:spacing w:val="1"/>
          <w:sz w:val="24"/>
          <w:szCs w:val="24"/>
        </w:rPr>
        <w:t>u</w:t>
      </w:r>
      <w:r w:rsidRPr="00163D38">
        <w:rPr>
          <w:rFonts w:ascii="Bookman Old Style" w:hAnsi="Bookman Old Style" w:cs="Arial"/>
          <w:sz w:val="24"/>
          <w:szCs w:val="24"/>
        </w:rPr>
        <w:t>ju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le</w:t>
      </w:r>
      <w:r w:rsidRPr="00163D38">
        <w:rPr>
          <w:rFonts w:ascii="Bookman Old Style" w:hAnsi="Bookman Old Style" w:cs="Arial"/>
          <w:spacing w:val="-1"/>
          <w:sz w:val="24"/>
          <w:szCs w:val="24"/>
        </w:rPr>
        <w:t>g</w:t>
      </w:r>
      <w:r w:rsidRPr="00163D38">
        <w:rPr>
          <w:rFonts w:ascii="Bookman Old Style" w:hAnsi="Bookman Old Style" w:cs="Arial"/>
          <w:sz w:val="24"/>
          <w:szCs w:val="24"/>
        </w:rPr>
        <w:t>is</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tif</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itu</w:t>
      </w:r>
      <w:r w:rsidRPr="00163D38">
        <w:rPr>
          <w:rFonts w:ascii="Bookman Old Style" w:hAnsi="Bookman Old Style" w:cs="Arial"/>
          <w:spacing w:val="2"/>
          <w:sz w:val="24"/>
          <w:szCs w:val="24"/>
        </w:rPr>
        <w:t xml:space="preserve"> </w:t>
      </w:r>
      <w:r w:rsidRPr="00163D38">
        <w:rPr>
          <w:rFonts w:ascii="Bookman Old Style" w:hAnsi="Bookman Old Style" w:cs="Arial"/>
          <w:spacing w:val="-3"/>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4"/>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ki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n Rak</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Da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w:t>
      </w:r>
      <w:r w:rsidRPr="00163D38">
        <w:rPr>
          <w:rFonts w:ascii="Bookman Old Style" w:hAnsi="Bookman Old Style" w:cs="Arial"/>
          <w:spacing w:val="-1"/>
          <w:sz w:val="24"/>
          <w:szCs w:val="24"/>
        </w:rPr>
        <w:t>D</w:t>
      </w:r>
      <w:r w:rsidRPr="00163D38">
        <w:rPr>
          <w:rFonts w:ascii="Bookman Old Style" w:hAnsi="Bookman Old Style" w:cs="Arial"/>
          <w:sz w:val="24"/>
          <w:szCs w:val="24"/>
        </w:rPr>
        <w:t>PR</w:t>
      </w:r>
      <w:r w:rsidRPr="00163D38">
        <w:rPr>
          <w:rFonts w:ascii="Bookman Old Style" w:hAnsi="Bookman Old Style" w:cs="Arial"/>
          <w:spacing w:val="-1"/>
          <w:sz w:val="24"/>
          <w:szCs w:val="24"/>
        </w:rPr>
        <w:t>D</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un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ua</w:t>
      </w:r>
      <w:r w:rsidRPr="00163D38">
        <w:rPr>
          <w:rFonts w:ascii="Bookman Old Style" w:hAnsi="Bookman Old Style" w:cs="Arial"/>
          <w:sz w:val="24"/>
          <w:szCs w:val="24"/>
        </w:rPr>
        <w:t>t 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D</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be</w:t>
      </w:r>
      <w:r w:rsidRPr="00163D38">
        <w:rPr>
          <w:rFonts w:ascii="Bookman Old Style" w:hAnsi="Bookman Old Style" w:cs="Arial"/>
          <w:spacing w:val="-3"/>
          <w:sz w:val="24"/>
          <w:szCs w:val="24"/>
        </w:rPr>
        <w:t>r</w:t>
      </w:r>
      <w:r w:rsidRPr="00163D38">
        <w:rPr>
          <w:rFonts w:ascii="Bookman Old Style" w:hAnsi="Bookman Old Style" w:cs="Arial"/>
          <w:sz w:val="24"/>
          <w:szCs w:val="24"/>
        </w:rPr>
        <w:t>laku</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dae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ma</w:t>
      </w:r>
      <w:r w:rsidRPr="00163D38">
        <w:rPr>
          <w:rFonts w:ascii="Bookman Old Style" w:hAnsi="Bookman Old Style" w:cs="Arial"/>
          <w:sz w:val="24"/>
          <w:szCs w:val="24"/>
        </w:rPr>
        <w:t>sin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2"/>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enu</w:t>
      </w:r>
      <w:r w:rsidRPr="00163D38">
        <w:rPr>
          <w:rFonts w:ascii="Bookman Old Style" w:hAnsi="Bookman Old Style" w:cs="Arial"/>
          <w:sz w:val="24"/>
          <w:szCs w:val="24"/>
        </w:rPr>
        <w:t>rut</w:t>
      </w:r>
      <w:r w:rsidRPr="00163D38">
        <w:rPr>
          <w:rFonts w:ascii="Bookman Old Style" w:hAnsi="Bookman Old Style" w:cs="Arial"/>
          <w:spacing w:val="3"/>
          <w:sz w:val="24"/>
          <w:szCs w:val="24"/>
        </w:rPr>
        <w:t xml:space="preserve"> </w:t>
      </w:r>
      <w:r w:rsidRPr="00163D38">
        <w:rPr>
          <w:rFonts w:ascii="Bookman Old Style" w:hAnsi="Bookman Old Style" w:cs="Arial"/>
          <w:b/>
          <w:bCs/>
          <w:i/>
          <w:iCs/>
          <w:sz w:val="24"/>
          <w:szCs w:val="24"/>
        </w:rPr>
        <w:t>The</w:t>
      </w:r>
      <w:r w:rsidRPr="00163D38">
        <w:rPr>
          <w:rFonts w:ascii="Bookman Old Style" w:hAnsi="Bookman Old Style" w:cs="Arial"/>
          <w:b/>
          <w:bCs/>
          <w:i/>
          <w:iCs/>
          <w:spacing w:val="1"/>
          <w:sz w:val="24"/>
          <w:szCs w:val="24"/>
        </w:rPr>
        <w:t xml:space="preserve"> </w:t>
      </w:r>
      <w:r w:rsidRPr="00163D38">
        <w:rPr>
          <w:rFonts w:ascii="Bookman Old Style" w:hAnsi="Bookman Old Style" w:cs="Arial"/>
          <w:b/>
          <w:bCs/>
          <w:i/>
          <w:iCs/>
          <w:sz w:val="24"/>
          <w:szCs w:val="24"/>
        </w:rPr>
        <w:t>Li</w:t>
      </w:r>
      <w:r w:rsidRPr="00163D38">
        <w:rPr>
          <w:rFonts w:ascii="Bookman Old Style" w:hAnsi="Bookman Old Style" w:cs="Arial"/>
          <w:b/>
          <w:bCs/>
          <w:i/>
          <w:iCs/>
          <w:spacing w:val="1"/>
          <w:sz w:val="24"/>
          <w:szCs w:val="24"/>
        </w:rPr>
        <w:t>a</w:t>
      </w:r>
      <w:r w:rsidRPr="00163D38">
        <w:rPr>
          <w:rFonts w:ascii="Bookman Old Style" w:hAnsi="Bookman Old Style" w:cs="Arial"/>
          <w:b/>
          <w:bCs/>
          <w:i/>
          <w:iCs/>
          <w:sz w:val="24"/>
          <w:szCs w:val="24"/>
        </w:rPr>
        <w:t>ng G</w:t>
      </w:r>
      <w:r w:rsidRPr="00163D38">
        <w:rPr>
          <w:rFonts w:ascii="Bookman Old Style" w:hAnsi="Bookman Old Style" w:cs="Arial"/>
          <w:b/>
          <w:bCs/>
          <w:i/>
          <w:iCs/>
          <w:spacing w:val="1"/>
          <w:sz w:val="24"/>
          <w:szCs w:val="24"/>
        </w:rPr>
        <w:t>i</w:t>
      </w:r>
      <w:r w:rsidRPr="00163D38">
        <w:rPr>
          <w:rFonts w:ascii="Bookman Old Style" w:hAnsi="Bookman Old Style" w:cs="Arial"/>
          <w:b/>
          <w:bCs/>
          <w:i/>
          <w:iCs/>
          <w:spacing w:val="2"/>
          <w:sz w:val="24"/>
          <w:szCs w:val="24"/>
        </w:rPr>
        <w:t>e</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(1</w:t>
      </w:r>
      <w:r w:rsidRPr="00163D38">
        <w:rPr>
          <w:rFonts w:ascii="Bookman Old Style" w:hAnsi="Bookman Old Style" w:cs="Arial"/>
          <w:spacing w:val="1"/>
          <w:sz w:val="24"/>
          <w:szCs w:val="24"/>
        </w:rPr>
        <w:t>968</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ti</w:t>
      </w:r>
      <w:r w:rsidRPr="00163D38">
        <w:rPr>
          <w:rFonts w:ascii="Bookman Old Style" w:hAnsi="Bookman Old Style" w:cs="Arial"/>
          <w:spacing w:val="-1"/>
          <w:sz w:val="24"/>
          <w:szCs w:val="24"/>
        </w:rPr>
        <w:t>ng</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laks</w:t>
      </w:r>
      <w:r w:rsidRPr="00163D38">
        <w:rPr>
          <w:rFonts w:ascii="Bookman Old Style" w:hAnsi="Bookman Old Style" w:cs="Arial"/>
          <w:spacing w:val="1"/>
          <w:sz w:val="24"/>
          <w:szCs w:val="24"/>
        </w:rPr>
        <w:t>ana</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tralisasi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apa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3"/>
          <w:sz w:val="24"/>
          <w:szCs w:val="24"/>
        </w:rPr>
        <w:t>l</w:t>
      </w:r>
      <w:r w:rsidRPr="00163D38">
        <w:rPr>
          <w:rFonts w:ascii="Bookman Old Style" w:hAnsi="Bookman Old Style" w:cs="Arial"/>
          <w:sz w:val="24"/>
          <w:szCs w:val="24"/>
        </w:rPr>
        <w:t>ih</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ebe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p</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a</w:t>
      </w:r>
      <w:r w:rsidRPr="00163D38">
        <w:rPr>
          <w:rFonts w:ascii="Bookman Old Style" w:hAnsi="Bookman Old Style" w:cs="Arial"/>
          <w:sz w:val="24"/>
          <w:szCs w:val="24"/>
        </w:rPr>
        <w:t>s</w:t>
      </w:r>
      <w:r w:rsidRPr="00163D38">
        <w:rPr>
          <w:rFonts w:ascii="Bookman Old Style" w:hAnsi="Bookman Old Style" w:cs="Arial"/>
          <w:spacing w:val="1"/>
          <w:sz w:val="24"/>
          <w:szCs w:val="24"/>
        </w:rPr>
        <w:t>pe</w:t>
      </w:r>
      <w:r w:rsidRPr="00163D38">
        <w:rPr>
          <w:rFonts w:ascii="Bookman Old Style" w:hAnsi="Bookman Old Style" w:cs="Arial"/>
          <w:sz w:val="24"/>
          <w:szCs w:val="24"/>
        </w:rPr>
        <w:t>k,</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itu</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p>
    <w:p w:rsidR="00DF0AA2" w:rsidRPr="00163D38" w:rsidRDefault="00DF0AA2" w:rsidP="00BA0E16">
      <w:pPr>
        <w:widowControl w:val="0"/>
        <w:autoSpaceDE w:val="0"/>
        <w:autoSpaceDN w:val="0"/>
        <w:adjustRightInd w:val="0"/>
        <w:ind w:left="1134" w:hanging="283"/>
        <w:rPr>
          <w:rFonts w:ascii="Bookman Old Style" w:hAnsi="Bookman Old Style" w:cs="Arial"/>
          <w:sz w:val="24"/>
          <w:szCs w:val="24"/>
        </w:rPr>
      </w:pPr>
      <w:r w:rsidRPr="00163D38">
        <w:rPr>
          <w:rFonts w:ascii="Bookman Old Style" w:hAnsi="Bookman Old Style" w:cs="Arial"/>
          <w:spacing w:val="1"/>
          <w:sz w:val="24"/>
          <w:szCs w:val="24"/>
        </w:rPr>
        <w:t>a</w:t>
      </w:r>
      <w:r w:rsidRPr="00163D38">
        <w:rPr>
          <w:rFonts w:ascii="Bookman Old Style" w:hAnsi="Bookman Old Style" w:cs="Arial"/>
          <w:sz w:val="24"/>
          <w:szCs w:val="24"/>
        </w:rPr>
        <w:t>.</w:t>
      </w:r>
      <w:r>
        <w:rPr>
          <w:rFonts w:ascii="Bookman Old Style" w:hAnsi="Bookman Old Style" w:cs="Arial"/>
          <w:spacing w:val="14"/>
          <w:sz w:val="24"/>
          <w:szCs w:val="24"/>
        </w:rPr>
        <w:tab/>
      </w:r>
      <w:r w:rsidRPr="00163D38">
        <w:rPr>
          <w:rFonts w:ascii="Bookman Old Style" w:hAnsi="Bookman Old Style" w:cs="Arial"/>
          <w:spacing w:val="1"/>
          <w:sz w:val="24"/>
          <w:szCs w:val="24"/>
        </w:rPr>
        <w:t>da</w:t>
      </w:r>
      <w:r w:rsidRPr="00163D38">
        <w:rPr>
          <w:rFonts w:ascii="Bookman Old Style" w:hAnsi="Bookman Old Style" w:cs="Arial"/>
          <w:sz w:val="24"/>
          <w:szCs w:val="24"/>
        </w:rPr>
        <w:t>ri</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pe</w:t>
      </w:r>
      <w:r w:rsidRPr="00163D38">
        <w:rPr>
          <w:rFonts w:ascii="Bookman Old Style" w:hAnsi="Bookman Old Style" w:cs="Arial"/>
          <w:sz w:val="24"/>
          <w:szCs w:val="24"/>
        </w:rPr>
        <w:t>k</w:t>
      </w:r>
      <w:r>
        <w:rPr>
          <w:rFonts w:ascii="Bookman Old Style" w:hAnsi="Bookman Old Style" w:cs="Arial"/>
          <w:sz w:val="24"/>
          <w:szCs w:val="24"/>
        </w:rPr>
        <w:t xml:space="preserve"> </w:t>
      </w:r>
      <w:r w:rsidRPr="00163D38">
        <w:rPr>
          <w:rFonts w:ascii="Bookman Old Style" w:hAnsi="Bookman Old Style" w:cs="Arial"/>
          <w:spacing w:val="1"/>
          <w:sz w:val="24"/>
          <w:szCs w:val="24"/>
        </w:rPr>
        <w:t>po</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tik,</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tralisasi</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ks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d</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6"/>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c</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pacing w:val="1"/>
          <w:sz w:val="24"/>
          <w:szCs w:val="24"/>
        </w:rPr>
        <w:t>pen</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kk</w:t>
      </w:r>
      <w:r w:rsidRPr="00163D38">
        <w:rPr>
          <w:rFonts w:ascii="Bookman Old Style" w:hAnsi="Bookman Old Style" w:cs="Arial"/>
          <w:spacing w:val="-1"/>
          <w:sz w:val="24"/>
          <w:szCs w:val="24"/>
        </w:rPr>
        <w:t>a</w:t>
      </w:r>
      <w:r w:rsidRPr="00163D38">
        <w:rPr>
          <w:rFonts w:ascii="Bookman Old Style" w:hAnsi="Bookman Old Style" w:cs="Arial"/>
          <w:sz w:val="24"/>
          <w:szCs w:val="24"/>
        </w:rPr>
        <w:t>n k</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tu </w:t>
      </w:r>
      <w:r w:rsidRPr="00163D38">
        <w:rPr>
          <w:rFonts w:ascii="Bookman Old Style" w:hAnsi="Bookman Old Style" w:cs="Arial"/>
          <w:spacing w:val="1"/>
          <w:sz w:val="24"/>
          <w:szCs w:val="24"/>
        </w:rPr>
        <w:t>p</w:t>
      </w:r>
      <w:r w:rsidRPr="00163D38">
        <w:rPr>
          <w:rFonts w:ascii="Bookman Old Style" w:hAnsi="Bookman Old Style" w:cs="Arial"/>
          <w:sz w:val="24"/>
          <w:szCs w:val="24"/>
        </w:rPr>
        <w:t>ih</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k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h</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apa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me</w:t>
      </w:r>
      <w:r w:rsidRPr="00163D38">
        <w:rPr>
          <w:rFonts w:ascii="Bookman Old Style" w:hAnsi="Bookman Old Style" w:cs="Arial"/>
          <w:spacing w:val="1"/>
          <w:sz w:val="24"/>
          <w:szCs w:val="24"/>
        </w:rPr>
        <w:t>n</w:t>
      </w:r>
      <w:r w:rsidRPr="00163D38">
        <w:rPr>
          <w:rFonts w:ascii="Bookman Old Style" w:hAnsi="Bookman Old Style" w:cs="Arial"/>
          <w:sz w:val="24"/>
          <w:szCs w:val="24"/>
        </w:rPr>
        <w:t>i</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bu</w:t>
      </w:r>
      <w:r w:rsidRPr="00163D38">
        <w:rPr>
          <w:rFonts w:ascii="Bookman Old Style" w:hAnsi="Bookman Old Style" w:cs="Arial"/>
          <w:sz w:val="24"/>
          <w:szCs w:val="24"/>
        </w:rPr>
        <w:t>lk</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t</w:t>
      </w:r>
      <w:r w:rsidRPr="00163D38">
        <w:rPr>
          <w:rFonts w:ascii="Bookman Old Style" w:hAnsi="Bookman Old Style" w:cs="Arial"/>
          <w:sz w:val="24"/>
          <w:szCs w:val="24"/>
        </w:rPr>
        <w:t>i</w:t>
      </w:r>
      <w:r w:rsidRPr="00163D38">
        <w:rPr>
          <w:rFonts w:ascii="Bookman Old Style" w:hAnsi="Bookman Old Style" w:cs="Arial"/>
          <w:spacing w:val="-1"/>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i;</w:t>
      </w:r>
    </w:p>
    <w:p w:rsidR="00DF0AA2" w:rsidRPr="00163D38" w:rsidRDefault="00DF0AA2" w:rsidP="00BA0E16">
      <w:pPr>
        <w:widowControl w:val="0"/>
        <w:autoSpaceDE w:val="0"/>
        <w:autoSpaceDN w:val="0"/>
        <w:adjustRightInd w:val="0"/>
        <w:ind w:left="1134" w:hanging="283"/>
        <w:rPr>
          <w:rFonts w:ascii="Bookman Old Style" w:hAnsi="Bookman Old Style" w:cs="Arial"/>
          <w:sz w:val="24"/>
          <w:szCs w:val="24"/>
        </w:rPr>
      </w:pPr>
      <w:r w:rsidRPr="00163D38">
        <w:rPr>
          <w:rFonts w:ascii="Bookman Old Style" w:hAnsi="Bookman Old Style" w:cs="Arial"/>
          <w:spacing w:val="1"/>
          <w:sz w:val="24"/>
          <w:szCs w:val="24"/>
        </w:rPr>
        <w:t>b</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da</w:t>
      </w:r>
      <w:r w:rsidRPr="00163D38">
        <w:rPr>
          <w:rFonts w:ascii="Bookman Old Style" w:hAnsi="Bookman Old Style" w:cs="Arial"/>
          <w:sz w:val="24"/>
          <w:szCs w:val="24"/>
        </w:rPr>
        <w:t>ri</w:t>
      </w:r>
      <w:r w:rsidRPr="00163D38">
        <w:rPr>
          <w:rFonts w:ascii="Bookman Old Style" w:hAnsi="Bookman Old Style" w:cs="Arial"/>
          <w:spacing w:val="1"/>
          <w:sz w:val="24"/>
          <w:szCs w:val="24"/>
        </w:rPr>
        <w:t xml:space="preserve"> a</w:t>
      </w:r>
      <w:r w:rsidRPr="00163D38">
        <w:rPr>
          <w:rFonts w:ascii="Bookman Old Style" w:hAnsi="Bookman Old Style" w:cs="Arial"/>
          <w:sz w:val="24"/>
          <w:szCs w:val="24"/>
        </w:rPr>
        <w:t>s</w:t>
      </w:r>
      <w:r w:rsidRPr="00163D38">
        <w:rPr>
          <w:rFonts w:ascii="Bookman Old Style" w:hAnsi="Bookman Old Style" w:cs="Arial"/>
          <w:spacing w:val="1"/>
          <w:sz w:val="24"/>
          <w:szCs w:val="24"/>
        </w:rPr>
        <w:t>pe</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mo</w:t>
      </w:r>
      <w:r w:rsidRPr="00163D38">
        <w:rPr>
          <w:rFonts w:ascii="Bookman Old Style" w:hAnsi="Bookman Old Style" w:cs="Arial"/>
          <w:sz w:val="24"/>
          <w:szCs w:val="24"/>
        </w:rPr>
        <w:t>k</w:t>
      </w:r>
      <w:r w:rsidRPr="00163D38">
        <w:rPr>
          <w:rFonts w:ascii="Bookman Old Style" w:hAnsi="Bookman Old Style" w:cs="Arial"/>
          <w:spacing w:val="-1"/>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tralisasi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nda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mo</w:t>
      </w:r>
      <w:r w:rsidRPr="00163D38">
        <w:rPr>
          <w:rFonts w:ascii="Bookman Old Style" w:hAnsi="Bookman Old Style" w:cs="Arial"/>
          <w:sz w:val="24"/>
          <w:szCs w:val="24"/>
        </w:rPr>
        <w:t>k</w:t>
      </w:r>
      <w:r w:rsidRPr="00163D38">
        <w:rPr>
          <w:rFonts w:ascii="Bookman Old Style" w:hAnsi="Bookman Old Style" w:cs="Arial"/>
          <w:spacing w:val="-1"/>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rak</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ikut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rta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la</w:t>
      </w:r>
      <w:r w:rsidRPr="00163D38">
        <w:rPr>
          <w:rFonts w:ascii="Bookman Old Style" w:hAnsi="Bookman Old Style" w:cs="Arial"/>
          <w:spacing w:val="1"/>
          <w:sz w:val="24"/>
          <w:szCs w:val="24"/>
        </w:rPr>
        <w:t>t</w:t>
      </w:r>
      <w:r w:rsidRPr="00163D38">
        <w:rPr>
          <w:rFonts w:ascii="Bookman Old Style" w:hAnsi="Bookman Old Style" w:cs="Arial"/>
          <w:sz w:val="24"/>
          <w:szCs w:val="24"/>
        </w:rPr>
        <w:t xml:space="preserve">ih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da</w:t>
      </w:r>
      <w:r w:rsidRPr="00163D38">
        <w:rPr>
          <w:rFonts w:ascii="Bookman Old Style" w:hAnsi="Bookman Old Style" w:cs="Arial"/>
          <w:sz w:val="24"/>
          <w:szCs w:val="24"/>
        </w:rPr>
        <w:t>lam me</w:t>
      </w:r>
      <w:r w:rsidRPr="00163D38">
        <w:rPr>
          <w:rFonts w:ascii="Bookman Old Style" w:hAnsi="Bookman Old Style" w:cs="Arial"/>
          <w:spacing w:val="3"/>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una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ak</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ha</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mo</w:t>
      </w:r>
      <w:r w:rsidRPr="00163D38">
        <w:rPr>
          <w:rFonts w:ascii="Bookman Old Style" w:hAnsi="Bookman Old Style" w:cs="Arial"/>
          <w:sz w:val="24"/>
          <w:szCs w:val="24"/>
        </w:rPr>
        <w:t>k</w:t>
      </w:r>
      <w:r w:rsidRPr="00163D38">
        <w:rPr>
          <w:rFonts w:ascii="Bookman Old Style" w:hAnsi="Bookman Old Style" w:cs="Arial"/>
          <w:spacing w:val="-1"/>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si;</w:t>
      </w:r>
    </w:p>
    <w:p w:rsidR="00DF0AA2" w:rsidRPr="00163D38" w:rsidRDefault="00DF0AA2" w:rsidP="00BA0E16">
      <w:pPr>
        <w:widowControl w:val="0"/>
        <w:tabs>
          <w:tab w:val="left" w:pos="1200"/>
          <w:tab w:val="left" w:pos="2060"/>
          <w:tab w:val="left" w:pos="2900"/>
          <w:tab w:val="left" w:pos="4560"/>
          <w:tab w:val="left" w:pos="6240"/>
          <w:tab w:val="left" w:pos="7180"/>
          <w:tab w:val="left" w:pos="8800"/>
        </w:tabs>
        <w:autoSpaceDE w:val="0"/>
        <w:autoSpaceDN w:val="0"/>
        <w:adjustRightInd w:val="0"/>
        <w:ind w:left="1134" w:hanging="283"/>
        <w:rPr>
          <w:rFonts w:ascii="Bookman Old Style" w:hAnsi="Bookman Old Style" w:cs="Arial"/>
          <w:sz w:val="24"/>
          <w:szCs w:val="24"/>
        </w:rPr>
      </w:pPr>
      <w:r w:rsidRPr="00163D38">
        <w:rPr>
          <w:rFonts w:ascii="Bookman Old Style" w:hAnsi="Bookman Old Style" w:cs="Arial"/>
          <w:sz w:val="24"/>
          <w:szCs w:val="24"/>
        </w:rPr>
        <w:t>c.</w:t>
      </w:r>
      <w:r>
        <w:rPr>
          <w:rFonts w:ascii="Bookman Old Style" w:hAnsi="Bookman Old Style" w:cs="Arial"/>
          <w:sz w:val="24"/>
          <w:szCs w:val="24"/>
        </w:rPr>
        <w:tab/>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ri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pe</w:t>
      </w:r>
      <w:r w:rsidRPr="00163D38">
        <w:rPr>
          <w:rFonts w:ascii="Bookman Old Style" w:hAnsi="Bookman Old Style" w:cs="Arial"/>
          <w:sz w:val="24"/>
          <w:szCs w:val="24"/>
        </w:rPr>
        <w:t xml:space="preserve">k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is </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isa</w:t>
      </w:r>
      <w:r w:rsidRPr="00163D38">
        <w:rPr>
          <w:rFonts w:ascii="Bookman Old Style" w:hAnsi="Bookman Old Style" w:cs="Arial"/>
          <w:spacing w:val="1"/>
          <w:sz w:val="24"/>
          <w:szCs w:val="24"/>
        </w:rPr>
        <w:t>to</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de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w:t>
      </w:r>
      <w:r w:rsidRPr="00163D38">
        <w:rPr>
          <w:rFonts w:ascii="Bookman Old Style" w:hAnsi="Bookman Old Style" w:cs="Arial"/>
          <w:spacing w:val="-2"/>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ada</w:t>
      </w:r>
      <w:r w:rsidRPr="00163D38">
        <w:rPr>
          <w:rFonts w:ascii="Bookman Old Style" w:hAnsi="Bookman Old Style" w:cs="Arial"/>
          <w:sz w:val="24"/>
          <w:szCs w:val="24"/>
        </w:rPr>
        <w:t>lah 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9"/>
          <w:sz w:val="24"/>
          <w:szCs w:val="24"/>
        </w:rPr>
        <w:t>a</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t</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men</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i 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tu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pacing w:val="-3"/>
          <w:sz w:val="24"/>
          <w:szCs w:val="24"/>
        </w:rPr>
        <w:t>r</w:t>
      </w:r>
      <w:r w:rsidRPr="00163D38">
        <w:rPr>
          <w:rFonts w:ascii="Bookman Old Style" w:hAnsi="Bookman Old Style" w:cs="Arial"/>
          <w:sz w:val="24"/>
          <w:szCs w:val="24"/>
        </w:rPr>
        <w:t>in</w:t>
      </w:r>
      <w:r w:rsidRPr="00163D38">
        <w:rPr>
          <w:rFonts w:ascii="Bookman Old Style" w:hAnsi="Bookman Old Style" w:cs="Arial"/>
          <w:spacing w:val="1"/>
          <w:sz w:val="24"/>
          <w:szCs w:val="24"/>
        </w:rPr>
        <w:t>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e</w:t>
      </w:r>
      <w:r w:rsidRPr="00163D38">
        <w:rPr>
          <w:rFonts w:ascii="Bookman Old Style" w:hAnsi="Bookman Old Style" w:cs="Arial"/>
          <w:spacing w:val="3"/>
          <w:sz w:val="24"/>
          <w:szCs w:val="24"/>
        </w:rPr>
        <w:t>f</w:t>
      </w:r>
      <w:r w:rsidRPr="00163D38">
        <w:rPr>
          <w:rFonts w:ascii="Bookman Old Style" w:hAnsi="Bookman Old Style" w:cs="Arial"/>
          <w:sz w:val="24"/>
          <w:szCs w:val="24"/>
        </w:rPr>
        <w:t>is</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w:t>
      </w:r>
    </w:p>
    <w:p w:rsidR="00DF0AA2" w:rsidRPr="00163D38" w:rsidRDefault="00DF0AA2" w:rsidP="00BA0E16">
      <w:pPr>
        <w:widowControl w:val="0"/>
        <w:autoSpaceDE w:val="0"/>
        <w:autoSpaceDN w:val="0"/>
        <w:adjustRightInd w:val="0"/>
        <w:ind w:left="1134" w:hanging="283"/>
        <w:rPr>
          <w:rFonts w:ascii="Bookman Old Style" w:hAnsi="Bookman Old Style" w:cs="Arial"/>
          <w:sz w:val="24"/>
          <w:szCs w:val="24"/>
        </w:rPr>
      </w:pPr>
      <w:r w:rsidRPr="00163D38">
        <w:rPr>
          <w:rFonts w:ascii="Bookman Old Style" w:hAnsi="Bookman Old Style" w:cs="Arial"/>
          <w:spacing w:val="1"/>
          <w:sz w:val="24"/>
          <w:szCs w:val="24"/>
        </w:rPr>
        <w:t>d</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da</w:t>
      </w:r>
      <w:r w:rsidRPr="00163D38">
        <w:rPr>
          <w:rFonts w:ascii="Bookman Old Style" w:hAnsi="Bookman Old Style" w:cs="Arial"/>
          <w:sz w:val="24"/>
          <w:szCs w:val="24"/>
        </w:rPr>
        <w:t>ri</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pe</w:t>
      </w:r>
      <w:r w:rsidRPr="00163D38">
        <w:rPr>
          <w:rFonts w:ascii="Bookman Old Style" w:hAnsi="Bookman Old Style" w:cs="Arial"/>
          <w:sz w:val="24"/>
          <w:szCs w:val="24"/>
        </w:rPr>
        <w:t>k</w:t>
      </w:r>
      <w:r>
        <w:rPr>
          <w:rFonts w:ascii="Bookman Old Style" w:hAnsi="Bookman Old Style" w:cs="Arial"/>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l</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ral</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pa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la</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z w:val="24"/>
          <w:szCs w:val="24"/>
        </w:rPr>
        <w:t>b</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isel</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ann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de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tralisasi.</w:t>
      </w:r>
      <w:r w:rsidR="00D87470">
        <w:rPr>
          <w:rFonts w:ascii="Bookman Old Style" w:hAnsi="Bookman Old Style" w:cs="Arial"/>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hu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tu</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rti</w:t>
      </w:r>
      <w:r w:rsidRPr="00163D38">
        <w:rPr>
          <w:rFonts w:ascii="Bookman Old Style" w:hAnsi="Bookman Old Style" w:cs="Arial"/>
          <w:spacing w:val="7"/>
          <w:sz w:val="24"/>
          <w:szCs w:val="24"/>
        </w:rPr>
        <w:t xml:space="preserve"> </w:t>
      </w:r>
      <w:r w:rsidRPr="00163D38">
        <w:rPr>
          <w:rFonts w:ascii="Bookman Old Style" w:hAnsi="Bookman Old Style" w:cs="Arial"/>
          <w:sz w:val="24"/>
          <w:szCs w:val="24"/>
        </w:rPr>
        <w:t>c</w:t>
      </w:r>
      <w:r w:rsidRPr="00163D38">
        <w:rPr>
          <w:rFonts w:ascii="Bookman Old Style" w:hAnsi="Bookman Old Style" w:cs="Arial"/>
          <w:spacing w:val="1"/>
          <w:sz w:val="24"/>
          <w:szCs w:val="24"/>
        </w:rPr>
        <w:t>o</w:t>
      </w:r>
      <w:r w:rsidRPr="00163D38">
        <w:rPr>
          <w:rFonts w:ascii="Bookman Old Style" w:hAnsi="Bookman Old Style" w:cs="Arial"/>
          <w:sz w:val="24"/>
          <w:szCs w:val="24"/>
        </w:rPr>
        <w:t>rak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eo</w:t>
      </w:r>
      <w:r w:rsidRPr="00163D38">
        <w:rPr>
          <w:rFonts w:ascii="Bookman Old Style" w:hAnsi="Bookman Old Style" w:cs="Arial"/>
          <w:spacing w:val="-1"/>
          <w:sz w:val="24"/>
          <w:szCs w:val="24"/>
        </w:rPr>
        <w:t>g</w:t>
      </w:r>
      <w:r w:rsidRPr="00163D38">
        <w:rPr>
          <w:rFonts w:ascii="Bookman Old Style" w:hAnsi="Bookman Old Style" w:cs="Arial"/>
          <w:sz w:val="24"/>
          <w:szCs w:val="24"/>
        </w:rPr>
        <w:t>ra</w:t>
      </w:r>
      <w:r w:rsidRPr="00163D38">
        <w:rPr>
          <w:rFonts w:ascii="Bookman Old Style" w:hAnsi="Bookman Old Style" w:cs="Arial"/>
          <w:spacing w:val="3"/>
          <w:sz w:val="24"/>
          <w:szCs w:val="24"/>
        </w:rPr>
        <w:t>f</w:t>
      </w:r>
      <w:r w:rsidRPr="00163D38">
        <w:rPr>
          <w:rFonts w:ascii="Bookman Old Style" w:hAnsi="Bookman Old Style" w:cs="Arial"/>
          <w:sz w:val="24"/>
          <w:szCs w:val="24"/>
        </w:rPr>
        <w:t>is,</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du</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k</w:t>
      </w:r>
      <w:r w:rsidRPr="00163D38">
        <w:rPr>
          <w:rFonts w:ascii="Bookman Old Style" w:hAnsi="Bookman Old Style" w:cs="Arial"/>
          <w:sz w:val="24"/>
          <w:szCs w:val="24"/>
        </w:rPr>
        <w:t>, 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ia</w:t>
      </w:r>
      <w:r w:rsidRPr="00163D38">
        <w:rPr>
          <w:rFonts w:ascii="Bookman Old Style" w:hAnsi="Bookman Old Style" w:cs="Arial"/>
          <w:spacing w:val="1"/>
          <w:sz w:val="24"/>
          <w:szCs w:val="24"/>
        </w:rPr>
        <w:t>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e</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om</w:t>
      </w:r>
      <w:r w:rsidRPr="00163D38">
        <w:rPr>
          <w:rFonts w:ascii="Bookman Old Style" w:hAnsi="Bookman Old Style" w:cs="Arial"/>
          <w:sz w:val="24"/>
          <w:szCs w:val="24"/>
        </w:rPr>
        <w:t xml:space="preserve">i, </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aan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4"/>
          <w:sz w:val="24"/>
          <w:szCs w:val="24"/>
        </w:rPr>
        <w:t xml:space="preserve"> </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lak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jara</w:t>
      </w:r>
      <w:r w:rsidRPr="00163D38">
        <w:rPr>
          <w:rFonts w:ascii="Bookman Old Style" w:hAnsi="Bookman Old Style" w:cs="Arial"/>
          <w:spacing w:val="-1"/>
          <w:sz w:val="24"/>
          <w:szCs w:val="24"/>
        </w:rPr>
        <w:t>h</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men</w:t>
      </w:r>
      <w:r w:rsidRPr="00163D38">
        <w:rPr>
          <w:rFonts w:ascii="Bookman Old Style" w:hAnsi="Bookman Old Style" w:cs="Arial"/>
          <w:spacing w:val="-1"/>
          <w:sz w:val="24"/>
          <w:szCs w:val="24"/>
        </w:rPr>
        <w:t>gh</w:t>
      </w:r>
      <w:r w:rsidRPr="00163D38">
        <w:rPr>
          <w:rFonts w:ascii="Bookman Old Style" w:hAnsi="Bookman Old Style" w:cs="Arial"/>
          <w:spacing w:val="1"/>
          <w:sz w:val="24"/>
          <w:szCs w:val="24"/>
        </w:rPr>
        <w:t>a</w:t>
      </w:r>
      <w:r w:rsidRPr="00163D38">
        <w:rPr>
          <w:rFonts w:ascii="Bookman Old Style" w:hAnsi="Bookman Old Style" w:cs="Arial"/>
          <w:sz w:val="24"/>
          <w:szCs w:val="24"/>
        </w:rPr>
        <w:t>rusk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w:t>
      </w:r>
      <w:r w:rsidRPr="00163D38">
        <w:rPr>
          <w:rFonts w:ascii="Bookman Old Style" w:hAnsi="Bookman Old Style" w:cs="Arial"/>
          <w:sz w:val="24"/>
          <w:szCs w:val="24"/>
        </w:rPr>
        <w:t>ia</w:t>
      </w:r>
      <w:r w:rsidRPr="00163D38">
        <w:rPr>
          <w:rFonts w:ascii="Bookman Old Style" w:hAnsi="Bookman Old Style" w:cs="Arial"/>
          <w:spacing w:val="1"/>
          <w:sz w:val="24"/>
          <w:szCs w:val="24"/>
        </w:rPr>
        <w:t>da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ann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s</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gu</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pe</w:t>
      </w:r>
      <w:r w:rsidRPr="00163D38">
        <w:rPr>
          <w:rFonts w:ascii="Bookman Old Style" w:hAnsi="Bookman Old Style" w:cs="Arial"/>
          <w:sz w:val="24"/>
          <w:szCs w:val="24"/>
        </w:rPr>
        <w:t>rh</w:t>
      </w:r>
      <w:r w:rsidRPr="00163D38">
        <w:rPr>
          <w:rFonts w:ascii="Bookman Old Style" w:hAnsi="Bookman Old Style" w:cs="Arial"/>
          <w:spacing w:val="1"/>
          <w:sz w:val="24"/>
          <w:szCs w:val="24"/>
        </w:rPr>
        <w:t>a</w:t>
      </w:r>
      <w:r w:rsidRPr="00163D38">
        <w:rPr>
          <w:rFonts w:ascii="Bookman Old Style" w:hAnsi="Bookman Old Style" w:cs="Arial"/>
          <w:sz w:val="24"/>
          <w:szCs w:val="24"/>
        </w:rPr>
        <w:t>ti</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i</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w:t>
      </w:r>
    </w:p>
    <w:p w:rsidR="00DF0AA2" w:rsidRDefault="00DF0AA2" w:rsidP="00BA0E16">
      <w:pPr>
        <w:widowControl w:val="0"/>
        <w:autoSpaceDE w:val="0"/>
        <w:autoSpaceDN w:val="0"/>
        <w:adjustRightInd w:val="0"/>
        <w:ind w:left="1134" w:hanging="283"/>
        <w:rPr>
          <w:rFonts w:ascii="Bookman Old Style" w:hAnsi="Bookman Old Style" w:cs="Arial"/>
          <w:sz w:val="24"/>
          <w:szCs w:val="24"/>
        </w:rPr>
      </w:pPr>
      <w:r w:rsidRPr="00163D38">
        <w:rPr>
          <w:rFonts w:ascii="Bookman Old Style" w:hAnsi="Bookman Old Style" w:cs="Arial"/>
          <w:spacing w:val="1"/>
          <w:sz w:val="24"/>
          <w:szCs w:val="24"/>
        </w:rPr>
        <w:t>e</w:t>
      </w:r>
      <w:r w:rsidRPr="00163D38">
        <w:rPr>
          <w:rFonts w:ascii="Bookman Old Style" w:hAnsi="Bookman Old Style" w:cs="Arial"/>
          <w:sz w:val="24"/>
          <w:szCs w:val="24"/>
        </w:rPr>
        <w:t>.</w:t>
      </w:r>
      <w:r w:rsidR="00D87470">
        <w:rPr>
          <w:rFonts w:ascii="Bookman Old Style" w:hAnsi="Bookman Old Style" w:cs="Arial"/>
          <w:sz w:val="24"/>
          <w:szCs w:val="24"/>
        </w:rPr>
        <w:tab/>
      </w:r>
      <w:r w:rsidRPr="00163D38">
        <w:rPr>
          <w:rFonts w:ascii="Bookman Old Style" w:hAnsi="Bookman Old Style" w:cs="Arial"/>
          <w:spacing w:val="1"/>
          <w:sz w:val="24"/>
          <w:szCs w:val="24"/>
        </w:rPr>
        <w:t>da</w:t>
      </w:r>
      <w:r w:rsidRPr="00163D38">
        <w:rPr>
          <w:rFonts w:ascii="Bookman Old Style" w:hAnsi="Bookman Old Style" w:cs="Arial"/>
          <w:sz w:val="24"/>
          <w:szCs w:val="24"/>
        </w:rPr>
        <w:t>ri</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6"/>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n</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ga</w:t>
      </w:r>
      <w:r w:rsidRPr="00163D38">
        <w:rPr>
          <w:rFonts w:ascii="Bookman Old Style" w:hAnsi="Bookman Old Style" w:cs="Arial"/>
          <w:sz w:val="24"/>
          <w:szCs w:val="24"/>
        </w:rPr>
        <w:t>n</w:t>
      </w:r>
      <w:r w:rsidRPr="00163D38">
        <w:rPr>
          <w:rFonts w:ascii="Bookman Old Style" w:hAnsi="Bookman Old Style" w:cs="Arial"/>
          <w:spacing w:val="7"/>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on</w:t>
      </w:r>
      <w:r w:rsidRPr="00163D38">
        <w:rPr>
          <w:rFonts w:ascii="Bookman Old Style" w:hAnsi="Bookman Old Style" w:cs="Arial"/>
          <w:spacing w:val="1"/>
          <w:sz w:val="24"/>
          <w:szCs w:val="24"/>
        </w:rPr>
        <w:t>om</w:t>
      </w:r>
      <w:r w:rsidRPr="00163D38">
        <w:rPr>
          <w:rFonts w:ascii="Bookman Old Style" w:hAnsi="Bookman Old Style" w:cs="Arial"/>
          <w:sz w:val="24"/>
          <w:szCs w:val="24"/>
        </w:rPr>
        <w:t>i,</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tralisasi</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7"/>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re</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tu</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ins</w:t>
      </w:r>
      <w:r w:rsidRPr="00163D38">
        <w:rPr>
          <w:rFonts w:ascii="Bookman Old Style" w:hAnsi="Bookman Old Style" w:cs="Arial"/>
          <w:spacing w:val="1"/>
          <w:sz w:val="24"/>
          <w:szCs w:val="24"/>
        </w:rPr>
        <w:t>tan</w:t>
      </w:r>
      <w:r w:rsidRPr="00163D38">
        <w:rPr>
          <w:rFonts w:ascii="Bookman Old Style" w:hAnsi="Bookman Old Style" w:cs="Arial"/>
          <w:sz w:val="24"/>
          <w:szCs w:val="24"/>
        </w:rPr>
        <w:t>si</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t</w:t>
      </w:r>
      <w:r w:rsidRPr="00163D38">
        <w:rPr>
          <w:rFonts w:ascii="Bookman Old Style" w:hAnsi="Bookman Old Style" w:cs="Arial"/>
          <w:sz w:val="24"/>
          <w:szCs w:val="24"/>
        </w:rPr>
        <w:t xml:space="preserve">u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una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it</w:t>
      </w:r>
      <w:r w:rsidRPr="00163D38">
        <w:rPr>
          <w:rFonts w:ascii="Bookman Old Style" w:hAnsi="Bookman Old Style" w:cs="Arial"/>
          <w:spacing w:val="1"/>
          <w:sz w:val="24"/>
          <w:szCs w:val="24"/>
        </w:rPr>
        <w:t>u</w:t>
      </w:r>
      <w:r w:rsidRPr="00163D38">
        <w:rPr>
          <w:rFonts w:ascii="Bookman Old Style" w:hAnsi="Bookman Old Style" w:cs="Arial"/>
          <w:sz w:val="24"/>
          <w:szCs w:val="24"/>
        </w:rPr>
        <w:t>.</w:t>
      </w:r>
    </w:p>
    <w:p w:rsidR="00D46652" w:rsidRDefault="00D46652" w:rsidP="00BA0E16">
      <w:pPr>
        <w:widowControl w:val="0"/>
        <w:autoSpaceDE w:val="0"/>
        <w:autoSpaceDN w:val="0"/>
        <w:adjustRightInd w:val="0"/>
        <w:ind w:left="1134" w:hanging="283"/>
        <w:rPr>
          <w:rFonts w:ascii="Bookman Old Style" w:hAnsi="Bookman Old Style" w:cs="Arial"/>
          <w:sz w:val="24"/>
          <w:szCs w:val="24"/>
        </w:rPr>
      </w:pPr>
    </w:p>
    <w:p w:rsidR="00D46652" w:rsidRDefault="00D46652" w:rsidP="00BA0E16">
      <w:pPr>
        <w:widowControl w:val="0"/>
        <w:autoSpaceDE w:val="0"/>
        <w:autoSpaceDN w:val="0"/>
        <w:adjustRightInd w:val="0"/>
        <w:ind w:left="1134" w:hanging="283"/>
        <w:rPr>
          <w:rFonts w:ascii="Bookman Old Style" w:hAnsi="Bookman Old Style" w:cs="Arial"/>
          <w:sz w:val="24"/>
          <w:szCs w:val="24"/>
        </w:rPr>
      </w:pPr>
    </w:p>
    <w:p w:rsidR="00BA0E16" w:rsidRPr="00163D38" w:rsidRDefault="00BA0E16" w:rsidP="00BA0E16">
      <w:pPr>
        <w:widowControl w:val="0"/>
        <w:autoSpaceDE w:val="0"/>
        <w:autoSpaceDN w:val="0"/>
        <w:adjustRightInd w:val="0"/>
        <w:ind w:left="1134" w:hanging="283"/>
        <w:rPr>
          <w:rFonts w:ascii="Bookman Old Style" w:hAnsi="Bookman Old Style" w:cs="Arial"/>
          <w:sz w:val="24"/>
          <w:szCs w:val="24"/>
        </w:rPr>
      </w:pPr>
    </w:p>
    <w:p w:rsidR="00DF0AA2" w:rsidRPr="00163D38" w:rsidRDefault="00DF0AA2" w:rsidP="00D87470">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b/>
          <w:bCs/>
          <w:sz w:val="24"/>
          <w:szCs w:val="24"/>
        </w:rPr>
        <w:lastRenderedPageBreak/>
        <w:t>Bagir</w:t>
      </w:r>
      <w:r w:rsidRPr="00163D38">
        <w:rPr>
          <w:rFonts w:ascii="Bookman Old Style" w:hAnsi="Bookman Old Style" w:cs="Arial"/>
          <w:b/>
          <w:bCs/>
          <w:spacing w:val="3"/>
          <w:sz w:val="24"/>
          <w:szCs w:val="24"/>
        </w:rPr>
        <w:t xml:space="preserve"> </w:t>
      </w:r>
      <w:r w:rsidRPr="00163D38">
        <w:rPr>
          <w:rFonts w:ascii="Bookman Old Style" w:hAnsi="Bookman Old Style" w:cs="Arial"/>
          <w:b/>
          <w:bCs/>
          <w:spacing w:val="-1"/>
          <w:sz w:val="24"/>
          <w:szCs w:val="24"/>
        </w:rPr>
        <w:t>M</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nan</w:t>
      </w:r>
      <w:r w:rsidRPr="00163D38">
        <w:rPr>
          <w:rFonts w:ascii="Bookman Old Style" w:hAnsi="Bookman Old Style" w:cs="Arial"/>
          <w:b/>
          <w:bCs/>
          <w:spacing w:val="5"/>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pe</w:t>
      </w:r>
      <w:r w:rsidRPr="00163D38">
        <w:rPr>
          <w:rFonts w:ascii="Bookman Old Style" w:hAnsi="Bookman Old Style" w:cs="Arial"/>
          <w:sz w:val="24"/>
          <w:szCs w:val="24"/>
        </w:rPr>
        <w:t xml:space="preserve">rti </w:t>
      </w:r>
      <w:r w:rsidRPr="00163D38">
        <w:rPr>
          <w:rFonts w:ascii="Bookman Old Style" w:hAnsi="Bookman Old Style" w:cs="Arial"/>
          <w:spacing w:val="1"/>
          <w:sz w:val="24"/>
          <w:szCs w:val="24"/>
        </w:rPr>
        <w:t>d</w:t>
      </w:r>
      <w:r w:rsidRPr="00163D38">
        <w:rPr>
          <w:rFonts w:ascii="Bookman Old Style" w:hAnsi="Bookman Old Style" w:cs="Arial"/>
          <w:sz w:val="24"/>
          <w:szCs w:val="24"/>
        </w:rPr>
        <w:t>iku</w:t>
      </w:r>
      <w:r w:rsidRPr="00163D38">
        <w:rPr>
          <w:rFonts w:ascii="Bookman Old Style" w:hAnsi="Bookman Old Style" w:cs="Arial"/>
          <w:spacing w:val="1"/>
          <w:sz w:val="24"/>
          <w:szCs w:val="24"/>
        </w:rPr>
        <w:t>t</w:t>
      </w:r>
      <w:r w:rsidRPr="00163D38">
        <w:rPr>
          <w:rFonts w:ascii="Bookman Old Style" w:hAnsi="Bookman Old Style" w:cs="Arial"/>
          <w:sz w:val="24"/>
          <w:szCs w:val="24"/>
        </w:rPr>
        <w:t>ip</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e</w:t>
      </w:r>
      <w:r w:rsidRPr="00163D38">
        <w:rPr>
          <w:rFonts w:ascii="Bookman Old Style" w:hAnsi="Bookman Old Style" w:cs="Arial"/>
          <w:sz w:val="24"/>
          <w:szCs w:val="24"/>
        </w:rPr>
        <w:t>h</w:t>
      </w:r>
      <w:r w:rsidRPr="00163D38">
        <w:rPr>
          <w:rFonts w:ascii="Bookman Old Style" w:hAnsi="Bookman Old Style" w:cs="Arial"/>
          <w:spacing w:val="9"/>
          <w:sz w:val="24"/>
          <w:szCs w:val="24"/>
        </w:rPr>
        <w:t xml:space="preserve"> </w:t>
      </w:r>
      <w:r w:rsidRPr="00163D38">
        <w:rPr>
          <w:rFonts w:ascii="Bookman Old Style" w:hAnsi="Bookman Old Style" w:cs="Arial"/>
          <w:b/>
          <w:bCs/>
          <w:spacing w:val="-8"/>
          <w:sz w:val="24"/>
          <w:szCs w:val="24"/>
        </w:rPr>
        <w:t>A</w:t>
      </w:r>
      <w:r w:rsidRPr="00163D38">
        <w:rPr>
          <w:rFonts w:ascii="Bookman Old Style" w:hAnsi="Bookman Old Style" w:cs="Arial"/>
          <w:b/>
          <w:bCs/>
          <w:sz w:val="24"/>
          <w:szCs w:val="24"/>
        </w:rPr>
        <w:t>teng</w:t>
      </w:r>
      <w:r w:rsidRPr="00163D38">
        <w:rPr>
          <w:rFonts w:ascii="Bookman Old Style" w:hAnsi="Bookman Old Style" w:cs="Arial"/>
          <w:b/>
          <w:bCs/>
          <w:spacing w:val="3"/>
          <w:sz w:val="24"/>
          <w:szCs w:val="24"/>
        </w:rPr>
        <w:t xml:space="preserve"> S</w:t>
      </w:r>
      <w:r w:rsidRPr="00163D38">
        <w:rPr>
          <w:rFonts w:ascii="Bookman Old Style" w:hAnsi="Bookman Old Style" w:cs="Arial"/>
          <w:b/>
          <w:bCs/>
          <w:spacing w:val="-1"/>
          <w:sz w:val="24"/>
          <w:szCs w:val="24"/>
        </w:rPr>
        <w:t>y</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fru</w:t>
      </w:r>
      <w:r w:rsidRPr="00163D38">
        <w:rPr>
          <w:rFonts w:ascii="Bookman Old Style" w:hAnsi="Bookman Old Style" w:cs="Arial"/>
          <w:b/>
          <w:bCs/>
          <w:spacing w:val="-1"/>
          <w:sz w:val="24"/>
          <w:szCs w:val="24"/>
        </w:rPr>
        <w:t>d</w:t>
      </w:r>
      <w:r w:rsidRPr="00163D38">
        <w:rPr>
          <w:rFonts w:ascii="Bookman Old Style" w:hAnsi="Bookman Old Style" w:cs="Arial"/>
          <w:b/>
          <w:bCs/>
          <w:sz w:val="24"/>
          <w:szCs w:val="24"/>
        </w:rPr>
        <w:t>i</w:t>
      </w:r>
      <w:r w:rsidRPr="00163D38">
        <w:rPr>
          <w:rFonts w:ascii="Bookman Old Style" w:hAnsi="Bookman Old Style" w:cs="Arial"/>
          <w:b/>
          <w:bCs/>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(1</w:t>
      </w:r>
      <w:r w:rsidRPr="00163D38">
        <w:rPr>
          <w:rFonts w:ascii="Bookman Old Style" w:hAnsi="Bookman Old Style" w:cs="Arial"/>
          <w:spacing w:val="1"/>
          <w:sz w:val="24"/>
          <w:szCs w:val="24"/>
        </w:rPr>
        <w:t>9</w:t>
      </w:r>
      <w:r w:rsidRPr="00163D38">
        <w:rPr>
          <w:rFonts w:ascii="Bookman Old Style" w:hAnsi="Bookman Old Style" w:cs="Arial"/>
          <w:spacing w:val="-1"/>
          <w:sz w:val="24"/>
          <w:szCs w:val="24"/>
        </w:rPr>
        <w:t>9</w:t>
      </w:r>
      <w:r w:rsidRPr="00163D38">
        <w:rPr>
          <w:rFonts w:ascii="Bookman Old Style" w:hAnsi="Bookman Old Style" w:cs="Arial"/>
          <w:spacing w:val="1"/>
          <w:sz w:val="24"/>
          <w:szCs w:val="24"/>
        </w:rPr>
        <w:t>1</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emu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da</w:t>
      </w:r>
      <w:r w:rsidRPr="00163D38">
        <w:rPr>
          <w:rFonts w:ascii="Bookman Old Style" w:hAnsi="Bookman Old Style" w:cs="Arial"/>
          <w:sz w:val="24"/>
          <w:szCs w:val="24"/>
        </w:rPr>
        <w:t>ri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ju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 xml:space="preserve">tralisasi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da</w:t>
      </w:r>
      <w:r w:rsidRPr="00163D38">
        <w:rPr>
          <w:rFonts w:ascii="Bookman Old Style" w:hAnsi="Bookman Old Style" w:cs="Arial"/>
          <w:sz w:val="24"/>
          <w:szCs w:val="24"/>
        </w:rPr>
        <w:t>lah</w:t>
      </w:r>
      <w:r w:rsidRPr="00163D38">
        <w:rPr>
          <w:rFonts w:ascii="Bookman Old Style" w:hAnsi="Bookman Old Style" w:cs="Arial"/>
          <w:spacing w:val="1"/>
          <w:sz w:val="24"/>
          <w:szCs w:val="24"/>
        </w:rPr>
        <w:t xml:space="preserve"> an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lai</w:t>
      </w:r>
      <w:r w:rsidRPr="00163D38">
        <w:rPr>
          <w:rFonts w:ascii="Bookman Old Style" w:hAnsi="Bookman Old Style" w:cs="Arial"/>
          <w:spacing w:val="-1"/>
          <w:sz w:val="24"/>
          <w:szCs w:val="24"/>
        </w:rPr>
        <w:t>n</w:t>
      </w:r>
      <w:r w:rsidRPr="00163D38">
        <w:rPr>
          <w:rFonts w:ascii="Bookman Old Style" w:hAnsi="Bookman Old Style" w:cs="Arial"/>
          <w:sz w:val="24"/>
          <w:szCs w:val="24"/>
        </w:rPr>
        <w:t>: “</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pacing w:val="4"/>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De</w:t>
      </w:r>
      <w:r w:rsidRPr="00163D38">
        <w:rPr>
          <w:rFonts w:ascii="Bookman Old Style" w:hAnsi="Bookman Old Style" w:cs="Arial"/>
          <w:spacing w:val="-1"/>
          <w:sz w:val="24"/>
          <w:szCs w:val="24"/>
        </w:rPr>
        <w:t>ng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tralisasi,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h</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ae</w:t>
      </w:r>
      <w:r w:rsidRPr="00163D38">
        <w:rPr>
          <w:rFonts w:ascii="Bookman Old Style" w:hAnsi="Bookman Old Style" w:cs="Arial"/>
          <w:sz w:val="24"/>
          <w:szCs w:val="24"/>
        </w:rPr>
        <w:t>ra</w:t>
      </w:r>
      <w:r w:rsidRPr="00163D38">
        <w:rPr>
          <w:rFonts w:ascii="Bookman Old Style" w:hAnsi="Bookman Old Style" w:cs="Arial"/>
          <w:spacing w:val="-1"/>
          <w:sz w:val="24"/>
          <w:szCs w:val="24"/>
        </w:rPr>
        <w:t>h</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De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dem</w:t>
      </w:r>
      <w:r w:rsidRPr="00163D38">
        <w:rPr>
          <w:rFonts w:ascii="Bookman Old Style" w:hAnsi="Bookman Old Style" w:cs="Arial"/>
          <w:sz w:val="24"/>
          <w:szCs w:val="24"/>
        </w:rPr>
        <w:t>ik</w:t>
      </w:r>
      <w:r w:rsidRPr="00163D38">
        <w:rPr>
          <w:rFonts w:ascii="Bookman Old Style" w:hAnsi="Bookman Old Style" w:cs="Arial"/>
          <w:spacing w:val="-1"/>
          <w:sz w:val="24"/>
          <w:szCs w:val="24"/>
        </w:rPr>
        <w:t>ia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pu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le</w:t>
      </w:r>
      <w:r w:rsidRPr="00163D38">
        <w:rPr>
          <w:rFonts w:ascii="Bookman Old Style" w:hAnsi="Bookman Old Style" w:cs="Arial"/>
          <w:spacing w:val="1"/>
          <w:sz w:val="24"/>
          <w:szCs w:val="24"/>
        </w:rPr>
        <w:t>b</w:t>
      </w:r>
      <w:r w:rsidRPr="00163D38">
        <w:rPr>
          <w:rFonts w:ascii="Bookman Old Style" w:hAnsi="Bookman Old Style" w:cs="Arial"/>
          <w:spacing w:val="-3"/>
          <w:sz w:val="24"/>
          <w:szCs w:val="24"/>
        </w:rPr>
        <w:t>i</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rfok</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pacing w:val="11"/>
          <w:sz w:val="24"/>
          <w:szCs w:val="24"/>
        </w:rPr>
        <w:t>l</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z w:val="24"/>
          <w:szCs w:val="24"/>
        </w:rPr>
        <w:t xml:space="preserve">l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be</w:t>
      </w:r>
      <w:r w:rsidRPr="00163D38">
        <w:rPr>
          <w:rFonts w:ascii="Bookman Old Style" w:hAnsi="Bookman Old Style" w:cs="Arial"/>
          <w:sz w:val="24"/>
          <w:szCs w:val="24"/>
        </w:rPr>
        <w:t>rsa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 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na</w:t>
      </w:r>
      <w:r w:rsidRPr="00163D38">
        <w:rPr>
          <w:rFonts w:ascii="Bookman Old Style" w:hAnsi="Bookman Old Style" w:cs="Arial"/>
          <w:sz w:val="24"/>
          <w:szCs w:val="24"/>
        </w:rPr>
        <w:t>sio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 Ne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 s</w:t>
      </w:r>
      <w:r w:rsidRPr="00163D38">
        <w:rPr>
          <w:rFonts w:ascii="Bookman Old Style" w:hAnsi="Bookman Old Style" w:cs="Arial"/>
          <w:spacing w:val="1"/>
          <w:sz w:val="24"/>
          <w:szCs w:val="24"/>
        </w:rPr>
        <w:t>e</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 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luru</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mp</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pa</w:t>
      </w:r>
      <w:r w:rsidRPr="00163D38">
        <w:rPr>
          <w:rFonts w:ascii="Bookman Old Style" w:hAnsi="Bookman Old Style" w:cs="Arial"/>
          <w:sz w:val="24"/>
          <w:szCs w:val="24"/>
        </w:rPr>
        <w:t>rat</w:t>
      </w:r>
      <w:r w:rsidRPr="00163D38">
        <w:rPr>
          <w:rFonts w:ascii="Bookman Old Style" w:hAnsi="Bookman Old Style" w:cs="Arial"/>
          <w:spacing w:val="4"/>
          <w:sz w:val="24"/>
          <w:szCs w:val="24"/>
        </w:rPr>
        <w:t xml:space="preserve"> 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dae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Ak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be</w:t>
      </w:r>
      <w:r w:rsidRPr="00163D38">
        <w:rPr>
          <w:rFonts w:ascii="Bookman Old Style" w:hAnsi="Bookman Old Style" w:cs="Arial"/>
          <w:sz w:val="24"/>
          <w:szCs w:val="24"/>
        </w:rPr>
        <w:t xml:space="preserve">rarti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lin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tralisasi ti</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bo</w:t>
      </w:r>
      <w:r w:rsidRPr="00163D38">
        <w:rPr>
          <w:rFonts w:ascii="Bookman Old Style" w:hAnsi="Bookman Old Style" w:cs="Arial"/>
          <w:sz w:val="24"/>
          <w:szCs w:val="24"/>
        </w:rPr>
        <w:t xml:space="preserve">leh </w:t>
      </w:r>
      <w:r w:rsidRPr="00163D38">
        <w:rPr>
          <w:rFonts w:ascii="Bookman Old Style" w:hAnsi="Bookman Old Style" w:cs="Arial"/>
          <w:spacing w:val="1"/>
          <w:sz w:val="24"/>
          <w:szCs w:val="24"/>
        </w:rPr>
        <w:t>ad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f</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de</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trasi.</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F</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z w:val="24"/>
          <w:szCs w:val="24"/>
        </w:rPr>
        <w:t>s</w:t>
      </w:r>
      <w:r w:rsidRPr="00163D38">
        <w:rPr>
          <w:rFonts w:ascii="Bookman Old Style" w:hAnsi="Bookman Old Style" w:cs="Arial"/>
          <w:spacing w:val="9"/>
          <w:sz w:val="24"/>
          <w:szCs w:val="24"/>
        </w:rPr>
        <w:t>i</w:t>
      </w:r>
      <w:r w:rsidRPr="00163D38">
        <w:rPr>
          <w:rFonts w:ascii="Bookman Old Style" w:hAnsi="Bookman Old Style" w:cs="Arial"/>
          <w:sz w:val="24"/>
          <w:szCs w:val="24"/>
        </w:rPr>
        <w:t>- f</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z w:val="24"/>
          <w:szCs w:val="24"/>
        </w:rPr>
        <w:t>si</w:t>
      </w:r>
      <w:r w:rsidRPr="00163D38">
        <w:rPr>
          <w:rFonts w:ascii="Bookman Old Style" w:hAnsi="Bookman Old Style" w:cs="Arial"/>
          <w:spacing w:val="1"/>
          <w:sz w:val="24"/>
          <w:szCs w:val="24"/>
        </w:rPr>
        <w:t xml:space="preserve"> de</w:t>
      </w:r>
      <w:r w:rsidRPr="00163D38">
        <w:rPr>
          <w:rFonts w:ascii="Bookman Old Style" w:hAnsi="Bookman Old Style" w:cs="Arial"/>
          <w:sz w:val="24"/>
          <w:szCs w:val="24"/>
        </w:rPr>
        <w:t>k</w:t>
      </w:r>
      <w:r w:rsidRPr="00163D38">
        <w:rPr>
          <w:rFonts w:ascii="Bookman Old Style" w:hAnsi="Bookman Old Style" w:cs="Arial"/>
          <w:spacing w:val="1"/>
          <w:sz w:val="24"/>
          <w:szCs w:val="24"/>
        </w:rPr>
        <w:t>on</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 xml:space="preserve">trasi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ks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ad</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dae</w:t>
      </w:r>
      <w:r w:rsidRPr="00163D38">
        <w:rPr>
          <w:rFonts w:ascii="Bookman Old Style" w:hAnsi="Bookman Old Style" w:cs="Arial"/>
          <w:sz w:val="24"/>
          <w:szCs w:val="24"/>
        </w:rPr>
        <w:t>rah</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ad</w:t>
      </w:r>
      <w:r w:rsidRPr="00163D38">
        <w:rPr>
          <w:rFonts w:ascii="Bookman Old Style" w:hAnsi="Bookman Old Style" w:cs="Arial"/>
          <w:sz w:val="24"/>
          <w:szCs w:val="24"/>
        </w:rPr>
        <w:t>a s</w:t>
      </w:r>
      <w:r w:rsidRPr="00163D38">
        <w:rPr>
          <w:rFonts w:ascii="Bookman Old Style" w:hAnsi="Bookman Old Style" w:cs="Arial"/>
          <w:spacing w:val="1"/>
          <w:sz w:val="24"/>
          <w:szCs w:val="24"/>
        </w:rPr>
        <w:t>epe</w:t>
      </w:r>
      <w:r w:rsidRPr="00163D38">
        <w:rPr>
          <w:rFonts w:ascii="Bookman Old Style" w:hAnsi="Bookman Old Style" w:cs="Arial"/>
          <w:sz w:val="24"/>
          <w:szCs w:val="24"/>
        </w:rPr>
        <w:t>rti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 xml:space="preserve">ini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itu</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z w:val="24"/>
          <w:szCs w:val="24"/>
        </w:rPr>
        <w:t>la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D</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h</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2"/>
          <w:sz w:val="24"/>
          <w:szCs w:val="24"/>
        </w:rPr>
        <w:t xml:space="preserve"> </w:t>
      </w:r>
      <w:r w:rsidRPr="00163D38">
        <w:rPr>
          <w:rFonts w:ascii="Bookman Old Style" w:hAnsi="Bookman Old Style" w:cs="Arial"/>
          <w:spacing w:val="9"/>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z w:val="24"/>
          <w:szCs w:val="24"/>
        </w:rPr>
        <w:t>ik</w:t>
      </w:r>
      <w:r w:rsidRPr="00163D38">
        <w:rPr>
          <w:rFonts w:ascii="Bookman Old Style" w:hAnsi="Bookman Old Style" w:cs="Arial"/>
          <w:spacing w:val="-1"/>
          <w:sz w:val="24"/>
          <w:szCs w:val="24"/>
        </w:rPr>
        <w:t>ia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z w:val="24"/>
          <w:szCs w:val="24"/>
        </w:rPr>
        <w:t>la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D</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h </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pa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w:t>
      </w:r>
      <w:r w:rsidRPr="00163D38">
        <w:rPr>
          <w:rFonts w:ascii="Bookman Old Style" w:hAnsi="Bookman Old Style" w:cs="Arial"/>
          <w:i/>
          <w:iCs/>
          <w:spacing w:val="1"/>
          <w:sz w:val="24"/>
          <w:szCs w:val="24"/>
        </w:rPr>
        <w:t>d</w:t>
      </w:r>
      <w:r w:rsidRPr="00163D38">
        <w:rPr>
          <w:rFonts w:ascii="Bookman Old Style" w:hAnsi="Bookman Old Style" w:cs="Arial"/>
          <w:i/>
          <w:iCs/>
          <w:sz w:val="24"/>
          <w:szCs w:val="24"/>
        </w:rPr>
        <w:t xml:space="preserve">e </w:t>
      </w:r>
      <w:r w:rsidRPr="00163D38">
        <w:rPr>
          <w:rFonts w:ascii="Bookman Old Style" w:hAnsi="Bookman Old Style" w:cs="Arial"/>
          <w:i/>
          <w:iCs/>
          <w:spacing w:val="1"/>
          <w:sz w:val="24"/>
          <w:szCs w:val="24"/>
        </w:rPr>
        <w:t>ha</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d v</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n</w:t>
      </w:r>
      <w:r w:rsidRPr="00163D38">
        <w:rPr>
          <w:rFonts w:ascii="Bookman Old Style" w:hAnsi="Bookman Old Style" w:cs="Arial"/>
          <w:i/>
          <w:iCs/>
          <w:spacing w:val="2"/>
          <w:sz w:val="24"/>
          <w:szCs w:val="24"/>
        </w:rPr>
        <w:t xml:space="preserve"> </w:t>
      </w:r>
      <w:r w:rsidRPr="00163D38">
        <w:rPr>
          <w:rFonts w:ascii="Bookman Old Style" w:hAnsi="Bookman Old Style" w:cs="Arial"/>
          <w:i/>
          <w:iCs/>
          <w:sz w:val="24"/>
          <w:szCs w:val="24"/>
        </w:rPr>
        <w:t>c</w:t>
      </w:r>
      <w:r w:rsidRPr="00163D38">
        <w:rPr>
          <w:rFonts w:ascii="Bookman Old Style" w:hAnsi="Bookman Old Style" w:cs="Arial"/>
          <w:i/>
          <w:iCs/>
          <w:spacing w:val="-1"/>
          <w:sz w:val="24"/>
          <w:szCs w:val="24"/>
        </w:rPr>
        <w:t>e</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tral</w:t>
      </w:r>
      <w:r w:rsidRPr="00163D38">
        <w:rPr>
          <w:rFonts w:ascii="Bookman Old Style" w:hAnsi="Bookman Old Style" w:cs="Arial"/>
          <w:i/>
          <w:iCs/>
          <w:spacing w:val="2"/>
          <w:sz w:val="24"/>
          <w:szCs w:val="24"/>
        </w:rPr>
        <w:t xml:space="preserve"> </w:t>
      </w:r>
      <w:r w:rsidRPr="00163D38">
        <w:rPr>
          <w:rFonts w:ascii="Bookman Old Style" w:hAnsi="Bookman Old Style" w:cs="Arial"/>
          <w:i/>
          <w:iCs/>
          <w:spacing w:val="1"/>
          <w:sz w:val="24"/>
          <w:szCs w:val="24"/>
        </w:rPr>
        <w:t>g</w:t>
      </w:r>
      <w:r w:rsidRPr="00163D38">
        <w:rPr>
          <w:rFonts w:ascii="Bookman Old Style" w:hAnsi="Bookman Old Style" w:cs="Arial"/>
          <w:i/>
          <w:iCs/>
          <w:spacing w:val="-1"/>
          <w:sz w:val="24"/>
          <w:szCs w:val="24"/>
        </w:rPr>
        <w:t>o</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v</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r</w:t>
      </w:r>
      <w:r w:rsidRPr="00163D38">
        <w:rPr>
          <w:rFonts w:ascii="Bookman Old Style" w:hAnsi="Bookman Old Style" w:cs="Arial"/>
          <w:i/>
          <w:iCs/>
          <w:spacing w:val="-2"/>
          <w:sz w:val="24"/>
          <w:szCs w:val="24"/>
        </w:rPr>
        <w:t>n</w:t>
      </w:r>
      <w:r w:rsidRPr="00163D38">
        <w:rPr>
          <w:rFonts w:ascii="Bookman Old Style" w:hAnsi="Bookman Old Style" w:cs="Arial"/>
          <w:i/>
          <w:iCs/>
          <w:spacing w:val="-1"/>
          <w:sz w:val="24"/>
          <w:szCs w:val="24"/>
        </w:rPr>
        <w:t>e</w:t>
      </w:r>
      <w:r w:rsidRPr="00163D38">
        <w:rPr>
          <w:rFonts w:ascii="Bookman Old Style" w:hAnsi="Bookman Old Style" w:cs="Arial"/>
          <w:i/>
          <w:iCs/>
          <w:spacing w:val="-3"/>
          <w:sz w:val="24"/>
          <w:szCs w:val="24"/>
        </w:rPr>
        <w:t>m</w:t>
      </w:r>
      <w:r w:rsidRPr="00163D38">
        <w:rPr>
          <w:rFonts w:ascii="Bookman Old Style" w:hAnsi="Bookman Old Style" w:cs="Arial"/>
          <w:i/>
          <w:iCs/>
          <w:spacing w:val="1"/>
          <w:sz w:val="24"/>
          <w:szCs w:val="24"/>
        </w:rPr>
        <w:t>en</w:t>
      </w:r>
      <w:r w:rsidRPr="00163D38">
        <w:rPr>
          <w:rFonts w:ascii="Bookman Old Style" w:hAnsi="Bookman Old Style" w:cs="Arial"/>
          <w:i/>
          <w:iCs/>
          <w:spacing w:val="6"/>
          <w:sz w:val="24"/>
          <w:szCs w:val="24"/>
        </w:rPr>
        <w:t>t</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dae</w:t>
      </w:r>
      <w:r w:rsidRPr="00163D38">
        <w:rPr>
          <w:rFonts w:ascii="Bookman Old Style" w:hAnsi="Bookman Old Style" w:cs="Arial"/>
          <w:sz w:val="24"/>
          <w:szCs w:val="24"/>
        </w:rPr>
        <w:t>ra</w:t>
      </w:r>
      <w:r w:rsidRPr="00163D38">
        <w:rPr>
          <w:rFonts w:ascii="Bookman Old Style" w:hAnsi="Bookman Old Style" w:cs="Arial"/>
          <w:spacing w:val="1"/>
          <w:sz w:val="24"/>
          <w:szCs w:val="24"/>
        </w:rPr>
        <w:t>h</w:t>
      </w:r>
      <w:r w:rsidRPr="00163D38">
        <w:rPr>
          <w:rFonts w:ascii="Bookman Old Style" w:hAnsi="Bookman Old Style" w:cs="Arial"/>
          <w:sz w:val="24"/>
          <w:szCs w:val="24"/>
        </w:rPr>
        <w:t>. K</w:t>
      </w:r>
      <w:r w:rsidRPr="00163D38">
        <w:rPr>
          <w:rFonts w:ascii="Bookman Old Style" w:hAnsi="Bookman Old Style" w:cs="Arial"/>
          <w:spacing w:val="-1"/>
          <w:sz w:val="24"/>
          <w:szCs w:val="24"/>
        </w:rPr>
        <w:t>ep</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Da</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lah </w:t>
      </w:r>
      <w:r w:rsidRPr="00163D38">
        <w:rPr>
          <w:rFonts w:ascii="Bookman Old Style" w:hAnsi="Bookman Old Style" w:cs="Arial"/>
          <w:spacing w:val="1"/>
          <w:sz w:val="24"/>
          <w:szCs w:val="24"/>
        </w:rPr>
        <w:t>p</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ma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tralisasi,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p</w:t>
      </w:r>
      <w:r w:rsidRPr="00163D38">
        <w:rPr>
          <w:rFonts w:ascii="Bookman Old Style" w:hAnsi="Bookman Old Style" w:cs="Arial"/>
          <w:sz w:val="24"/>
          <w:szCs w:val="24"/>
        </w:rPr>
        <w:t>r</w:t>
      </w:r>
      <w:r w:rsidRPr="00163D38">
        <w:rPr>
          <w:rFonts w:ascii="Bookman Old Style" w:hAnsi="Bookman Old Style" w:cs="Arial"/>
          <w:spacing w:val="-1"/>
          <w:sz w:val="24"/>
          <w:szCs w:val="24"/>
        </w:rPr>
        <w:t>im</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trasi”.</w:t>
      </w:r>
    </w:p>
    <w:p w:rsidR="00DF0AA2" w:rsidRPr="00163D38" w:rsidRDefault="00D87470" w:rsidP="00D87470">
      <w:pPr>
        <w:pStyle w:val="Heading4"/>
      </w:pPr>
      <w:r>
        <w:t>b.</w:t>
      </w:r>
      <w:r w:rsidR="00DF0AA2">
        <w:tab/>
      </w:r>
      <w:r w:rsidR="00DF0AA2" w:rsidRPr="00163D38">
        <w:rPr>
          <w:spacing w:val="-5"/>
        </w:rPr>
        <w:t>A</w:t>
      </w:r>
      <w:r w:rsidR="00DF0AA2" w:rsidRPr="00163D38">
        <w:t>sas Dekonsen</w:t>
      </w:r>
      <w:r w:rsidR="00DF0AA2" w:rsidRPr="00163D38">
        <w:rPr>
          <w:spacing w:val="-1"/>
        </w:rPr>
        <w:t>t</w:t>
      </w:r>
      <w:r w:rsidR="00DF0AA2" w:rsidRPr="00163D38">
        <w:t>rasi</w:t>
      </w:r>
    </w:p>
    <w:p w:rsidR="00DF0AA2" w:rsidRPr="00163D38" w:rsidRDefault="00DF0AA2" w:rsidP="00D87470">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D</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 I</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ne</w:t>
      </w:r>
      <w:r w:rsidRPr="00163D38">
        <w:rPr>
          <w:rFonts w:ascii="Bookman Old Style" w:hAnsi="Bookman Old Style" w:cs="Arial"/>
          <w:sz w:val="24"/>
          <w:szCs w:val="24"/>
        </w:rPr>
        <w:t>sia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lain</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w:t>
      </w:r>
      <w:r w:rsidRPr="00163D38">
        <w:rPr>
          <w:rFonts w:ascii="Bookman Old Style" w:hAnsi="Bookman Old Style" w:cs="Arial"/>
          <w:spacing w:val="-2"/>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rkan</w:t>
      </w:r>
      <w:r w:rsidRPr="00163D38">
        <w:rPr>
          <w:rFonts w:ascii="Bookman Old Style" w:hAnsi="Bookman Old Style" w:cs="Arial"/>
          <w:spacing w:val="1"/>
          <w:sz w:val="24"/>
          <w:szCs w:val="24"/>
        </w:rPr>
        <w:t xml:space="preserve"> pa</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4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tralisasi</w:t>
      </w:r>
      <w:r w:rsidRPr="00163D38">
        <w:rPr>
          <w:rFonts w:ascii="Bookman Old Style" w:hAnsi="Bookman Old Style" w:cs="Arial"/>
          <w:spacing w:val="40"/>
          <w:sz w:val="24"/>
          <w:szCs w:val="24"/>
        </w:rPr>
        <w:t xml:space="preserve"> </w:t>
      </w:r>
      <w:r w:rsidRPr="00163D38">
        <w:rPr>
          <w:rFonts w:ascii="Bookman Old Style" w:hAnsi="Bookman Old Style" w:cs="Arial"/>
          <w:sz w:val="24"/>
          <w:szCs w:val="24"/>
        </w:rPr>
        <w:t>j</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g</w:t>
      </w:r>
      <w:r w:rsidRPr="00163D38">
        <w:rPr>
          <w:rFonts w:ascii="Bookman Old Style" w:hAnsi="Bookman Old Style" w:cs="Arial"/>
          <w:sz w:val="24"/>
          <w:szCs w:val="24"/>
        </w:rPr>
        <w:t>a</w:t>
      </w:r>
      <w:r w:rsidRPr="00163D38">
        <w:rPr>
          <w:rFonts w:ascii="Bookman Old Style" w:hAnsi="Bookman Old Style" w:cs="Arial"/>
          <w:spacing w:val="4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id</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rk</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4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4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41"/>
          <w:sz w:val="24"/>
          <w:szCs w:val="24"/>
        </w:rPr>
        <w:t xml:space="preserve"> </w:t>
      </w:r>
      <w:r w:rsidRPr="00163D38">
        <w:rPr>
          <w:rFonts w:ascii="Bookman Old Style" w:hAnsi="Bookman Old Style" w:cs="Arial"/>
          <w:spacing w:val="1"/>
          <w:sz w:val="24"/>
          <w:szCs w:val="24"/>
        </w:rPr>
        <w:t>de</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on</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trasi,</w:t>
      </w:r>
      <w:r w:rsidRPr="00163D38">
        <w:rPr>
          <w:rFonts w:ascii="Bookman Old Style" w:hAnsi="Bookman Old Style" w:cs="Arial"/>
          <w:spacing w:val="39"/>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40"/>
          <w:sz w:val="24"/>
          <w:szCs w:val="24"/>
        </w:rPr>
        <w:t xml:space="preserve"> </w:t>
      </w:r>
      <w:r w:rsidRPr="00163D38">
        <w:rPr>
          <w:rFonts w:ascii="Bookman Old Style" w:hAnsi="Bookman Old Style" w:cs="Arial"/>
          <w:sz w:val="24"/>
          <w:szCs w:val="24"/>
        </w:rPr>
        <w:t>ini</w:t>
      </w:r>
      <w:r w:rsidRPr="00163D38">
        <w:rPr>
          <w:rFonts w:ascii="Bookman Old Style" w:hAnsi="Bookman Old Style" w:cs="Arial"/>
          <w:spacing w:val="4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39"/>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z w:val="24"/>
          <w:szCs w:val="24"/>
        </w:rPr>
        <w:t>ih</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da</w:t>
      </w:r>
      <w:r w:rsidRPr="00163D38">
        <w:rPr>
          <w:rFonts w:ascii="Bookman Old Style" w:hAnsi="Bookman Old Style" w:cs="Arial"/>
          <w:sz w:val="24"/>
          <w:szCs w:val="24"/>
        </w:rPr>
        <w:t>ri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rumus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1</w:t>
      </w:r>
      <w:r w:rsidRPr="00163D38">
        <w:rPr>
          <w:rFonts w:ascii="Bookman Old Style" w:hAnsi="Bookman Old Style" w:cs="Arial"/>
          <w:sz w:val="24"/>
          <w:szCs w:val="24"/>
        </w:rPr>
        <w:t xml:space="preserve">8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(5)</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U</w:t>
      </w:r>
      <w:r w:rsidRPr="00163D38">
        <w:rPr>
          <w:rFonts w:ascii="Bookman Old Style" w:hAnsi="Bookman Old Style" w:cs="Arial"/>
          <w:spacing w:val="-1"/>
          <w:sz w:val="24"/>
          <w:szCs w:val="24"/>
        </w:rPr>
        <w:t>U</w:t>
      </w:r>
      <w:r w:rsidRPr="00163D38">
        <w:rPr>
          <w:rFonts w:ascii="Bookman Old Style" w:hAnsi="Bookman Old Style" w:cs="Arial"/>
          <w:sz w:val="24"/>
          <w:szCs w:val="24"/>
        </w:rPr>
        <w:t>D</w:t>
      </w:r>
      <w:r w:rsidRPr="00163D38">
        <w:rPr>
          <w:rFonts w:ascii="Bookman Old Style" w:hAnsi="Bookman Old Style" w:cs="Arial"/>
          <w:spacing w:val="-1"/>
          <w:sz w:val="24"/>
          <w:szCs w:val="24"/>
        </w:rPr>
        <w:t>N</w:t>
      </w:r>
      <w:r w:rsidRPr="00163D38">
        <w:rPr>
          <w:rFonts w:ascii="Bookman Old Style" w:hAnsi="Bookman Old Style" w:cs="Arial"/>
          <w:sz w:val="24"/>
          <w:szCs w:val="24"/>
        </w:rPr>
        <w:t>RI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19</w:t>
      </w:r>
      <w:r w:rsidRPr="00163D38">
        <w:rPr>
          <w:rFonts w:ascii="Bookman Old Style" w:hAnsi="Bookman Old Style" w:cs="Arial"/>
          <w:spacing w:val="-1"/>
          <w:sz w:val="24"/>
          <w:szCs w:val="24"/>
        </w:rPr>
        <w:t>4</w:t>
      </w:r>
      <w:r w:rsidRPr="00163D38">
        <w:rPr>
          <w:rFonts w:ascii="Bookman Old Style" w:hAnsi="Bookman Old Style" w:cs="Arial"/>
          <w:sz w:val="24"/>
          <w:szCs w:val="24"/>
        </w:rPr>
        <w:t>5</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 Da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66"/>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z w:val="24"/>
          <w:szCs w:val="24"/>
        </w:rPr>
        <w:t>ja</w:t>
      </w:r>
      <w:r w:rsidRPr="00163D38">
        <w:rPr>
          <w:rFonts w:ascii="Bookman Old Style" w:hAnsi="Bookman Old Style" w:cs="Arial"/>
          <w:spacing w:val="-2"/>
          <w:sz w:val="24"/>
          <w:szCs w:val="24"/>
        </w:rPr>
        <w:t>l</w:t>
      </w:r>
      <w:r w:rsidRPr="00163D38">
        <w:rPr>
          <w:rFonts w:ascii="Bookman Old Style" w:hAnsi="Bookman Old Style" w:cs="Arial"/>
          <w:spacing w:val="1"/>
          <w:sz w:val="24"/>
          <w:szCs w:val="24"/>
        </w:rPr>
        <w:t>an</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6"/>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w:t>
      </w:r>
      <w:r w:rsidRPr="00163D38">
        <w:rPr>
          <w:rFonts w:ascii="Bookman Old Style" w:hAnsi="Bookman Old Style" w:cs="Arial"/>
          <w:spacing w:val="5"/>
          <w:sz w:val="24"/>
          <w:szCs w:val="24"/>
        </w:rPr>
        <w:t>m</w:t>
      </w:r>
      <w:r w:rsidRPr="00163D38">
        <w:rPr>
          <w:rFonts w:ascii="Bookman Old Style" w:hAnsi="Bookman Old Style" w:cs="Arial"/>
          <w:sz w:val="24"/>
          <w:szCs w:val="24"/>
        </w:rPr>
        <w:t>i</w:t>
      </w:r>
      <w:r w:rsidRPr="00163D38">
        <w:rPr>
          <w:rFonts w:ascii="Bookman Old Style" w:hAnsi="Bookman Old Style" w:cs="Arial"/>
          <w:spacing w:val="64"/>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uas</w:t>
      </w:r>
      <w:r w:rsidRPr="00163D38">
        <w:rPr>
          <w:rFonts w:ascii="Bookman Old Style" w:hAnsi="Bookman Old Style" w:cs="Arial"/>
          <w:spacing w:val="-1"/>
          <w:sz w:val="24"/>
          <w:szCs w:val="24"/>
        </w:rPr>
        <w:t>-</w:t>
      </w:r>
      <w:r w:rsidRPr="00163D38">
        <w:rPr>
          <w:rFonts w:ascii="Bookman Old Style" w:hAnsi="Bookman Old Style" w:cs="Arial"/>
          <w:sz w:val="24"/>
          <w:szCs w:val="24"/>
        </w:rPr>
        <w:t>lu</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65"/>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c</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li</w:t>
      </w:r>
      <w:r w:rsidRPr="00163D38">
        <w:rPr>
          <w:rFonts w:ascii="Bookman Old Style" w:hAnsi="Bookman Old Style" w:cs="Arial"/>
          <w:spacing w:val="64"/>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rus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o</w:t>
      </w:r>
      <w:r w:rsidRPr="00163D38">
        <w:rPr>
          <w:rFonts w:ascii="Bookman Old Style" w:hAnsi="Bookman Old Style" w:cs="Arial"/>
          <w:sz w:val="24"/>
          <w:szCs w:val="24"/>
        </w:rPr>
        <w:t>leh</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it</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U</w:t>
      </w:r>
      <w:r w:rsidRPr="00163D38">
        <w:rPr>
          <w:rFonts w:ascii="Bookman Old Style" w:hAnsi="Bookman Old Style" w:cs="Arial"/>
          <w:spacing w:val="-1"/>
          <w:sz w:val="24"/>
          <w:szCs w:val="24"/>
        </w:rPr>
        <w:t>r</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5"/>
          <w:sz w:val="24"/>
          <w:szCs w:val="24"/>
        </w:rPr>
        <w:t xml:space="preserve"> </w:t>
      </w:r>
      <w:r w:rsidRPr="00163D38">
        <w:rPr>
          <w:rFonts w:ascii="Bookman Old Style" w:hAnsi="Bookman Old Style" w:cs="Arial"/>
          <w:sz w:val="24"/>
          <w:szCs w:val="24"/>
        </w:rPr>
        <w:t>De</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on</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tra</w:t>
      </w:r>
      <w:r w:rsidRPr="00163D38">
        <w:rPr>
          <w:rFonts w:ascii="Bookman Old Style" w:hAnsi="Bookman Old Style" w:cs="Arial"/>
          <w:spacing w:val="-2"/>
          <w:sz w:val="24"/>
          <w:szCs w:val="24"/>
        </w:rPr>
        <w:t>s</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d</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rtikan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bag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w:t>
      </w:r>
      <w:r w:rsidRPr="00163D38">
        <w:rPr>
          <w:rFonts w:ascii="Bookman Old Style" w:hAnsi="Bookman Old Style" w:cs="Arial"/>
          <w:sz w:val="24"/>
          <w:szCs w:val="24"/>
        </w:rPr>
        <w:t>istr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bu</w:t>
      </w:r>
      <w:r w:rsidRPr="00163D38">
        <w:rPr>
          <w:rFonts w:ascii="Bookman Old Style" w:hAnsi="Bookman Old Style" w:cs="Arial"/>
          <w:sz w:val="24"/>
          <w:szCs w:val="24"/>
        </w:rPr>
        <w:t xml:space="preserve">si </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n</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m</w:t>
      </w:r>
      <w:r w:rsidRPr="00163D38">
        <w:rPr>
          <w:rFonts w:ascii="Bookman Old Style" w:hAnsi="Bookman Old Style" w:cs="Arial"/>
          <w:sz w:val="24"/>
          <w:szCs w:val="24"/>
        </w:rPr>
        <w:t xml:space="preserve">inistrasi </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m </w:t>
      </w:r>
      <w:r w:rsidRPr="00163D38">
        <w:rPr>
          <w:rFonts w:ascii="Bookman Old Style" w:hAnsi="Bookman Old Style" w:cs="Arial"/>
          <w:spacing w:val="-2"/>
          <w:sz w:val="24"/>
          <w:szCs w:val="24"/>
        </w:rPr>
        <w:t>s</w:t>
      </w:r>
      <w:r w:rsidRPr="00163D38">
        <w:rPr>
          <w:rFonts w:ascii="Bookman Old Style" w:hAnsi="Bookman Old Style" w:cs="Arial"/>
          <w:sz w:val="24"/>
          <w:szCs w:val="24"/>
        </w:rPr>
        <w:t>truk</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ha</w:t>
      </w:r>
      <w:r w:rsidRPr="00163D38">
        <w:rPr>
          <w:rFonts w:ascii="Bookman Old Style" w:hAnsi="Bookman Old Style" w:cs="Arial"/>
          <w:spacing w:val="-1"/>
          <w:sz w:val="24"/>
          <w:szCs w:val="24"/>
        </w:rPr>
        <w:t>n</w:t>
      </w:r>
      <w:r w:rsidRPr="00163D38">
        <w:rPr>
          <w:rFonts w:ascii="Bookman Old Style" w:hAnsi="Bookman Old Style" w:cs="Arial"/>
          <w:sz w:val="24"/>
          <w:szCs w:val="24"/>
        </w:rPr>
        <w:t>. U</w:t>
      </w:r>
      <w:r w:rsidRPr="00163D38">
        <w:rPr>
          <w:rFonts w:ascii="Bookman Old Style" w:hAnsi="Bookman Old Style" w:cs="Arial"/>
          <w:spacing w:val="-1"/>
          <w:sz w:val="24"/>
          <w:szCs w:val="24"/>
        </w:rPr>
        <w:t>r</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z w:val="24"/>
          <w:szCs w:val="24"/>
        </w:rPr>
        <w:t xml:space="preserve"> P</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z w:val="24"/>
          <w:szCs w:val="24"/>
        </w:rPr>
        <w:t xml:space="preserve">u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5"/>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o</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e</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 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Pu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z w:val="24"/>
          <w:szCs w:val="24"/>
        </w:rPr>
        <w:t>i, s</w:t>
      </w:r>
      <w:r w:rsidRPr="00163D38">
        <w:rPr>
          <w:rFonts w:ascii="Bookman Old Style" w:hAnsi="Bookman Old Style" w:cs="Arial"/>
          <w:spacing w:val="1"/>
          <w:sz w:val="24"/>
          <w:szCs w:val="24"/>
        </w:rPr>
        <w:t>ebe</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te</w:t>
      </w:r>
      <w:r w:rsidRPr="00163D38">
        <w:rPr>
          <w:rFonts w:ascii="Bookman Old Style" w:hAnsi="Bookman Old Style" w:cs="Arial"/>
          <w:sz w:val="24"/>
          <w:szCs w:val="24"/>
        </w:rPr>
        <w:t>rcer</w:t>
      </w:r>
      <w:r w:rsidRPr="00163D38">
        <w:rPr>
          <w:rFonts w:ascii="Bookman Old Style" w:hAnsi="Bookman Old Style" w:cs="Arial"/>
          <w:spacing w:val="1"/>
          <w:sz w:val="24"/>
          <w:szCs w:val="24"/>
        </w:rPr>
        <w:t>m</w:t>
      </w:r>
      <w:r w:rsidRPr="00163D38">
        <w:rPr>
          <w:rFonts w:ascii="Bookman Old Style" w:hAnsi="Bookman Old Style" w:cs="Arial"/>
          <w:sz w:val="24"/>
          <w:szCs w:val="24"/>
        </w:rPr>
        <w:t>in</w:t>
      </w:r>
      <w:r w:rsidRPr="00163D38">
        <w:rPr>
          <w:rFonts w:ascii="Bookman Old Style" w:hAnsi="Bookman Old Style" w:cs="Arial"/>
          <w:spacing w:val="1"/>
          <w:sz w:val="24"/>
          <w:szCs w:val="24"/>
        </w:rPr>
        <w:t xml:space="preserve"> 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da</w:t>
      </w:r>
      <w:r w:rsidRPr="00163D38">
        <w:rPr>
          <w:rFonts w:ascii="Bookman Old Style" w:hAnsi="Bookman Old Style" w:cs="Arial"/>
          <w:spacing w:val="-2"/>
          <w:sz w:val="24"/>
          <w:szCs w:val="24"/>
        </w:rPr>
        <w:t>t</w:t>
      </w:r>
      <w:r w:rsidRPr="00163D38">
        <w:rPr>
          <w:rFonts w:ascii="Bookman Old Style" w:hAnsi="Bookman Old Style" w:cs="Arial"/>
          <w:sz w:val="24"/>
          <w:szCs w:val="24"/>
        </w:rPr>
        <w:t>o</w:t>
      </w:r>
      <w:r w:rsidRPr="00163D38">
        <w:rPr>
          <w:rFonts w:ascii="Bookman Old Style" w:hAnsi="Bookman Old Style" w:cs="Arial"/>
          <w:spacing w:val="1"/>
          <w:sz w:val="24"/>
          <w:szCs w:val="24"/>
        </w:rPr>
        <w:t xml:space="preserve"> So</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po</w:t>
      </w:r>
      <w:r w:rsidRPr="00163D38">
        <w:rPr>
          <w:rFonts w:ascii="Bookman Old Style" w:hAnsi="Bookman Old Style" w:cs="Arial"/>
          <w:spacing w:val="-1"/>
          <w:sz w:val="24"/>
          <w:szCs w:val="24"/>
        </w:rPr>
        <w:t>m</w:t>
      </w:r>
      <w:r w:rsidRPr="00163D38">
        <w:rPr>
          <w:rFonts w:ascii="Bookman Old Style" w:hAnsi="Bookman Old Style" w:cs="Arial"/>
          <w:sz w:val="24"/>
          <w:szCs w:val="24"/>
        </w:rPr>
        <w:t>o</w:t>
      </w:r>
      <w:r w:rsidRPr="00163D38">
        <w:rPr>
          <w:rFonts w:ascii="Bookman Old Style" w:hAnsi="Bookman Old Style" w:cs="Arial"/>
          <w:spacing w:val="11"/>
          <w:sz w:val="24"/>
          <w:szCs w:val="24"/>
        </w:rPr>
        <w:t xml:space="preserve"> </w:t>
      </w:r>
      <w:r w:rsidRPr="00163D38">
        <w:rPr>
          <w:rFonts w:ascii="Bookman Old Style" w:hAnsi="Bookman Old Style" w:cs="Arial"/>
          <w:spacing w:val="-1"/>
          <w:sz w:val="24"/>
          <w:szCs w:val="24"/>
        </w:rPr>
        <w:t>(</w:t>
      </w:r>
      <w:r w:rsidRPr="00163D38">
        <w:rPr>
          <w:rFonts w:ascii="Bookman Old Style" w:hAnsi="Bookman Old Style" w:cs="Arial"/>
          <w:b/>
          <w:bCs/>
          <w:spacing w:val="-1"/>
          <w:sz w:val="24"/>
          <w:szCs w:val="24"/>
        </w:rPr>
        <w:t>M</w:t>
      </w:r>
      <w:r w:rsidRPr="00163D38">
        <w:rPr>
          <w:rFonts w:ascii="Bookman Old Style" w:hAnsi="Bookman Old Style" w:cs="Arial"/>
          <w:b/>
          <w:bCs/>
          <w:sz w:val="24"/>
          <w:szCs w:val="24"/>
        </w:rPr>
        <w:t>uhamm</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 xml:space="preserve">d </w:t>
      </w:r>
      <w:r w:rsidRPr="00163D38">
        <w:rPr>
          <w:rFonts w:ascii="Bookman Old Style" w:hAnsi="Bookman Old Style" w:cs="Arial"/>
          <w:b/>
          <w:bCs/>
          <w:spacing w:val="-2"/>
          <w:sz w:val="24"/>
          <w:szCs w:val="24"/>
        </w:rPr>
        <w:t>Y</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min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19</w:t>
      </w:r>
      <w:r w:rsidRPr="00163D38">
        <w:rPr>
          <w:rFonts w:ascii="Bookman Old Style" w:hAnsi="Bookman Old Style" w:cs="Arial"/>
          <w:spacing w:val="-1"/>
          <w:sz w:val="24"/>
          <w:szCs w:val="24"/>
        </w:rPr>
        <w:t>5</w:t>
      </w:r>
      <w:r w:rsidRPr="00163D38">
        <w:rPr>
          <w:rFonts w:ascii="Bookman Old Style" w:hAnsi="Bookman Old Style" w:cs="Arial"/>
          <w:spacing w:val="1"/>
          <w:sz w:val="24"/>
          <w:szCs w:val="24"/>
        </w:rPr>
        <w:t>9</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z w:val="24"/>
          <w:szCs w:val="24"/>
        </w:rPr>
        <w:t>PUP</w:t>
      </w:r>
      <w:r w:rsidRPr="00163D38">
        <w:rPr>
          <w:rFonts w:ascii="Bookman Old Style" w:hAnsi="Bookman Old Style" w:cs="Arial"/>
          <w:spacing w:val="1"/>
          <w:sz w:val="24"/>
          <w:szCs w:val="24"/>
        </w:rPr>
        <w:t>K</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 </w:t>
      </w:r>
      <w:r w:rsidRPr="00163D38">
        <w:rPr>
          <w:rFonts w:ascii="Bookman Old Style" w:hAnsi="Bookman Old Style" w:cs="Arial"/>
          <w:spacing w:val="1"/>
          <w:sz w:val="24"/>
          <w:szCs w:val="24"/>
        </w:rPr>
        <w:t>3</w:t>
      </w:r>
      <w:r w:rsidRPr="00163D38">
        <w:rPr>
          <w:rFonts w:ascii="Bookman Old Style" w:hAnsi="Bookman Old Style" w:cs="Arial"/>
          <w:sz w:val="24"/>
          <w:szCs w:val="24"/>
        </w:rPr>
        <w:t>1</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Mei</w:t>
      </w:r>
      <w:r w:rsidRPr="00163D38">
        <w:rPr>
          <w:rFonts w:ascii="Bookman Old Style" w:hAnsi="Bookman Old Style" w:cs="Arial"/>
          <w:spacing w:val="1"/>
          <w:sz w:val="24"/>
          <w:szCs w:val="24"/>
        </w:rPr>
        <w:t xml:space="preserve"> den</w:t>
      </w:r>
      <w:r w:rsidRPr="00163D38">
        <w:rPr>
          <w:rFonts w:ascii="Bookman Old Style" w:hAnsi="Bookman Old Style" w:cs="Arial"/>
          <w:spacing w:val="-1"/>
          <w:sz w:val="24"/>
          <w:szCs w:val="24"/>
        </w:rPr>
        <w:t>ga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me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7"/>
          <w:sz w:val="24"/>
          <w:szCs w:val="24"/>
        </w:rPr>
        <w:t>n</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ind w:left="1418" w:right="567" w:firstLine="567"/>
        <w:rPr>
          <w:rFonts w:ascii="Bookman Old Style" w:hAnsi="Bookman Old Style" w:cs="Arial"/>
          <w:sz w:val="24"/>
          <w:szCs w:val="24"/>
        </w:rPr>
      </w:pPr>
      <w:r w:rsidRPr="00163D38">
        <w:rPr>
          <w:rFonts w:ascii="Bookman Old Style" w:hAnsi="Bookman Old Style" w:cs="Arial"/>
          <w:sz w:val="24"/>
          <w:szCs w:val="24"/>
        </w:rPr>
        <w:t>"</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ka</w:t>
      </w:r>
      <w:r w:rsidRPr="00163D38">
        <w:rPr>
          <w:rFonts w:ascii="Bookman Old Style" w:hAnsi="Bookman Old Style" w:cs="Arial"/>
          <w:spacing w:val="1"/>
          <w:sz w:val="24"/>
          <w:szCs w:val="24"/>
        </w:rPr>
        <w:t xml:space="preserve"> 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ne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ra </w:t>
      </w:r>
      <w:r w:rsidRPr="00163D38">
        <w:rPr>
          <w:rFonts w:ascii="Bookman Old Style" w:hAnsi="Bookman Old Style" w:cs="Arial"/>
          <w:spacing w:val="-1"/>
          <w:sz w:val="24"/>
          <w:szCs w:val="24"/>
        </w:rPr>
        <w:t>In</w:t>
      </w:r>
      <w:r w:rsidRPr="00163D38">
        <w:rPr>
          <w:rFonts w:ascii="Bookman Old Style" w:hAnsi="Bookman Old Style" w:cs="Arial"/>
          <w:spacing w:val="1"/>
          <w:sz w:val="24"/>
          <w:szCs w:val="24"/>
        </w:rPr>
        <w:t>do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e</w:t>
      </w:r>
      <w:r w:rsidRPr="00163D38">
        <w:rPr>
          <w:rFonts w:ascii="Bookman Old Style" w:hAnsi="Bookman Old Style" w:cs="Arial"/>
          <w:sz w:val="24"/>
          <w:szCs w:val="24"/>
        </w:rPr>
        <w:t>sia</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rti</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 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ral</w:t>
      </w:r>
      <w:r w:rsidRPr="00163D38">
        <w:rPr>
          <w:rFonts w:ascii="Bookman Old Style" w:hAnsi="Bookman Old Style" w:cs="Arial"/>
          <w:spacing w:val="-1"/>
          <w:sz w:val="24"/>
          <w:szCs w:val="24"/>
        </w:rPr>
        <w:t>i</w:t>
      </w:r>
      <w:r w:rsidRPr="00163D38">
        <w:rPr>
          <w:rFonts w:ascii="Bookman Old Style" w:hAnsi="Bookman Old Style" w:cs="Arial"/>
          <w:sz w:val="24"/>
          <w:szCs w:val="24"/>
        </w:rPr>
        <w:t>stik it</w:t>
      </w:r>
      <w:r w:rsidRPr="00163D38">
        <w:rPr>
          <w:rFonts w:ascii="Bookman Old Style" w:hAnsi="Bookman Old Style" w:cs="Arial"/>
          <w:spacing w:val="1"/>
          <w:sz w:val="24"/>
          <w:szCs w:val="24"/>
        </w:rPr>
        <w:t>u</w:t>
      </w:r>
      <w:r w:rsidRPr="00163D38">
        <w:rPr>
          <w:rFonts w:ascii="Bookman Old Style" w:hAnsi="Bookman Old Style" w:cs="Arial"/>
          <w:sz w:val="24"/>
          <w:szCs w:val="24"/>
        </w:rPr>
        <w:t>, 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o</w:t>
      </w:r>
      <w:r w:rsidRPr="00163D38">
        <w:rPr>
          <w:rFonts w:ascii="Bookman Old Style" w:hAnsi="Bookman Old Style" w:cs="Arial"/>
          <w:sz w:val="24"/>
          <w:szCs w:val="24"/>
        </w:rPr>
        <w:t>lo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rak</w:t>
      </w:r>
      <w:r w:rsidRPr="00163D38">
        <w:rPr>
          <w:rFonts w:ascii="Bookman Old Style" w:hAnsi="Bookman Old Style" w:cs="Arial"/>
          <w:spacing w:val="-2"/>
          <w:sz w:val="24"/>
          <w:szCs w:val="24"/>
        </w:rPr>
        <w:t>y</w:t>
      </w:r>
      <w:r w:rsidRPr="00163D38">
        <w:rPr>
          <w:rFonts w:ascii="Bookman Old Style" w:hAnsi="Bookman Old Style" w:cs="Arial"/>
          <w:spacing w:val="3"/>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 xml:space="preserve"> dae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 k</w:t>
      </w:r>
      <w:r w:rsidRPr="00163D38">
        <w:rPr>
          <w:rFonts w:ascii="Bookman Old Style" w:hAnsi="Bookman Old Style" w:cs="Arial"/>
          <w:spacing w:val="1"/>
          <w:sz w:val="24"/>
          <w:szCs w:val="24"/>
        </w:rPr>
        <w:t>e</w:t>
      </w:r>
      <w:r w:rsidRPr="00163D38">
        <w:rPr>
          <w:rFonts w:ascii="Bookman Old Style" w:hAnsi="Bookman Old Style" w:cs="Arial"/>
          <w:sz w:val="24"/>
          <w:szCs w:val="24"/>
        </w:rPr>
        <w:t>isti</w:t>
      </w:r>
      <w:r w:rsidRPr="00163D38">
        <w:rPr>
          <w:rFonts w:ascii="Bookman Old Style" w:hAnsi="Bookman Old Style" w:cs="Arial"/>
          <w:spacing w:val="1"/>
          <w:sz w:val="24"/>
          <w:szCs w:val="24"/>
        </w:rPr>
        <w:t>me</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nd</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du</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end</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ian</w:t>
      </w:r>
      <w:r w:rsidRPr="00163D38">
        <w:rPr>
          <w:rFonts w:ascii="Bookman Old Style" w:hAnsi="Bookman Old Style" w:cs="Arial"/>
          <w:spacing w:val="1"/>
          <w:sz w:val="24"/>
          <w:szCs w:val="24"/>
        </w:rPr>
        <w:t xml:space="preserve"> o</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ik</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 xml:space="preserve">ri </w:t>
      </w:r>
      <w:r w:rsidRPr="00163D38">
        <w:rPr>
          <w:rFonts w:ascii="Bookman Old Style" w:hAnsi="Bookman Old Style" w:cs="Arial"/>
          <w:spacing w:val="1"/>
          <w:sz w:val="24"/>
          <w:szCs w:val="24"/>
        </w:rPr>
        <w:t>ne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 s</w:t>
      </w:r>
      <w:r w:rsidRPr="00163D38">
        <w:rPr>
          <w:rFonts w:ascii="Bookman Old Style" w:hAnsi="Bookman Old Style" w:cs="Arial"/>
          <w:spacing w:val="1"/>
          <w:sz w:val="24"/>
          <w:szCs w:val="24"/>
        </w:rPr>
        <w:t>e</w:t>
      </w:r>
      <w:r w:rsidRPr="00163D38">
        <w:rPr>
          <w:rFonts w:ascii="Bookman Old Style" w:hAnsi="Bookman Old Style" w:cs="Arial"/>
          <w:sz w:val="24"/>
          <w:szCs w:val="24"/>
        </w:rPr>
        <w:t>lur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hn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 S</w:t>
      </w:r>
      <w:r w:rsidRPr="00163D38">
        <w:rPr>
          <w:rFonts w:ascii="Bookman Old Style" w:hAnsi="Bookman Old Style" w:cs="Arial"/>
          <w:spacing w:val="1"/>
          <w:sz w:val="24"/>
          <w:szCs w:val="24"/>
        </w:rPr>
        <w:t>oa</w:t>
      </w:r>
      <w:r w:rsidRPr="00163D38">
        <w:rPr>
          <w:rFonts w:ascii="Bookman Old Style" w:hAnsi="Bookman Old Style" w:cs="Arial"/>
          <w:sz w:val="24"/>
          <w:szCs w:val="24"/>
        </w:rPr>
        <w:t xml:space="preserve">l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apa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h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iurus </w:t>
      </w:r>
      <w:r w:rsidRPr="00163D38">
        <w:rPr>
          <w:rFonts w:ascii="Bookman Old Style" w:hAnsi="Bookman Old Style" w:cs="Arial"/>
          <w:spacing w:val="1"/>
          <w:sz w:val="24"/>
          <w:szCs w:val="24"/>
        </w:rPr>
        <w:t>o</w:t>
      </w:r>
      <w:r w:rsidRPr="00163D38">
        <w:rPr>
          <w:rFonts w:ascii="Bookman Old Style" w:hAnsi="Bookman Old Style" w:cs="Arial"/>
          <w:sz w:val="24"/>
          <w:szCs w:val="24"/>
        </w:rPr>
        <w:t>l</w:t>
      </w:r>
      <w:r w:rsidRPr="00163D38">
        <w:rPr>
          <w:rFonts w:ascii="Bookman Old Style" w:hAnsi="Bookman Old Style" w:cs="Arial"/>
          <w:spacing w:val="-2"/>
          <w:sz w:val="24"/>
          <w:szCs w:val="24"/>
        </w:rPr>
        <w:t>e</w:t>
      </w:r>
      <w:r w:rsidRPr="00163D38">
        <w:rPr>
          <w:rFonts w:ascii="Bookman Old Style" w:hAnsi="Bookman Old Style" w:cs="Arial"/>
          <w:sz w:val="24"/>
          <w:szCs w:val="24"/>
        </w:rPr>
        <w:t>h 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 s</w:t>
      </w:r>
      <w:r w:rsidRPr="00163D38">
        <w:rPr>
          <w:rFonts w:ascii="Bookman Old Style" w:hAnsi="Bookman Old Style" w:cs="Arial"/>
          <w:spacing w:val="1"/>
          <w:sz w:val="24"/>
          <w:szCs w:val="24"/>
        </w:rPr>
        <w:t>oa</w:t>
      </w:r>
      <w:r w:rsidRPr="00163D38">
        <w:rPr>
          <w:rFonts w:ascii="Bookman Old Style" w:hAnsi="Bookman Old Style" w:cs="Arial"/>
          <w:sz w:val="24"/>
          <w:szCs w:val="24"/>
        </w:rPr>
        <w:t>l</w:t>
      </w:r>
      <w:r w:rsidRPr="00163D38">
        <w:rPr>
          <w:rFonts w:ascii="Bookman Old Style" w:hAnsi="Bookman Old Style" w:cs="Arial"/>
          <w:spacing w:val="1"/>
          <w:sz w:val="24"/>
          <w:szCs w:val="24"/>
        </w:rPr>
        <w:t xml:space="preserve"> 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lastRenderedPageBreak/>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7"/>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ad</w:t>
      </w:r>
      <w:r w:rsidRPr="00163D38">
        <w:rPr>
          <w:rFonts w:ascii="Bookman Old Style" w:hAnsi="Bookman Old Style" w:cs="Arial"/>
          <w:sz w:val="24"/>
          <w:szCs w:val="24"/>
        </w:rPr>
        <w:t>a 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 Da</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h</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ba</w:t>
      </w:r>
      <w:r w:rsidRPr="00163D38">
        <w:rPr>
          <w:rFonts w:ascii="Bookman Old Style" w:hAnsi="Bookman Old Style" w:cs="Arial"/>
          <w:sz w:val="24"/>
          <w:szCs w:val="24"/>
        </w:rPr>
        <w:t xml:space="preserve">ik </w:t>
      </w:r>
      <w:r w:rsidRPr="00163D38">
        <w:rPr>
          <w:rFonts w:ascii="Bookman Old Style" w:hAnsi="Bookman Old Style" w:cs="Arial"/>
          <w:spacing w:val="1"/>
          <w:sz w:val="24"/>
          <w:szCs w:val="24"/>
        </w:rPr>
        <w:t>dae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ci</w:t>
      </w:r>
      <w:r w:rsidRPr="00163D38">
        <w:rPr>
          <w:rFonts w:ascii="Bookman Old Style" w:hAnsi="Bookman Old Style" w:cs="Arial"/>
          <w:spacing w:val="-1"/>
          <w:sz w:val="24"/>
          <w:szCs w:val="24"/>
        </w:rPr>
        <w:t>l</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itu</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da</w:t>
      </w:r>
      <w:r w:rsidRPr="00163D38">
        <w:rPr>
          <w:rFonts w:ascii="Bookman Old Style" w:hAnsi="Bookman Old Style" w:cs="Arial"/>
          <w:spacing w:val="-3"/>
          <w:sz w:val="24"/>
          <w:szCs w:val="24"/>
        </w:rPr>
        <w:t>r</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pa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i/>
          <w:iCs/>
          <w:spacing w:val="1"/>
          <w:sz w:val="24"/>
          <w:szCs w:val="24"/>
        </w:rPr>
        <w:t>"</w:t>
      </w:r>
      <w:r w:rsidRPr="00163D38">
        <w:rPr>
          <w:rFonts w:ascii="Bookman Old Style" w:hAnsi="Bookman Old Style" w:cs="Arial"/>
          <w:i/>
          <w:iCs/>
          <w:spacing w:val="-1"/>
          <w:sz w:val="24"/>
          <w:szCs w:val="24"/>
        </w:rPr>
        <w:t>d</w:t>
      </w:r>
      <w:r w:rsidRPr="00163D38">
        <w:rPr>
          <w:rFonts w:ascii="Bookman Old Style" w:hAnsi="Bookman Old Style" w:cs="Arial"/>
          <w:i/>
          <w:iCs/>
          <w:spacing w:val="1"/>
          <w:sz w:val="24"/>
          <w:szCs w:val="24"/>
        </w:rPr>
        <w:t>oe</w:t>
      </w:r>
      <w:r w:rsidRPr="00163D38">
        <w:rPr>
          <w:rFonts w:ascii="Bookman Old Style" w:hAnsi="Bookman Old Style" w:cs="Arial"/>
          <w:i/>
          <w:iCs/>
          <w:sz w:val="24"/>
          <w:szCs w:val="24"/>
        </w:rPr>
        <w:t>l</w:t>
      </w:r>
      <w:r w:rsidRPr="00163D38">
        <w:rPr>
          <w:rFonts w:ascii="Bookman Old Style" w:hAnsi="Bookman Old Style" w:cs="Arial"/>
          <w:i/>
          <w:iCs/>
          <w:spacing w:val="-1"/>
          <w:sz w:val="24"/>
          <w:szCs w:val="24"/>
        </w:rPr>
        <w:t>l</w:t>
      </w:r>
      <w:r w:rsidRPr="00163D38">
        <w:rPr>
          <w:rFonts w:ascii="Bookman Old Style" w:hAnsi="Bookman Old Style" w:cs="Arial"/>
          <w:i/>
          <w:iCs/>
          <w:spacing w:val="-3"/>
          <w:sz w:val="24"/>
          <w:szCs w:val="24"/>
        </w:rPr>
        <w:t>m</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ti</w:t>
      </w:r>
      <w:r w:rsidRPr="00163D38">
        <w:rPr>
          <w:rFonts w:ascii="Bookman Old Style" w:hAnsi="Bookman Old Style" w:cs="Arial"/>
          <w:i/>
          <w:iCs/>
          <w:spacing w:val="1"/>
          <w:sz w:val="24"/>
          <w:szCs w:val="24"/>
        </w:rPr>
        <w:t>ghe</w:t>
      </w:r>
      <w:r w:rsidRPr="00163D38">
        <w:rPr>
          <w:rFonts w:ascii="Bookman Old Style" w:hAnsi="Bookman Old Style" w:cs="Arial"/>
          <w:i/>
          <w:iCs/>
          <w:sz w:val="24"/>
          <w:szCs w:val="24"/>
        </w:rPr>
        <w:t>id"</w:t>
      </w:r>
      <w:r w:rsidRPr="00163D38">
        <w:rPr>
          <w:rFonts w:ascii="Bookman Old Style" w:hAnsi="Bookman Old Style" w:cs="Arial"/>
          <w:i/>
          <w:iCs/>
          <w:spacing w:val="4"/>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rh</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den</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kt</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ju</w:t>
      </w:r>
      <w:r w:rsidRPr="00163D38">
        <w:rPr>
          <w:rFonts w:ascii="Bookman Old Style" w:hAnsi="Bookman Old Style" w:cs="Arial"/>
          <w:spacing w:val="-3"/>
          <w:sz w:val="24"/>
          <w:szCs w:val="24"/>
        </w:rPr>
        <w:t>g</w:t>
      </w:r>
      <w:r w:rsidRPr="00163D38">
        <w:rPr>
          <w:rFonts w:ascii="Bookman Old Style" w:hAnsi="Bookman Old Style" w:cs="Arial"/>
          <w:sz w:val="24"/>
          <w:szCs w:val="24"/>
        </w:rPr>
        <w:t>a s</w:t>
      </w:r>
      <w:r w:rsidRPr="00163D38">
        <w:rPr>
          <w:rFonts w:ascii="Bookman Old Style" w:hAnsi="Bookman Old Style" w:cs="Arial"/>
          <w:spacing w:val="1"/>
          <w:sz w:val="24"/>
          <w:szCs w:val="24"/>
        </w:rPr>
        <w:t>oa</w:t>
      </w:r>
      <w:r w:rsidRPr="00163D38">
        <w:rPr>
          <w:rFonts w:ascii="Bookman Old Style" w:hAnsi="Bookman Old Style" w:cs="Arial"/>
          <w:sz w:val="24"/>
          <w:szCs w:val="24"/>
        </w:rPr>
        <w:t>ln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Default="00DF0AA2" w:rsidP="00DF0AA2">
      <w:pPr>
        <w:widowControl w:val="0"/>
        <w:tabs>
          <w:tab w:val="left" w:pos="1960"/>
          <w:tab w:val="left" w:pos="3340"/>
          <w:tab w:val="left" w:pos="4100"/>
          <w:tab w:val="left" w:pos="4780"/>
          <w:tab w:val="left" w:pos="5780"/>
          <w:tab w:val="left" w:pos="7080"/>
          <w:tab w:val="left" w:pos="8080"/>
        </w:tabs>
        <w:autoSpaceDE w:val="0"/>
        <w:autoSpaceDN w:val="0"/>
        <w:adjustRightInd w:val="0"/>
        <w:spacing w:line="360" w:lineRule="auto"/>
        <w:ind w:left="323" w:firstLine="708"/>
        <w:rPr>
          <w:rFonts w:ascii="Bookman Old Style" w:hAnsi="Bookman Old Style" w:cs="Arial"/>
          <w:sz w:val="24"/>
          <w:szCs w:val="24"/>
        </w:rPr>
      </w:pPr>
    </w:p>
    <w:p w:rsidR="00DF0AA2" w:rsidRPr="00163D38" w:rsidRDefault="00DF0AA2" w:rsidP="00D87470">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z w:val="24"/>
          <w:szCs w:val="24"/>
        </w:rPr>
        <w:t>Dal</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rtian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lai</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 </w:t>
      </w:r>
      <w:r w:rsidRPr="00163D38">
        <w:rPr>
          <w:rFonts w:ascii="Bookman Old Style" w:hAnsi="Bookman Old Style" w:cs="Arial"/>
          <w:b/>
          <w:bCs/>
          <w:spacing w:val="-5"/>
          <w:sz w:val="24"/>
          <w:szCs w:val="24"/>
        </w:rPr>
        <w:t>A</w:t>
      </w:r>
      <w:r w:rsidRPr="00163D38">
        <w:rPr>
          <w:rFonts w:ascii="Bookman Old Style" w:hAnsi="Bookman Old Style" w:cs="Arial"/>
          <w:b/>
          <w:bCs/>
          <w:sz w:val="24"/>
          <w:szCs w:val="24"/>
        </w:rPr>
        <w:t>mr</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 xml:space="preserve">h </w:t>
      </w:r>
      <w:r w:rsidRPr="00163D38">
        <w:rPr>
          <w:rFonts w:ascii="Bookman Old Style" w:hAnsi="Bookman Old Style" w:cs="Arial"/>
          <w:b/>
          <w:bCs/>
          <w:spacing w:val="-1"/>
          <w:sz w:val="24"/>
          <w:szCs w:val="24"/>
        </w:rPr>
        <w:t>M</w:t>
      </w:r>
      <w:r w:rsidRPr="00163D38">
        <w:rPr>
          <w:rFonts w:ascii="Bookman Old Style" w:hAnsi="Bookman Old Style" w:cs="Arial"/>
          <w:b/>
          <w:bCs/>
          <w:sz w:val="24"/>
          <w:szCs w:val="24"/>
        </w:rPr>
        <w:t>us</w:t>
      </w:r>
      <w:r w:rsidRPr="00163D38">
        <w:rPr>
          <w:rFonts w:ascii="Bookman Old Style" w:hAnsi="Bookman Old Style" w:cs="Arial"/>
          <w:b/>
          <w:bCs/>
          <w:spacing w:val="1"/>
          <w:sz w:val="24"/>
          <w:szCs w:val="24"/>
        </w:rPr>
        <w:t>l</w:t>
      </w:r>
      <w:r w:rsidRPr="00163D38">
        <w:rPr>
          <w:rFonts w:ascii="Bookman Old Style" w:hAnsi="Bookman Old Style" w:cs="Arial"/>
          <w:b/>
          <w:bCs/>
          <w:sz w:val="24"/>
          <w:szCs w:val="24"/>
        </w:rPr>
        <w:t xml:space="preserve">imin </w:t>
      </w:r>
      <w:r w:rsidRPr="00163D38">
        <w:rPr>
          <w:rFonts w:ascii="Bookman Old Style" w:hAnsi="Bookman Old Style" w:cs="Arial"/>
          <w:sz w:val="24"/>
          <w:szCs w:val="24"/>
        </w:rPr>
        <w:t>(1</w:t>
      </w:r>
      <w:r w:rsidRPr="00163D38">
        <w:rPr>
          <w:rFonts w:ascii="Bookman Old Style" w:hAnsi="Bookman Old Style" w:cs="Arial"/>
          <w:spacing w:val="1"/>
          <w:sz w:val="24"/>
          <w:szCs w:val="24"/>
        </w:rPr>
        <w:t>9</w:t>
      </w:r>
      <w:r w:rsidRPr="00163D38">
        <w:rPr>
          <w:rFonts w:ascii="Bookman Old Style" w:hAnsi="Bookman Old Style" w:cs="Arial"/>
          <w:spacing w:val="-1"/>
          <w:sz w:val="24"/>
          <w:szCs w:val="24"/>
        </w:rPr>
        <w:t>8</w:t>
      </w:r>
      <w:r w:rsidRPr="00163D38">
        <w:rPr>
          <w:rFonts w:ascii="Bookman Old Style" w:hAnsi="Bookman Old Style" w:cs="Arial"/>
          <w:spacing w:val="1"/>
          <w:sz w:val="24"/>
          <w:szCs w:val="24"/>
        </w:rPr>
        <w:t>6</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na</w:t>
      </w:r>
      <w:r w:rsidRPr="00163D38">
        <w:rPr>
          <w:rFonts w:ascii="Bookman Old Style" w:hAnsi="Bookman Old Style" w:cs="Arial"/>
          <w:spacing w:val="3"/>
          <w:sz w:val="24"/>
          <w:szCs w:val="24"/>
        </w:rPr>
        <w:t>f</w:t>
      </w:r>
      <w:r w:rsidRPr="00163D38">
        <w:rPr>
          <w:rFonts w:ascii="Bookman Old Style" w:hAnsi="Bookman Old Style" w:cs="Arial"/>
          <w:sz w:val="24"/>
          <w:szCs w:val="24"/>
        </w:rPr>
        <w:t>si</w:t>
      </w:r>
      <w:r w:rsidRPr="00163D38">
        <w:rPr>
          <w:rFonts w:ascii="Bookman Old Style" w:hAnsi="Bookman Old Style" w:cs="Arial"/>
          <w:spacing w:val="-1"/>
          <w:sz w:val="24"/>
          <w:szCs w:val="24"/>
        </w:rPr>
        <w:t>r</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de</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ga</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l</w:t>
      </w:r>
      <w:r w:rsidRPr="00163D38">
        <w:rPr>
          <w:rFonts w:ascii="Bookman Old Style" w:hAnsi="Bookman Old Style" w:cs="Arial"/>
          <w:spacing w:val="-1"/>
          <w:sz w:val="24"/>
          <w:szCs w:val="24"/>
        </w:rPr>
        <w:t>im</w:t>
      </w:r>
      <w:r w:rsidRPr="00163D38">
        <w:rPr>
          <w:rFonts w:ascii="Bookman Old Style" w:hAnsi="Bookman Old Style" w:cs="Arial"/>
          <w:spacing w:val="1"/>
          <w:sz w:val="24"/>
          <w:szCs w:val="24"/>
        </w:rPr>
        <w:t>pa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ri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 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pe</w:t>
      </w:r>
      <w:r w:rsidRPr="00163D38">
        <w:rPr>
          <w:rFonts w:ascii="Bookman Old Style" w:hAnsi="Bookman Old Style" w:cs="Arial"/>
          <w:sz w:val="24"/>
          <w:szCs w:val="24"/>
        </w:rPr>
        <w:t>ja</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at</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aba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ba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aha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adm</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istrasi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tral,</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men</w:t>
      </w:r>
      <w:r w:rsidRPr="00163D38">
        <w:rPr>
          <w:rFonts w:ascii="Bookman Old Style" w:hAnsi="Bookman Old Style" w:cs="Arial"/>
          <w:sz w:val="24"/>
          <w:szCs w:val="24"/>
        </w:rPr>
        <w:t>jal</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na</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 s</w:t>
      </w:r>
      <w:r w:rsidRPr="00163D38">
        <w:rPr>
          <w:rFonts w:ascii="Bookman Old Style" w:hAnsi="Bookman Old Style" w:cs="Arial"/>
          <w:spacing w:val="1"/>
          <w:sz w:val="24"/>
          <w:szCs w:val="24"/>
        </w:rPr>
        <w:t>epe</w:t>
      </w:r>
      <w:r w:rsidRPr="00163D38">
        <w:rPr>
          <w:rFonts w:ascii="Bookman Old Style" w:hAnsi="Bookman Old Style" w:cs="Arial"/>
          <w:sz w:val="24"/>
          <w:szCs w:val="24"/>
        </w:rPr>
        <w:t>rti</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ube</w:t>
      </w:r>
      <w:r w:rsidRPr="00163D38">
        <w:rPr>
          <w:rFonts w:ascii="Bookman Old Style" w:hAnsi="Bookman Old Style" w:cs="Arial"/>
          <w:sz w:val="24"/>
          <w:szCs w:val="24"/>
        </w:rPr>
        <w:t>rn</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z w:val="24"/>
          <w:szCs w:val="24"/>
        </w:rPr>
        <w:t>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t</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reka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me</w:t>
      </w:r>
      <w:r w:rsidRPr="00163D38">
        <w:rPr>
          <w:rFonts w:ascii="Bookman Old Style" w:hAnsi="Bookman Old Style" w:cs="Arial"/>
          <w:sz w:val="24"/>
          <w:szCs w:val="24"/>
        </w:rPr>
        <w:t>la</w:t>
      </w:r>
      <w:r w:rsidRPr="00163D38">
        <w:rPr>
          <w:rFonts w:ascii="Bookman Old Style" w:hAnsi="Bookman Old Style" w:cs="Arial"/>
          <w:spacing w:val="-1"/>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ug</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rkan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mp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enan</w:t>
      </w:r>
      <w:r w:rsidRPr="00163D38">
        <w:rPr>
          <w:rFonts w:ascii="Bookman Old Style" w:hAnsi="Bookman Old Style" w:cs="Arial"/>
          <w:spacing w:val="-1"/>
          <w:sz w:val="24"/>
          <w:szCs w:val="24"/>
        </w:rPr>
        <w:t>ga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ri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h </w:t>
      </w:r>
      <w:r w:rsidRPr="00163D38">
        <w:rPr>
          <w:rFonts w:ascii="Bookman Old Style" w:hAnsi="Bookman Old Style" w:cs="Arial"/>
          <w:spacing w:val="1"/>
          <w:sz w:val="24"/>
          <w:szCs w:val="24"/>
        </w:rPr>
        <w:t>pu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3"/>
          <w:sz w:val="24"/>
          <w:szCs w:val="24"/>
        </w:rPr>
        <w:t>t</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ae</w:t>
      </w:r>
      <w:r w:rsidRPr="00163D38">
        <w:rPr>
          <w:rFonts w:ascii="Bookman Old Style" w:hAnsi="Bookman Old Style" w:cs="Arial"/>
          <w:sz w:val="24"/>
          <w:szCs w:val="24"/>
        </w:rPr>
        <w:t>ra</w:t>
      </w:r>
      <w:r w:rsidRPr="00163D38">
        <w:rPr>
          <w:rFonts w:ascii="Bookman Old Style" w:hAnsi="Bookman Old Style" w:cs="Arial"/>
          <w:spacing w:val="-1"/>
          <w:sz w:val="24"/>
          <w:szCs w:val="24"/>
        </w:rPr>
        <w:t>h</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ena</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on</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t</w:t>
      </w:r>
      <w:r w:rsidRPr="00163D38">
        <w:rPr>
          <w:rFonts w:ascii="Bookman Old Style" w:hAnsi="Bookman Old Style" w:cs="Arial"/>
          <w:sz w:val="24"/>
          <w:szCs w:val="24"/>
        </w:rPr>
        <w:t xml:space="preserve">rasi, </w:t>
      </w:r>
      <w:r w:rsidRPr="00163D38">
        <w:rPr>
          <w:rFonts w:ascii="Bookman Old Style" w:hAnsi="Bookman Old Style" w:cs="Arial"/>
          <w:b/>
          <w:bCs/>
          <w:sz w:val="24"/>
          <w:szCs w:val="24"/>
        </w:rPr>
        <w:t xml:space="preserve">Bagir </w:t>
      </w:r>
      <w:r w:rsidRPr="00163D38">
        <w:rPr>
          <w:rFonts w:ascii="Bookman Old Style" w:hAnsi="Bookman Old Style" w:cs="Arial"/>
          <w:b/>
          <w:bCs/>
          <w:spacing w:val="-1"/>
          <w:sz w:val="24"/>
          <w:szCs w:val="24"/>
        </w:rPr>
        <w:t>M</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 xml:space="preserve">nan </w:t>
      </w:r>
      <w:r w:rsidRPr="00163D38">
        <w:rPr>
          <w:rFonts w:ascii="Bookman Old Style" w:hAnsi="Bookman Old Style" w:cs="Arial"/>
          <w:sz w:val="24"/>
          <w:szCs w:val="24"/>
        </w:rPr>
        <w:t>(2</w:t>
      </w:r>
      <w:r w:rsidRPr="00163D38">
        <w:rPr>
          <w:rFonts w:ascii="Bookman Old Style" w:hAnsi="Bookman Old Style" w:cs="Arial"/>
          <w:spacing w:val="1"/>
          <w:sz w:val="24"/>
          <w:szCs w:val="24"/>
        </w:rPr>
        <w:t>002)</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ah</w:t>
      </w:r>
      <w:r w:rsidRPr="00163D38">
        <w:rPr>
          <w:rFonts w:ascii="Bookman Old Style" w:hAnsi="Bookman Old Style" w:cs="Arial"/>
          <w:spacing w:val="-3"/>
          <w:sz w:val="24"/>
          <w:szCs w:val="24"/>
        </w:rPr>
        <w:t>w</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de</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w:t>
      </w:r>
      <w:r w:rsidRPr="00163D38">
        <w:rPr>
          <w:rFonts w:ascii="Bookman Old Style" w:hAnsi="Bookman Old Style" w:cs="Arial"/>
          <w:sz w:val="24"/>
          <w:szCs w:val="24"/>
        </w:rPr>
        <w:t>a s</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li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un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a</w:t>
      </w:r>
      <w:r w:rsidRPr="00163D38">
        <w:rPr>
          <w:rFonts w:ascii="Bookman Old Style" w:hAnsi="Bookman Old Style" w:cs="Arial"/>
          <w:sz w:val="24"/>
          <w:szCs w:val="24"/>
        </w:rPr>
        <w:t>rti</w:t>
      </w:r>
      <w:r w:rsidRPr="00163D38">
        <w:rPr>
          <w:rFonts w:ascii="Bookman Old Style" w:hAnsi="Bookman Old Style" w:cs="Arial"/>
          <w:spacing w:val="1"/>
          <w:sz w:val="24"/>
          <w:szCs w:val="24"/>
        </w:rPr>
        <w:t xml:space="preserve"> 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de</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trasi</w:t>
      </w:r>
      <w:r w:rsidRPr="00163D38">
        <w:rPr>
          <w:rFonts w:ascii="Bookman Old Style" w:hAnsi="Bookman Old Style" w:cs="Arial"/>
          <w:spacing w:val="10"/>
          <w:sz w:val="24"/>
          <w:szCs w:val="24"/>
        </w:rPr>
        <w:t xml:space="preserve"> </w:t>
      </w:r>
      <w:r w:rsidRPr="00163D38">
        <w:rPr>
          <w:rFonts w:ascii="Bookman Old Style" w:hAnsi="Bookman Old Style" w:cs="Arial"/>
          <w:spacing w:val="1"/>
          <w:sz w:val="24"/>
          <w:szCs w:val="24"/>
        </w:rPr>
        <w:t>ada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h s</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t</w:t>
      </w:r>
      <w:r w:rsidRPr="00163D38">
        <w:rPr>
          <w:rFonts w:ascii="Bookman Old Style" w:hAnsi="Bookman Old Style" w:cs="Arial"/>
          <w:sz w:val="24"/>
          <w:szCs w:val="24"/>
        </w:rPr>
        <w:t>u</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ti</w:t>
      </w:r>
      <w:r w:rsidRPr="00163D38">
        <w:rPr>
          <w:rFonts w:ascii="Bookman Old Style" w:hAnsi="Bookman Old Style" w:cs="Arial"/>
          <w:spacing w:val="1"/>
          <w:sz w:val="24"/>
          <w:szCs w:val="24"/>
        </w:rPr>
        <w:t>da</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z w:val="24"/>
          <w:szCs w:val="24"/>
        </w:rPr>
        <w:t>u</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z w:val="24"/>
          <w:szCs w:val="24"/>
        </w:rPr>
        <w:t>in</w:t>
      </w:r>
      <w:r w:rsidRPr="00163D38">
        <w:rPr>
          <w:rFonts w:ascii="Bookman Old Style" w:hAnsi="Bookman Old Style" w:cs="Arial"/>
          <w:spacing w:val="-1"/>
          <w:sz w:val="24"/>
          <w:szCs w:val="24"/>
        </w:rPr>
        <w:t>g</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Dek</w:t>
      </w:r>
      <w:r w:rsidRPr="00163D38">
        <w:rPr>
          <w:rFonts w:ascii="Bookman Old Style" w:hAnsi="Bookman Old Style" w:cs="Arial"/>
          <w:spacing w:val="1"/>
          <w:sz w:val="24"/>
          <w:szCs w:val="24"/>
        </w:rPr>
        <w:t>on</w:t>
      </w:r>
      <w:r w:rsidRPr="00163D38">
        <w:rPr>
          <w:rFonts w:ascii="Bookman Old Style" w:hAnsi="Bookman Old Style" w:cs="Arial"/>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 xml:space="preserve"> 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lah</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is</w:t>
      </w:r>
      <w:r w:rsidRPr="00163D38">
        <w:rPr>
          <w:rFonts w:ascii="Bookman Old Style" w:hAnsi="Bookman Old Style" w:cs="Arial"/>
          <w:spacing w:val="-1"/>
          <w:sz w:val="24"/>
          <w:szCs w:val="24"/>
        </w:rPr>
        <w:t>m</w:t>
      </w:r>
      <w:r w:rsidRPr="00163D38">
        <w:rPr>
          <w:rFonts w:ascii="Bookman Old Style" w:hAnsi="Bookman Old Style" w:cs="Arial"/>
          <w:sz w:val="24"/>
          <w:szCs w:val="24"/>
        </w:rPr>
        <w:t xml:space="preserve">e </w:t>
      </w:r>
      <w:r w:rsidRPr="00163D38">
        <w:rPr>
          <w:rFonts w:ascii="Bookman Old Style" w:hAnsi="Bookman Old Style" w:cs="Arial"/>
          <w:spacing w:val="1"/>
          <w:sz w:val="24"/>
          <w:szCs w:val="24"/>
        </w:rPr>
        <w:t>un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pu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h</w:t>
      </w:r>
      <w:r w:rsidRPr="00163D38">
        <w:rPr>
          <w:rFonts w:ascii="Bookman Old Style" w:hAnsi="Bookman Old Style" w:cs="Arial"/>
          <w:sz w:val="24"/>
          <w:szCs w:val="24"/>
        </w:rPr>
        <w:t>.</w:t>
      </w:r>
      <w:r w:rsidRPr="00163D38">
        <w:rPr>
          <w:rFonts w:ascii="Bookman Old Style" w:hAnsi="Bookman Old Style" w:cs="Arial"/>
          <w:spacing w:val="11"/>
          <w:sz w:val="24"/>
          <w:szCs w:val="24"/>
        </w:rPr>
        <w:t xml:space="preserve"> </w:t>
      </w:r>
      <w:r w:rsidRPr="00163D38">
        <w:rPr>
          <w:rFonts w:ascii="Bookman Old Style" w:hAnsi="Bookman Old Style" w:cs="Arial"/>
          <w:b/>
          <w:bCs/>
          <w:sz w:val="24"/>
          <w:szCs w:val="24"/>
        </w:rPr>
        <w:t>B. He</w:t>
      </w:r>
      <w:r w:rsidRPr="00163D38">
        <w:rPr>
          <w:rFonts w:ascii="Bookman Old Style" w:hAnsi="Bookman Old Style" w:cs="Arial"/>
          <w:b/>
          <w:bCs/>
          <w:spacing w:val="1"/>
          <w:sz w:val="24"/>
          <w:szCs w:val="24"/>
        </w:rPr>
        <w:t>s</w:t>
      </w:r>
      <w:r w:rsidRPr="00163D38">
        <w:rPr>
          <w:rFonts w:ascii="Bookman Old Style" w:hAnsi="Bookman Old Style" w:cs="Arial"/>
          <w:b/>
          <w:bCs/>
          <w:sz w:val="24"/>
          <w:szCs w:val="24"/>
        </w:rPr>
        <w:t>tu</w:t>
      </w:r>
      <w:r w:rsidRPr="00163D38">
        <w:rPr>
          <w:rFonts w:ascii="Bookman Old Style" w:hAnsi="Bookman Old Style" w:cs="Arial"/>
          <w:b/>
          <w:bCs/>
          <w:spacing w:val="2"/>
          <w:sz w:val="24"/>
          <w:szCs w:val="24"/>
        </w:rPr>
        <w:t xml:space="preserve"> </w:t>
      </w:r>
      <w:r w:rsidRPr="00163D38">
        <w:rPr>
          <w:rFonts w:ascii="Bookman Old Style" w:hAnsi="Bookman Old Style" w:cs="Arial"/>
          <w:b/>
          <w:bCs/>
          <w:sz w:val="24"/>
          <w:szCs w:val="24"/>
        </w:rPr>
        <w:t>Cip</w:t>
      </w:r>
      <w:r w:rsidRPr="00163D38">
        <w:rPr>
          <w:rFonts w:ascii="Bookman Old Style" w:hAnsi="Bookman Old Style" w:cs="Arial"/>
          <w:b/>
          <w:bCs/>
          <w:spacing w:val="-1"/>
          <w:sz w:val="24"/>
          <w:szCs w:val="24"/>
        </w:rPr>
        <w:t>t</w:t>
      </w:r>
      <w:r w:rsidRPr="00163D38">
        <w:rPr>
          <w:rFonts w:ascii="Bookman Old Style" w:hAnsi="Bookman Old Style" w:cs="Arial"/>
          <w:b/>
          <w:bCs/>
          <w:sz w:val="24"/>
          <w:szCs w:val="24"/>
        </w:rPr>
        <w:t>o Hand</w:t>
      </w:r>
      <w:r w:rsidRPr="00163D38">
        <w:rPr>
          <w:rFonts w:ascii="Bookman Old Style" w:hAnsi="Bookman Old Style" w:cs="Arial"/>
          <w:b/>
          <w:bCs/>
          <w:spacing w:val="2"/>
          <w:sz w:val="24"/>
          <w:szCs w:val="24"/>
        </w:rPr>
        <w:t>o</w:t>
      </w:r>
      <w:r w:rsidRPr="00163D38">
        <w:rPr>
          <w:rFonts w:ascii="Bookman Old Style" w:hAnsi="Bookman Old Style" w:cs="Arial"/>
          <w:b/>
          <w:bCs/>
          <w:spacing w:val="-4"/>
          <w:sz w:val="24"/>
          <w:szCs w:val="24"/>
        </w:rPr>
        <w:t>y</w:t>
      </w:r>
      <w:r w:rsidRPr="00163D38">
        <w:rPr>
          <w:rFonts w:ascii="Bookman Old Style" w:hAnsi="Bookman Old Style" w:cs="Arial"/>
          <w:b/>
          <w:bCs/>
          <w:sz w:val="24"/>
          <w:szCs w:val="24"/>
        </w:rPr>
        <w:t>o</w:t>
      </w:r>
      <w:r w:rsidRPr="00163D38">
        <w:rPr>
          <w:rFonts w:ascii="Bookman Old Style" w:hAnsi="Bookman Old Style" w:cs="Arial"/>
          <w:b/>
          <w:bCs/>
          <w:spacing w:val="5"/>
          <w:sz w:val="24"/>
          <w:szCs w:val="24"/>
        </w:rPr>
        <w:t xml:space="preserve"> </w:t>
      </w:r>
      <w:r w:rsidRPr="00163D38">
        <w:rPr>
          <w:rFonts w:ascii="Bookman Old Style" w:hAnsi="Bookman Old Style" w:cs="Arial"/>
          <w:sz w:val="24"/>
          <w:szCs w:val="24"/>
        </w:rPr>
        <w:t>(2</w:t>
      </w:r>
      <w:r w:rsidRPr="00163D38">
        <w:rPr>
          <w:rFonts w:ascii="Bookman Old Style" w:hAnsi="Bookman Old Style" w:cs="Arial"/>
          <w:spacing w:val="1"/>
          <w:sz w:val="24"/>
          <w:szCs w:val="24"/>
        </w:rPr>
        <w:t>008</w:t>
      </w:r>
      <w:r w:rsidRPr="00163D38">
        <w:rPr>
          <w:rFonts w:ascii="Bookman Old Style" w:hAnsi="Bookman Old Style" w:cs="Arial"/>
          <w:spacing w:val="-2"/>
          <w:sz w:val="24"/>
          <w:szCs w:val="24"/>
        </w:rPr>
        <w:t>)</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rtian </w:t>
      </w:r>
      <w:r w:rsidRPr="00163D38">
        <w:rPr>
          <w:rFonts w:ascii="Bookman Old Style" w:hAnsi="Bookman Old Style" w:cs="Arial"/>
          <w:spacing w:val="1"/>
          <w:sz w:val="24"/>
          <w:szCs w:val="24"/>
        </w:rPr>
        <w:t>be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be</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ena</w:t>
      </w:r>
      <w:r w:rsidRPr="00163D38">
        <w:rPr>
          <w:rFonts w:ascii="Bookman Old Style" w:hAnsi="Bookman Old Style" w:cs="Arial"/>
          <w:sz w:val="24"/>
          <w:szCs w:val="24"/>
        </w:rPr>
        <w:t>i</w:t>
      </w:r>
      <w:r>
        <w:rPr>
          <w:rFonts w:ascii="Bookman Old Style" w:hAnsi="Bookman Old Style" w:cs="Arial"/>
          <w:sz w:val="24"/>
          <w:szCs w:val="24"/>
        </w:rPr>
        <w:t xml:space="preserve"> </w:t>
      </w:r>
      <w:r w:rsidRPr="00163D38">
        <w:rPr>
          <w:rFonts w:ascii="Bookman Old Style" w:hAnsi="Bookman Old Style" w:cs="Arial"/>
          <w:w w:val="105"/>
          <w:sz w:val="24"/>
          <w:szCs w:val="24"/>
        </w:rPr>
        <w:t xml:space="preserve"> </w:t>
      </w:r>
      <w:r w:rsidRPr="00163D38">
        <w:rPr>
          <w:rFonts w:ascii="Bookman Old Style" w:hAnsi="Bookman Old Style" w:cs="Arial"/>
          <w:spacing w:val="1"/>
          <w:sz w:val="24"/>
          <w:szCs w:val="24"/>
        </w:rPr>
        <w:t>de</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on</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tr</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w:t>
      </w:r>
      <w:r w:rsidRPr="00163D38">
        <w:rPr>
          <w:rFonts w:ascii="Bookman Old Style" w:hAnsi="Bookman Old Style" w:cs="Arial"/>
          <w:sz w:val="24"/>
          <w:szCs w:val="24"/>
        </w:rPr>
        <w:t>rut</w:t>
      </w:r>
      <w:r w:rsidRPr="00163D38">
        <w:rPr>
          <w:rFonts w:ascii="Bookman Old Style" w:hAnsi="Bookman Old Style" w:cs="Arial"/>
          <w:spacing w:val="1"/>
          <w:sz w:val="24"/>
          <w:szCs w:val="24"/>
        </w:rPr>
        <w:t>n</w:t>
      </w:r>
      <w:r w:rsidRPr="00163D38">
        <w:rPr>
          <w:rFonts w:ascii="Bookman Old Style" w:hAnsi="Bookman Old Style" w:cs="Arial"/>
          <w:spacing w:val="-5"/>
          <w:sz w:val="24"/>
          <w:szCs w:val="24"/>
        </w:rPr>
        <w:t>y</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de</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z w:val="24"/>
          <w:szCs w:val="24"/>
        </w:rPr>
        <w:t>r</w:t>
      </w:r>
      <w:r w:rsidRPr="00163D38">
        <w:rPr>
          <w:rFonts w:ascii="Bookman Old Style" w:hAnsi="Bookman Old Style" w:cs="Arial"/>
          <w:spacing w:val="-4"/>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sip</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9"/>
          <w:sz w:val="24"/>
          <w:szCs w:val="24"/>
        </w:rPr>
        <w:t xml:space="preserve"> </w:t>
      </w:r>
      <w:r w:rsidRPr="00163D38">
        <w:rPr>
          <w:rFonts w:ascii="Bookman Old Style" w:hAnsi="Bookman Old Style" w:cs="Arial"/>
          <w:spacing w:val="1"/>
          <w:sz w:val="24"/>
          <w:szCs w:val="24"/>
        </w:rPr>
        <w:t>ada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3"/>
          <w:sz w:val="24"/>
          <w:szCs w:val="24"/>
        </w:rPr>
        <w:t>i</w:t>
      </w:r>
      <w:r w:rsidRPr="00163D38">
        <w:rPr>
          <w:rFonts w:ascii="Bookman Old Style" w:hAnsi="Bookman Old Style" w:cs="Arial"/>
          <w:spacing w:val="3"/>
          <w:sz w:val="24"/>
          <w:szCs w:val="24"/>
        </w:rPr>
        <w:t>f</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ri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ne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ra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mempe</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 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tralis</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men</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mbu</w:t>
      </w:r>
      <w:r w:rsidRPr="00163D38">
        <w:rPr>
          <w:rFonts w:ascii="Bookman Old Style" w:hAnsi="Bookman Old Style" w:cs="Arial"/>
          <w:sz w:val="24"/>
          <w:szCs w:val="24"/>
        </w:rPr>
        <w:t>l</w:t>
      </w:r>
      <w:r w:rsidRPr="00163D38">
        <w:rPr>
          <w:rFonts w:ascii="Bookman Old Style" w:hAnsi="Bookman Old Style" w:cs="Arial"/>
          <w:spacing w:val="-3"/>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3"/>
          <w:sz w:val="24"/>
          <w:szCs w:val="24"/>
        </w:rPr>
        <w:t>w</w:t>
      </w:r>
      <w:r w:rsidRPr="00163D38">
        <w:rPr>
          <w:rFonts w:ascii="Bookman Old Style" w:hAnsi="Bookman Old Style" w:cs="Arial"/>
          <w:spacing w:val="2"/>
          <w:sz w:val="24"/>
          <w:szCs w:val="24"/>
        </w:rPr>
        <w:t>i</w:t>
      </w:r>
      <w:r w:rsidRPr="00163D38">
        <w:rPr>
          <w:rFonts w:ascii="Bookman Old Style" w:hAnsi="Bookman Old Style" w:cs="Arial"/>
          <w:sz w:val="24"/>
          <w:szCs w:val="24"/>
        </w:rPr>
        <w:t>la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ah</w:t>
      </w:r>
      <w:r w:rsidRPr="00163D38">
        <w:rPr>
          <w:rFonts w:ascii="Bookman Old Style" w:hAnsi="Bookman Old Style" w:cs="Arial"/>
          <w:spacing w:val="2"/>
          <w:sz w:val="24"/>
          <w:szCs w:val="24"/>
        </w:rPr>
        <w:t>-</w:t>
      </w:r>
      <w:r w:rsidRPr="00163D38">
        <w:rPr>
          <w:rFonts w:ascii="Bookman Old Style" w:hAnsi="Bookman Old Style" w:cs="Arial"/>
          <w:spacing w:val="-3"/>
          <w:sz w:val="24"/>
          <w:szCs w:val="24"/>
        </w:rPr>
        <w:t>w</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3"/>
          <w:sz w:val="24"/>
          <w:szCs w:val="24"/>
        </w:rPr>
        <w:t>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adm</w:t>
      </w:r>
      <w:r w:rsidRPr="00163D38">
        <w:rPr>
          <w:rFonts w:ascii="Bookman Old Style" w:hAnsi="Bookman Old Style" w:cs="Arial"/>
          <w:sz w:val="24"/>
          <w:szCs w:val="24"/>
        </w:rPr>
        <w:t>i</w:t>
      </w:r>
      <w:r w:rsidRPr="00163D38">
        <w:rPr>
          <w:rFonts w:ascii="Bookman Old Style" w:hAnsi="Bookman Old Style" w:cs="Arial"/>
          <w:spacing w:val="-2"/>
          <w:sz w:val="24"/>
          <w:szCs w:val="24"/>
        </w:rPr>
        <w:t>n</w:t>
      </w:r>
      <w:r w:rsidRPr="00163D38">
        <w:rPr>
          <w:rFonts w:ascii="Bookman Old Style" w:hAnsi="Bookman Old Style" w:cs="Arial"/>
          <w:sz w:val="24"/>
          <w:szCs w:val="24"/>
        </w:rPr>
        <w:t>istratif</w:t>
      </w:r>
      <w:r w:rsidRPr="00163D38">
        <w:rPr>
          <w:rFonts w:ascii="Bookman Old Style" w:hAnsi="Bookman Old Style" w:cs="Arial"/>
          <w:spacing w:val="5"/>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mp</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z w:val="24"/>
          <w:szCs w:val="24"/>
        </w:rPr>
        <w:t>rus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gg</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pacing w:val="-3"/>
          <w:sz w:val="24"/>
          <w:szCs w:val="24"/>
        </w:rPr>
        <w:t>i</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pa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an</w:t>
      </w:r>
      <w:r w:rsidRPr="00163D38">
        <w:rPr>
          <w:rFonts w:ascii="Bookman Old Style" w:hAnsi="Bookman Old Style" w:cs="Arial"/>
          <w:spacing w:val="-3"/>
          <w:sz w:val="24"/>
          <w:szCs w:val="24"/>
        </w:rPr>
        <w:t>i</w:t>
      </w:r>
      <w:r w:rsidRPr="00163D38">
        <w:rPr>
          <w:rFonts w:ascii="Bookman Old Style" w:hAnsi="Bookman Old Style" w:cs="Arial"/>
          <w:spacing w:val="3"/>
          <w:sz w:val="24"/>
          <w:szCs w:val="24"/>
        </w:rPr>
        <w:t>f</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s</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ri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laks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10"/>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ad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h</w:t>
      </w:r>
      <w:r w:rsidRPr="00163D38">
        <w:rPr>
          <w:rFonts w:ascii="Bookman Old Style" w:hAnsi="Bookman Old Style" w:cs="Arial"/>
          <w:sz w:val="24"/>
          <w:szCs w:val="24"/>
        </w:rPr>
        <w:t>.</w:t>
      </w:r>
    </w:p>
    <w:p w:rsidR="00DF0AA2" w:rsidRPr="00163D38" w:rsidRDefault="00D87470" w:rsidP="00D87470">
      <w:pPr>
        <w:pStyle w:val="Heading4"/>
      </w:pPr>
      <w:r>
        <w:rPr>
          <w:spacing w:val="1"/>
        </w:rPr>
        <w:t>c.</w:t>
      </w:r>
      <w:r w:rsidR="00DF0AA2">
        <w:tab/>
      </w:r>
      <w:r w:rsidR="00DF0AA2" w:rsidRPr="00163D38">
        <w:rPr>
          <w:spacing w:val="-5"/>
        </w:rPr>
        <w:t>A</w:t>
      </w:r>
      <w:r w:rsidR="00DF0AA2" w:rsidRPr="00163D38">
        <w:rPr>
          <w:spacing w:val="1"/>
        </w:rPr>
        <w:t>sa</w:t>
      </w:r>
      <w:r w:rsidR="00DF0AA2" w:rsidRPr="00163D38">
        <w:t>s</w:t>
      </w:r>
      <w:r w:rsidR="00DF0AA2" w:rsidRPr="00163D38">
        <w:rPr>
          <w:spacing w:val="1"/>
        </w:rPr>
        <w:t xml:space="preserve"> </w:t>
      </w:r>
      <w:r w:rsidR="00DF0AA2" w:rsidRPr="00163D38">
        <w:t>Tugas</w:t>
      </w:r>
      <w:r w:rsidR="00DF0AA2" w:rsidRPr="00163D38">
        <w:rPr>
          <w:spacing w:val="1"/>
        </w:rPr>
        <w:t xml:space="preserve"> Pe</w:t>
      </w:r>
      <w:r w:rsidR="00DF0AA2" w:rsidRPr="00163D38">
        <w:t>mb</w:t>
      </w:r>
      <w:r w:rsidR="00DF0AA2" w:rsidRPr="00163D38">
        <w:rPr>
          <w:spacing w:val="1"/>
        </w:rPr>
        <w:t>a</w:t>
      </w:r>
      <w:r w:rsidR="00DF0AA2" w:rsidRPr="00163D38">
        <w:t>n</w:t>
      </w:r>
      <w:r w:rsidR="00DF0AA2" w:rsidRPr="00163D38">
        <w:rPr>
          <w:spacing w:val="-1"/>
        </w:rPr>
        <w:t>t</w:t>
      </w:r>
      <w:r w:rsidR="00DF0AA2" w:rsidRPr="00163D38">
        <w:t>uan</w:t>
      </w:r>
    </w:p>
    <w:p w:rsidR="00DF0AA2" w:rsidRDefault="00DF0AA2" w:rsidP="00D87470">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z w:val="24"/>
          <w:szCs w:val="24"/>
        </w:rPr>
        <w:t>Da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Pr>
          <w:rFonts w:ascii="Bookman Old Style" w:hAnsi="Bookman Old Style" w:cs="Arial"/>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w:t>
      </w:r>
      <w:r w:rsidRPr="00163D38">
        <w:rPr>
          <w:rFonts w:ascii="Bookman Old Style" w:hAnsi="Bookman Old Style" w:cs="Arial"/>
          <w:sz w:val="24"/>
          <w:szCs w:val="24"/>
        </w:rPr>
        <w:t xml:space="preserve">m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in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laks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tralisasi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de</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t</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si ju</w:t>
      </w:r>
      <w:r w:rsidRPr="00163D38">
        <w:rPr>
          <w:rFonts w:ascii="Bookman Old Style" w:hAnsi="Bookman Old Style" w:cs="Arial"/>
          <w:spacing w:val="-1"/>
          <w:sz w:val="24"/>
          <w:szCs w:val="24"/>
        </w:rPr>
        <w:t>g</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d</w:t>
      </w:r>
      <w:r w:rsidRPr="00163D38">
        <w:rPr>
          <w:rFonts w:ascii="Bookman Old Style" w:hAnsi="Bookman Old Style" w:cs="Arial"/>
          <w:sz w:val="24"/>
          <w:szCs w:val="24"/>
        </w:rPr>
        <w:t>iser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i k</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me</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ks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 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w:t>
      </w:r>
      <w:r w:rsidRPr="00163D38">
        <w:rPr>
          <w:rFonts w:ascii="Bookman Old Style" w:hAnsi="Bookman Old Style" w:cs="Arial"/>
          <w:i/>
          <w:iCs/>
          <w:spacing w:val="-3"/>
          <w:sz w:val="24"/>
          <w:szCs w:val="24"/>
        </w:rPr>
        <w:t>m</w:t>
      </w:r>
      <w:r w:rsidRPr="00163D38">
        <w:rPr>
          <w:rFonts w:ascii="Bookman Old Style" w:hAnsi="Bookman Old Style" w:cs="Arial"/>
          <w:i/>
          <w:iCs/>
          <w:spacing w:val="1"/>
          <w:sz w:val="24"/>
          <w:szCs w:val="24"/>
        </w:rPr>
        <w:t>edeb</w:t>
      </w:r>
      <w:r w:rsidRPr="00163D38">
        <w:rPr>
          <w:rFonts w:ascii="Bookman Old Style" w:hAnsi="Bookman Old Style" w:cs="Arial"/>
          <w:i/>
          <w:iCs/>
          <w:spacing w:val="-1"/>
          <w:sz w:val="24"/>
          <w:szCs w:val="24"/>
        </w:rPr>
        <w:t>e</w:t>
      </w:r>
      <w:r w:rsidRPr="00163D38">
        <w:rPr>
          <w:rFonts w:ascii="Bookman Old Style" w:hAnsi="Bookman Old Style" w:cs="Arial"/>
          <w:i/>
          <w:iCs/>
          <w:spacing w:val="2"/>
          <w:sz w:val="24"/>
          <w:szCs w:val="24"/>
        </w:rPr>
        <w:t>w</w:t>
      </w:r>
      <w:r w:rsidRPr="00163D38">
        <w:rPr>
          <w:rFonts w:ascii="Bookman Old Style" w:hAnsi="Bookman Old Style" w:cs="Arial"/>
          <w:i/>
          <w:iCs/>
          <w:sz w:val="24"/>
          <w:szCs w:val="24"/>
        </w:rPr>
        <w:t>in</w:t>
      </w:r>
      <w:r w:rsidRPr="00163D38">
        <w:rPr>
          <w:rFonts w:ascii="Bookman Old Style" w:hAnsi="Bookman Old Style" w:cs="Arial"/>
          <w:i/>
          <w:iCs/>
          <w:spacing w:val="3"/>
          <w:sz w:val="24"/>
          <w:szCs w:val="24"/>
        </w:rPr>
        <w:t>d</w:t>
      </w:r>
      <w:r w:rsidRPr="00163D38">
        <w:rPr>
          <w:rFonts w:ascii="Bookman Old Style" w:hAnsi="Bookman Old Style" w:cs="Arial"/>
          <w:sz w:val="24"/>
          <w:szCs w:val="24"/>
        </w:rPr>
        <w:t>). 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0"/>
          <w:sz w:val="24"/>
          <w:szCs w:val="24"/>
        </w:rPr>
        <w:t xml:space="preserve"> </w:t>
      </w:r>
      <w:r w:rsidRPr="00163D38">
        <w:rPr>
          <w:rFonts w:ascii="Bookman Old Style" w:hAnsi="Bookman Old Style" w:cs="Arial"/>
          <w:sz w:val="24"/>
          <w:szCs w:val="24"/>
        </w:rPr>
        <w:t>Da</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h 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 xml:space="preserve"> u</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 xml:space="preserve">ikut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ks</w:t>
      </w:r>
      <w:r w:rsidRPr="00163D38">
        <w:rPr>
          <w:rFonts w:ascii="Bookman Old Style" w:hAnsi="Bookman Old Style" w:cs="Arial"/>
          <w:spacing w:val="1"/>
          <w:sz w:val="24"/>
          <w:szCs w:val="24"/>
        </w:rPr>
        <w:t>ana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ran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5"/>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ja</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it</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o</w:t>
      </w:r>
      <w:r w:rsidRPr="00163D38">
        <w:rPr>
          <w:rFonts w:ascii="Bookman Old Style" w:hAnsi="Bookman Old Style" w:cs="Arial"/>
          <w:sz w:val="24"/>
          <w:szCs w:val="24"/>
        </w:rPr>
        <w:t>leh 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pacing w:val="-3"/>
          <w:sz w:val="24"/>
          <w:szCs w:val="24"/>
        </w:rPr>
        <w:t>r</w:t>
      </w:r>
      <w:r w:rsidRPr="00163D38">
        <w:rPr>
          <w:rFonts w:ascii="Bookman Old Style" w:hAnsi="Bookman Old Style" w:cs="Arial"/>
          <w:sz w:val="24"/>
          <w:szCs w:val="24"/>
        </w:rPr>
        <w:t>in</w:t>
      </w:r>
      <w:r w:rsidRPr="00163D38">
        <w:rPr>
          <w:rFonts w:ascii="Bookman Old Style" w:hAnsi="Bookman Old Style" w:cs="Arial"/>
          <w:spacing w:val="1"/>
          <w:sz w:val="24"/>
          <w:szCs w:val="24"/>
        </w:rPr>
        <w:t>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 t</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ju</w:t>
      </w:r>
      <w:r w:rsidRPr="00163D38">
        <w:rPr>
          <w:rFonts w:ascii="Bookman Old Style" w:hAnsi="Bookman Old Style" w:cs="Arial"/>
          <w:spacing w:val="-1"/>
          <w:sz w:val="24"/>
          <w:szCs w:val="24"/>
        </w:rPr>
        <w:t>g</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it</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ap</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o</w:t>
      </w:r>
      <w:r w:rsidRPr="00163D38">
        <w:rPr>
          <w:rFonts w:ascii="Bookman Old Style" w:hAnsi="Bookman Old Style" w:cs="Arial"/>
          <w:sz w:val="24"/>
          <w:szCs w:val="24"/>
        </w:rPr>
        <w:t>leh</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 Da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1"/>
          <w:sz w:val="24"/>
          <w:szCs w:val="24"/>
        </w:rPr>
        <w:t xml:space="preserve"> t</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enu</w:t>
      </w:r>
      <w:r w:rsidRPr="00163D38">
        <w:rPr>
          <w:rFonts w:ascii="Bookman Old Style" w:hAnsi="Bookman Old Style" w:cs="Arial"/>
          <w:sz w:val="24"/>
          <w:szCs w:val="24"/>
        </w:rPr>
        <w:t>rut</w:t>
      </w:r>
      <w:r w:rsidRPr="00163D38">
        <w:rPr>
          <w:rFonts w:ascii="Bookman Old Style" w:hAnsi="Bookman Old Style" w:cs="Arial"/>
          <w:spacing w:val="3"/>
          <w:sz w:val="24"/>
          <w:szCs w:val="24"/>
        </w:rPr>
        <w:t xml:space="preserve"> </w:t>
      </w:r>
      <w:r w:rsidRPr="00163D38">
        <w:rPr>
          <w:rFonts w:ascii="Bookman Old Style" w:hAnsi="Bookman Old Style" w:cs="Arial"/>
          <w:b/>
          <w:bCs/>
          <w:sz w:val="24"/>
          <w:szCs w:val="24"/>
        </w:rPr>
        <w:t>Ir</w:t>
      </w:r>
      <w:r w:rsidRPr="00163D38">
        <w:rPr>
          <w:rFonts w:ascii="Bookman Old Style" w:hAnsi="Bookman Old Style" w:cs="Arial"/>
          <w:b/>
          <w:bCs/>
          <w:spacing w:val="-1"/>
          <w:sz w:val="24"/>
          <w:szCs w:val="24"/>
        </w:rPr>
        <w:t>a</w:t>
      </w:r>
      <w:r w:rsidRPr="00163D38">
        <w:rPr>
          <w:rFonts w:ascii="Bookman Old Style" w:hAnsi="Bookman Old Style" w:cs="Arial"/>
          <w:b/>
          <w:bCs/>
          <w:spacing w:val="3"/>
          <w:sz w:val="24"/>
          <w:szCs w:val="24"/>
        </w:rPr>
        <w:t>w</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n</w:t>
      </w:r>
      <w:r w:rsidRPr="00163D38">
        <w:rPr>
          <w:rFonts w:ascii="Bookman Old Style" w:hAnsi="Bookman Old Style" w:cs="Arial"/>
          <w:b/>
          <w:bCs/>
          <w:spacing w:val="3"/>
          <w:sz w:val="24"/>
          <w:szCs w:val="24"/>
        </w:rPr>
        <w:t xml:space="preserve"> </w:t>
      </w:r>
      <w:r w:rsidRPr="00163D38">
        <w:rPr>
          <w:rFonts w:ascii="Bookman Old Style" w:hAnsi="Bookman Old Style" w:cs="Arial"/>
          <w:b/>
          <w:bCs/>
          <w:sz w:val="24"/>
          <w:szCs w:val="24"/>
        </w:rPr>
        <w:t>S</w:t>
      </w:r>
      <w:r w:rsidRPr="00163D38">
        <w:rPr>
          <w:rFonts w:ascii="Bookman Old Style" w:hAnsi="Bookman Old Style" w:cs="Arial"/>
          <w:b/>
          <w:bCs/>
          <w:spacing w:val="-3"/>
          <w:sz w:val="24"/>
          <w:szCs w:val="24"/>
        </w:rPr>
        <w:t>o</w:t>
      </w:r>
      <w:r w:rsidRPr="00163D38">
        <w:rPr>
          <w:rFonts w:ascii="Bookman Old Style" w:hAnsi="Bookman Old Style" w:cs="Arial"/>
          <w:b/>
          <w:bCs/>
          <w:spacing w:val="1"/>
          <w:sz w:val="24"/>
          <w:szCs w:val="24"/>
        </w:rPr>
        <w:t>e</w:t>
      </w:r>
      <w:r w:rsidRPr="00163D38">
        <w:rPr>
          <w:rFonts w:ascii="Bookman Old Style" w:hAnsi="Bookman Old Style" w:cs="Arial"/>
          <w:b/>
          <w:bCs/>
          <w:spacing w:val="-2"/>
          <w:sz w:val="24"/>
          <w:szCs w:val="24"/>
        </w:rPr>
        <w:t>j</w:t>
      </w:r>
      <w:r w:rsidRPr="00163D38">
        <w:rPr>
          <w:rFonts w:ascii="Bookman Old Style" w:hAnsi="Bookman Old Style" w:cs="Arial"/>
          <w:b/>
          <w:bCs/>
          <w:sz w:val="24"/>
          <w:szCs w:val="24"/>
        </w:rPr>
        <w:t>ito</w:t>
      </w:r>
      <w:r w:rsidRPr="00163D38">
        <w:rPr>
          <w:rFonts w:ascii="Bookman Old Style" w:hAnsi="Bookman Old Style" w:cs="Arial"/>
          <w:b/>
          <w:bCs/>
          <w:spacing w:val="4"/>
          <w:sz w:val="24"/>
          <w:szCs w:val="24"/>
        </w:rPr>
        <w:t xml:space="preserve"> </w:t>
      </w:r>
      <w:r w:rsidRPr="00163D38">
        <w:rPr>
          <w:rFonts w:ascii="Bookman Old Style" w:hAnsi="Bookman Old Style" w:cs="Arial"/>
          <w:sz w:val="24"/>
          <w:szCs w:val="24"/>
        </w:rPr>
        <w:t>(1</w:t>
      </w:r>
      <w:r w:rsidRPr="00163D38">
        <w:rPr>
          <w:rFonts w:ascii="Bookman Old Style" w:hAnsi="Bookman Old Style" w:cs="Arial"/>
          <w:spacing w:val="1"/>
          <w:sz w:val="24"/>
          <w:szCs w:val="24"/>
        </w:rPr>
        <w:t>9</w:t>
      </w:r>
      <w:r w:rsidRPr="00163D38">
        <w:rPr>
          <w:rFonts w:ascii="Bookman Old Style" w:hAnsi="Bookman Old Style" w:cs="Arial"/>
          <w:spacing w:val="-1"/>
          <w:sz w:val="24"/>
          <w:szCs w:val="24"/>
        </w:rPr>
        <w:t>8</w:t>
      </w:r>
      <w:r w:rsidRPr="00163D38">
        <w:rPr>
          <w:rFonts w:ascii="Bookman Old Style" w:hAnsi="Bookman Old Style" w:cs="Arial"/>
          <w:spacing w:val="1"/>
          <w:sz w:val="24"/>
          <w:szCs w:val="24"/>
        </w:rPr>
        <w:t>1</w:t>
      </w:r>
      <w:r w:rsidRPr="00163D38">
        <w:rPr>
          <w:rFonts w:ascii="Bookman Old Style" w:hAnsi="Bookman Old Style" w:cs="Arial"/>
          <w:sz w:val="24"/>
          <w:szCs w:val="24"/>
        </w:rPr>
        <w:t>),</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itu</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lastRenderedPageBreak/>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5"/>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p</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65"/>
          <w:sz w:val="24"/>
          <w:szCs w:val="24"/>
        </w:rPr>
        <w:t xml:space="preserve"> </w:t>
      </w:r>
      <w:r w:rsidRPr="00163D38">
        <w:rPr>
          <w:rFonts w:ascii="Bookman Old Style" w:hAnsi="Bookman Old Style" w:cs="Arial"/>
          <w:sz w:val="24"/>
          <w:szCs w:val="24"/>
        </w:rPr>
        <w:t>(tu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z w:val="24"/>
          <w:szCs w:val="24"/>
        </w:rPr>
        <w:t>le</w:t>
      </w:r>
      <w:r w:rsidRPr="00163D38">
        <w:rPr>
          <w:rFonts w:ascii="Bookman Old Style" w:hAnsi="Bookman Old Style" w:cs="Arial"/>
          <w:spacing w:val="-1"/>
          <w:sz w:val="24"/>
          <w:szCs w:val="24"/>
        </w:rPr>
        <w:t>g</w:t>
      </w:r>
      <w:r w:rsidRPr="00163D38">
        <w:rPr>
          <w:rFonts w:ascii="Bookman Old Style" w:hAnsi="Bookman Old Style" w:cs="Arial"/>
          <w:sz w:val="24"/>
          <w:szCs w:val="24"/>
        </w:rPr>
        <w:t>is</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ti</w:t>
      </w:r>
      <w:r w:rsidRPr="00163D38">
        <w:rPr>
          <w:rFonts w:ascii="Bookman Old Style" w:hAnsi="Bookman Old Style" w:cs="Arial"/>
          <w:spacing w:val="3"/>
          <w:sz w:val="24"/>
          <w:szCs w:val="24"/>
        </w:rPr>
        <w:t>f</w:t>
      </w:r>
      <w:r w:rsidRPr="00163D38">
        <w:rPr>
          <w:rFonts w:ascii="Bookman Old Style" w:hAnsi="Bookman Old Style" w:cs="Arial"/>
          <w:sz w:val="24"/>
          <w:szCs w:val="24"/>
        </w:rPr>
        <w:t>)</w:t>
      </w:r>
      <w:r w:rsidRPr="00163D38">
        <w:rPr>
          <w:rFonts w:ascii="Bookman Old Style" w:hAnsi="Bookman Old Style" w:cs="Arial"/>
          <w:spacing w:val="6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pa</w:t>
      </w:r>
      <w:r w:rsidRPr="00163D38">
        <w:rPr>
          <w:rFonts w:ascii="Bookman Old Style" w:hAnsi="Bookman Old Style" w:cs="Arial"/>
          <w:sz w:val="24"/>
          <w:szCs w:val="24"/>
        </w:rPr>
        <w:t>t</w:t>
      </w:r>
      <w:r w:rsidRPr="00163D38">
        <w:rPr>
          <w:rFonts w:ascii="Bookman Old Style" w:hAnsi="Bookman Old Style" w:cs="Arial"/>
          <w:spacing w:val="64"/>
          <w:sz w:val="24"/>
          <w:szCs w:val="24"/>
        </w:rPr>
        <w:t xml:space="preserve"> </w:t>
      </w:r>
      <w:r w:rsidRPr="00163D38">
        <w:rPr>
          <w:rFonts w:ascii="Bookman Old Style" w:hAnsi="Bookman Old Style" w:cs="Arial"/>
          <w:spacing w:val="1"/>
          <w:sz w:val="24"/>
          <w:szCs w:val="24"/>
        </w:rPr>
        <w:t>pu</w:t>
      </w:r>
      <w:r w:rsidRPr="00163D38">
        <w:rPr>
          <w:rFonts w:ascii="Bookman Old Style" w:hAnsi="Bookman Old Style" w:cs="Arial"/>
          <w:sz w:val="24"/>
          <w:szCs w:val="24"/>
        </w:rPr>
        <w:t>la</w:t>
      </w:r>
      <w:r w:rsidRPr="00163D38">
        <w:rPr>
          <w:rFonts w:ascii="Bookman Old Style" w:hAnsi="Bookman Old Style" w:cs="Arial"/>
          <w:spacing w:val="64"/>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ru</w:t>
      </w:r>
      <w:r w:rsidRPr="00163D38">
        <w:rPr>
          <w:rFonts w:ascii="Bookman Old Style" w:hAnsi="Bookman Old Style" w:cs="Arial"/>
          <w:spacing w:val="-1"/>
          <w:sz w:val="24"/>
          <w:szCs w:val="24"/>
        </w:rPr>
        <w:t>p</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64"/>
          <w:sz w:val="24"/>
          <w:szCs w:val="24"/>
        </w:rPr>
        <w:t xml:space="preserve"> </w:t>
      </w:r>
      <w:r w:rsidRPr="00163D38">
        <w:rPr>
          <w:rFonts w:ascii="Bookman Old Style" w:hAnsi="Bookman Old Style" w:cs="Arial"/>
          <w:spacing w:val="1"/>
          <w:sz w:val="24"/>
          <w:szCs w:val="24"/>
        </w:rPr>
        <w:t>e</w:t>
      </w:r>
      <w:r w:rsidRPr="00163D38">
        <w:rPr>
          <w:rFonts w:ascii="Bookman Old Style" w:hAnsi="Bookman Old Style" w:cs="Arial"/>
          <w:sz w:val="24"/>
          <w:szCs w:val="24"/>
        </w:rPr>
        <w:t>ks</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z w:val="24"/>
          <w:szCs w:val="24"/>
        </w:rPr>
        <w:t>f</w:t>
      </w:r>
      <w:r>
        <w:rPr>
          <w:rFonts w:ascii="Bookman Old Style" w:hAnsi="Bookman Old Style" w:cs="Arial"/>
          <w:sz w:val="24"/>
          <w:szCs w:val="24"/>
        </w:rPr>
        <w:t xml:space="preserve"> </w:t>
      </w:r>
      <w:r w:rsidRPr="00163D38">
        <w:rPr>
          <w:rFonts w:ascii="Bookman Old Style" w:hAnsi="Bookman Old Style" w:cs="Arial"/>
          <w:spacing w:val="9"/>
          <w:sz w:val="24"/>
          <w:szCs w:val="24"/>
        </w:rPr>
        <w:t>(</w:t>
      </w:r>
      <w:r w:rsidRPr="00163D38">
        <w:rPr>
          <w:rFonts w:ascii="Bookman Old Style" w:hAnsi="Bookman Old Style" w:cs="Arial"/>
          <w:i/>
          <w:iCs/>
          <w:spacing w:val="1"/>
          <w:sz w:val="24"/>
          <w:szCs w:val="24"/>
        </w:rPr>
        <w:t>be</w:t>
      </w:r>
      <w:r w:rsidRPr="00163D38">
        <w:rPr>
          <w:rFonts w:ascii="Bookman Old Style" w:hAnsi="Bookman Old Style" w:cs="Arial"/>
          <w:i/>
          <w:iCs/>
          <w:sz w:val="24"/>
          <w:szCs w:val="24"/>
        </w:rPr>
        <w:t>sc</w:t>
      </w:r>
      <w:r w:rsidRPr="00163D38">
        <w:rPr>
          <w:rFonts w:ascii="Bookman Old Style" w:hAnsi="Bookman Old Style" w:cs="Arial"/>
          <w:i/>
          <w:iCs/>
          <w:spacing w:val="1"/>
          <w:sz w:val="24"/>
          <w:szCs w:val="24"/>
        </w:rPr>
        <w:t>h</w:t>
      </w:r>
      <w:r w:rsidRPr="00163D38">
        <w:rPr>
          <w:rFonts w:ascii="Bookman Old Style" w:hAnsi="Bookman Old Style" w:cs="Arial"/>
          <w:i/>
          <w:iCs/>
          <w:sz w:val="24"/>
          <w:szCs w:val="24"/>
        </w:rPr>
        <w:t>ik</w:t>
      </w:r>
      <w:r w:rsidRPr="00163D38">
        <w:rPr>
          <w:rFonts w:ascii="Bookman Old Style" w:hAnsi="Bookman Old Style" w:cs="Arial"/>
          <w:i/>
          <w:iCs/>
          <w:spacing w:val="-3"/>
          <w:sz w:val="24"/>
          <w:szCs w:val="24"/>
        </w:rPr>
        <w:t>k</w:t>
      </w:r>
      <w:r w:rsidRPr="00163D38">
        <w:rPr>
          <w:rFonts w:ascii="Bookman Old Style" w:hAnsi="Bookman Old Style" w:cs="Arial"/>
          <w:i/>
          <w:iCs/>
          <w:spacing w:val="1"/>
          <w:sz w:val="24"/>
          <w:szCs w:val="24"/>
        </w:rPr>
        <w:t>e</w:t>
      </w:r>
      <w:r w:rsidRPr="00163D38">
        <w:rPr>
          <w:rFonts w:ascii="Bookman Old Style" w:hAnsi="Bookman Old Style" w:cs="Arial"/>
          <w:i/>
          <w:iCs/>
          <w:spacing w:val="2"/>
          <w:sz w:val="24"/>
          <w:szCs w:val="24"/>
        </w:rPr>
        <w:t>n</w:t>
      </w:r>
      <w:r w:rsidRPr="00163D38">
        <w:rPr>
          <w:rFonts w:ascii="Bookman Old Style" w:hAnsi="Bookman Old Style" w:cs="Arial"/>
          <w:spacing w:val="-3"/>
          <w:sz w:val="24"/>
          <w:szCs w:val="24"/>
        </w:rPr>
        <w:t>)</w:t>
      </w:r>
      <w:r w:rsidRPr="00163D38">
        <w:rPr>
          <w:rFonts w:ascii="Bookman Old Style" w:hAnsi="Bookman Old Style" w:cs="Arial"/>
          <w:sz w:val="24"/>
          <w:szCs w:val="24"/>
        </w:rPr>
        <w:t>. Da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men</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j</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b</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3"/>
          <w:sz w:val="24"/>
          <w:szCs w:val="24"/>
        </w:rPr>
        <w:t>t</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un</w:t>
      </w:r>
      <w:r w:rsidRPr="00163D38">
        <w:rPr>
          <w:rFonts w:ascii="Bookman Old Style" w:hAnsi="Bookman Old Style" w:cs="Arial"/>
          <w:sz w:val="24"/>
          <w:szCs w:val="24"/>
        </w:rPr>
        <w:t>g ja</w:t>
      </w:r>
      <w:r w:rsidRPr="00163D38">
        <w:rPr>
          <w:rFonts w:ascii="Bookman Old Style" w:hAnsi="Bookman Old Style" w:cs="Arial"/>
          <w:spacing w:val="-2"/>
          <w:sz w:val="24"/>
          <w:szCs w:val="24"/>
        </w:rPr>
        <w:t>w</w:t>
      </w:r>
      <w:r w:rsidRPr="00163D38">
        <w:rPr>
          <w:rFonts w:ascii="Bookman Old Style" w:hAnsi="Bookman Old Style" w:cs="Arial"/>
          <w:spacing w:val="1"/>
          <w:sz w:val="24"/>
          <w:szCs w:val="24"/>
        </w:rPr>
        <w:t>ab</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menu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sk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10"/>
          <w:sz w:val="24"/>
          <w:szCs w:val="24"/>
        </w:rPr>
        <w:t xml:space="preserve"> </w:t>
      </w:r>
      <w:r w:rsidRPr="00163D38">
        <w:rPr>
          <w:rFonts w:ascii="Bookman Old Style" w:hAnsi="Bookman Old Style" w:cs="Arial"/>
          <w:b/>
          <w:bCs/>
          <w:spacing w:val="-5"/>
          <w:sz w:val="24"/>
          <w:szCs w:val="24"/>
        </w:rPr>
        <w:t>A</w:t>
      </w:r>
      <w:r w:rsidRPr="00163D38">
        <w:rPr>
          <w:rFonts w:ascii="Bookman Old Style" w:hAnsi="Bookman Old Style" w:cs="Arial"/>
          <w:b/>
          <w:bCs/>
          <w:sz w:val="24"/>
          <w:szCs w:val="24"/>
        </w:rPr>
        <w:t>mr</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h</w:t>
      </w:r>
      <w:r w:rsidRPr="00163D38">
        <w:rPr>
          <w:rFonts w:ascii="Bookman Old Style" w:hAnsi="Bookman Old Style" w:cs="Arial"/>
          <w:b/>
          <w:bCs/>
          <w:spacing w:val="1"/>
          <w:sz w:val="24"/>
          <w:szCs w:val="24"/>
        </w:rPr>
        <w:t xml:space="preserve"> </w:t>
      </w:r>
      <w:r w:rsidRPr="00163D38">
        <w:rPr>
          <w:rFonts w:ascii="Bookman Old Style" w:hAnsi="Bookman Old Style" w:cs="Arial"/>
          <w:b/>
          <w:bCs/>
          <w:spacing w:val="-1"/>
          <w:sz w:val="24"/>
          <w:szCs w:val="24"/>
        </w:rPr>
        <w:t>M</w:t>
      </w:r>
      <w:r w:rsidRPr="00163D38">
        <w:rPr>
          <w:rFonts w:ascii="Bookman Old Style" w:hAnsi="Bookman Old Style" w:cs="Arial"/>
          <w:b/>
          <w:bCs/>
          <w:sz w:val="24"/>
          <w:szCs w:val="24"/>
        </w:rPr>
        <w:t>us</w:t>
      </w:r>
      <w:r w:rsidRPr="00163D38">
        <w:rPr>
          <w:rFonts w:ascii="Bookman Old Style" w:hAnsi="Bookman Old Style" w:cs="Arial"/>
          <w:b/>
          <w:bCs/>
          <w:spacing w:val="1"/>
          <w:sz w:val="24"/>
          <w:szCs w:val="24"/>
        </w:rPr>
        <w:t>l</w:t>
      </w:r>
      <w:r w:rsidRPr="00163D38">
        <w:rPr>
          <w:rFonts w:ascii="Bookman Old Style" w:hAnsi="Bookman Old Style" w:cs="Arial"/>
          <w:b/>
          <w:bCs/>
          <w:sz w:val="24"/>
          <w:szCs w:val="24"/>
        </w:rPr>
        <w:t>i</w:t>
      </w:r>
      <w:r w:rsidRPr="00163D38">
        <w:rPr>
          <w:rFonts w:ascii="Bookman Old Style" w:hAnsi="Bookman Old Style" w:cs="Arial"/>
          <w:b/>
          <w:bCs/>
          <w:spacing w:val="1"/>
          <w:sz w:val="24"/>
          <w:szCs w:val="24"/>
        </w:rPr>
        <w:t>m</w:t>
      </w:r>
      <w:r w:rsidRPr="00163D38">
        <w:rPr>
          <w:rFonts w:ascii="Bookman Old Style" w:hAnsi="Bookman Old Style" w:cs="Arial"/>
          <w:b/>
          <w:bCs/>
          <w:sz w:val="24"/>
          <w:szCs w:val="24"/>
        </w:rPr>
        <w:t>in</w:t>
      </w:r>
      <w:r w:rsidRPr="00163D38">
        <w:rPr>
          <w:rFonts w:ascii="Bookman Old Style" w:hAnsi="Bookman Old Style" w:cs="Arial"/>
          <w:b/>
          <w:bCs/>
          <w:spacing w:val="1"/>
          <w:sz w:val="24"/>
          <w:szCs w:val="24"/>
        </w:rPr>
        <w:t xml:space="preserve"> </w:t>
      </w:r>
      <w:r w:rsidRPr="00163D38">
        <w:rPr>
          <w:rFonts w:ascii="Bookman Old Style" w:hAnsi="Bookman Old Style" w:cs="Arial"/>
          <w:sz w:val="24"/>
          <w:szCs w:val="24"/>
        </w:rPr>
        <w:t>(1</w:t>
      </w:r>
      <w:r w:rsidRPr="00163D38">
        <w:rPr>
          <w:rFonts w:ascii="Bookman Old Style" w:hAnsi="Bookman Old Style" w:cs="Arial"/>
          <w:spacing w:val="1"/>
          <w:sz w:val="24"/>
          <w:szCs w:val="24"/>
        </w:rPr>
        <w:t>986</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na</w:t>
      </w:r>
      <w:r w:rsidRPr="00163D38">
        <w:rPr>
          <w:rFonts w:ascii="Bookman Old Style" w:hAnsi="Bookman Old Style" w:cs="Arial"/>
          <w:spacing w:val="3"/>
          <w:sz w:val="24"/>
          <w:szCs w:val="24"/>
        </w:rPr>
        <w:t>f</w:t>
      </w:r>
      <w:r w:rsidRPr="00163D38">
        <w:rPr>
          <w:rFonts w:ascii="Bookman Old Style" w:hAnsi="Bookman Old Style" w:cs="Arial"/>
          <w:sz w:val="24"/>
          <w:szCs w:val="24"/>
        </w:rPr>
        <w:t>si</w:t>
      </w:r>
      <w:r w:rsidRPr="00163D38">
        <w:rPr>
          <w:rFonts w:ascii="Bookman Old Style" w:hAnsi="Bookman Old Style" w:cs="Arial"/>
          <w:spacing w:val="-1"/>
          <w:sz w:val="24"/>
          <w:szCs w:val="24"/>
        </w:rPr>
        <w:t>r</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i/>
          <w:iCs/>
          <w:spacing w:val="-3"/>
          <w:sz w:val="24"/>
          <w:szCs w:val="24"/>
        </w:rPr>
        <w:t>m</w:t>
      </w:r>
      <w:r w:rsidRPr="00163D38">
        <w:rPr>
          <w:rFonts w:ascii="Bookman Old Style" w:hAnsi="Bookman Old Style" w:cs="Arial"/>
          <w:i/>
          <w:iCs/>
          <w:spacing w:val="1"/>
          <w:sz w:val="24"/>
          <w:szCs w:val="24"/>
        </w:rPr>
        <w:t>edeb</w:t>
      </w:r>
      <w:r w:rsidRPr="00163D38">
        <w:rPr>
          <w:rFonts w:ascii="Bookman Old Style" w:hAnsi="Bookman Old Style" w:cs="Arial"/>
          <w:i/>
          <w:iCs/>
          <w:spacing w:val="-1"/>
          <w:sz w:val="24"/>
          <w:szCs w:val="24"/>
        </w:rPr>
        <w:t>e</w:t>
      </w:r>
      <w:r w:rsidRPr="00163D38">
        <w:rPr>
          <w:rFonts w:ascii="Bookman Old Style" w:hAnsi="Bookman Old Style" w:cs="Arial"/>
          <w:i/>
          <w:iCs/>
          <w:spacing w:val="2"/>
          <w:sz w:val="24"/>
          <w:szCs w:val="24"/>
        </w:rPr>
        <w:t>w</w:t>
      </w:r>
      <w:r w:rsidRPr="00163D38">
        <w:rPr>
          <w:rFonts w:ascii="Bookman Old Style" w:hAnsi="Bookman Old Style" w:cs="Arial"/>
          <w:i/>
          <w:iCs/>
          <w:sz w:val="24"/>
          <w:szCs w:val="24"/>
        </w:rPr>
        <w:t>in</w:t>
      </w:r>
      <w:r w:rsidRPr="00163D38">
        <w:rPr>
          <w:rFonts w:ascii="Bookman Old Style" w:hAnsi="Bookman Old Style" w:cs="Arial"/>
          <w:i/>
          <w:iCs/>
          <w:spacing w:val="3"/>
          <w:sz w:val="24"/>
          <w:szCs w:val="24"/>
        </w:rPr>
        <w:t>d</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Da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jal</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 s</w:t>
      </w:r>
      <w:r w:rsidRPr="00163D38">
        <w:rPr>
          <w:rFonts w:ascii="Bookman Old Style" w:hAnsi="Bookman Old Style" w:cs="Arial"/>
          <w:spacing w:val="1"/>
          <w:sz w:val="24"/>
          <w:szCs w:val="24"/>
        </w:rPr>
        <w:t>end</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z w:val="24"/>
          <w:szCs w:val="24"/>
        </w:rPr>
        <w:t>i</w:t>
      </w:r>
      <w:r w:rsidRPr="00163D38">
        <w:rPr>
          <w:rFonts w:ascii="Bookman Old Style" w:hAnsi="Bookman Old Style" w:cs="Arial"/>
          <w:spacing w:val="6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2"/>
          <w:sz w:val="24"/>
          <w:szCs w:val="24"/>
        </w:rPr>
        <w:t>n</w:t>
      </w:r>
      <w:r w:rsidRPr="00163D38">
        <w:rPr>
          <w:rFonts w:ascii="Bookman Old Style" w:hAnsi="Bookman Old Style" w:cs="Arial"/>
          <w:sz w:val="24"/>
          <w:szCs w:val="24"/>
        </w:rPr>
        <w:t>-</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ri</w:t>
      </w:r>
      <w:r w:rsidRPr="00163D38">
        <w:rPr>
          <w:rFonts w:ascii="Bookman Old Style" w:hAnsi="Bookman Old Style" w:cs="Arial"/>
          <w:spacing w:val="61"/>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63"/>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6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63"/>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63"/>
          <w:sz w:val="24"/>
          <w:szCs w:val="24"/>
        </w:rPr>
        <w:t xml:space="preserve"> </w:t>
      </w:r>
      <w:r w:rsidRPr="00163D38">
        <w:rPr>
          <w:rFonts w:ascii="Bookman Old Style" w:hAnsi="Bookman Old Style" w:cs="Arial"/>
          <w:spacing w:val="-3"/>
          <w:sz w:val="24"/>
          <w:szCs w:val="24"/>
        </w:rPr>
        <w:t>D</w:t>
      </w:r>
      <w:r w:rsidRPr="00163D38">
        <w:rPr>
          <w:rFonts w:ascii="Bookman Old Style" w:hAnsi="Bookman Old Style" w:cs="Arial"/>
          <w:spacing w:val="1"/>
          <w:sz w:val="24"/>
          <w:szCs w:val="24"/>
        </w:rPr>
        <w:t>ae</w:t>
      </w:r>
      <w:r w:rsidRPr="00163D38">
        <w:rPr>
          <w:rFonts w:ascii="Bookman Old Style" w:hAnsi="Bookman Old Style" w:cs="Arial"/>
          <w:sz w:val="24"/>
          <w:szCs w:val="24"/>
        </w:rPr>
        <w:t>rah</w:t>
      </w:r>
      <w:r w:rsidRPr="00163D38">
        <w:rPr>
          <w:rFonts w:ascii="Bookman Old Style" w:hAnsi="Bookman Old Style" w:cs="Arial"/>
          <w:spacing w:val="6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61"/>
          <w:sz w:val="24"/>
          <w:szCs w:val="24"/>
        </w:rPr>
        <w:t xml:space="preserve"> </w:t>
      </w:r>
      <w:r w:rsidRPr="00163D38">
        <w:rPr>
          <w:rFonts w:ascii="Bookman Old Style" w:hAnsi="Bookman Old Style" w:cs="Arial"/>
          <w:sz w:val="24"/>
          <w:szCs w:val="24"/>
        </w:rPr>
        <w:t>le</w:t>
      </w:r>
      <w:r w:rsidRPr="00163D38">
        <w:rPr>
          <w:rFonts w:ascii="Bookman Old Style" w:hAnsi="Bookman Old Style" w:cs="Arial"/>
          <w:spacing w:val="1"/>
          <w:sz w:val="24"/>
          <w:szCs w:val="24"/>
        </w:rPr>
        <w:t>b</w:t>
      </w:r>
      <w:r w:rsidRPr="00163D38">
        <w:rPr>
          <w:rFonts w:ascii="Bookman Old Style" w:hAnsi="Bookman Old Style" w:cs="Arial"/>
          <w:sz w:val="24"/>
          <w:szCs w:val="24"/>
        </w:rPr>
        <w:t>ih 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ann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 S</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r</w:t>
      </w:r>
      <w:r w:rsidRPr="00163D38">
        <w:rPr>
          <w:rFonts w:ascii="Bookman Old Style" w:hAnsi="Bookman Old Style" w:cs="Arial"/>
          <w:sz w:val="24"/>
          <w:szCs w:val="24"/>
        </w:rPr>
        <w:t>a it</w:t>
      </w:r>
      <w:r w:rsidRPr="00163D38">
        <w:rPr>
          <w:rFonts w:ascii="Bookman Old Style" w:hAnsi="Bookman Old Style" w:cs="Arial"/>
          <w:spacing w:val="1"/>
          <w:sz w:val="24"/>
          <w:szCs w:val="24"/>
        </w:rPr>
        <w:t>u</w:t>
      </w:r>
      <w:r w:rsidRPr="00163D38">
        <w:rPr>
          <w:rFonts w:ascii="Bookman Old Style" w:hAnsi="Bookman Old Style" w:cs="Arial"/>
          <w:sz w:val="24"/>
          <w:szCs w:val="24"/>
        </w:rPr>
        <w:t>,</w:t>
      </w:r>
      <w:r w:rsidRPr="00163D38">
        <w:rPr>
          <w:rFonts w:ascii="Bookman Old Style" w:hAnsi="Bookman Old Style" w:cs="Arial"/>
          <w:spacing w:val="4"/>
          <w:sz w:val="24"/>
          <w:szCs w:val="24"/>
        </w:rPr>
        <w:t xml:space="preserve"> </w:t>
      </w:r>
      <w:r w:rsidRPr="00163D38">
        <w:rPr>
          <w:rFonts w:ascii="Bookman Old Style" w:hAnsi="Bookman Old Style" w:cs="Arial"/>
          <w:b/>
          <w:bCs/>
          <w:sz w:val="24"/>
          <w:szCs w:val="24"/>
        </w:rPr>
        <w:t xml:space="preserve">Bagir </w:t>
      </w:r>
      <w:r w:rsidRPr="00163D38">
        <w:rPr>
          <w:rFonts w:ascii="Bookman Old Style" w:hAnsi="Bookman Old Style" w:cs="Arial"/>
          <w:b/>
          <w:bCs/>
          <w:spacing w:val="-1"/>
          <w:sz w:val="24"/>
          <w:szCs w:val="24"/>
        </w:rPr>
        <w:t>M</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nan</w:t>
      </w:r>
      <w:r w:rsidRPr="00163D38">
        <w:rPr>
          <w:rFonts w:ascii="Bookman Old Style" w:hAnsi="Bookman Old Style" w:cs="Arial"/>
          <w:b/>
          <w:bCs/>
          <w:spacing w:val="1"/>
          <w:sz w:val="24"/>
          <w:szCs w:val="24"/>
        </w:rPr>
        <w:t xml:space="preserve"> </w:t>
      </w:r>
      <w:r w:rsidRPr="00163D38">
        <w:rPr>
          <w:rFonts w:ascii="Bookman Old Style" w:hAnsi="Bookman Old Style" w:cs="Arial"/>
          <w:sz w:val="24"/>
          <w:szCs w:val="24"/>
        </w:rPr>
        <w:t>(2</w:t>
      </w:r>
      <w:r w:rsidRPr="00163D38">
        <w:rPr>
          <w:rFonts w:ascii="Bookman Old Style" w:hAnsi="Bookman Old Style" w:cs="Arial"/>
          <w:spacing w:val="1"/>
          <w:sz w:val="24"/>
          <w:szCs w:val="24"/>
        </w:rPr>
        <w:t>002</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bah</w:t>
      </w:r>
      <w:r w:rsidRPr="00163D38">
        <w:rPr>
          <w:rFonts w:ascii="Bookman Old Style" w:hAnsi="Bookman Old Style" w:cs="Arial"/>
          <w:spacing w:val="-3"/>
          <w:sz w:val="24"/>
          <w:szCs w:val="24"/>
        </w:rPr>
        <w:t>w</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pa</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ban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ada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ga</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pacing w:val="8"/>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laks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3"/>
          <w:sz w:val="24"/>
          <w:szCs w:val="24"/>
        </w:rPr>
        <w:t>g</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le</w:t>
      </w:r>
      <w:r w:rsidRPr="00163D38">
        <w:rPr>
          <w:rFonts w:ascii="Bookman Old Style" w:hAnsi="Bookman Old Style" w:cs="Arial"/>
          <w:spacing w:val="1"/>
          <w:sz w:val="24"/>
          <w:szCs w:val="24"/>
        </w:rPr>
        <w:t>b</w:t>
      </w:r>
      <w:r w:rsidRPr="00163D38">
        <w:rPr>
          <w:rFonts w:ascii="Bookman Old Style" w:hAnsi="Bookman Old Style" w:cs="Arial"/>
          <w:spacing w:val="-3"/>
          <w:sz w:val="24"/>
          <w:szCs w:val="24"/>
        </w:rPr>
        <w:t>i</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w:t>
      </w:r>
      <w:r w:rsidRPr="00163D38">
        <w:rPr>
          <w:rFonts w:ascii="Bookman Old Style" w:hAnsi="Bookman Old Style" w:cs="Arial"/>
          <w:i/>
          <w:iCs/>
          <w:spacing w:val="1"/>
          <w:sz w:val="24"/>
          <w:szCs w:val="24"/>
        </w:rPr>
        <w:t>d</w:t>
      </w:r>
      <w:r w:rsidRPr="00163D38">
        <w:rPr>
          <w:rFonts w:ascii="Bookman Old Style" w:hAnsi="Bookman Old Style" w:cs="Arial"/>
          <w:i/>
          <w:iCs/>
          <w:sz w:val="24"/>
          <w:szCs w:val="24"/>
        </w:rPr>
        <w:t>e</w:t>
      </w:r>
      <w:r w:rsidRPr="00163D38">
        <w:rPr>
          <w:rFonts w:ascii="Bookman Old Style" w:hAnsi="Bookman Old Style" w:cs="Arial"/>
          <w:i/>
          <w:iCs/>
          <w:spacing w:val="2"/>
          <w:sz w:val="24"/>
          <w:szCs w:val="24"/>
        </w:rPr>
        <w:t xml:space="preserve"> </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itv</w:t>
      </w:r>
      <w:r w:rsidRPr="00163D38">
        <w:rPr>
          <w:rFonts w:ascii="Bookman Old Style" w:hAnsi="Bookman Old Style" w:cs="Arial"/>
          <w:i/>
          <w:iCs/>
          <w:spacing w:val="1"/>
          <w:sz w:val="24"/>
          <w:szCs w:val="24"/>
        </w:rPr>
        <w:t>oe</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in</w:t>
      </w:r>
      <w:r w:rsidRPr="00163D38">
        <w:rPr>
          <w:rFonts w:ascii="Bookman Old Style" w:hAnsi="Bookman Old Style" w:cs="Arial"/>
          <w:i/>
          <w:iCs/>
          <w:sz w:val="24"/>
          <w:szCs w:val="24"/>
        </w:rPr>
        <w:t>g v</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n</w:t>
      </w:r>
      <w:r w:rsidRPr="00163D38">
        <w:rPr>
          <w:rFonts w:ascii="Bookman Old Style" w:hAnsi="Bookman Old Style" w:cs="Arial"/>
          <w:i/>
          <w:iCs/>
          <w:spacing w:val="2"/>
          <w:sz w:val="24"/>
          <w:szCs w:val="24"/>
        </w:rPr>
        <w:t xml:space="preserve"> </w:t>
      </w:r>
      <w:r w:rsidRPr="00163D38">
        <w:rPr>
          <w:rFonts w:ascii="Bookman Old Style" w:hAnsi="Bookman Old Style" w:cs="Arial"/>
          <w:i/>
          <w:iCs/>
          <w:spacing w:val="-1"/>
          <w:sz w:val="24"/>
          <w:szCs w:val="24"/>
        </w:rPr>
        <w:t>h</w:t>
      </w:r>
      <w:r w:rsidRPr="00163D38">
        <w:rPr>
          <w:rFonts w:ascii="Bookman Old Style" w:hAnsi="Bookman Old Style" w:cs="Arial"/>
          <w:i/>
          <w:iCs/>
          <w:spacing w:val="1"/>
          <w:sz w:val="24"/>
          <w:szCs w:val="24"/>
        </w:rPr>
        <w:t>o</w:t>
      </w:r>
      <w:r w:rsidRPr="00163D38">
        <w:rPr>
          <w:rFonts w:ascii="Bookman Old Style" w:hAnsi="Bookman Old Style" w:cs="Arial"/>
          <w:i/>
          <w:iCs/>
          <w:spacing w:val="-1"/>
          <w:sz w:val="24"/>
          <w:szCs w:val="24"/>
        </w:rPr>
        <w:t>g</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re</w:t>
      </w:r>
      <w:r w:rsidRPr="00163D38">
        <w:rPr>
          <w:rFonts w:ascii="Bookman Old Style" w:hAnsi="Bookman Old Style" w:cs="Arial"/>
          <w:i/>
          <w:iCs/>
          <w:spacing w:val="2"/>
          <w:sz w:val="24"/>
          <w:szCs w:val="24"/>
        </w:rPr>
        <w:t xml:space="preserve"> </w:t>
      </w:r>
      <w:r w:rsidRPr="00163D38">
        <w:rPr>
          <w:rFonts w:ascii="Bookman Old Style" w:hAnsi="Bookman Old Style" w:cs="Arial"/>
          <w:i/>
          <w:iCs/>
          <w:sz w:val="24"/>
          <w:szCs w:val="24"/>
        </w:rPr>
        <w:t>re</w:t>
      </w:r>
      <w:r w:rsidRPr="00163D38">
        <w:rPr>
          <w:rFonts w:ascii="Bookman Old Style" w:hAnsi="Bookman Old Style" w:cs="Arial"/>
          <w:i/>
          <w:iCs/>
          <w:spacing w:val="-1"/>
          <w:sz w:val="24"/>
          <w:szCs w:val="24"/>
        </w:rPr>
        <w:t>g</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l</w:t>
      </w:r>
      <w:r w:rsidRPr="00163D38">
        <w:rPr>
          <w:rFonts w:ascii="Bookman Old Style" w:hAnsi="Bookman Old Style" w:cs="Arial"/>
          <w:i/>
          <w:iCs/>
          <w:spacing w:val="-1"/>
          <w:sz w:val="24"/>
          <w:szCs w:val="24"/>
        </w:rPr>
        <w:t>i</w:t>
      </w:r>
      <w:r w:rsidRPr="00163D38">
        <w:rPr>
          <w:rFonts w:ascii="Bookman Old Style" w:hAnsi="Bookman Old Style" w:cs="Arial"/>
          <w:i/>
          <w:iCs/>
          <w:spacing w:val="1"/>
          <w:sz w:val="24"/>
          <w:szCs w:val="24"/>
        </w:rPr>
        <w:t>ng</w:t>
      </w:r>
      <w:r w:rsidRPr="00163D38">
        <w:rPr>
          <w:rFonts w:ascii="Bookman Old Style" w:hAnsi="Bookman Old Style" w:cs="Arial"/>
          <w:i/>
          <w:iCs/>
          <w:spacing w:val="-1"/>
          <w:sz w:val="24"/>
          <w:szCs w:val="24"/>
        </w:rPr>
        <w:t>e</w:t>
      </w:r>
      <w:r w:rsidRPr="00163D38">
        <w:rPr>
          <w:rFonts w:ascii="Bookman Old Style" w:hAnsi="Bookman Old Style" w:cs="Arial"/>
          <w:i/>
          <w:iCs/>
          <w:spacing w:val="6"/>
          <w:sz w:val="24"/>
          <w:szCs w:val="24"/>
        </w:rPr>
        <w:t>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Da</w:t>
      </w:r>
      <w:r w:rsidRPr="00163D38">
        <w:rPr>
          <w:rFonts w:ascii="Bookman Old Style" w:hAnsi="Bookman Old Style" w:cs="Arial"/>
          <w:spacing w:val="1"/>
          <w:sz w:val="24"/>
          <w:szCs w:val="24"/>
        </w:rPr>
        <w:t>e</w:t>
      </w:r>
      <w:r w:rsidRPr="00163D38">
        <w:rPr>
          <w:rFonts w:ascii="Bookman Old Style" w:hAnsi="Bookman Old Style" w:cs="Arial"/>
          <w:sz w:val="24"/>
          <w:szCs w:val="24"/>
        </w:rPr>
        <w:t>rah 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me</w:t>
      </w:r>
      <w:r w:rsidRPr="00163D38">
        <w:rPr>
          <w:rFonts w:ascii="Bookman Old Style" w:hAnsi="Bookman Old Style" w:cs="Arial"/>
          <w:sz w:val="24"/>
          <w:szCs w:val="24"/>
        </w:rPr>
        <w:t>lak</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ana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3"/>
          <w:sz w:val="24"/>
          <w:szCs w:val="24"/>
        </w:rPr>
        <w:t>g</w:t>
      </w:r>
      <w:r w:rsidRPr="00163D38">
        <w:rPr>
          <w:rFonts w:ascii="Bookman Old Style" w:hAnsi="Bookman Old Style" w:cs="Arial"/>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u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m</w:t>
      </w:r>
      <w:r w:rsidRPr="00163D38">
        <w:rPr>
          <w:rFonts w:ascii="Bookman Old Style" w:hAnsi="Bookman Old Style" w:cs="Arial"/>
          <w:sz w:val="24"/>
          <w:szCs w:val="24"/>
        </w:rPr>
        <w:t>in</w:t>
      </w:r>
      <w:r w:rsidRPr="00163D38">
        <w:rPr>
          <w:rFonts w:ascii="Bookman Old Style" w:hAnsi="Bookman Old Style" w:cs="Arial"/>
          <w:spacing w:val="-1"/>
          <w:sz w:val="24"/>
          <w:szCs w:val="24"/>
        </w:rPr>
        <w:t>t</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w:t>
      </w:r>
      <w:r w:rsidRPr="00163D38">
        <w:rPr>
          <w:rFonts w:ascii="Bookman Old Style" w:hAnsi="Bookman Old Style" w:cs="Arial"/>
          <w:i/>
          <w:iCs/>
          <w:sz w:val="24"/>
          <w:szCs w:val="24"/>
        </w:rPr>
        <w:t>v</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rd</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r</w:t>
      </w:r>
      <w:r w:rsidRPr="00163D38">
        <w:rPr>
          <w:rFonts w:ascii="Bookman Old Style" w:hAnsi="Bookman Old Style" w:cs="Arial"/>
          <w:i/>
          <w:iCs/>
          <w:spacing w:val="-2"/>
          <w:sz w:val="24"/>
          <w:szCs w:val="24"/>
        </w:rPr>
        <w:t>e</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w:t>
      </w:r>
      <w:r w:rsidRPr="00163D38">
        <w:rPr>
          <w:rFonts w:ascii="Bookman Old Style" w:hAnsi="Bookman Old Style" w:cs="Arial"/>
          <w:i/>
          <w:iCs/>
          <w:spacing w:val="3"/>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ban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an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8"/>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l</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z w:val="24"/>
          <w:szCs w:val="24"/>
        </w:rPr>
        <w:t>l</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rt</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tu</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ja</w:t>
      </w:r>
      <w:r w:rsidRPr="00163D38">
        <w:rPr>
          <w:rFonts w:ascii="Bookman Old Style" w:hAnsi="Bookman Old Style" w:cs="Arial"/>
          <w:spacing w:val="1"/>
          <w:sz w:val="24"/>
          <w:szCs w:val="24"/>
        </w:rPr>
        <w:t>d</w:t>
      </w:r>
      <w:r w:rsidRPr="00163D38">
        <w:rPr>
          <w:rFonts w:ascii="Bookman Old Style" w:hAnsi="Bookman Old Style" w:cs="Arial"/>
          <w:sz w:val="24"/>
          <w:szCs w:val="24"/>
        </w:rPr>
        <w:t>ikan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ma</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“te</w:t>
      </w:r>
      <w:r w:rsidRPr="00163D38">
        <w:rPr>
          <w:rFonts w:ascii="Bookman Old Style" w:hAnsi="Bookman Old Style" w:cs="Arial"/>
          <w:spacing w:val="-2"/>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in</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w:t>
      </w:r>
      <w:r w:rsidRPr="00163D38">
        <w:rPr>
          <w:rFonts w:ascii="Bookman Old Style" w:hAnsi="Bookman Old Style" w:cs="Arial"/>
          <w:sz w:val="24"/>
          <w:szCs w:val="24"/>
        </w:rPr>
        <w:t>ju</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nu</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t</w:t>
      </w:r>
      <w:r w:rsidRPr="00163D38">
        <w:rPr>
          <w:rFonts w:ascii="Bookman Old Style" w:hAnsi="Bookman Old Style" w:cs="Arial"/>
          <w:sz w:val="24"/>
          <w:szCs w:val="24"/>
        </w:rPr>
        <w:t xml:space="preserve">u </w:t>
      </w:r>
      <w:r w:rsidRPr="00163D38">
        <w:rPr>
          <w:rFonts w:ascii="Bookman Old Style" w:hAnsi="Bookman Old Style" w:cs="Arial"/>
          <w:spacing w:val="1"/>
          <w:sz w:val="24"/>
          <w:szCs w:val="24"/>
        </w:rPr>
        <w:t>u</w:t>
      </w:r>
      <w:r w:rsidRPr="00163D38">
        <w:rPr>
          <w:rFonts w:ascii="Bookman Old Style" w:hAnsi="Bookman Old Style" w:cs="Arial"/>
          <w:sz w:val="24"/>
          <w:szCs w:val="24"/>
        </w:rPr>
        <w:t>rus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dae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eba</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pe</w:t>
      </w:r>
      <w:r w:rsidRPr="00163D38">
        <w:rPr>
          <w:rFonts w:ascii="Bookman Old Style" w:hAnsi="Bookman Old Style" w:cs="Arial"/>
          <w:sz w:val="24"/>
          <w:szCs w:val="24"/>
        </w:rPr>
        <w:t>rs</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ap</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enu</w:t>
      </w:r>
      <w:r w:rsidRPr="00163D38">
        <w:rPr>
          <w:rFonts w:ascii="Bookman Old Style" w:hAnsi="Bookman Old Style" w:cs="Arial"/>
          <w:spacing w:val="-3"/>
          <w:sz w:val="24"/>
          <w:szCs w:val="24"/>
        </w:rPr>
        <w:t>j</w:t>
      </w:r>
      <w:r w:rsidRPr="00163D38">
        <w:rPr>
          <w:rFonts w:ascii="Bookman Old Style" w:hAnsi="Bookman Old Style" w:cs="Arial"/>
          <w:sz w:val="24"/>
          <w:szCs w:val="24"/>
        </w:rPr>
        <w:t>u k</w:t>
      </w:r>
      <w:r w:rsidRPr="00163D38">
        <w:rPr>
          <w:rFonts w:ascii="Bookman Old Style" w:hAnsi="Bookman Old Style" w:cs="Arial"/>
          <w:spacing w:val="1"/>
          <w:sz w:val="24"/>
          <w:szCs w:val="24"/>
        </w:rPr>
        <w:t>ep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ha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pen</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w:t>
      </w:r>
      <w:r w:rsidRPr="00163D38">
        <w:rPr>
          <w:rFonts w:ascii="Bookman Old Style" w:hAnsi="Bookman Old Style" w:cs="Arial"/>
          <w:sz w:val="24"/>
          <w:szCs w:val="24"/>
        </w:rPr>
        <w:t>. Bi</w:t>
      </w:r>
      <w:r w:rsidRPr="00163D38">
        <w:rPr>
          <w:rFonts w:ascii="Bookman Old Style" w:hAnsi="Bookman Old Style" w:cs="Arial"/>
          <w:spacing w:val="-2"/>
          <w:sz w:val="24"/>
          <w:szCs w:val="24"/>
        </w:rPr>
        <w:t>d</w:t>
      </w:r>
      <w:r w:rsidRPr="00163D38">
        <w:rPr>
          <w:rFonts w:ascii="Bookman Old Style" w:hAnsi="Bookman Old Style" w:cs="Arial"/>
          <w:spacing w:val="1"/>
          <w:sz w:val="24"/>
          <w:szCs w:val="24"/>
        </w:rPr>
        <w:t>an</w:t>
      </w:r>
      <w:r w:rsidRPr="00163D38">
        <w:rPr>
          <w:rFonts w:ascii="Bookman Old Style" w:hAnsi="Bookman Old Style" w:cs="Arial"/>
          <w:sz w:val="24"/>
          <w:szCs w:val="24"/>
        </w:rPr>
        <w:t>g t</w:t>
      </w:r>
      <w:r w:rsidRPr="00163D38">
        <w:rPr>
          <w:rFonts w:ascii="Bookman Old Style" w:hAnsi="Bookman Old Style" w:cs="Arial"/>
          <w:spacing w:val="-1"/>
          <w:sz w:val="24"/>
          <w:szCs w:val="24"/>
        </w:rPr>
        <w:t>ug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pem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ua</w:t>
      </w:r>
      <w:r w:rsidRPr="00163D38">
        <w:rPr>
          <w:rFonts w:ascii="Bookman Old Style" w:hAnsi="Bookman Old Style" w:cs="Arial"/>
          <w:sz w:val="24"/>
          <w:szCs w:val="24"/>
        </w:rPr>
        <w:t>n s</w:t>
      </w:r>
      <w:r w:rsidRPr="00163D38">
        <w:rPr>
          <w:rFonts w:ascii="Bookman Old Style" w:hAnsi="Bookman Old Style" w:cs="Arial"/>
          <w:spacing w:val="1"/>
          <w:sz w:val="24"/>
          <w:szCs w:val="24"/>
        </w:rPr>
        <w:t>eha</w:t>
      </w:r>
      <w:r w:rsidRPr="00163D38">
        <w:rPr>
          <w:rFonts w:ascii="Bookman Old Style" w:hAnsi="Bookman Old Style" w:cs="Arial"/>
          <w:sz w:val="24"/>
          <w:szCs w:val="24"/>
        </w:rPr>
        <w:t>ru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be</w:t>
      </w:r>
      <w:r w:rsidRPr="00163D38">
        <w:rPr>
          <w:rFonts w:ascii="Bookman Old Style" w:hAnsi="Bookman Old Style" w:cs="Arial"/>
          <w:sz w:val="24"/>
          <w:szCs w:val="24"/>
        </w:rPr>
        <w:t>rtol</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1134" w:hanging="283"/>
        <w:rPr>
          <w:rFonts w:ascii="Bookman Old Style" w:hAnsi="Bookman Old Style" w:cs="Arial"/>
          <w:sz w:val="24"/>
          <w:szCs w:val="24"/>
        </w:rPr>
      </w:pPr>
      <w:r w:rsidRPr="00163D38">
        <w:rPr>
          <w:rFonts w:ascii="Bookman Old Style" w:hAnsi="Bookman Old Style" w:cs="Arial"/>
          <w:spacing w:val="1"/>
          <w:sz w:val="24"/>
          <w:szCs w:val="24"/>
        </w:rPr>
        <w:t>a</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 xml:space="preserve"> p</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lah</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z w:val="24"/>
          <w:szCs w:val="24"/>
        </w:rPr>
        <w:t>ian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ri </w:t>
      </w:r>
      <w:r w:rsidRPr="00163D38">
        <w:rPr>
          <w:rFonts w:ascii="Bookman Old Style" w:hAnsi="Bookman Old Style" w:cs="Arial"/>
          <w:spacing w:val="1"/>
          <w:sz w:val="24"/>
          <w:szCs w:val="24"/>
        </w:rPr>
        <w:t>de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tralisasi</w:t>
      </w:r>
      <w:r w:rsidRPr="00163D38">
        <w:rPr>
          <w:rFonts w:ascii="Bookman Old Style" w:hAnsi="Bookman Old Style" w:cs="Arial"/>
          <w:spacing w:val="1"/>
          <w:sz w:val="24"/>
          <w:szCs w:val="24"/>
        </w:rPr>
        <w:t xml:space="preserve"> den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em</w:t>
      </w:r>
      <w:r w:rsidRPr="00163D38">
        <w:rPr>
          <w:rFonts w:ascii="Bookman Old Style" w:hAnsi="Bookman Old Style" w:cs="Arial"/>
          <w:spacing w:val="-3"/>
          <w:sz w:val="24"/>
          <w:szCs w:val="24"/>
        </w:rPr>
        <w:t>i</w:t>
      </w:r>
      <w:r w:rsidRPr="00163D38">
        <w:rPr>
          <w:rFonts w:ascii="Bookman Old Style" w:hAnsi="Bookman Old Style" w:cs="Arial"/>
          <w:sz w:val="24"/>
          <w:szCs w:val="24"/>
        </w:rPr>
        <w:t>kian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lur</w:t>
      </w:r>
      <w:r w:rsidRPr="00163D38">
        <w:rPr>
          <w:rFonts w:ascii="Bookman Old Style" w:hAnsi="Bookman Old Style" w:cs="Arial"/>
          <w:spacing w:val="-2"/>
          <w:sz w:val="24"/>
          <w:szCs w:val="24"/>
        </w:rPr>
        <w:t>u</w:t>
      </w:r>
      <w:r w:rsidRPr="00163D38">
        <w:rPr>
          <w:rFonts w:ascii="Bookman Old Style" w:hAnsi="Bookman Old Style" w:cs="Arial"/>
          <w:sz w:val="24"/>
          <w:szCs w:val="24"/>
        </w:rPr>
        <w:t xml:space="preserve">h </w:t>
      </w:r>
      <w:r w:rsidRPr="00163D38">
        <w:rPr>
          <w:rFonts w:ascii="Bookman Old Style" w:hAnsi="Bookman Old Style" w:cs="Arial"/>
          <w:spacing w:val="1"/>
          <w:sz w:val="24"/>
          <w:szCs w:val="24"/>
        </w:rPr>
        <w:t>pe</w:t>
      </w:r>
      <w:r w:rsidRPr="00163D38">
        <w:rPr>
          <w:rFonts w:ascii="Bookman Old Style" w:hAnsi="Bookman Old Style" w:cs="Arial"/>
          <w:sz w:val="24"/>
          <w:szCs w:val="24"/>
        </w:rPr>
        <w:t>rta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z w:val="24"/>
          <w:szCs w:val="24"/>
        </w:rPr>
        <w:t>ja</w:t>
      </w:r>
      <w:r w:rsidRPr="00163D38">
        <w:rPr>
          <w:rFonts w:ascii="Bookman Old Style" w:hAnsi="Bookman Old Style" w:cs="Arial"/>
          <w:spacing w:val="-2"/>
          <w:sz w:val="24"/>
          <w:szCs w:val="24"/>
        </w:rPr>
        <w:t>w</w:t>
      </w:r>
      <w:r w:rsidRPr="00163D38">
        <w:rPr>
          <w:rFonts w:ascii="Bookman Old Style" w:hAnsi="Bookman Old Style" w:cs="Arial"/>
          <w:spacing w:val="1"/>
          <w:sz w:val="24"/>
          <w:szCs w:val="24"/>
        </w:rPr>
        <w:t>aba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ge</w:t>
      </w:r>
      <w:r w:rsidRPr="00163D38">
        <w:rPr>
          <w:rFonts w:ascii="Bookman Old Style" w:hAnsi="Bookman Old Style" w:cs="Arial"/>
          <w:spacing w:val="1"/>
          <w:sz w:val="24"/>
          <w:szCs w:val="24"/>
        </w:rPr>
        <w:t>na</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 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ada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h t</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un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j</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b</w:t>
      </w:r>
      <w:r w:rsidRPr="00163D38">
        <w:rPr>
          <w:rFonts w:ascii="Bookman Old Style" w:hAnsi="Bookman Old Style" w:cs="Arial"/>
          <w:spacing w:val="1"/>
          <w:sz w:val="24"/>
          <w:szCs w:val="24"/>
        </w:rPr>
        <w:t xml:space="preserve"> dae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rsa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an</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1134" w:hanging="283"/>
        <w:rPr>
          <w:rFonts w:ascii="Bookman Old Style" w:hAnsi="Bookman Old Style" w:cs="Arial"/>
          <w:sz w:val="24"/>
          <w:szCs w:val="24"/>
        </w:rPr>
      </w:pPr>
      <w:r w:rsidRPr="00163D38">
        <w:rPr>
          <w:rFonts w:ascii="Bookman Old Style" w:hAnsi="Bookman Old Style" w:cs="Arial"/>
          <w:spacing w:val="1"/>
          <w:sz w:val="24"/>
          <w:szCs w:val="24"/>
        </w:rPr>
        <w:t>b</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2"/>
          <w:sz w:val="24"/>
          <w:szCs w:val="24"/>
        </w:rPr>
        <w:t>T</w:t>
      </w:r>
      <w:r w:rsidRPr="00163D38">
        <w:rPr>
          <w:rFonts w:ascii="Bookman Old Style" w:hAnsi="Bookman Old Style" w:cs="Arial"/>
          <w:sz w:val="24"/>
          <w:szCs w:val="24"/>
        </w:rPr>
        <w:t>id</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37"/>
          <w:sz w:val="24"/>
          <w:szCs w:val="24"/>
        </w:rPr>
        <w:t xml:space="preserve"> </w:t>
      </w:r>
      <w:r w:rsidRPr="00163D38">
        <w:rPr>
          <w:rFonts w:ascii="Bookman Old Style" w:hAnsi="Bookman Old Style" w:cs="Arial"/>
          <w:spacing w:val="1"/>
          <w:sz w:val="24"/>
          <w:szCs w:val="24"/>
        </w:rPr>
        <w:t>ad</w:t>
      </w:r>
      <w:r w:rsidRPr="00163D38">
        <w:rPr>
          <w:rFonts w:ascii="Bookman Old Style" w:hAnsi="Bookman Old Style" w:cs="Arial"/>
          <w:sz w:val="24"/>
          <w:szCs w:val="24"/>
        </w:rPr>
        <w:t>a</w:t>
      </w:r>
      <w:r w:rsidRPr="00163D38">
        <w:rPr>
          <w:rFonts w:ascii="Bookman Old Style" w:hAnsi="Bookman Old Style" w:cs="Arial"/>
          <w:spacing w:val="40"/>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8"/>
          <w:sz w:val="24"/>
          <w:szCs w:val="24"/>
        </w:rPr>
        <w:t xml:space="preserve"> </w:t>
      </w:r>
      <w:r w:rsidRPr="00163D38">
        <w:rPr>
          <w:rFonts w:ascii="Bookman Old Style" w:hAnsi="Bookman Old Style" w:cs="Arial"/>
          <w:spacing w:val="1"/>
          <w:sz w:val="24"/>
          <w:szCs w:val="24"/>
        </w:rPr>
        <w:t>po</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z w:val="24"/>
          <w:szCs w:val="24"/>
        </w:rPr>
        <w:t>k</w:t>
      </w:r>
      <w:r w:rsidRPr="00163D38">
        <w:rPr>
          <w:rFonts w:ascii="Bookman Old Style" w:hAnsi="Bookman Old Style" w:cs="Arial"/>
          <w:spacing w:val="39"/>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39"/>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no</w:t>
      </w:r>
      <w:r w:rsidRPr="00163D38">
        <w:rPr>
          <w:rFonts w:ascii="Bookman Old Style" w:hAnsi="Bookman Old Style" w:cs="Arial"/>
          <w:spacing w:val="1"/>
          <w:sz w:val="24"/>
          <w:szCs w:val="24"/>
        </w:rPr>
        <w:t>m</w:t>
      </w:r>
      <w:r w:rsidRPr="00163D38">
        <w:rPr>
          <w:rFonts w:ascii="Bookman Old Style" w:hAnsi="Bookman Old Style" w:cs="Arial"/>
          <w:sz w:val="24"/>
          <w:szCs w:val="24"/>
        </w:rPr>
        <w:t>i</w:t>
      </w:r>
      <w:r w:rsidRPr="00163D38">
        <w:rPr>
          <w:rFonts w:ascii="Bookman Old Style" w:hAnsi="Bookman Old Style" w:cs="Arial"/>
          <w:spacing w:val="39"/>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40"/>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39"/>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40"/>
          <w:sz w:val="24"/>
          <w:szCs w:val="24"/>
        </w:rPr>
        <w:t xml:space="preserve"> </w:t>
      </w:r>
      <w:r w:rsidRPr="00163D38">
        <w:rPr>
          <w:rFonts w:ascii="Bookman Old Style" w:hAnsi="Bookman Old Style" w:cs="Arial"/>
          <w:sz w:val="24"/>
          <w:szCs w:val="24"/>
        </w:rPr>
        <w:t>Dal</w:t>
      </w:r>
      <w:r w:rsidRPr="00163D38">
        <w:rPr>
          <w:rFonts w:ascii="Bookman Old Style" w:hAnsi="Bookman Old Style" w:cs="Arial"/>
          <w:spacing w:val="-1"/>
          <w:sz w:val="24"/>
          <w:szCs w:val="24"/>
        </w:rPr>
        <w:t>a</w:t>
      </w:r>
      <w:r w:rsidRPr="00163D38">
        <w:rPr>
          <w:rFonts w:ascii="Bookman Old Style" w:hAnsi="Bookman Old Style" w:cs="Arial"/>
          <w:sz w:val="24"/>
          <w:szCs w:val="24"/>
        </w:rPr>
        <w:t>m 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 xml:space="preserve"> 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r</w:t>
      </w:r>
      <w:r w:rsidRPr="00163D38">
        <w:rPr>
          <w:rFonts w:ascii="Bookman Old Style" w:hAnsi="Bookman Old Style" w:cs="Arial"/>
          <w:sz w:val="24"/>
          <w:szCs w:val="24"/>
        </w:rPr>
        <w:t>k</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un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un</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
          <w:sz w:val="24"/>
          <w:szCs w:val="24"/>
        </w:rPr>
        <w:t xml:space="preserve"> o</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w:t>
      </w:r>
      <w:r w:rsidRPr="00163D38">
        <w:rPr>
          <w:rFonts w:ascii="Bookman Old Style" w:hAnsi="Bookman Old Style" w:cs="Arial"/>
          <w:spacing w:val="-4"/>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upu</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rb</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 xml:space="preserve"> pad</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r</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me</w:t>
      </w:r>
      <w:r w:rsidRPr="00163D38">
        <w:rPr>
          <w:rFonts w:ascii="Bookman Old Style" w:hAnsi="Bookman Old Style" w:cs="Arial"/>
          <w:sz w:val="24"/>
          <w:szCs w:val="24"/>
        </w:rPr>
        <w:t>lak</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ana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re</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itu</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dae</w:t>
      </w:r>
      <w:r w:rsidRPr="00163D38">
        <w:rPr>
          <w:rFonts w:ascii="Bookman Old Style" w:hAnsi="Bookman Old Style" w:cs="Arial"/>
          <w:sz w:val="24"/>
          <w:szCs w:val="24"/>
        </w:rPr>
        <w:t>rah</w:t>
      </w:r>
      <w:r w:rsidRPr="00163D38">
        <w:rPr>
          <w:rFonts w:ascii="Bookman Old Style" w:hAnsi="Bookman Old Style" w:cs="Arial"/>
          <w:spacing w:val="1"/>
          <w:sz w:val="24"/>
          <w:szCs w:val="24"/>
        </w:rPr>
        <w:t xml:space="preserve"> 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mp</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ebeba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 s</w:t>
      </w:r>
      <w:r w:rsidRPr="00163D38">
        <w:rPr>
          <w:rFonts w:ascii="Bookman Old Style" w:hAnsi="Bookman Old Style" w:cs="Arial"/>
          <w:spacing w:val="1"/>
          <w:sz w:val="24"/>
          <w:szCs w:val="24"/>
        </w:rPr>
        <w:t>end</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z w:val="24"/>
          <w:szCs w:val="24"/>
        </w:rPr>
        <w:t>i c</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 xml:space="preserve"> m</w:t>
      </w:r>
      <w:r w:rsidRPr="00163D38">
        <w:rPr>
          <w:rFonts w:ascii="Bookman Old Style" w:hAnsi="Bookman Old Style" w:cs="Arial"/>
          <w:spacing w:val="1"/>
          <w:sz w:val="24"/>
          <w:szCs w:val="24"/>
        </w:rPr>
        <w:t>e</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ks</w:t>
      </w:r>
      <w:r w:rsidRPr="00163D38">
        <w:rPr>
          <w:rFonts w:ascii="Bookman Old Style" w:hAnsi="Bookman Old Style" w:cs="Arial"/>
          <w:spacing w:val="1"/>
          <w:sz w:val="24"/>
          <w:szCs w:val="24"/>
        </w:rPr>
        <w:t>ana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emb</w:t>
      </w:r>
      <w:r w:rsidRPr="00163D38">
        <w:rPr>
          <w:rFonts w:ascii="Bookman Old Style" w:hAnsi="Bookman Old Style" w:cs="Arial"/>
          <w:spacing w:val="1"/>
          <w:sz w:val="24"/>
          <w:szCs w:val="24"/>
        </w:rPr>
        <w:t>an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an</w:t>
      </w:r>
      <w:r w:rsidRPr="00163D38">
        <w:rPr>
          <w:rFonts w:ascii="Bookman Old Style" w:hAnsi="Bookman Old Style" w:cs="Arial"/>
          <w:sz w:val="24"/>
          <w:szCs w:val="24"/>
        </w:rPr>
        <w:t>;</w:t>
      </w:r>
    </w:p>
    <w:p w:rsidR="00DF0AA2" w:rsidRDefault="00DF0AA2" w:rsidP="00D87470">
      <w:pPr>
        <w:widowControl w:val="0"/>
        <w:tabs>
          <w:tab w:val="left" w:pos="1980"/>
          <w:tab w:val="left" w:pos="3520"/>
          <w:tab w:val="left" w:pos="4320"/>
          <w:tab w:val="left" w:pos="5240"/>
          <w:tab w:val="left" w:pos="6240"/>
          <w:tab w:val="left" w:pos="7380"/>
          <w:tab w:val="left" w:pos="9000"/>
        </w:tabs>
        <w:autoSpaceDE w:val="0"/>
        <w:autoSpaceDN w:val="0"/>
        <w:adjustRightInd w:val="0"/>
        <w:spacing w:line="360" w:lineRule="auto"/>
        <w:ind w:left="1134" w:hanging="283"/>
        <w:rPr>
          <w:rFonts w:ascii="Bookman Old Style" w:hAnsi="Bookman Old Style" w:cs="Arial"/>
          <w:sz w:val="24"/>
          <w:szCs w:val="24"/>
        </w:rPr>
      </w:pPr>
      <w:r w:rsidRPr="00163D38">
        <w:rPr>
          <w:rFonts w:ascii="Bookman Old Style" w:hAnsi="Bookman Old Style" w:cs="Arial"/>
          <w:sz w:val="24"/>
          <w:szCs w:val="24"/>
        </w:rPr>
        <w:t>c.</w:t>
      </w:r>
      <w:r>
        <w:rPr>
          <w:rFonts w:ascii="Bookman Old Style" w:hAnsi="Bookman Old Style" w:cs="Arial"/>
          <w:sz w:val="24"/>
          <w:szCs w:val="24"/>
        </w:rPr>
        <w:tab/>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 s</w:t>
      </w:r>
      <w:r w:rsidRPr="00163D38">
        <w:rPr>
          <w:rFonts w:ascii="Bookman Old Style" w:hAnsi="Bookman Old Style" w:cs="Arial"/>
          <w:spacing w:val="1"/>
          <w:sz w:val="24"/>
          <w:szCs w:val="24"/>
        </w:rPr>
        <w:t>am</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ha</w:t>
      </w:r>
      <w:r w:rsidRPr="00163D38">
        <w:rPr>
          <w:rFonts w:ascii="Bookman Old Style" w:hAnsi="Bookman Old Style" w:cs="Arial"/>
          <w:sz w:val="24"/>
          <w:szCs w:val="24"/>
        </w:rPr>
        <w:t>ln</w:t>
      </w:r>
      <w:r w:rsidRPr="00163D38">
        <w:rPr>
          <w:rFonts w:ascii="Bookman Old Style" w:hAnsi="Bookman Old Style" w:cs="Arial"/>
          <w:spacing w:val="-2"/>
          <w:sz w:val="24"/>
          <w:szCs w:val="24"/>
        </w:rPr>
        <w:t>y</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o</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m</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dun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2"/>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v</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rd</w:t>
      </w:r>
      <w:r w:rsidRPr="00163D38">
        <w:rPr>
          <w:rFonts w:ascii="Bookman Old Style" w:hAnsi="Bookman Old Style" w:cs="Arial"/>
          <w:i/>
          <w:iCs/>
          <w:spacing w:val="-3"/>
          <w:sz w:val="24"/>
          <w:szCs w:val="24"/>
        </w:rPr>
        <w:t>r</w:t>
      </w:r>
      <w:r w:rsidRPr="00163D38">
        <w:rPr>
          <w:rFonts w:ascii="Bookman Old Style" w:hAnsi="Bookman Old Style" w:cs="Arial"/>
          <w:i/>
          <w:iCs/>
          <w:spacing w:val="1"/>
          <w:sz w:val="24"/>
          <w:szCs w:val="24"/>
        </w:rPr>
        <w:t>a</w:t>
      </w:r>
      <w:r w:rsidRPr="00163D38">
        <w:rPr>
          <w:rFonts w:ascii="Bookman Old Style" w:hAnsi="Bookman Old Style" w:cs="Arial"/>
          <w:i/>
          <w:iCs/>
          <w:spacing w:val="-1"/>
          <w:sz w:val="24"/>
          <w:szCs w:val="24"/>
        </w:rPr>
        <w:t>g</w:t>
      </w:r>
      <w:r w:rsidRPr="00163D38">
        <w:rPr>
          <w:rFonts w:ascii="Bookman Old Style" w:hAnsi="Bookman Old Style" w:cs="Arial"/>
          <w:i/>
          <w:iCs/>
          <w:spacing w:val="1"/>
          <w:sz w:val="24"/>
          <w:szCs w:val="24"/>
        </w:rPr>
        <w:t>e</w:t>
      </w:r>
      <w:r w:rsidRPr="00163D38">
        <w:rPr>
          <w:rFonts w:ascii="Bookman Old Style" w:hAnsi="Bookman Old Style" w:cs="Arial"/>
          <w:i/>
          <w:iCs/>
          <w:spacing w:val="2"/>
          <w:sz w:val="24"/>
          <w:szCs w:val="24"/>
        </w:rPr>
        <w:t>n</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w:t>
      </w:r>
      <w:r w:rsidRPr="00163D38">
        <w:rPr>
          <w:rFonts w:ascii="Bookman Old Style" w:hAnsi="Bookman Old Style" w:cs="Arial"/>
          <w:i/>
          <w:iCs/>
          <w:spacing w:val="1"/>
          <w:sz w:val="24"/>
          <w:szCs w:val="24"/>
        </w:rPr>
        <w:t>opd</w:t>
      </w:r>
      <w:r w:rsidRPr="00163D38">
        <w:rPr>
          <w:rFonts w:ascii="Bookman Old Style" w:hAnsi="Bookman Old Style" w:cs="Arial"/>
          <w:i/>
          <w:iCs/>
          <w:sz w:val="24"/>
          <w:szCs w:val="24"/>
        </w:rPr>
        <w:t>ra</w:t>
      </w:r>
      <w:r w:rsidRPr="00163D38">
        <w:rPr>
          <w:rFonts w:ascii="Bookman Old Style" w:hAnsi="Bookman Old Style" w:cs="Arial"/>
          <w:i/>
          <w:iCs/>
          <w:spacing w:val="-1"/>
          <w:sz w:val="24"/>
          <w:szCs w:val="24"/>
        </w:rPr>
        <w:t>g</w:t>
      </w:r>
      <w:r w:rsidRPr="00163D38">
        <w:rPr>
          <w:rFonts w:ascii="Bookman Old Style" w:hAnsi="Bookman Old Style" w:cs="Arial"/>
          <w:i/>
          <w:iCs/>
          <w:spacing w:val="1"/>
          <w:sz w:val="24"/>
          <w:szCs w:val="24"/>
        </w:rPr>
        <w:t>e</w:t>
      </w:r>
      <w:r w:rsidRPr="00163D38">
        <w:rPr>
          <w:rFonts w:ascii="Bookman Old Style" w:hAnsi="Bookman Old Style" w:cs="Arial"/>
          <w:i/>
          <w:iCs/>
          <w:spacing w:val="3"/>
          <w:sz w:val="24"/>
          <w:szCs w:val="24"/>
        </w:rPr>
        <w:t>n</w:t>
      </w:r>
      <w:r w:rsidRPr="00163D38">
        <w:rPr>
          <w:rFonts w:ascii="Bookman Old Style" w:hAnsi="Bookman Old Style" w:cs="Arial"/>
          <w:sz w:val="24"/>
          <w:szCs w:val="24"/>
        </w:rPr>
        <w:t>). 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b</w:t>
      </w:r>
      <w:r w:rsidRPr="00163D38">
        <w:rPr>
          <w:rFonts w:ascii="Bookman Old Style" w:hAnsi="Bookman Old Style" w:cs="Arial"/>
          <w:spacing w:val="1"/>
          <w:sz w:val="24"/>
          <w:szCs w:val="24"/>
        </w:rPr>
        <w:t>ed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ann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u </w:t>
      </w:r>
      <w:r w:rsidRPr="00163D38">
        <w:rPr>
          <w:rFonts w:ascii="Bookman Old Style" w:hAnsi="Bookman Old Style" w:cs="Arial"/>
          <w:spacing w:val="1"/>
          <w:sz w:val="24"/>
          <w:szCs w:val="24"/>
        </w:rPr>
        <w:t>o</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om</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lah</w:t>
      </w:r>
      <w:r w:rsidRPr="00163D38">
        <w:rPr>
          <w:rFonts w:ascii="Bookman Old Style" w:hAnsi="Bookman Old Style" w:cs="Arial"/>
          <w:spacing w:val="1"/>
          <w:sz w:val="24"/>
          <w:szCs w:val="24"/>
        </w:rPr>
        <w:t xml:space="preserve"> 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u</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ng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ada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h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t</w:t>
      </w:r>
      <w:r w:rsidRPr="00163D38">
        <w:rPr>
          <w:rFonts w:ascii="Bookman Old Style" w:hAnsi="Bookman Old Style" w:cs="Arial"/>
          <w:sz w:val="24"/>
          <w:szCs w:val="24"/>
        </w:rPr>
        <w:t>i</w:t>
      </w:r>
      <w:r w:rsidRPr="00163D38">
        <w:rPr>
          <w:rFonts w:ascii="Bookman Old Style" w:hAnsi="Bookman Old Style" w:cs="Arial"/>
          <w:spacing w:val="-2"/>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w:t>
      </w:r>
      <w:r w:rsidRPr="00163D38">
        <w:rPr>
          <w:rFonts w:ascii="Bookman Old Style" w:hAnsi="Bookman Old Style" w:cs="Arial"/>
          <w:sz w:val="24"/>
          <w:szCs w:val="24"/>
        </w:rPr>
        <w:t>.</w:t>
      </w:r>
    </w:p>
    <w:p w:rsidR="00DF0AA2" w:rsidRPr="00163D38" w:rsidRDefault="00DF0AA2" w:rsidP="00DF0AA2">
      <w:pPr>
        <w:pStyle w:val="Heading3"/>
      </w:pPr>
      <w:bookmarkStart w:id="19" w:name="_Toc530715883"/>
      <w:r w:rsidRPr="00163D38">
        <w:rPr>
          <w:spacing w:val="1"/>
        </w:rPr>
        <w:lastRenderedPageBreak/>
        <w:t>2</w:t>
      </w:r>
      <w:r w:rsidRPr="00163D38">
        <w:t>.</w:t>
      </w:r>
      <w:r>
        <w:tab/>
      </w:r>
      <w:r w:rsidRPr="00163D38">
        <w:t>Land</w:t>
      </w:r>
      <w:r w:rsidRPr="00163D38">
        <w:rPr>
          <w:spacing w:val="1"/>
        </w:rPr>
        <w:t>asa</w:t>
      </w:r>
      <w:r w:rsidRPr="00163D38">
        <w:t>n</w:t>
      </w:r>
      <w:r w:rsidRPr="00163D38">
        <w:rPr>
          <w:spacing w:val="-2"/>
        </w:rPr>
        <w:t xml:space="preserve"> </w:t>
      </w:r>
      <w:r w:rsidRPr="00163D38">
        <w:t>P</w:t>
      </w:r>
      <w:r w:rsidRPr="00163D38">
        <w:rPr>
          <w:spacing w:val="1"/>
        </w:rPr>
        <w:t>e</w:t>
      </w:r>
      <w:r w:rsidRPr="00163D38">
        <w:t>mb</w:t>
      </w:r>
      <w:r w:rsidRPr="00163D38">
        <w:rPr>
          <w:spacing w:val="1"/>
        </w:rPr>
        <w:t>e</w:t>
      </w:r>
      <w:r w:rsidRPr="00163D38">
        <w:t>n</w:t>
      </w:r>
      <w:r w:rsidRPr="00163D38">
        <w:rPr>
          <w:spacing w:val="-1"/>
        </w:rPr>
        <w:t>t</w:t>
      </w:r>
      <w:r w:rsidRPr="00163D38">
        <w:rPr>
          <w:spacing w:val="-3"/>
        </w:rPr>
        <w:t>u</w:t>
      </w:r>
      <w:r w:rsidRPr="00163D38">
        <w:rPr>
          <w:spacing w:val="1"/>
        </w:rPr>
        <w:t>ka</w:t>
      </w:r>
      <w:r w:rsidRPr="00163D38">
        <w:t xml:space="preserve">n </w:t>
      </w:r>
      <w:r w:rsidRPr="00163D38">
        <w:rPr>
          <w:spacing w:val="-1"/>
        </w:rPr>
        <w:t>P</w:t>
      </w:r>
      <w:r w:rsidRPr="00163D38">
        <w:rPr>
          <w:spacing w:val="1"/>
        </w:rPr>
        <w:t>e</w:t>
      </w:r>
      <w:r w:rsidRPr="00163D38">
        <w:t>r</w:t>
      </w:r>
      <w:r w:rsidRPr="00163D38">
        <w:rPr>
          <w:spacing w:val="1"/>
        </w:rPr>
        <w:t>a</w:t>
      </w:r>
      <w:r w:rsidRPr="00163D38">
        <w:t>t</w:t>
      </w:r>
      <w:r w:rsidRPr="00163D38">
        <w:rPr>
          <w:spacing w:val="-1"/>
        </w:rPr>
        <w:t>u</w:t>
      </w:r>
      <w:r w:rsidRPr="00163D38">
        <w:t>r</w:t>
      </w:r>
      <w:r w:rsidRPr="00163D38">
        <w:rPr>
          <w:spacing w:val="1"/>
        </w:rPr>
        <w:t>a</w:t>
      </w:r>
      <w:r w:rsidRPr="00163D38">
        <w:t>n D</w:t>
      </w:r>
      <w:r w:rsidRPr="00163D38">
        <w:rPr>
          <w:spacing w:val="-2"/>
        </w:rPr>
        <w:t>a</w:t>
      </w:r>
      <w:r w:rsidRPr="00163D38">
        <w:rPr>
          <w:spacing w:val="1"/>
        </w:rPr>
        <w:t>e</w:t>
      </w:r>
      <w:r w:rsidRPr="00163D38">
        <w:t>r</w:t>
      </w:r>
      <w:r w:rsidRPr="00163D38">
        <w:rPr>
          <w:spacing w:val="-1"/>
        </w:rPr>
        <w:t>a</w:t>
      </w:r>
      <w:r w:rsidRPr="00163D38">
        <w:t>h</w:t>
      </w:r>
      <w:bookmarkEnd w:id="19"/>
    </w:p>
    <w:p w:rsidR="00DF0AA2" w:rsidRPr="00163D38" w:rsidRDefault="00DF0AA2" w:rsidP="00D87470">
      <w:pPr>
        <w:widowControl w:val="0"/>
        <w:autoSpaceDE w:val="0"/>
        <w:autoSpaceDN w:val="0"/>
        <w:adjustRightInd w:val="0"/>
        <w:spacing w:line="360" w:lineRule="auto"/>
        <w:ind w:left="425" w:firstLine="567"/>
        <w:rPr>
          <w:rFonts w:ascii="Bookman Old Style" w:hAnsi="Bookman Old Style" w:cs="Arial"/>
          <w:sz w:val="24"/>
          <w:szCs w:val="24"/>
        </w:rPr>
      </w:pP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 Da</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rah </w:t>
      </w:r>
      <w:r w:rsidRPr="00163D38">
        <w:rPr>
          <w:rFonts w:ascii="Bookman Old Style" w:hAnsi="Bookman Old Style" w:cs="Arial"/>
          <w:spacing w:val="-3"/>
          <w:sz w:val="24"/>
          <w:szCs w:val="24"/>
        </w:rPr>
        <w:t>(</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rd</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pa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 s</w:t>
      </w:r>
      <w:r w:rsidRPr="00163D38">
        <w:rPr>
          <w:rFonts w:ascii="Bookman Old Style" w:hAnsi="Bookman Old Style" w:cs="Arial"/>
          <w:spacing w:val="1"/>
          <w:sz w:val="24"/>
          <w:szCs w:val="24"/>
        </w:rPr>
        <w:t>a</w:t>
      </w:r>
      <w:r w:rsidRPr="00163D38">
        <w:rPr>
          <w:rFonts w:ascii="Bookman Old Style" w:hAnsi="Bookman Old Style" w:cs="Arial"/>
          <w:sz w:val="24"/>
          <w:szCs w:val="24"/>
        </w:rPr>
        <w:t>lah 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tu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 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ran 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 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ini</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rse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z w:val="24"/>
          <w:szCs w:val="24"/>
        </w:rPr>
        <w:t>ih</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U</w:t>
      </w:r>
      <w:r w:rsidRPr="00163D38">
        <w:rPr>
          <w:rFonts w:ascii="Bookman Old Style" w:hAnsi="Bookman Old Style" w:cs="Arial"/>
          <w:spacing w:val="-2"/>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8"/>
          <w:sz w:val="24"/>
          <w:szCs w:val="24"/>
        </w:rPr>
        <w:t>g</w:t>
      </w:r>
      <w:r w:rsidRPr="00163D38">
        <w:rPr>
          <w:rFonts w:ascii="Bookman Old Style" w:hAnsi="Bookman Old Style" w:cs="Arial"/>
          <w:sz w:val="24"/>
          <w:szCs w:val="24"/>
        </w:rPr>
        <w:t>- Un</w:t>
      </w:r>
      <w:r w:rsidRPr="00163D38">
        <w:rPr>
          <w:rFonts w:ascii="Bookman Old Style" w:hAnsi="Bookman Old Style" w:cs="Arial"/>
          <w:spacing w:val="1"/>
          <w:sz w:val="24"/>
          <w:szCs w:val="24"/>
        </w:rPr>
        <w:t>dan</w:t>
      </w:r>
      <w:r w:rsidRPr="00163D38">
        <w:rPr>
          <w:rFonts w:ascii="Bookman Old Style" w:hAnsi="Bookman Old Style" w:cs="Arial"/>
          <w:sz w:val="24"/>
          <w:szCs w:val="24"/>
        </w:rPr>
        <w:t>g</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N</w:t>
      </w:r>
      <w:r w:rsidRPr="00163D38">
        <w:rPr>
          <w:rFonts w:ascii="Bookman Old Style" w:hAnsi="Bookman Old Style" w:cs="Arial"/>
          <w:spacing w:val="-2"/>
          <w:sz w:val="24"/>
          <w:szCs w:val="24"/>
        </w:rPr>
        <w:t>o</w:t>
      </w:r>
      <w:r w:rsidRPr="00163D38">
        <w:rPr>
          <w:rFonts w:ascii="Bookman Old Style" w:hAnsi="Bookman Old Style" w:cs="Arial"/>
          <w:spacing w:val="1"/>
          <w:sz w:val="24"/>
          <w:szCs w:val="24"/>
        </w:rPr>
        <w:t>mo</w:t>
      </w:r>
      <w:r w:rsidRPr="00163D38">
        <w:rPr>
          <w:rFonts w:ascii="Bookman Old Style" w:hAnsi="Bookman Old Style" w:cs="Arial"/>
          <w:sz w:val="24"/>
          <w:szCs w:val="24"/>
        </w:rPr>
        <w:t>r</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1</w:t>
      </w:r>
      <w:r w:rsidRPr="00163D38">
        <w:rPr>
          <w:rFonts w:ascii="Bookman Old Style" w:hAnsi="Bookman Old Style" w:cs="Arial"/>
          <w:sz w:val="24"/>
          <w:szCs w:val="24"/>
        </w:rPr>
        <w:t>2</w:t>
      </w:r>
      <w:r w:rsidRPr="00163D38">
        <w:rPr>
          <w:rFonts w:ascii="Bookman Old Style" w:hAnsi="Bookman Old Style" w:cs="Arial"/>
          <w:spacing w:val="2"/>
          <w:sz w:val="24"/>
          <w:szCs w:val="24"/>
        </w:rPr>
        <w:t xml:space="preserve"> 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hu</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2</w:t>
      </w:r>
      <w:r w:rsidRPr="00163D38">
        <w:rPr>
          <w:rFonts w:ascii="Bookman Old Style" w:hAnsi="Bookman Old Style" w:cs="Arial"/>
          <w:spacing w:val="-1"/>
          <w:sz w:val="24"/>
          <w:szCs w:val="24"/>
        </w:rPr>
        <w:t>0</w:t>
      </w:r>
      <w:r w:rsidRPr="00163D38">
        <w:rPr>
          <w:rFonts w:ascii="Bookman Old Style" w:hAnsi="Bookman Old Style" w:cs="Arial"/>
          <w:spacing w:val="1"/>
          <w:sz w:val="24"/>
          <w:szCs w:val="24"/>
        </w:rPr>
        <w:t>1</w:t>
      </w:r>
      <w:r w:rsidRPr="00163D38">
        <w:rPr>
          <w:rFonts w:ascii="Bookman Old Style" w:hAnsi="Bookman Old Style" w:cs="Arial"/>
          <w:sz w:val="24"/>
          <w:szCs w:val="24"/>
        </w:rPr>
        <w:t>1</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an</w:t>
      </w:r>
      <w:r w:rsidRPr="00163D38">
        <w:rPr>
          <w:rFonts w:ascii="Bookman Old Style" w:hAnsi="Bookman Old Style" w:cs="Arial"/>
          <w:sz w:val="24"/>
          <w:szCs w:val="24"/>
        </w:rPr>
        <w:t>g 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5"/>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10"/>
          <w:sz w:val="24"/>
          <w:szCs w:val="24"/>
        </w:rPr>
        <w:t>g</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w:t>
      </w:r>
      <w:r w:rsidRPr="00163D38">
        <w:rPr>
          <w:rFonts w:ascii="Bookman Old Style" w:hAnsi="Bookman Old Style" w:cs="Arial"/>
          <w:spacing w:val="-1"/>
          <w:sz w:val="24"/>
          <w:szCs w:val="24"/>
        </w:rPr>
        <w:t>U</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1</w:t>
      </w:r>
      <w:r w:rsidRPr="00163D38">
        <w:rPr>
          <w:rFonts w:ascii="Bookman Old Style" w:hAnsi="Bookman Old Style" w:cs="Arial"/>
          <w:spacing w:val="-1"/>
          <w:sz w:val="24"/>
          <w:szCs w:val="24"/>
        </w:rPr>
        <w:t>2</w:t>
      </w:r>
      <w:r w:rsidRPr="00163D38">
        <w:rPr>
          <w:rFonts w:ascii="Bookman Old Style" w:hAnsi="Bookman Old Style" w:cs="Arial"/>
          <w:sz w:val="24"/>
          <w:szCs w:val="24"/>
        </w:rPr>
        <w:t>/</w:t>
      </w:r>
      <w:r w:rsidRPr="00163D38">
        <w:rPr>
          <w:rFonts w:ascii="Bookman Old Style" w:hAnsi="Bookman Old Style" w:cs="Arial"/>
          <w:spacing w:val="1"/>
          <w:sz w:val="24"/>
          <w:szCs w:val="24"/>
        </w:rPr>
        <w:t>2</w:t>
      </w:r>
      <w:r w:rsidRPr="00163D38">
        <w:rPr>
          <w:rFonts w:ascii="Bookman Old Style" w:hAnsi="Bookman Old Style" w:cs="Arial"/>
          <w:spacing w:val="-1"/>
          <w:sz w:val="24"/>
          <w:szCs w:val="24"/>
        </w:rPr>
        <w:t>01</w:t>
      </w:r>
      <w:r w:rsidRPr="00163D38">
        <w:rPr>
          <w:rFonts w:ascii="Bookman Old Style" w:hAnsi="Bookman Old Style" w:cs="Arial"/>
          <w:spacing w:val="1"/>
          <w:sz w:val="24"/>
          <w:szCs w:val="24"/>
        </w:rPr>
        <w:t>1)</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Dal</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7</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(1)</w:t>
      </w:r>
      <w:r w:rsidRPr="00163D38">
        <w:rPr>
          <w:rFonts w:ascii="Bookman Old Style" w:hAnsi="Bookman Old Style" w:cs="Arial"/>
          <w:spacing w:val="1"/>
          <w:sz w:val="24"/>
          <w:szCs w:val="24"/>
        </w:rPr>
        <w:t xml:space="preserve"> 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 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 je</w:t>
      </w:r>
      <w:r w:rsidRPr="00163D38">
        <w:rPr>
          <w:rFonts w:ascii="Bookman Old Style" w:hAnsi="Bookman Old Style" w:cs="Arial"/>
          <w:spacing w:val="1"/>
          <w:sz w:val="24"/>
          <w:szCs w:val="24"/>
        </w:rPr>
        <w:t>n</w:t>
      </w:r>
      <w:r w:rsidRPr="00163D38">
        <w:rPr>
          <w:rFonts w:ascii="Bookman Old Style" w:hAnsi="Bookman Old Style" w:cs="Arial"/>
          <w:sz w:val="24"/>
          <w:szCs w:val="24"/>
        </w:rPr>
        <w:t>is</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z w:val="24"/>
          <w:szCs w:val="24"/>
        </w:rPr>
        <w:t>i</w:t>
      </w:r>
      <w:r w:rsidRPr="00163D38">
        <w:rPr>
          <w:rFonts w:ascii="Bookman Old Style" w:hAnsi="Bookman Old Style" w:cs="Arial"/>
          <w:spacing w:val="-1"/>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rki 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te</w:t>
      </w:r>
      <w:r w:rsidRPr="00163D38">
        <w:rPr>
          <w:rFonts w:ascii="Bookman Old Style" w:hAnsi="Bookman Old Style" w:cs="Arial"/>
          <w:sz w:val="24"/>
          <w:szCs w:val="24"/>
        </w:rPr>
        <w:t>rdi</w:t>
      </w:r>
      <w:r w:rsidRPr="00163D38">
        <w:rPr>
          <w:rFonts w:ascii="Bookman Old Style" w:hAnsi="Bookman Old Style" w:cs="Arial"/>
          <w:spacing w:val="-1"/>
          <w:sz w:val="24"/>
          <w:szCs w:val="24"/>
        </w:rPr>
        <w:t>r</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r</w:t>
      </w:r>
      <w:r w:rsidRPr="00163D38">
        <w:rPr>
          <w:rFonts w:ascii="Bookman Old Style" w:hAnsi="Bookman Old Style" w:cs="Arial"/>
          <w:spacing w:val="2"/>
          <w:sz w:val="24"/>
          <w:szCs w:val="24"/>
        </w:rPr>
        <w:t>i</w:t>
      </w:r>
      <w:r w:rsidRPr="00163D38">
        <w:rPr>
          <w:rFonts w:ascii="Bookman Old Style" w:hAnsi="Bookman Old Style" w:cs="Arial"/>
          <w:sz w:val="24"/>
          <w:szCs w:val="24"/>
        </w:rPr>
        <w:t>:</w:t>
      </w:r>
    </w:p>
    <w:p w:rsidR="00DF0AA2" w:rsidRPr="00163D38" w:rsidRDefault="00DF0AA2" w:rsidP="00BA0E16">
      <w:pPr>
        <w:widowControl w:val="0"/>
        <w:autoSpaceDE w:val="0"/>
        <w:autoSpaceDN w:val="0"/>
        <w:adjustRightInd w:val="0"/>
        <w:ind w:left="851" w:hanging="426"/>
        <w:rPr>
          <w:rFonts w:ascii="Bookman Old Style" w:hAnsi="Bookman Old Style" w:cs="Arial"/>
          <w:sz w:val="24"/>
          <w:szCs w:val="24"/>
        </w:rPr>
      </w:pPr>
      <w:r w:rsidRPr="00163D38">
        <w:rPr>
          <w:rFonts w:ascii="Bookman Old Style" w:hAnsi="Bookman Old Style" w:cs="Arial"/>
          <w:spacing w:val="1"/>
          <w:sz w:val="24"/>
          <w:szCs w:val="24"/>
        </w:rPr>
        <w:t>1</w:t>
      </w:r>
      <w:r w:rsidRPr="00163D38">
        <w:rPr>
          <w:rFonts w:ascii="Bookman Old Style" w:hAnsi="Bookman Old Style" w:cs="Arial"/>
          <w:sz w:val="24"/>
          <w:szCs w:val="24"/>
        </w:rPr>
        <w:t xml:space="preserve">) </w:t>
      </w:r>
      <w:r w:rsidR="00D87470">
        <w:rPr>
          <w:rFonts w:ascii="Bookman Old Style" w:hAnsi="Bookman Old Style" w:cs="Arial"/>
          <w:sz w:val="24"/>
          <w:szCs w:val="24"/>
        </w:rPr>
        <w:tab/>
      </w:r>
      <w:r w:rsidRPr="00163D38">
        <w:rPr>
          <w:rFonts w:ascii="Bookman Old Style" w:hAnsi="Bookman Old Style" w:cs="Arial"/>
          <w:sz w:val="24"/>
          <w:szCs w:val="24"/>
        </w:rPr>
        <w:t>Un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 Ne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 R</w:t>
      </w:r>
      <w:r w:rsidRPr="00163D38">
        <w:rPr>
          <w:rFonts w:ascii="Bookman Old Style" w:hAnsi="Bookman Old Style" w:cs="Arial"/>
          <w:spacing w:val="1"/>
          <w:sz w:val="24"/>
          <w:szCs w:val="24"/>
        </w:rPr>
        <w:t>epub</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one</w:t>
      </w:r>
      <w:r w:rsidRPr="00163D38">
        <w:rPr>
          <w:rFonts w:ascii="Bookman Old Style" w:hAnsi="Bookman Old Style" w:cs="Arial"/>
          <w:sz w:val="24"/>
          <w:szCs w:val="24"/>
        </w:rPr>
        <w:t>sia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u</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19</w:t>
      </w:r>
      <w:r w:rsidRPr="00163D38">
        <w:rPr>
          <w:rFonts w:ascii="Bookman Old Style" w:hAnsi="Bookman Old Style" w:cs="Arial"/>
          <w:spacing w:val="-1"/>
          <w:sz w:val="24"/>
          <w:szCs w:val="24"/>
        </w:rPr>
        <w:t>4</w:t>
      </w:r>
      <w:r w:rsidRPr="00163D38">
        <w:rPr>
          <w:rFonts w:ascii="Bookman Old Style" w:hAnsi="Bookman Old Style" w:cs="Arial"/>
          <w:spacing w:val="1"/>
          <w:sz w:val="24"/>
          <w:szCs w:val="24"/>
        </w:rPr>
        <w:t>5</w:t>
      </w:r>
      <w:r w:rsidRPr="00163D38">
        <w:rPr>
          <w:rFonts w:ascii="Bookman Old Style" w:hAnsi="Bookman Old Style" w:cs="Arial"/>
          <w:sz w:val="24"/>
          <w:szCs w:val="24"/>
        </w:rPr>
        <w:t>;</w:t>
      </w:r>
    </w:p>
    <w:p w:rsidR="00DF0AA2" w:rsidRPr="00163D38" w:rsidRDefault="00DF0AA2" w:rsidP="00BA0E16">
      <w:pPr>
        <w:widowControl w:val="0"/>
        <w:autoSpaceDE w:val="0"/>
        <w:autoSpaceDN w:val="0"/>
        <w:adjustRightInd w:val="0"/>
        <w:ind w:left="851" w:hanging="426"/>
        <w:rPr>
          <w:rFonts w:ascii="Bookman Old Style" w:hAnsi="Bookman Old Style" w:cs="Arial"/>
          <w:sz w:val="24"/>
          <w:szCs w:val="24"/>
        </w:rPr>
      </w:pPr>
      <w:r w:rsidRPr="00163D38">
        <w:rPr>
          <w:rFonts w:ascii="Bookman Old Style" w:hAnsi="Bookman Old Style" w:cs="Arial"/>
          <w:spacing w:val="1"/>
          <w:sz w:val="24"/>
          <w:szCs w:val="24"/>
        </w:rPr>
        <w:t>2</w:t>
      </w:r>
      <w:r w:rsidRPr="00163D38">
        <w:rPr>
          <w:rFonts w:ascii="Bookman Old Style" w:hAnsi="Bookman Old Style" w:cs="Arial"/>
          <w:sz w:val="24"/>
          <w:szCs w:val="24"/>
        </w:rPr>
        <w:t xml:space="preserve">) </w:t>
      </w:r>
      <w:r w:rsidR="00D87470">
        <w:rPr>
          <w:rFonts w:ascii="Bookman Old Style" w:hAnsi="Bookman Old Style" w:cs="Arial"/>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Maj</w:t>
      </w:r>
      <w:r w:rsidRPr="00163D38">
        <w:rPr>
          <w:rFonts w:ascii="Bookman Old Style" w:hAnsi="Bookman Old Style" w:cs="Arial"/>
          <w:spacing w:val="1"/>
          <w:sz w:val="24"/>
          <w:szCs w:val="24"/>
        </w:rPr>
        <w:t>e</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mu</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rat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t;</w:t>
      </w:r>
    </w:p>
    <w:p w:rsidR="00DF0AA2" w:rsidRPr="00163D38" w:rsidRDefault="00DF0AA2" w:rsidP="00BA0E16">
      <w:pPr>
        <w:widowControl w:val="0"/>
        <w:autoSpaceDE w:val="0"/>
        <w:autoSpaceDN w:val="0"/>
        <w:adjustRightInd w:val="0"/>
        <w:ind w:left="851" w:hanging="426"/>
        <w:rPr>
          <w:rFonts w:ascii="Bookman Old Style" w:hAnsi="Bookman Old Style" w:cs="Arial"/>
          <w:sz w:val="24"/>
          <w:szCs w:val="24"/>
        </w:rPr>
      </w:pPr>
      <w:r w:rsidRPr="00163D38">
        <w:rPr>
          <w:rFonts w:ascii="Bookman Old Style" w:hAnsi="Bookman Old Style" w:cs="Arial"/>
          <w:spacing w:val="1"/>
          <w:sz w:val="24"/>
          <w:szCs w:val="24"/>
        </w:rPr>
        <w:t>3</w:t>
      </w:r>
      <w:r w:rsidRPr="00163D38">
        <w:rPr>
          <w:rFonts w:ascii="Bookman Old Style" w:hAnsi="Bookman Old Style" w:cs="Arial"/>
          <w:sz w:val="24"/>
          <w:szCs w:val="24"/>
        </w:rPr>
        <w:t xml:space="preserve">) </w:t>
      </w:r>
      <w:r w:rsidR="00D87470">
        <w:rPr>
          <w:rFonts w:ascii="Bookman Old Style" w:hAnsi="Bookman Old Style" w:cs="Arial"/>
          <w:sz w:val="24"/>
          <w:szCs w:val="24"/>
        </w:rPr>
        <w:tab/>
      </w:r>
      <w:r w:rsidRPr="00163D38">
        <w:rPr>
          <w:rFonts w:ascii="Bookman Old Style" w:hAnsi="Bookman Old Style" w:cs="Arial"/>
          <w:sz w:val="24"/>
          <w:szCs w:val="24"/>
        </w:rPr>
        <w:t>Un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an</w:t>
      </w:r>
      <w:r w:rsidRPr="00163D38">
        <w:rPr>
          <w:rFonts w:ascii="Bookman Old Style" w:hAnsi="Bookman Old Style" w:cs="Arial"/>
          <w:sz w:val="24"/>
          <w:szCs w:val="24"/>
        </w:rPr>
        <w:t>ti</w:t>
      </w:r>
      <w:r w:rsidRPr="00163D38">
        <w:rPr>
          <w:rFonts w:ascii="Bookman Old Style" w:hAnsi="Bookman Old Style" w:cs="Arial"/>
          <w:spacing w:val="5"/>
          <w:sz w:val="24"/>
          <w:szCs w:val="24"/>
        </w:rPr>
        <w:t xml:space="preserve"> </w:t>
      </w:r>
      <w:r w:rsidRPr="00163D38">
        <w:rPr>
          <w:rFonts w:ascii="Bookman Old Style" w:hAnsi="Bookman Old Style" w:cs="Arial"/>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w:t>
      </w:r>
      <w:r w:rsidRPr="00163D38">
        <w:rPr>
          <w:rFonts w:ascii="Bookman Old Style" w:hAnsi="Bookman Old Style" w:cs="Arial"/>
          <w:sz w:val="24"/>
          <w:szCs w:val="24"/>
        </w:rPr>
        <w:t>Un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z w:val="24"/>
          <w:szCs w:val="24"/>
        </w:rPr>
        <w:t>;</w:t>
      </w:r>
    </w:p>
    <w:p w:rsidR="00DF0AA2" w:rsidRPr="00163D38" w:rsidRDefault="00DF0AA2" w:rsidP="00BA0E16">
      <w:pPr>
        <w:widowControl w:val="0"/>
        <w:autoSpaceDE w:val="0"/>
        <w:autoSpaceDN w:val="0"/>
        <w:adjustRightInd w:val="0"/>
        <w:ind w:left="851" w:hanging="426"/>
        <w:rPr>
          <w:rFonts w:ascii="Bookman Old Style" w:hAnsi="Bookman Old Style" w:cs="Arial"/>
          <w:sz w:val="24"/>
          <w:szCs w:val="24"/>
        </w:rPr>
      </w:pPr>
      <w:r w:rsidRPr="00163D38">
        <w:rPr>
          <w:rFonts w:ascii="Bookman Old Style" w:hAnsi="Bookman Old Style" w:cs="Arial"/>
          <w:spacing w:val="1"/>
          <w:sz w:val="24"/>
          <w:szCs w:val="24"/>
        </w:rPr>
        <w:t>4</w:t>
      </w:r>
      <w:r w:rsidRPr="00163D38">
        <w:rPr>
          <w:rFonts w:ascii="Bookman Old Style" w:hAnsi="Bookman Old Style" w:cs="Arial"/>
          <w:sz w:val="24"/>
          <w:szCs w:val="24"/>
        </w:rPr>
        <w:t xml:space="preserve">) </w:t>
      </w:r>
      <w:r w:rsidR="00D87470">
        <w:rPr>
          <w:rFonts w:ascii="Bookman Old Style" w:hAnsi="Bookman Old Style" w:cs="Arial"/>
          <w:sz w:val="24"/>
          <w:szCs w:val="24"/>
        </w:rPr>
        <w:tab/>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z w:val="24"/>
          <w:szCs w:val="24"/>
        </w:rPr>
        <w:t>;</w:t>
      </w:r>
    </w:p>
    <w:p w:rsidR="00DF0AA2" w:rsidRPr="00163D38" w:rsidRDefault="00DF0AA2" w:rsidP="00BA0E16">
      <w:pPr>
        <w:widowControl w:val="0"/>
        <w:autoSpaceDE w:val="0"/>
        <w:autoSpaceDN w:val="0"/>
        <w:adjustRightInd w:val="0"/>
        <w:ind w:left="851" w:hanging="426"/>
        <w:rPr>
          <w:rFonts w:ascii="Bookman Old Style" w:hAnsi="Bookman Old Style" w:cs="Arial"/>
          <w:sz w:val="24"/>
          <w:szCs w:val="24"/>
        </w:rPr>
      </w:pPr>
      <w:r w:rsidRPr="00163D38">
        <w:rPr>
          <w:rFonts w:ascii="Bookman Old Style" w:hAnsi="Bookman Old Style" w:cs="Arial"/>
          <w:spacing w:val="1"/>
          <w:sz w:val="24"/>
          <w:szCs w:val="24"/>
        </w:rPr>
        <w:t>5</w:t>
      </w:r>
      <w:r w:rsidRPr="00163D38">
        <w:rPr>
          <w:rFonts w:ascii="Bookman Old Style" w:hAnsi="Bookman Old Style" w:cs="Arial"/>
          <w:sz w:val="24"/>
          <w:szCs w:val="24"/>
        </w:rPr>
        <w:t xml:space="preserve">) </w:t>
      </w:r>
      <w:r w:rsidR="00D87470">
        <w:rPr>
          <w:rFonts w:ascii="Bookman Old Style" w:hAnsi="Bookman Old Style" w:cs="Arial"/>
          <w:sz w:val="24"/>
          <w:szCs w:val="24"/>
        </w:rPr>
        <w:tab/>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P</w:t>
      </w:r>
      <w:r w:rsidRPr="00163D38">
        <w:rPr>
          <w:rFonts w:ascii="Bookman Old Style" w:hAnsi="Bookman Old Style" w:cs="Arial"/>
          <w:sz w:val="24"/>
          <w:szCs w:val="24"/>
        </w:rPr>
        <w:t>res</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de</w:t>
      </w:r>
      <w:r w:rsidRPr="00163D38">
        <w:rPr>
          <w:rFonts w:ascii="Bookman Old Style" w:hAnsi="Bookman Old Style" w:cs="Arial"/>
          <w:spacing w:val="-1"/>
          <w:sz w:val="24"/>
          <w:szCs w:val="24"/>
        </w:rPr>
        <w:t>n</w:t>
      </w:r>
      <w:r w:rsidRPr="00163D38">
        <w:rPr>
          <w:rFonts w:ascii="Bookman Old Style" w:hAnsi="Bookman Old Style" w:cs="Arial"/>
          <w:sz w:val="24"/>
          <w:szCs w:val="24"/>
        </w:rPr>
        <w:t>;</w:t>
      </w:r>
    </w:p>
    <w:p w:rsidR="00DF0AA2" w:rsidRPr="00163D38" w:rsidRDefault="00DF0AA2" w:rsidP="00BA0E16">
      <w:pPr>
        <w:widowControl w:val="0"/>
        <w:autoSpaceDE w:val="0"/>
        <w:autoSpaceDN w:val="0"/>
        <w:adjustRightInd w:val="0"/>
        <w:ind w:left="851" w:hanging="426"/>
        <w:rPr>
          <w:rFonts w:ascii="Bookman Old Style" w:hAnsi="Bookman Old Style" w:cs="Arial"/>
          <w:sz w:val="24"/>
          <w:szCs w:val="24"/>
        </w:rPr>
      </w:pPr>
      <w:r w:rsidRPr="00163D38">
        <w:rPr>
          <w:rFonts w:ascii="Bookman Old Style" w:hAnsi="Bookman Old Style" w:cs="Arial"/>
          <w:spacing w:val="1"/>
          <w:sz w:val="24"/>
          <w:szCs w:val="24"/>
        </w:rPr>
        <w:t>6</w:t>
      </w:r>
      <w:r w:rsidRPr="00163D38">
        <w:rPr>
          <w:rFonts w:ascii="Bookman Old Style" w:hAnsi="Bookman Old Style" w:cs="Arial"/>
          <w:sz w:val="24"/>
          <w:szCs w:val="24"/>
        </w:rPr>
        <w:t xml:space="preserve">) </w:t>
      </w:r>
      <w:r w:rsidR="00D87470">
        <w:rPr>
          <w:rFonts w:ascii="Bookman Old Style" w:hAnsi="Bookman Old Style" w:cs="Arial"/>
          <w:sz w:val="24"/>
          <w:szCs w:val="24"/>
        </w:rPr>
        <w:tab/>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Pr</w:t>
      </w:r>
      <w:r w:rsidRPr="00163D38">
        <w:rPr>
          <w:rFonts w:ascii="Bookman Old Style" w:hAnsi="Bookman Old Style" w:cs="Arial"/>
          <w:spacing w:val="-2"/>
          <w:sz w:val="24"/>
          <w:szCs w:val="24"/>
        </w:rPr>
        <w:t>ov</w:t>
      </w:r>
      <w:r w:rsidRPr="00163D38">
        <w:rPr>
          <w:rFonts w:ascii="Bookman Old Style" w:hAnsi="Bookman Old Style" w:cs="Arial"/>
          <w:sz w:val="24"/>
          <w:szCs w:val="24"/>
        </w:rPr>
        <w:t>insi;</w:t>
      </w:r>
    </w:p>
    <w:p w:rsidR="00DF0AA2" w:rsidRDefault="00DF0AA2" w:rsidP="00BA0E16">
      <w:pPr>
        <w:widowControl w:val="0"/>
        <w:autoSpaceDE w:val="0"/>
        <w:autoSpaceDN w:val="0"/>
        <w:adjustRightInd w:val="0"/>
        <w:ind w:left="851" w:hanging="426"/>
        <w:rPr>
          <w:rFonts w:ascii="Bookman Old Style" w:hAnsi="Bookman Old Style" w:cs="Arial"/>
          <w:sz w:val="24"/>
          <w:szCs w:val="24"/>
        </w:rPr>
      </w:pPr>
      <w:r w:rsidRPr="00163D38">
        <w:rPr>
          <w:rFonts w:ascii="Bookman Old Style" w:hAnsi="Bookman Old Style" w:cs="Arial"/>
          <w:spacing w:val="1"/>
          <w:sz w:val="24"/>
          <w:szCs w:val="24"/>
        </w:rPr>
        <w:t>7</w:t>
      </w:r>
      <w:r w:rsidRPr="00163D38">
        <w:rPr>
          <w:rFonts w:ascii="Bookman Old Style" w:hAnsi="Bookman Old Style" w:cs="Arial"/>
          <w:sz w:val="24"/>
          <w:szCs w:val="24"/>
        </w:rPr>
        <w:t xml:space="preserve">) </w:t>
      </w:r>
      <w:r w:rsidR="00D87470">
        <w:rPr>
          <w:rFonts w:ascii="Bookman Old Style" w:hAnsi="Bookman Old Style" w:cs="Arial"/>
          <w:sz w:val="24"/>
          <w:szCs w:val="24"/>
        </w:rPr>
        <w:tab/>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e</w:t>
      </w:r>
      <w:r w:rsidRPr="00163D38">
        <w:rPr>
          <w:rFonts w:ascii="Bookman Old Style" w:hAnsi="Bookman Old Style" w:cs="Arial"/>
          <w:sz w:val="24"/>
          <w:szCs w:val="24"/>
        </w:rPr>
        <w:t>rah</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upa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BA0E16" w:rsidRPr="00163D38" w:rsidRDefault="00BA0E16" w:rsidP="00BA0E16">
      <w:pPr>
        <w:widowControl w:val="0"/>
        <w:autoSpaceDE w:val="0"/>
        <w:autoSpaceDN w:val="0"/>
        <w:adjustRightInd w:val="0"/>
        <w:ind w:left="851" w:hanging="426"/>
        <w:rPr>
          <w:rFonts w:ascii="Bookman Old Style" w:hAnsi="Bookman Old Style" w:cs="Arial"/>
          <w:sz w:val="24"/>
          <w:szCs w:val="24"/>
        </w:rPr>
      </w:pPr>
    </w:p>
    <w:p w:rsidR="00DF0AA2" w:rsidRPr="00163D38" w:rsidRDefault="00DF0AA2" w:rsidP="00D87470">
      <w:pPr>
        <w:widowControl w:val="0"/>
        <w:autoSpaceDE w:val="0"/>
        <w:autoSpaceDN w:val="0"/>
        <w:adjustRightInd w:val="0"/>
        <w:spacing w:line="360" w:lineRule="auto"/>
        <w:ind w:left="425" w:firstLine="567"/>
        <w:rPr>
          <w:rFonts w:ascii="Bookman Old Style" w:hAnsi="Bookman Old Style" w:cs="Arial"/>
          <w:sz w:val="24"/>
          <w:szCs w:val="24"/>
        </w:rPr>
      </w:pP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enu</w:t>
      </w:r>
      <w:r w:rsidRPr="00163D38">
        <w:rPr>
          <w:rFonts w:ascii="Bookman Old Style" w:hAnsi="Bookman Old Style" w:cs="Arial"/>
          <w:sz w:val="24"/>
          <w:szCs w:val="24"/>
        </w:rPr>
        <w:t>rut</w:t>
      </w:r>
      <w:r w:rsidRPr="00163D38">
        <w:rPr>
          <w:rFonts w:ascii="Bookman Old Style" w:hAnsi="Bookman Old Style" w:cs="Arial"/>
          <w:spacing w:val="66"/>
          <w:sz w:val="24"/>
          <w:szCs w:val="24"/>
        </w:rPr>
        <w:t xml:space="preserve"> </w:t>
      </w:r>
      <w:r w:rsidRPr="00163D38">
        <w:rPr>
          <w:rFonts w:ascii="Bookman Old Style" w:hAnsi="Bookman Old Style" w:cs="Arial"/>
          <w:b/>
          <w:bCs/>
          <w:sz w:val="24"/>
          <w:szCs w:val="24"/>
        </w:rPr>
        <w:t>Bagir</w:t>
      </w:r>
      <w:r w:rsidRPr="00163D38">
        <w:rPr>
          <w:rFonts w:ascii="Bookman Old Style" w:hAnsi="Bookman Old Style" w:cs="Arial"/>
          <w:b/>
          <w:bCs/>
          <w:spacing w:val="65"/>
          <w:sz w:val="24"/>
          <w:szCs w:val="24"/>
        </w:rPr>
        <w:t xml:space="preserve"> </w:t>
      </w:r>
      <w:r w:rsidRPr="00163D38">
        <w:rPr>
          <w:rFonts w:ascii="Bookman Old Style" w:hAnsi="Bookman Old Style" w:cs="Arial"/>
          <w:b/>
          <w:bCs/>
          <w:spacing w:val="-1"/>
          <w:sz w:val="24"/>
          <w:szCs w:val="24"/>
        </w:rPr>
        <w:t>M</w:t>
      </w:r>
      <w:r w:rsidRPr="00163D38">
        <w:rPr>
          <w:rFonts w:ascii="Bookman Old Style" w:hAnsi="Bookman Old Style" w:cs="Arial"/>
          <w:b/>
          <w:bCs/>
          <w:spacing w:val="1"/>
          <w:sz w:val="24"/>
          <w:szCs w:val="24"/>
        </w:rPr>
        <w:t>a</w:t>
      </w:r>
      <w:r w:rsidRPr="00163D38">
        <w:rPr>
          <w:rFonts w:ascii="Bookman Old Style" w:hAnsi="Bookman Old Style" w:cs="Arial"/>
          <w:b/>
          <w:bCs/>
          <w:spacing w:val="-3"/>
          <w:sz w:val="24"/>
          <w:szCs w:val="24"/>
        </w:rPr>
        <w:t>n</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n</w:t>
      </w:r>
      <w:r>
        <w:rPr>
          <w:rFonts w:ascii="Bookman Old Style" w:hAnsi="Bookman Old Style" w:cs="Arial"/>
          <w:b/>
          <w:bCs/>
          <w:sz w:val="24"/>
          <w:szCs w:val="24"/>
        </w:rPr>
        <w:t xml:space="preserve"> </w:t>
      </w:r>
      <w:r w:rsidRPr="00163D38">
        <w:rPr>
          <w:rFonts w:ascii="Bookman Old Style" w:hAnsi="Bookman Old Style" w:cs="Arial"/>
          <w:sz w:val="24"/>
          <w:szCs w:val="24"/>
        </w:rPr>
        <w:t>(1</w:t>
      </w:r>
      <w:r w:rsidRPr="00163D38">
        <w:rPr>
          <w:rFonts w:ascii="Bookman Old Style" w:hAnsi="Bookman Old Style" w:cs="Arial"/>
          <w:spacing w:val="1"/>
          <w:sz w:val="24"/>
          <w:szCs w:val="24"/>
        </w:rPr>
        <w:t>995</w:t>
      </w:r>
      <w:r w:rsidRPr="00163D38">
        <w:rPr>
          <w:rFonts w:ascii="Bookman Old Style" w:hAnsi="Bookman Old Style" w:cs="Arial"/>
          <w:sz w:val="24"/>
          <w:szCs w:val="24"/>
        </w:rPr>
        <w:t>),</w:t>
      </w:r>
      <w:r w:rsidRPr="00163D38">
        <w:rPr>
          <w:rFonts w:ascii="Bookman Old Style" w:hAnsi="Bookman Old Style" w:cs="Arial"/>
          <w:spacing w:val="65"/>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ara</w:t>
      </w:r>
      <w:r w:rsidRPr="00163D38">
        <w:rPr>
          <w:rFonts w:ascii="Bookman Old Style" w:hAnsi="Bookman Old Style" w:cs="Arial"/>
          <w:sz w:val="24"/>
          <w:szCs w:val="24"/>
        </w:rPr>
        <w:t>t</w:t>
      </w:r>
      <w:r w:rsidRPr="00163D38">
        <w:rPr>
          <w:rFonts w:ascii="Bookman Old Style" w:hAnsi="Bookman Old Style" w:cs="Arial"/>
          <w:spacing w:val="65"/>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64"/>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ua</w:t>
      </w:r>
      <w:r w:rsidRPr="00163D38">
        <w:rPr>
          <w:rFonts w:ascii="Bookman Old Style" w:hAnsi="Bookman Old Style" w:cs="Arial"/>
          <w:sz w:val="24"/>
          <w:szCs w:val="24"/>
        </w:rPr>
        <w:t>tu</w:t>
      </w:r>
      <w:r w:rsidRPr="00163D38">
        <w:rPr>
          <w:rFonts w:ascii="Bookman Old Style" w:hAnsi="Bookman Old Style" w:cs="Arial"/>
          <w:spacing w:val="64"/>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5"/>
          <w:sz w:val="24"/>
          <w:szCs w:val="24"/>
        </w:rPr>
        <w:t>g</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i</w:t>
      </w:r>
      <w:r w:rsidRPr="00163D38">
        <w:rPr>
          <w:rFonts w:ascii="Bookman Old Style" w:hAnsi="Bookman Old Style" w:cs="Arial"/>
          <w:spacing w:val="-2"/>
          <w:sz w:val="24"/>
          <w:szCs w:val="24"/>
        </w:rPr>
        <w:t>t</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ik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w:t>
      </w:r>
      <w:r w:rsidRPr="00163D38">
        <w:rPr>
          <w:rFonts w:ascii="Bookman Old Style" w:hAnsi="Bookman Old Style" w:cs="Arial"/>
          <w:spacing w:val="-1"/>
          <w:sz w:val="24"/>
          <w:szCs w:val="24"/>
        </w:rPr>
        <w:t>h</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709" w:hanging="284"/>
        <w:rPr>
          <w:rFonts w:ascii="Bookman Old Style" w:hAnsi="Bookman Old Style" w:cs="Arial"/>
          <w:sz w:val="24"/>
          <w:szCs w:val="24"/>
        </w:rPr>
      </w:pPr>
      <w:r w:rsidRPr="00163D38">
        <w:rPr>
          <w:rFonts w:ascii="Bookman Old Style" w:hAnsi="Bookman Old Style" w:cs="Arial"/>
          <w:spacing w:val="1"/>
          <w:sz w:val="24"/>
          <w:szCs w:val="24"/>
        </w:rPr>
        <w:t>a</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Pr>
          <w:rFonts w:ascii="Bookman Old Style" w:hAnsi="Bookman Old Style" w:cs="Arial"/>
          <w:sz w:val="24"/>
          <w:szCs w:val="24"/>
        </w:rPr>
        <w:t xml:space="preserve"> </w:t>
      </w:r>
      <w:r w:rsidRPr="00163D38">
        <w:rPr>
          <w:rFonts w:ascii="Bookman Old Style" w:hAnsi="Bookman Old Style" w:cs="Arial"/>
          <w:sz w:val="24"/>
          <w:szCs w:val="24"/>
        </w:rPr>
        <w:t>str</w:t>
      </w:r>
      <w:r w:rsidRPr="00163D38">
        <w:rPr>
          <w:rFonts w:ascii="Bookman Old Style" w:hAnsi="Bookman Old Style" w:cs="Arial"/>
          <w:spacing w:val="-2"/>
          <w:sz w:val="24"/>
          <w:szCs w:val="24"/>
        </w:rPr>
        <w:t>u</w:t>
      </w:r>
      <w:r w:rsidRPr="00163D38">
        <w:rPr>
          <w:rFonts w:ascii="Bookman Old Style" w:hAnsi="Bookman Old Style" w:cs="Arial"/>
          <w:sz w:val="24"/>
          <w:szCs w:val="24"/>
        </w:rPr>
        <w:t>kt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Pr>
          <w:rFonts w:ascii="Bookman Old Style" w:hAnsi="Bookman Old Style" w:cs="Arial"/>
          <w:sz w:val="24"/>
          <w:szCs w:val="24"/>
        </w:rPr>
        <w:t xml:space="preserve"> </w:t>
      </w:r>
      <w:r w:rsidRPr="00163D38">
        <w:rPr>
          <w:rFonts w:ascii="Bookman Old Style" w:hAnsi="Bookman Old Style" w:cs="Arial"/>
          <w:spacing w:val="1"/>
          <w:sz w:val="24"/>
          <w:szCs w:val="24"/>
        </w:rPr>
        <w:t>hu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um</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hu</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z w:val="24"/>
          <w:szCs w:val="24"/>
        </w:rPr>
        <w:t>f</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pacing w:val="-2"/>
          <w:sz w:val="24"/>
          <w:szCs w:val="24"/>
        </w:rPr>
        <w:t>c</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r;</w:t>
      </w:r>
    </w:p>
    <w:p w:rsidR="00DF0AA2" w:rsidRPr="00163D38" w:rsidRDefault="00DF0AA2" w:rsidP="00D87470">
      <w:pPr>
        <w:widowControl w:val="0"/>
        <w:autoSpaceDE w:val="0"/>
        <w:autoSpaceDN w:val="0"/>
        <w:adjustRightInd w:val="0"/>
        <w:spacing w:line="360" w:lineRule="auto"/>
        <w:ind w:left="709" w:hanging="284"/>
        <w:rPr>
          <w:rFonts w:ascii="Bookman Old Style" w:hAnsi="Bookman Old Style" w:cs="Arial"/>
          <w:sz w:val="24"/>
          <w:szCs w:val="24"/>
        </w:rPr>
      </w:pPr>
      <w:r w:rsidRPr="00163D38">
        <w:rPr>
          <w:rFonts w:ascii="Bookman Old Style" w:hAnsi="Bookman Old Style" w:cs="Arial"/>
          <w:spacing w:val="1"/>
          <w:sz w:val="24"/>
          <w:szCs w:val="24"/>
        </w:rPr>
        <w:t>b</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ian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ra isi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 </w:t>
      </w:r>
      <w:r w:rsidRPr="00163D38">
        <w:rPr>
          <w:rFonts w:ascii="Bookman Old Style" w:hAnsi="Bookman Old Style" w:cs="Arial"/>
          <w:spacing w:val="-3"/>
          <w:sz w:val="24"/>
          <w:szCs w:val="24"/>
        </w:rPr>
        <w:t>y</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d</w:t>
      </w:r>
      <w:r w:rsidRPr="00163D38">
        <w:rPr>
          <w:rFonts w:ascii="Bookman Old Style" w:hAnsi="Bookman Old Style" w:cs="Arial"/>
          <w:sz w:val="24"/>
          <w:szCs w:val="24"/>
        </w:rPr>
        <w:t>is, s</w:t>
      </w:r>
      <w:r w:rsidRPr="00163D38">
        <w:rPr>
          <w:rFonts w:ascii="Bookman Old Style" w:hAnsi="Bookman Old Style" w:cs="Arial"/>
          <w:spacing w:val="1"/>
          <w:sz w:val="24"/>
          <w:szCs w:val="24"/>
        </w:rPr>
        <w:t>o</w:t>
      </w:r>
      <w:r w:rsidRPr="00163D38">
        <w:rPr>
          <w:rFonts w:ascii="Bookman Old Style" w:hAnsi="Bookman Old Style" w:cs="Arial"/>
          <w:sz w:val="24"/>
          <w:szCs w:val="24"/>
        </w:rPr>
        <w:t>siol</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g</w:t>
      </w:r>
      <w:r w:rsidRPr="00163D38">
        <w:rPr>
          <w:rFonts w:ascii="Bookman Old Style" w:hAnsi="Bookman Old Style" w:cs="Arial"/>
          <w:sz w:val="24"/>
          <w:szCs w:val="24"/>
        </w:rPr>
        <w:t xml:space="preserve">is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f</w:t>
      </w:r>
      <w:r w:rsidRPr="00163D38">
        <w:rPr>
          <w:rFonts w:ascii="Bookman Old Style" w:hAnsi="Bookman Old Style" w:cs="Arial"/>
          <w:sz w:val="24"/>
          <w:szCs w:val="24"/>
        </w:rPr>
        <w:t>i</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o</w:t>
      </w:r>
      <w:r w:rsidRPr="00163D38">
        <w:rPr>
          <w:rFonts w:ascii="Bookman Old Style" w:hAnsi="Bookman Old Style" w:cs="Arial"/>
          <w:sz w:val="24"/>
          <w:szCs w:val="24"/>
        </w:rPr>
        <w:t>s</w:t>
      </w:r>
      <w:r w:rsidRPr="00163D38">
        <w:rPr>
          <w:rFonts w:ascii="Bookman Old Style" w:hAnsi="Bookman Old Style" w:cs="Arial"/>
          <w:spacing w:val="-1"/>
          <w:sz w:val="24"/>
          <w:szCs w:val="24"/>
        </w:rPr>
        <w:t>o</w:t>
      </w:r>
      <w:r w:rsidRPr="00163D38">
        <w:rPr>
          <w:rFonts w:ascii="Bookman Old Style" w:hAnsi="Bookman Old Style" w:cs="Arial"/>
          <w:spacing w:val="3"/>
          <w:sz w:val="24"/>
          <w:szCs w:val="24"/>
        </w:rPr>
        <w:t>f</w:t>
      </w:r>
      <w:r w:rsidRPr="00163D38">
        <w:rPr>
          <w:rFonts w:ascii="Bookman Old Style" w:hAnsi="Bookman Old Style" w:cs="Arial"/>
          <w:sz w:val="24"/>
          <w:szCs w:val="24"/>
        </w:rPr>
        <w:t>is;</w:t>
      </w:r>
    </w:p>
    <w:p w:rsidR="00DF0AA2" w:rsidRPr="00163D38" w:rsidRDefault="00DF0AA2" w:rsidP="00D87470">
      <w:pPr>
        <w:widowControl w:val="0"/>
        <w:tabs>
          <w:tab w:val="left" w:pos="2240"/>
          <w:tab w:val="left" w:pos="4800"/>
          <w:tab w:val="left" w:pos="5280"/>
          <w:tab w:val="left" w:pos="6100"/>
          <w:tab w:val="left" w:pos="7720"/>
          <w:tab w:val="left" w:pos="9200"/>
        </w:tabs>
        <w:autoSpaceDE w:val="0"/>
        <w:autoSpaceDN w:val="0"/>
        <w:adjustRightInd w:val="0"/>
        <w:spacing w:line="360" w:lineRule="auto"/>
        <w:ind w:left="709" w:hanging="284"/>
        <w:rPr>
          <w:rFonts w:ascii="Bookman Old Style" w:hAnsi="Bookman Old Style" w:cs="Arial"/>
          <w:sz w:val="24"/>
          <w:szCs w:val="24"/>
        </w:rPr>
      </w:pPr>
      <w:r w:rsidRPr="00163D38">
        <w:rPr>
          <w:rFonts w:ascii="Bookman Old Style" w:hAnsi="Bookman Old Style" w:cs="Arial"/>
          <w:sz w:val="24"/>
          <w:szCs w:val="24"/>
        </w:rPr>
        <w:t>c.</w:t>
      </w:r>
      <w:r>
        <w:rPr>
          <w:rFonts w:ascii="Bookman Old Style" w:hAnsi="Bookman Old Style" w:cs="Arial"/>
          <w:sz w:val="24"/>
          <w:szCs w:val="24"/>
        </w:rPr>
        <w:tab/>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 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undan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itu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ap</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ks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5"/>
          <w:sz w:val="24"/>
          <w:szCs w:val="24"/>
        </w:rPr>
        <w:t>(</w:t>
      </w:r>
      <w:r w:rsidRPr="00163D38">
        <w:rPr>
          <w:rFonts w:ascii="Bookman Old Style" w:hAnsi="Bookman Old Style" w:cs="Arial"/>
          <w:i/>
          <w:iCs/>
          <w:spacing w:val="1"/>
          <w:sz w:val="24"/>
          <w:szCs w:val="24"/>
        </w:rPr>
        <w:t>a</w:t>
      </w:r>
      <w:r w:rsidRPr="00163D38">
        <w:rPr>
          <w:rFonts w:ascii="Bookman Old Style" w:hAnsi="Bookman Old Style" w:cs="Arial"/>
          <w:i/>
          <w:iCs/>
          <w:spacing w:val="-1"/>
          <w:sz w:val="24"/>
          <w:szCs w:val="24"/>
        </w:rPr>
        <w:t>p</w:t>
      </w:r>
      <w:r w:rsidRPr="00163D38">
        <w:rPr>
          <w:rFonts w:ascii="Bookman Old Style" w:hAnsi="Bookman Old Style" w:cs="Arial"/>
          <w:i/>
          <w:iCs/>
          <w:spacing w:val="1"/>
          <w:sz w:val="24"/>
          <w:szCs w:val="24"/>
        </w:rPr>
        <w:t>p</w:t>
      </w:r>
      <w:r w:rsidRPr="00163D38">
        <w:rPr>
          <w:rFonts w:ascii="Bookman Old Style" w:hAnsi="Bookman Old Style" w:cs="Arial"/>
          <w:i/>
          <w:iCs/>
          <w:sz w:val="24"/>
          <w:szCs w:val="24"/>
        </w:rPr>
        <w:t>l</w:t>
      </w:r>
      <w:r w:rsidRPr="00163D38">
        <w:rPr>
          <w:rFonts w:ascii="Bookman Old Style" w:hAnsi="Bookman Old Style" w:cs="Arial"/>
          <w:i/>
          <w:iCs/>
          <w:spacing w:val="-1"/>
          <w:sz w:val="24"/>
          <w:szCs w:val="24"/>
        </w:rPr>
        <w:t>i</w:t>
      </w:r>
      <w:r w:rsidRPr="00163D38">
        <w:rPr>
          <w:rFonts w:ascii="Bookman Old Style" w:hAnsi="Bookman Old Style" w:cs="Arial"/>
          <w:i/>
          <w:iCs/>
          <w:sz w:val="24"/>
          <w:szCs w:val="24"/>
        </w:rPr>
        <w:t>c</w:t>
      </w:r>
      <w:r w:rsidRPr="00163D38">
        <w:rPr>
          <w:rFonts w:ascii="Bookman Old Style" w:hAnsi="Bookman Old Style" w:cs="Arial"/>
          <w:i/>
          <w:iCs/>
          <w:spacing w:val="1"/>
          <w:sz w:val="24"/>
          <w:szCs w:val="24"/>
        </w:rPr>
        <w:t>ab</w:t>
      </w:r>
      <w:r w:rsidRPr="00163D38">
        <w:rPr>
          <w:rFonts w:ascii="Bookman Old Style" w:hAnsi="Bookman Old Style" w:cs="Arial"/>
          <w:i/>
          <w:iCs/>
          <w:sz w:val="24"/>
          <w:szCs w:val="24"/>
        </w:rPr>
        <w:t>l</w:t>
      </w:r>
      <w:r w:rsidRPr="00163D38">
        <w:rPr>
          <w:rFonts w:ascii="Bookman Old Style" w:hAnsi="Bookman Old Style" w:cs="Arial"/>
          <w:i/>
          <w:iCs/>
          <w:spacing w:val="1"/>
          <w:sz w:val="24"/>
          <w:szCs w:val="24"/>
        </w:rPr>
        <w:t>e</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men</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am</w:t>
      </w:r>
      <w:r w:rsidRPr="00163D38">
        <w:rPr>
          <w:rFonts w:ascii="Bookman Old Style" w:hAnsi="Bookman Old Style" w:cs="Arial"/>
          <w:sz w:val="24"/>
          <w:szCs w:val="24"/>
        </w:rPr>
        <w:t>in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sti</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425" w:firstLine="567"/>
        <w:rPr>
          <w:rFonts w:ascii="Bookman Old Style" w:hAnsi="Bookman Old Style" w:cs="Arial"/>
          <w:sz w:val="24"/>
          <w:szCs w:val="24"/>
        </w:rPr>
      </w:pPr>
      <w:r w:rsidRPr="00163D38">
        <w:rPr>
          <w:rFonts w:ascii="Bookman Old Style" w:hAnsi="Bookman Old Style" w:cs="Arial"/>
          <w:sz w:val="24"/>
          <w:szCs w:val="24"/>
        </w:rPr>
        <w:t>Un</w:t>
      </w:r>
      <w:r w:rsidRPr="00163D38">
        <w:rPr>
          <w:rFonts w:ascii="Bookman Old Style" w:hAnsi="Bookman Old Style" w:cs="Arial"/>
          <w:spacing w:val="1"/>
          <w:sz w:val="24"/>
          <w:szCs w:val="24"/>
        </w:rPr>
        <w:t>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bua</w:t>
      </w:r>
      <w:r w:rsidRPr="00163D38">
        <w:rPr>
          <w:rFonts w:ascii="Bookman Old Style" w:hAnsi="Bookman Old Style" w:cs="Arial"/>
          <w:sz w:val="24"/>
          <w:szCs w:val="24"/>
        </w:rPr>
        <w:t>t s</w:t>
      </w:r>
      <w:r w:rsidRPr="00163D38">
        <w:rPr>
          <w:rFonts w:ascii="Bookman Old Style" w:hAnsi="Bookman Old Style" w:cs="Arial"/>
          <w:spacing w:val="-1"/>
          <w:sz w:val="24"/>
          <w:szCs w:val="24"/>
        </w:rPr>
        <w:t>eb</w:t>
      </w:r>
      <w:r w:rsidRPr="00163D38">
        <w:rPr>
          <w:rFonts w:ascii="Bookman Old Style" w:hAnsi="Bookman Old Style" w:cs="Arial"/>
          <w:spacing w:val="1"/>
          <w:sz w:val="24"/>
          <w:szCs w:val="24"/>
        </w:rPr>
        <w:t>ua</w:t>
      </w:r>
      <w:r w:rsidRPr="00163D38">
        <w:rPr>
          <w:rFonts w:ascii="Bookman Old Style" w:hAnsi="Bookman Old Style" w:cs="Arial"/>
          <w:sz w:val="24"/>
          <w:szCs w:val="24"/>
        </w:rPr>
        <w:t xml:space="preserve">h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ba</w:t>
      </w:r>
      <w:r w:rsidRPr="00163D38">
        <w:rPr>
          <w:rFonts w:ascii="Bookman Old Style" w:hAnsi="Bookman Old Style" w:cs="Arial"/>
          <w:sz w:val="24"/>
          <w:szCs w:val="24"/>
        </w:rPr>
        <w:t xml:space="preserve">ik, </w:t>
      </w:r>
      <w:r w:rsidRPr="00163D38">
        <w:rPr>
          <w:rFonts w:ascii="Bookman Old Style" w:hAnsi="Bookman Old Style" w:cs="Arial"/>
          <w:spacing w:val="1"/>
          <w:sz w:val="24"/>
          <w:szCs w:val="24"/>
        </w:rPr>
        <w:t>ha</w:t>
      </w:r>
      <w:r w:rsidRPr="00163D38">
        <w:rPr>
          <w:rFonts w:ascii="Bookman Old Style" w:hAnsi="Bookman Old Style" w:cs="Arial"/>
          <w:sz w:val="24"/>
          <w:szCs w:val="24"/>
        </w:rPr>
        <w:t xml:space="preserve">rus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sk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3</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w:t>
      </w:r>
      <w:r w:rsidRPr="00163D38">
        <w:rPr>
          <w:rFonts w:ascii="Bookman Old Style" w:hAnsi="Bookman Old Style" w:cs="Arial"/>
          <w:spacing w:val="-2"/>
          <w:sz w:val="24"/>
          <w:szCs w:val="24"/>
        </w:rPr>
        <w:t>t</w:t>
      </w:r>
      <w:r w:rsidRPr="00163D38">
        <w:rPr>
          <w:rFonts w:ascii="Bookman Old Style" w:hAnsi="Bookman Old Style" w:cs="Arial"/>
          <w:sz w:val="24"/>
          <w:szCs w:val="24"/>
        </w:rPr>
        <w:t>i</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d</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 p</w:t>
      </w:r>
      <w:r w:rsidRPr="00163D38">
        <w:rPr>
          <w:rFonts w:ascii="Bookman Old Style" w:hAnsi="Bookman Old Style" w:cs="Arial"/>
          <w:spacing w:val="1"/>
          <w:sz w:val="24"/>
          <w:szCs w:val="24"/>
        </w:rPr>
        <w:t>e</w:t>
      </w:r>
      <w:r w:rsidRPr="00163D38">
        <w:rPr>
          <w:rFonts w:ascii="Bookman Old Style" w:hAnsi="Bookman Old Style" w:cs="Arial"/>
          <w:sz w:val="24"/>
          <w:szCs w:val="24"/>
        </w:rPr>
        <w:t>rt</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w:t>
      </w:r>
      <w:r w:rsidRPr="00163D38">
        <w:rPr>
          <w:rFonts w:ascii="Bookman Old Style" w:hAnsi="Bookman Old Style" w:cs="Arial"/>
          <w:spacing w:val="1"/>
          <w:sz w:val="24"/>
          <w:szCs w:val="24"/>
        </w:rPr>
        <w:t>u</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1</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da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 xml:space="preserve"> </w:t>
      </w:r>
      <w:r w:rsidRPr="00163D38">
        <w:rPr>
          <w:rFonts w:ascii="Bookman Old Style" w:hAnsi="Bookman Old Style" w:cs="Arial"/>
          <w:spacing w:val="3"/>
          <w:sz w:val="24"/>
          <w:szCs w:val="24"/>
        </w:rPr>
        <w:t>f</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o</w:t>
      </w:r>
      <w:r w:rsidRPr="00163D38">
        <w:rPr>
          <w:rFonts w:ascii="Bookman Old Style" w:hAnsi="Bookman Old Style" w:cs="Arial"/>
          <w:sz w:val="24"/>
          <w:szCs w:val="24"/>
        </w:rPr>
        <w:t>s</w:t>
      </w:r>
      <w:r w:rsidRPr="00163D38">
        <w:rPr>
          <w:rFonts w:ascii="Bookman Old Style" w:hAnsi="Bookman Old Style" w:cs="Arial"/>
          <w:spacing w:val="-1"/>
          <w:sz w:val="24"/>
          <w:szCs w:val="24"/>
        </w:rPr>
        <w:t>o</w:t>
      </w:r>
      <w:r w:rsidRPr="00163D38">
        <w:rPr>
          <w:rFonts w:ascii="Bookman Old Style" w:hAnsi="Bookman Old Style" w:cs="Arial"/>
          <w:spacing w:val="3"/>
          <w:sz w:val="24"/>
          <w:szCs w:val="24"/>
        </w:rPr>
        <w:t>f</w:t>
      </w:r>
      <w:r w:rsidRPr="00163D38">
        <w:rPr>
          <w:rFonts w:ascii="Bookman Old Style" w:hAnsi="Bookman Old Style" w:cs="Arial"/>
          <w:sz w:val="24"/>
          <w:szCs w:val="24"/>
        </w:rPr>
        <w:t>i</w:t>
      </w:r>
      <w:r w:rsidRPr="00163D38">
        <w:rPr>
          <w:rFonts w:ascii="Bookman Old Style" w:hAnsi="Bookman Old Style" w:cs="Arial"/>
          <w:spacing w:val="-3"/>
          <w:sz w:val="24"/>
          <w:szCs w:val="24"/>
        </w:rPr>
        <w:t>s</w:t>
      </w:r>
      <w:r w:rsidRPr="00163D38">
        <w:rPr>
          <w:rFonts w:ascii="Bookman Old Style" w:hAnsi="Bookman Old Style" w:cs="Arial"/>
          <w:sz w:val="24"/>
          <w:szCs w:val="24"/>
        </w:rPr>
        <w:t>,</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ma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ua</w:t>
      </w:r>
      <w:r w:rsidRPr="00163D38">
        <w:rPr>
          <w:rFonts w:ascii="Bookman Old Style" w:hAnsi="Bookman Old Style" w:cs="Arial"/>
          <w:sz w:val="24"/>
          <w:szCs w:val="24"/>
        </w:rPr>
        <w:t>tu</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5"/>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5"/>
          <w:sz w:val="24"/>
          <w:szCs w:val="24"/>
        </w:rPr>
        <w:t xml:space="preserve"> </w:t>
      </w:r>
      <w:r w:rsidRPr="00163D38">
        <w:rPr>
          <w:rFonts w:ascii="Bookman Old Style" w:hAnsi="Bookman Old Style" w:cs="Arial"/>
          <w:sz w:val="24"/>
          <w:szCs w:val="24"/>
        </w:rPr>
        <w:t>ru</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ann</w:t>
      </w:r>
      <w:r w:rsidRPr="00163D38">
        <w:rPr>
          <w:rFonts w:ascii="Bookman Old Style" w:hAnsi="Bookman Old Style" w:cs="Arial"/>
          <w:spacing w:val="-2"/>
          <w:sz w:val="24"/>
          <w:szCs w:val="24"/>
        </w:rPr>
        <w:t>y</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ha</w:t>
      </w:r>
      <w:r w:rsidRPr="00163D38">
        <w:rPr>
          <w:rFonts w:ascii="Bookman Old Style" w:hAnsi="Bookman Old Style" w:cs="Arial"/>
          <w:sz w:val="24"/>
          <w:szCs w:val="24"/>
        </w:rPr>
        <w:t>rus</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 cit</w:t>
      </w:r>
      <w:r w:rsidRPr="00163D38">
        <w:rPr>
          <w:rFonts w:ascii="Bookman Old Style" w:hAnsi="Bookman Old Style" w:cs="Arial"/>
          <w:spacing w:val="4"/>
          <w:sz w:val="24"/>
          <w:szCs w:val="24"/>
        </w:rPr>
        <w:t>a</w:t>
      </w:r>
      <w:r w:rsidRPr="00163D38">
        <w:rPr>
          <w:rFonts w:ascii="Bookman Old Style" w:hAnsi="Bookman Old Style" w:cs="Arial"/>
          <w:spacing w:val="-1"/>
          <w:sz w:val="24"/>
          <w:szCs w:val="24"/>
        </w:rPr>
        <w:t>-</w:t>
      </w:r>
      <w:r w:rsidRPr="00163D38">
        <w:rPr>
          <w:rFonts w:ascii="Bookman Old Style" w:hAnsi="Bookman Old Style" w:cs="Arial"/>
          <w:sz w:val="24"/>
          <w:szCs w:val="24"/>
        </w:rPr>
        <w:t>cita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hu</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w:t>
      </w:r>
      <w:r w:rsidRPr="00163D38">
        <w:rPr>
          <w:rFonts w:ascii="Bookman Old Style" w:hAnsi="Bookman Old Style" w:cs="Arial"/>
          <w:i/>
          <w:iCs/>
          <w:sz w:val="24"/>
          <w:szCs w:val="24"/>
        </w:rPr>
        <w:t>rec</w:t>
      </w:r>
      <w:r w:rsidRPr="00163D38">
        <w:rPr>
          <w:rFonts w:ascii="Bookman Old Style" w:hAnsi="Bookman Old Style" w:cs="Arial"/>
          <w:i/>
          <w:iCs/>
          <w:spacing w:val="1"/>
          <w:sz w:val="24"/>
          <w:szCs w:val="24"/>
        </w:rPr>
        <w:t>h</w:t>
      </w:r>
      <w:r w:rsidRPr="00163D38">
        <w:rPr>
          <w:rFonts w:ascii="Bookman Old Style" w:hAnsi="Bookman Old Style" w:cs="Arial"/>
          <w:i/>
          <w:iCs/>
          <w:spacing w:val="-2"/>
          <w:sz w:val="24"/>
          <w:szCs w:val="24"/>
        </w:rPr>
        <w:t>t</w:t>
      </w:r>
      <w:r w:rsidRPr="00163D38">
        <w:rPr>
          <w:rFonts w:ascii="Bookman Old Style" w:hAnsi="Bookman Old Style" w:cs="Arial"/>
          <w:i/>
          <w:iCs/>
          <w:sz w:val="24"/>
          <w:szCs w:val="24"/>
        </w:rPr>
        <w:t>sid</w:t>
      </w:r>
      <w:r w:rsidRPr="00163D38">
        <w:rPr>
          <w:rFonts w:ascii="Bookman Old Style" w:hAnsi="Bookman Old Style" w:cs="Arial"/>
          <w:i/>
          <w:iCs/>
          <w:spacing w:val="1"/>
          <w:sz w:val="24"/>
          <w:szCs w:val="24"/>
        </w:rPr>
        <w:t>ee</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rti</w:t>
      </w:r>
      <w:r w:rsidRPr="00163D38">
        <w:rPr>
          <w:rFonts w:ascii="Bookman Old Style" w:hAnsi="Bookman Old Style" w:cs="Arial"/>
          <w:spacing w:val="1"/>
          <w:sz w:val="24"/>
          <w:szCs w:val="24"/>
        </w:rPr>
        <w:t xml:space="preserve"> 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j</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m</w:t>
      </w:r>
      <w:r w:rsidRPr="00163D38">
        <w:rPr>
          <w:rFonts w:ascii="Bookman Old Style" w:hAnsi="Bookman Old Style" w:cs="Arial"/>
          <w:sz w:val="24"/>
          <w:szCs w:val="24"/>
        </w:rPr>
        <w:t>in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 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2"/>
          <w:sz w:val="24"/>
          <w:szCs w:val="24"/>
        </w:rPr>
        <w:t>e</w:t>
      </w:r>
      <w:r w:rsidRPr="00163D38">
        <w:rPr>
          <w:rFonts w:ascii="Bookman Old Style" w:hAnsi="Bookman Old Style" w:cs="Arial"/>
          <w:sz w:val="24"/>
          <w:szCs w:val="24"/>
        </w:rPr>
        <w:t>rtib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65"/>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ah</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65"/>
          <w:sz w:val="24"/>
          <w:szCs w:val="24"/>
        </w:rPr>
        <w:t xml:space="preserve"> </w:t>
      </w:r>
      <w:r w:rsidRPr="00163D38">
        <w:rPr>
          <w:rFonts w:ascii="Bookman Old Style" w:hAnsi="Bookman Old Style" w:cs="Arial"/>
          <w:sz w:val="24"/>
          <w:szCs w:val="24"/>
        </w:rPr>
        <w:t>Huk</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p</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men</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i</w:t>
      </w:r>
      <w:r w:rsidRPr="00163D38">
        <w:rPr>
          <w:rFonts w:ascii="Bookman Old Style" w:hAnsi="Bookman Old Style" w:cs="Arial"/>
          <w:spacing w:val="-2"/>
          <w:sz w:val="24"/>
          <w:szCs w:val="24"/>
        </w:rPr>
        <w:t>nk</w:t>
      </w:r>
      <w:r w:rsidRPr="00163D38">
        <w:rPr>
          <w:rFonts w:ascii="Bookman Old Style" w:hAnsi="Bookman Old Style" w:cs="Arial"/>
          <w:spacing w:val="-1"/>
          <w:sz w:val="24"/>
          <w:szCs w:val="24"/>
        </w:rPr>
        <w:t>a</w:t>
      </w:r>
      <w:r w:rsidRPr="00163D38">
        <w:rPr>
          <w:rFonts w:ascii="Bookman Old Style" w:hAnsi="Bookman Old Style" w:cs="Arial"/>
          <w:sz w:val="24"/>
          <w:szCs w:val="24"/>
        </w:rPr>
        <w:t>n sist</w:t>
      </w:r>
      <w:r w:rsidRPr="00163D38">
        <w:rPr>
          <w:rFonts w:ascii="Bookman Old Style" w:hAnsi="Bookman Old Style" w:cs="Arial"/>
          <w:spacing w:val="1"/>
          <w:sz w:val="24"/>
          <w:szCs w:val="24"/>
        </w:rPr>
        <w:t>e</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rs</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bu</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z w:val="24"/>
          <w:szCs w:val="24"/>
        </w:rPr>
        <w:t>ik</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a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me</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ndun</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n</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pacing w:val="9"/>
          <w:sz w:val="24"/>
          <w:szCs w:val="24"/>
        </w:rPr>
        <w:t>i</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n</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ma</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n s</w:t>
      </w:r>
      <w:r w:rsidRPr="00163D38">
        <w:rPr>
          <w:rFonts w:ascii="Bookman Old Style" w:hAnsi="Bookman Old Style" w:cs="Arial"/>
          <w:spacing w:val="1"/>
          <w:sz w:val="24"/>
          <w:szCs w:val="24"/>
        </w:rPr>
        <w:t>eba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u</w:t>
      </w:r>
      <w:r w:rsidRPr="00163D38">
        <w:rPr>
          <w:rFonts w:ascii="Bookman Old Style" w:hAnsi="Bookman Old Style" w:cs="Arial"/>
          <w:sz w:val="24"/>
          <w:szCs w:val="24"/>
        </w:rPr>
        <w:t>ju</w:t>
      </w:r>
      <w:r w:rsidRPr="00163D38">
        <w:rPr>
          <w:rFonts w:ascii="Bookman Old Style" w:hAnsi="Bookman Old Style" w:cs="Arial"/>
          <w:spacing w:val="1"/>
          <w:sz w:val="24"/>
          <w:szCs w:val="24"/>
        </w:rPr>
        <w:t>d</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5"/>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5"/>
          <w:sz w:val="24"/>
          <w:szCs w:val="24"/>
        </w:rPr>
        <w:t xml:space="preserve"> </w:t>
      </w:r>
      <w:r w:rsidRPr="00163D38">
        <w:rPr>
          <w:rFonts w:ascii="Bookman Old Style" w:hAnsi="Bookman Old Style" w:cs="Arial"/>
          <w:sz w:val="24"/>
          <w:szCs w:val="24"/>
        </w:rPr>
        <w:t xml:space="preserve">laku </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 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5"/>
          <w:sz w:val="24"/>
          <w:szCs w:val="24"/>
        </w:rPr>
        <w:t xml:space="preserve"> </w:t>
      </w:r>
      <w:r w:rsidRPr="00163D38">
        <w:rPr>
          <w:rFonts w:ascii="Bookman Old Style" w:hAnsi="Bookman Old Style" w:cs="Arial"/>
          <w:sz w:val="24"/>
          <w:szCs w:val="24"/>
        </w:rPr>
        <w:t xml:space="preserve">itu </w:t>
      </w:r>
      <w:r w:rsidRPr="00163D38">
        <w:rPr>
          <w:rFonts w:ascii="Bookman Old Style" w:hAnsi="Bookman Old Style" w:cs="Arial"/>
          <w:spacing w:val="1"/>
          <w:sz w:val="24"/>
          <w:szCs w:val="24"/>
        </w:rPr>
        <w:t>be</w:t>
      </w:r>
      <w:r w:rsidRPr="00163D38">
        <w:rPr>
          <w:rFonts w:ascii="Bookman Old Style" w:hAnsi="Bookman Old Style" w:cs="Arial"/>
          <w:sz w:val="24"/>
          <w:szCs w:val="24"/>
        </w:rPr>
        <w:t>rs</w:t>
      </w:r>
      <w:r w:rsidRPr="00163D38">
        <w:rPr>
          <w:rFonts w:ascii="Bookman Old Style" w:hAnsi="Bookman Old Style" w:cs="Arial"/>
          <w:spacing w:val="-1"/>
          <w:sz w:val="24"/>
          <w:szCs w:val="24"/>
        </w:rPr>
        <w:t>i</w:t>
      </w:r>
      <w:r w:rsidRPr="00163D38">
        <w:rPr>
          <w:rFonts w:ascii="Bookman Old Style" w:hAnsi="Bookman Old Style" w:cs="Arial"/>
          <w:sz w:val="24"/>
          <w:szCs w:val="24"/>
        </w:rPr>
        <w:t>f</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f</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o</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o</w:t>
      </w:r>
      <w:r w:rsidRPr="00163D38">
        <w:rPr>
          <w:rFonts w:ascii="Bookman Old Style" w:hAnsi="Bookman Old Style" w:cs="Arial"/>
          <w:spacing w:val="3"/>
          <w:sz w:val="24"/>
          <w:szCs w:val="24"/>
        </w:rPr>
        <w:t>f</w:t>
      </w:r>
      <w:r w:rsidRPr="00163D38">
        <w:rPr>
          <w:rFonts w:ascii="Bookman Old Style" w:hAnsi="Bookman Old Style" w:cs="Arial"/>
          <w:sz w:val="24"/>
          <w:szCs w:val="24"/>
        </w:rPr>
        <w:t xml:space="preserve">is, </w:t>
      </w:r>
      <w:r w:rsidRPr="00163D38">
        <w:rPr>
          <w:rFonts w:ascii="Bookman Old Style" w:hAnsi="Bookman Old Style" w:cs="Arial"/>
          <w:spacing w:val="1"/>
          <w:sz w:val="24"/>
          <w:szCs w:val="24"/>
        </w:rPr>
        <w:t>a</w:t>
      </w:r>
      <w:r w:rsidRPr="00163D38">
        <w:rPr>
          <w:rFonts w:ascii="Bookman Old Style" w:hAnsi="Bookman Old Style" w:cs="Arial"/>
          <w:sz w:val="24"/>
          <w:szCs w:val="24"/>
        </w:rPr>
        <w:t>rti</w:t>
      </w:r>
      <w:r w:rsidRPr="00163D38">
        <w:rPr>
          <w:rFonts w:ascii="Bookman Old Style" w:hAnsi="Bookman Old Style" w:cs="Arial"/>
          <w:spacing w:val="-2"/>
          <w:sz w:val="24"/>
          <w:szCs w:val="24"/>
        </w:rPr>
        <w:t>ny</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pacing w:val="4"/>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ena</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i</w:t>
      </w:r>
      <w:r w:rsidRPr="00163D38">
        <w:rPr>
          <w:rFonts w:ascii="Bookman Old Style" w:hAnsi="Bookman Old Style" w:cs="Arial"/>
          <w:spacing w:val="-2"/>
          <w:sz w:val="24"/>
          <w:szCs w:val="24"/>
        </w:rPr>
        <w:t>n</w:t>
      </w:r>
      <w:r w:rsidRPr="00163D38">
        <w:rPr>
          <w:rFonts w:ascii="Bookman Old Style" w:hAnsi="Bookman Old Style" w:cs="Arial"/>
          <w:sz w:val="24"/>
          <w:szCs w:val="24"/>
        </w:rPr>
        <w:t xml:space="preserve">ti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ha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 s</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2</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da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o</w:t>
      </w:r>
      <w:r w:rsidRPr="00163D38">
        <w:rPr>
          <w:rFonts w:ascii="Bookman Old Style" w:hAnsi="Bookman Old Style" w:cs="Arial"/>
          <w:sz w:val="24"/>
          <w:szCs w:val="24"/>
        </w:rPr>
        <w:t>siol</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g</w:t>
      </w:r>
      <w:r w:rsidRPr="00163D38">
        <w:rPr>
          <w:rFonts w:ascii="Bookman Old Style" w:hAnsi="Bookman Old Style" w:cs="Arial"/>
          <w:sz w:val="24"/>
          <w:szCs w:val="24"/>
        </w:rPr>
        <w:t>is,</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an</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tu</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6"/>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ib</w:t>
      </w:r>
      <w:r w:rsidRPr="00163D38">
        <w:rPr>
          <w:rFonts w:ascii="Bookman Old Style" w:hAnsi="Bookman Old Style" w:cs="Arial"/>
          <w:spacing w:val="1"/>
          <w:sz w:val="24"/>
          <w:szCs w:val="24"/>
        </w:rPr>
        <w:t>ua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ha</w:t>
      </w:r>
      <w:r w:rsidRPr="00163D38">
        <w:rPr>
          <w:rFonts w:ascii="Bookman Old Style" w:hAnsi="Bookman Old Style" w:cs="Arial"/>
          <w:sz w:val="24"/>
          <w:szCs w:val="24"/>
        </w:rPr>
        <w:t xml:space="preserve">rus </w:t>
      </w:r>
      <w:r w:rsidRPr="00163D38">
        <w:rPr>
          <w:rFonts w:ascii="Bookman Old Style" w:hAnsi="Bookman Old Style" w:cs="Arial"/>
          <w:spacing w:val="1"/>
          <w:sz w:val="24"/>
          <w:szCs w:val="24"/>
        </w:rPr>
        <w:t>men</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in</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 k</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aa</w:t>
      </w:r>
      <w:r w:rsidRPr="00163D38">
        <w:rPr>
          <w:rFonts w:ascii="Bookman Old Style" w:hAnsi="Bookman Old Style" w:cs="Arial"/>
          <w:sz w:val="24"/>
          <w:szCs w:val="24"/>
        </w:rPr>
        <w:t xml:space="preserve">n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lastRenderedPageBreak/>
        <w:t>h</w:t>
      </w:r>
      <w:r w:rsidRPr="00163D38">
        <w:rPr>
          <w:rFonts w:ascii="Bookman Old Style" w:hAnsi="Bookman Old Style" w:cs="Arial"/>
          <w:sz w:val="24"/>
          <w:szCs w:val="24"/>
        </w:rPr>
        <w:t>id</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p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h</w:t>
      </w:r>
      <w:r w:rsidRPr="00163D38">
        <w:rPr>
          <w:rFonts w:ascii="Bookman Old Style" w:hAnsi="Bookman Old Style" w:cs="Arial"/>
          <w:sz w:val="24"/>
          <w:szCs w:val="24"/>
        </w:rPr>
        <w:t>in</w:t>
      </w:r>
      <w:r w:rsidRPr="00163D38">
        <w:rPr>
          <w:rFonts w:ascii="Bookman Old Style" w:hAnsi="Bookman Old Style" w:cs="Arial"/>
          <w:spacing w:val="-1"/>
          <w:sz w:val="24"/>
          <w:szCs w:val="24"/>
        </w:rPr>
        <w:t>gg</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kin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ada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hu</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3</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pacing w:val="1"/>
          <w:sz w:val="24"/>
          <w:szCs w:val="24"/>
        </w:rPr>
        <w:t>da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6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3"/>
          <w:sz w:val="24"/>
          <w:szCs w:val="24"/>
        </w:rPr>
        <w:t>d</w:t>
      </w:r>
      <w:r w:rsidRPr="00163D38">
        <w:rPr>
          <w:rFonts w:ascii="Bookman Old Style" w:hAnsi="Bookman Old Style" w:cs="Arial"/>
          <w:sz w:val="24"/>
          <w:szCs w:val="24"/>
        </w:rPr>
        <w:t>is,</w:t>
      </w:r>
      <w:r w:rsidRPr="00163D38">
        <w:rPr>
          <w:rFonts w:ascii="Bookman Old Style" w:hAnsi="Bookman Old Style" w:cs="Arial"/>
          <w:spacing w:val="62"/>
          <w:sz w:val="24"/>
          <w:szCs w:val="24"/>
        </w:rPr>
        <w:t xml:space="preserve"> </w:t>
      </w:r>
      <w:r w:rsidRPr="00163D38">
        <w:rPr>
          <w:rFonts w:ascii="Bookman Old Style" w:hAnsi="Bookman Old Style" w:cs="Arial"/>
          <w:spacing w:val="1"/>
          <w:sz w:val="24"/>
          <w:szCs w:val="24"/>
        </w:rPr>
        <w:t>me</w:t>
      </w:r>
      <w:r w:rsidRPr="00163D38">
        <w:rPr>
          <w:rFonts w:ascii="Bookman Old Style" w:hAnsi="Bookman Old Style" w:cs="Arial"/>
          <w:sz w:val="24"/>
          <w:szCs w:val="24"/>
        </w:rPr>
        <w:t>ru</w:t>
      </w:r>
      <w:r w:rsidRPr="00163D38">
        <w:rPr>
          <w:rFonts w:ascii="Bookman Old Style" w:hAnsi="Bookman Old Style" w:cs="Arial"/>
          <w:spacing w:val="-1"/>
          <w:sz w:val="24"/>
          <w:szCs w:val="24"/>
        </w:rPr>
        <w:t>pa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ua</w:t>
      </w:r>
      <w:r w:rsidRPr="00163D38">
        <w:rPr>
          <w:rFonts w:ascii="Bookman Old Style" w:hAnsi="Bookman Old Style" w:cs="Arial"/>
          <w:sz w:val="24"/>
          <w:szCs w:val="24"/>
        </w:rPr>
        <w:t>n</w:t>
      </w:r>
      <w:r w:rsidRPr="00163D38">
        <w:rPr>
          <w:rFonts w:ascii="Bookman Old Style" w:hAnsi="Bookman Old Style" w:cs="Arial"/>
          <w:spacing w:val="61"/>
          <w:sz w:val="24"/>
          <w:szCs w:val="24"/>
        </w:rPr>
        <w:t xml:space="preserve"> </w:t>
      </w:r>
      <w:r w:rsidRPr="00163D38">
        <w:rPr>
          <w:rFonts w:ascii="Bookman Old Style" w:hAnsi="Bookman Old Style" w:cs="Arial"/>
          <w:spacing w:val="1"/>
          <w:sz w:val="24"/>
          <w:szCs w:val="24"/>
        </w:rPr>
        <w:t>hu</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sidRPr="00163D38">
        <w:rPr>
          <w:rFonts w:ascii="Bookman Old Style" w:hAnsi="Bookman Old Style" w:cs="Arial"/>
          <w:spacing w:val="6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61"/>
          <w:sz w:val="24"/>
          <w:szCs w:val="24"/>
        </w:rPr>
        <w:t xml:space="preserve"> </w:t>
      </w:r>
      <w:r w:rsidRPr="00163D38">
        <w:rPr>
          <w:rFonts w:ascii="Bookman Old Style" w:hAnsi="Bookman Old Style" w:cs="Arial"/>
          <w:spacing w:val="1"/>
          <w:sz w:val="24"/>
          <w:szCs w:val="24"/>
        </w:rPr>
        <w:t>men</w:t>
      </w:r>
      <w:r w:rsidRPr="00163D38">
        <w:rPr>
          <w:rFonts w:ascii="Bookman Old Style" w:hAnsi="Bookman Old Style" w:cs="Arial"/>
          <w:sz w:val="24"/>
          <w:szCs w:val="24"/>
        </w:rPr>
        <w:t>ja</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6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62"/>
          <w:sz w:val="24"/>
          <w:szCs w:val="24"/>
        </w:rPr>
        <w:t xml:space="preserve"> </w:t>
      </w:r>
      <w:r w:rsidRPr="00163D38">
        <w:rPr>
          <w:rFonts w:ascii="Bookman Old Style" w:hAnsi="Bookman Old Style" w:cs="Arial"/>
          <w:spacing w:val="1"/>
          <w:sz w:val="24"/>
          <w:szCs w:val="24"/>
        </w:rPr>
        <w:t>hu</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sidRPr="00163D38">
        <w:rPr>
          <w:rFonts w:ascii="Bookman Old Style" w:hAnsi="Bookman Old Style" w:cs="Arial"/>
          <w:spacing w:val="64"/>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t</w:t>
      </w:r>
      <w:r w:rsidRPr="00163D38">
        <w:rPr>
          <w:rFonts w:ascii="Bookman Old Style" w:hAnsi="Bookman Old Style" w:cs="Arial"/>
          <w:sz w:val="24"/>
          <w:szCs w:val="24"/>
        </w:rPr>
        <w:t>u</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z w:val="24"/>
          <w:szCs w:val="24"/>
        </w:rPr>
        <w:t>isal</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U</w:t>
      </w:r>
      <w:r w:rsidRPr="00163D38">
        <w:rPr>
          <w:rFonts w:ascii="Bookman Old Style" w:hAnsi="Bookman Old Style" w:cs="Arial"/>
          <w:spacing w:val="1"/>
          <w:sz w:val="24"/>
          <w:szCs w:val="24"/>
        </w:rPr>
        <w:t>U</w:t>
      </w:r>
      <w:r w:rsidRPr="00163D38">
        <w:rPr>
          <w:rFonts w:ascii="Bookman Old Style" w:hAnsi="Bookman Old Style" w:cs="Arial"/>
          <w:sz w:val="24"/>
          <w:szCs w:val="24"/>
        </w:rPr>
        <w:t>D</w:t>
      </w:r>
      <w:r w:rsidR="0065419E">
        <w:rPr>
          <w:rFonts w:ascii="Bookman Old Style" w:hAnsi="Bookman Old Style" w:cs="Arial"/>
          <w:sz w:val="24"/>
          <w:szCs w:val="24"/>
        </w:rPr>
        <w:t xml:space="preserve"> </w:t>
      </w:r>
      <w:r w:rsidRPr="00163D38">
        <w:rPr>
          <w:rFonts w:ascii="Bookman Old Style" w:hAnsi="Bookman Old Style" w:cs="Arial"/>
          <w:spacing w:val="-1"/>
          <w:sz w:val="24"/>
          <w:szCs w:val="24"/>
        </w:rPr>
        <w:t>N</w:t>
      </w:r>
      <w:r w:rsidRPr="00163D38">
        <w:rPr>
          <w:rFonts w:ascii="Bookman Old Style" w:hAnsi="Bookman Old Style" w:cs="Arial"/>
          <w:sz w:val="24"/>
          <w:szCs w:val="24"/>
        </w:rPr>
        <w:t>RI</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194</w:t>
      </w:r>
      <w:r w:rsidRPr="00163D38">
        <w:rPr>
          <w:rFonts w:ascii="Bookman Old Style" w:hAnsi="Bookman Old Style" w:cs="Arial"/>
          <w:sz w:val="24"/>
          <w:szCs w:val="24"/>
        </w:rPr>
        <w:t>5</w:t>
      </w:r>
      <w:r w:rsidRPr="00163D38">
        <w:rPr>
          <w:rFonts w:ascii="Bookman Old Style" w:hAnsi="Bookman Old Style" w:cs="Arial"/>
          <w:spacing w:val="1"/>
          <w:sz w:val="24"/>
          <w:szCs w:val="24"/>
        </w:rPr>
        <w:t xml:space="preserve"> men</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ad</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d</w:t>
      </w:r>
      <w:r w:rsidRPr="00163D38">
        <w:rPr>
          <w:rFonts w:ascii="Bookman Old Style" w:hAnsi="Bookman Old Style" w:cs="Arial"/>
          <w:sz w:val="24"/>
          <w:szCs w:val="24"/>
        </w:rPr>
        <w:t>is k</w:t>
      </w:r>
      <w:r w:rsidRPr="00163D38">
        <w:rPr>
          <w:rFonts w:ascii="Bookman Old Style" w:hAnsi="Bookman Old Style" w:cs="Arial"/>
          <w:spacing w:val="1"/>
          <w:sz w:val="24"/>
          <w:szCs w:val="24"/>
        </w:rPr>
        <w:t>on</w:t>
      </w:r>
      <w:r w:rsidRPr="00163D38">
        <w:rPr>
          <w:rFonts w:ascii="Bookman Old Style" w:hAnsi="Bookman Old Style" w:cs="Arial"/>
          <w:sz w:val="24"/>
          <w:szCs w:val="24"/>
        </w:rPr>
        <w:t>stit</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ona</w:t>
      </w:r>
      <w:r w:rsidRPr="00163D38">
        <w:rPr>
          <w:rFonts w:ascii="Bookman Old Style" w:hAnsi="Bookman Old Style" w:cs="Arial"/>
          <w:sz w:val="24"/>
          <w:szCs w:val="24"/>
        </w:rPr>
        <w:t>l</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Pr>
          <w:rFonts w:ascii="Bookman Old Style" w:hAnsi="Bookman Old Style" w:cs="Arial"/>
          <w:sz w:val="24"/>
          <w:szCs w:val="24"/>
        </w:rPr>
        <w:t xml:space="preserve"> </w:t>
      </w:r>
      <w:r w:rsidRPr="00163D38">
        <w:rPr>
          <w:rFonts w:ascii="Bookman Old Style" w:hAnsi="Bookman Old Style" w:cs="Arial"/>
          <w:spacing w:val="1"/>
          <w:sz w:val="24"/>
          <w:szCs w:val="24"/>
        </w:rPr>
        <w:t>pem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5"/>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ik.</w:t>
      </w:r>
      <w:r>
        <w:rPr>
          <w:rFonts w:ascii="Bookman Old Style" w:hAnsi="Bookman Old Style" w:cs="Arial"/>
          <w:sz w:val="24"/>
          <w:szCs w:val="24"/>
        </w:rPr>
        <w:t xml:space="preserve"> </w:t>
      </w:r>
      <w:r w:rsidRPr="00163D38">
        <w:rPr>
          <w:rFonts w:ascii="Bookman Old Style" w:hAnsi="Bookman Old Style" w:cs="Arial"/>
          <w:sz w:val="24"/>
          <w:szCs w:val="24"/>
        </w:rPr>
        <w:t>Das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d</w:t>
      </w:r>
      <w:r w:rsidRPr="00163D38">
        <w:rPr>
          <w:rFonts w:ascii="Bookman Old Style" w:hAnsi="Bookman Old Style" w:cs="Arial"/>
          <w:sz w:val="24"/>
          <w:szCs w:val="24"/>
        </w:rPr>
        <w:t>is</w:t>
      </w:r>
      <w:r>
        <w:rPr>
          <w:rFonts w:ascii="Bookman Old Style" w:hAnsi="Bookman Old Style" w:cs="Arial"/>
          <w:sz w:val="24"/>
          <w:szCs w:val="24"/>
        </w:rPr>
        <w:t xml:space="preserve"> </w:t>
      </w:r>
      <w:r w:rsidRPr="00163D38">
        <w:rPr>
          <w:rFonts w:ascii="Bookman Old Style" w:hAnsi="Bookman Old Style" w:cs="Arial"/>
          <w:sz w:val="24"/>
          <w:szCs w:val="24"/>
        </w:rPr>
        <w:t>ju</w:t>
      </w:r>
      <w:r w:rsidRPr="00163D38">
        <w:rPr>
          <w:rFonts w:ascii="Bookman Old Style" w:hAnsi="Bookman Old Style" w:cs="Arial"/>
          <w:spacing w:val="-1"/>
          <w:sz w:val="24"/>
          <w:szCs w:val="24"/>
        </w:rPr>
        <w:t>g</w:t>
      </w:r>
      <w:r w:rsidRPr="00163D38">
        <w:rPr>
          <w:rFonts w:ascii="Bookman Old Style" w:hAnsi="Bookman Old Style" w:cs="Arial"/>
          <w:sz w:val="24"/>
          <w:szCs w:val="24"/>
        </w:rPr>
        <w:t>a s</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1"/>
          <w:sz w:val="24"/>
          <w:szCs w:val="24"/>
        </w:rPr>
        <w:t xml:space="preserve"> 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tu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ran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7"/>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und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be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p</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eha</w:t>
      </w:r>
      <w:r w:rsidRPr="00163D38">
        <w:rPr>
          <w:rFonts w:ascii="Bookman Old Style" w:hAnsi="Bookman Old Style" w:cs="Arial"/>
          <w:sz w:val="24"/>
          <w:szCs w:val="24"/>
        </w:rPr>
        <w:t>ru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mesti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ip</w:t>
      </w:r>
      <w:r w:rsidRPr="00163D38">
        <w:rPr>
          <w:rFonts w:ascii="Bookman Old Style" w:hAnsi="Bookman Old Style" w:cs="Arial"/>
          <w:spacing w:val="1"/>
          <w:sz w:val="24"/>
          <w:szCs w:val="24"/>
        </w:rPr>
        <w:t>e</w:t>
      </w:r>
      <w:r w:rsidRPr="00163D38">
        <w:rPr>
          <w:rFonts w:ascii="Bookman Old Style" w:hAnsi="Bookman Old Style" w:cs="Arial"/>
          <w:sz w:val="24"/>
          <w:szCs w:val="24"/>
        </w:rPr>
        <w:t>rh</w:t>
      </w:r>
      <w:r w:rsidRPr="00163D38">
        <w:rPr>
          <w:rFonts w:ascii="Bookman Old Style" w:hAnsi="Bookman Old Style" w:cs="Arial"/>
          <w:spacing w:val="-1"/>
          <w:sz w:val="24"/>
          <w:szCs w:val="24"/>
        </w:rPr>
        <w:t>a</w:t>
      </w:r>
      <w:r w:rsidRPr="00163D38">
        <w:rPr>
          <w:rFonts w:ascii="Bookman Old Style" w:hAnsi="Bookman Old Style" w:cs="Arial"/>
          <w:sz w:val="24"/>
          <w:szCs w:val="24"/>
        </w:rPr>
        <w:t>tik</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y</w:t>
      </w:r>
      <w:r w:rsidRPr="00163D38">
        <w:rPr>
          <w:rFonts w:ascii="Bookman Old Style" w:hAnsi="Bookman Old Style" w:cs="Arial"/>
          <w:spacing w:val="1"/>
          <w:sz w:val="24"/>
          <w:szCs w:val="24"/>
        </w:rPr>
        <w:t>a</w:t>
      </w:r>
      <w:r w:rsidRPr="00163D38">
        <w:rPr>
          <w:rFonts w:ascii="Bookman Old Style" w:hAnsi="Bookman Old Style" w:cs="Arial"/>
          <w:sz w:val="24"/>
          <w:szCs w:val="24"/>
        </w:rPr>
        <w:t>it</w:t>
      </w:r>
      <w:r w:rsidRPr="00163D38">
        <w:rPr>
          <w:rFonts w:ascii="Bookman Old Style" w:hAnsi="Bookman Old Style" w:cs="Arial"/>
          <w:spacing w:val="1"/>
          <w:sz w:val="24"/>
          <w:szCs w:val="24"/>
        </w:rPr>
        <w:t>u</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1133" w:hanging="283"/>
        <w:rPr>
          <w:rFonts w:ascii="Bookman Old Style" w:hAnsi="Bookman Old Style" w:cs="Arial"/>
          <w:sz w:val="24"/>
          <w:szCs w:val="24"/>
        </w:rPr>
      </w:pPr>
      <w:r w:rsidRPr="00163D38">
        <w:rPr>
          <w:rFonts w:ascii="Bookman Old Style" w:hAnsi="Bookman Old Style" w:cs="Arial"/>
          <w:spacing w:val="1"/>
          <w:sz w:val="24"/>
          <w:szCs w:val="24"/>
        </w:rPr>
        <w:t>a</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eha</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59"/>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sk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d</w:t>
      </w:r>
      <w:r w:rsidRPr="00163D38">
        <w:rPr>
          <w:rFonts w:ascii="Bookman Old Style" w:hAnsi="Bookman Old Style" w:cs="Arial"/>
          <w:sz w:val="24"/>
          <w:szCs w:val="24"/>
        </w:rPr>
        <w:t>is</w:t>
      </w:r>
      <w:r w:rsidRPr="00163D38">
        <w:rPr>
          <w:rFonts w:ascii="Bookman Old Style" w:hAnsi="Bookman Old Style" w:cs="Arial"/>
          <w:spacing w:val="60"/>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pe</w:t>
      </w:r>
      <w:r w:rsidRPr="00163D38">
        <w:rPr>
          <w:rFonts w:ascii="Bookman Old Style" w:hAnsi="Bookman Old Style" w:cs="Arial"/>
          <w:sz w:val="24"/>
          <w:szCs w:val="24"/>
        </w:rPr>
        <w:t>k</w:t>
      </w:r>
      <w:r w:rsidRPr="00163D38">
        <w:rPr>
          <w:rFonts w:ascii="Bookman Old Style" w:hAnsi="Bookman Old Style" w:cs="Arial"/>
          <w:spacing w:val="58"/>
          <w:sz w:val="24"/>
          <w:szCs w:val="24"/>
        </w:rPr>
        <w:t xml:space="preserve"> </w:t>
      </w:r>
      <w:r w:rsidRPr="00163D38">
        <w:rPr>
          <w:rFonts w:ascii="Bookman Old Style" w:hAnsi="Bookman Old Style" w:cs="Arial"/>
          <w:sz w:val="24"/>
          <w:szCs w:val="24"/>
        </w:rPr>
        <w:t>f</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1"/>
          <w:sz w:val="24"/>
          <w:szCs w:val="24"/>
        </w:rPr>
        <w:t>ma</w:t>
      </w:r>
      <w:r w:rsidRPr="00163D38">
        <w:rPr>
          <w:rFonts w:ascii="Bookman Old Style" w:hAnsi="Bookman Old Style" w:cs="Arial"/>
          <w:sz w:val="24"/>
          <w:szCs w:val="24"/>
        </w:rPr>
        <w:t>l,</w:t>
      </w:r>
      <w:r w:rsidRPr="00163D38">
        <w:rPr>
          <w:rFonts w:ascii="Bookman Old Style" w:hAnsi="Bookman Old Style" w:cs="Arial"/>
          <w:spacing w:val="60"/>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itu</w:t>
      </w:r>
      <w:r w:rsidRPr="00163D38">
        <w:rPr>
          <w:rFonts w:ascii="Bookman Old Style" w:hAnsi="Bookman Old Style" w:cs="Arial"/>
          <w:spacing w:val="6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59"/>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is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mem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enan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ins</w:t>
      </w:r>
      <w:r w:rsidRPr="00163D38">
        <w:rPr>
          <w:rFonts w:ascii="Bookman Old Style" w:hAnsi="Bookman Old Style" w:cs="Arial"/>
          <w:spacing w:val="1"/>
          <w:sz w:val="24"/>
          <w:szCs w:val="24"/>
        </w:rPr>
        <w:t>tan</w:t>
      </w:r>
      <w:r w:rsidRPr="00163D38">
        <w:rPr>
          <w:rFonts w:ascii="Bookman Old Style" w:hAnsi="Bookman Old Style" w:cs="Arial"/>
          <w:sz w:val="24"/>
          <w:szCs w:val="24"/>
        </w:rPr>
        <w:t>si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rte</w:t>
      </w:r>
      <w:r w:rsidRPr="00163D38">
        <w:rPr>
          <w:rFonts w:ascii="Bookman Old Style" w:hAnsi="Bookman Old Style" w:cs="Arial"/>
          <w:spacing w:val="1"/>
          <w:sz w:val="24"/>
          <w:szCs w:val="24"/>
        </w:rPr>
        <w:t>n</w:t>
      </w:r>
      <w:r w:rsidRPr="00163D38">
        <w:rPr>
          <w:rFonts w:ascii="Bookman Old Style" w:hAnsi="Bookman Old Style" w:cs="Arial"/>
          <w:sz w:val="24"/>
          <w:szCs w:val="24"/>
        </w:rPr>
        <w:t>tu</w:t>
      </w:r>
      <w:r w:rsidRPr="00163D38">
        <w:rPr>
          <w:rFonts w:ascii="Bookman Old Style" w:hAnsi="Bookman Old Style" w:cs="Arial"/>
          <w:spacing w:val="1"/>
          <w:sz w:val="24"/>
          <w:szCs w:val="24"/>
        </w:rPr>
        <w:t xml:space="preserve"> un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bu</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pe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 t</w:t>
      </w:r>
      <w:r w:rsidRPr="00163D38">
        <w:rPr>
          <w:rFonts w:ascii="Bookman Old Style" w:hAnsi="Bookman Old Style" w:cs="Arial"/>
          <w:spacing w:val="1"/>
          <w:sz w:val="24"/>
          <w:szCs w:val="24"/>
        </w:rPr>
        <w:t>e</w:t>
      </w:r>
      <w:r w:rsidRPr="00163D38">
        <w:rPr>
          <w:rFonts w:ascii="Bookman Old Style" w:hAnsi="Bookman Old Style" w:cs="Arial"/>
          <w:sz w:val="24"/>
          <w:szCs w:val="24"/>
        </w:rPr>
        <w:t>rte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1133" w:hanging="283"/>
        <w:rPr>
          <w:rFonts w:ascii="Bookman Old Style" w:hAnsi="Bookman Old Style" w:cs="Arial"/>
          <w:sz w:val="24"/>
          <w:szCs w:val="24"/>
        </w:rPr>
      </w:pPr>
      <w:r w:rsidRPr="00163D38">
        <w:rPr>
          <w:rFonts w:ascii="Bookman Old Style" w:hAnsi="Bookman Old Style" w:cs="Arial"/>
          <w:spacing w:val="1"/>
          <w:sz w:val="24"/>
          <w:szCs w:val="24"/>
        </w:rPr>
        <w:t>b</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eha</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66"/>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sk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d</w:t>
      </w:r>
      <w:r w:rsidRPr="00163D38">
        <w:rPr>
          <w:rFonts w:ascii="Bookman Old Style" w:hAnsi="Bookman Old Style" w:cs="Arial"/>
          <w:sz w:val="24"/>
          <w:szCs w:val="24"/>
        </w:rPr>
        <w:t>is</w:t>
      </w:r>
      <w:r w:rsidRPr="00163D38">
        <w:rPr>
          <w:rFonts w:ascii="Bookman Old Style" w:hAnsi="Bookman Old Style" w:cs="Arial"/>
          <w:spacing w:val="64"/>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pe</w:t>
      </w:r>
      <w:r w:rsidRPr="00163D38">
        <w:rPr>
          <w:rFonts w:ascii="Bookman Old Style" w:hAnsi="Bookman Old Style" w:cs="Arial"/>
          <w:sz w:val="24"/>
          <w:szCs w:val="24"/>
        </w:rPr>
        <w:t>k</w:t>
      </w:r>
      <w:r w:rsidRPr="00163D38">
        <w:rPr>
          <w:rFonts w:ascii="Bookman Old Style" w:hAnsi="Bookman Old Style" w:cs="Arial"/>
          <w:spacing w:val="62"/>
          <w:sz w:val="24"/>
          <w:szCs w:val="24"/>
        </w:rPr>
        <w:t xml:space="preserve"> </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il</w:t>
      </w:r>
      <w:r w:rsidRPr="00163D38">
        <w:rPr>
          <w:rFonts w:ascii="Bookman Old Style" w:hAnsi="Bookman Old Style" w:cs="Arial"/>
          <w:spacing w:val="64"/>
          <w:sz w:val="24"/>
          <w:szCs w:val="24"/>
        </w:rPr>
        <w:t xml:space="preserve"> </w:t>
      </w:r>
      <w:r w:rsidRPr="00163D38">
        <w:rPr>
          <w:rFonts w:ascii="Bookman Old Style" w:hAnsi="Bookman Old Style" w:cs="Arial"/>
          <w:spacing w:val="1"/>
          <w:sz w:val="24"/>
          <w:szCs w:val="24"/>
        </w:rPr>
        <w:t>ada</w:t>
      </w:r>
      <w:r w:rsidRPr="00163D38">
        <w:rPr>
          <w:rFonts w:ascii="Bookman Old Style" w:hAnsi="Bookman Old Style" w:cs="Arial"/>
          <w:sz w:val="24"/>
          <w:szCs w:val="24"/>
        </w:rPr>
        <w:t>lah</w:t>
      </w:r>
      <w:r w:rsidRPr="00163D38">
        <w:rPr>
          <w:rFonts w:ascii="Bookman Old Style" w:hAnsi="Bookman Old Style" w:cs="Arial"/>
          <w:spacing w:val="64"/>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pacing w:val="9"/>
          <w:sz w:val="24"/>
          <w:szCs w:val="24"/>
        </w:rPr>
        <w:t>n</w:t>
      </w:r>
      <w:r w:rsidRPr="00163D38">
        <w:rPr>
          <w:rFonts w:ascii="Bookman Old Style" w:hAnsi="Bookman Old Style" w:cs="Arial"/>
          <w:sz w:val="24"/>
          <w:szCs w:val="24"/>
        </w:rPr>
        <w:t>- 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lah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rso</w:t>
      </w:r>
      <w:r w:rsidRPr="00163D38">
        <w:rPr>
          <w:rFonts w:ascii="Bookman Old Style" w:hAnsi="Bookman Old Style" w:cs="Arial"/>
          <w:spacing w:val="1"/>
          <w:sz w:val="24"/>
          <w:szCs w:val="24"/>
        </w:rPr>
        <w:t>a</w:t>
      </w:r>
      <w:r w:rsidRPr="00163D38">
        <w:rPr>
          <w:rFonts w:ascii="Bookman Old Style" w:hAnsi="Bookman Old Style" w:cs="Arial"/>
          <w:sz w:val="24"/>
          <w:szCs w:val="24"/>
        </w:rPr>
        <w:t>lan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ha</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ia</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 t</w:t>
      </w:r>
      <w:r w:rsidRPr="00163D38">
        <w:rPr>
          <w:rFonts w:ascii="Bookman Old Style" w:hAnsi="Bookman Old Style" w:cs="Arial"/>
          <w:spacing w:val="1"/>
          <w:sz w:val="24"/>
          <w:szCs w:val="24"/>
        </w:rPr>
        <w:t>e</w:t>
      </w:r>
      <w:r w:rsidRPr="00163D38">
        <w:rPr>
          <w:rFonts w:ascii="Bookman Old Style" w:hAnsi="Bookman Old Style" w:cs="Arial"/>
          <w:sz w:val="24"/>
          <w:szCs w:val="24"/>
        </w:rPr>
        <w:t>rut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lau</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in</w:t>
      </w:r>
      <w:r w:rsidRPr="00163D38">
        <w:rPr>
          <w:rFonts w:ascii="Bookman Old Style" w:hAnsi="Bookman Old Style" w:cs="Arial"/>
          <w:sz w:val="24"/>
          <w:szCs w:val="24"/>
        </w:rPr>
        <w:t>t</w:t>
      </w:r>
      <w:r w:rsidRPr="00163D38">
        <w:rPr>
          <w:rFonts w:ascii="Bookman Old Style" w:hAnsi="Bookman Old Style" w:cs="Arial"/>
          <w:spacing w:val="1"/>
          <w:sz w:val="24"/>
          <w:szCs w:val="24"/>
        </w:rPr>
        <w:t>ah</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 xml:space="preserve">leh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ran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6"/>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le</w:t>
      </w:r>
      <w:r w:rsidRPr="00163D38">
        <w:rPr>
          <w:rFonts w:ascii="Bookman Old Style" w:hAnsi="Bookman Old Style" w:cs="Arial"/>
          <w:spacing w:val="1"/>
          <w:sz w:val="24"/>
          <w:szCs w:val="24"/>
        </w:rPr>
        <w:t>b</w:t>
      </w:r>
      <w:r w:rsidRPr="00163D38">
        <w:rPr>
          <w:rFonts w:ascii="Bookman Old Style" w:hAnsi="Bookman Old Style" w:cs="Arial"/>
          <w:sz w:val="24"/>
          <w:szCs w:val="24"/>
        </w:rPr>
        <w:t>ih 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z w:val="24"/>
          <w:szCs w:val="24"/>
        </w:rPr>
        <w:t>i</w:t>
      </w:r>
      <w:r w:rsidRPr="00163D38">
        <w:rPr>
          <w:rFonts w:ascii="Bookman Old Style" w:hAnsi="Bookman Old Style" w:cs="Arial"/>
          <w:spacing w:val="57"/>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58"/>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era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59"/>
          <w:sz w:val="24"/>
          <w:szCs w:val="24"/>
        </w:rPr>
        <w:t xml:space="preserve"> </w:t>
      </w:r>
      <w:r w:rsidRPr="00163D38">
        <w:rPr>
          <w:rFonts w:ascii="Bookman Old Style" w:hAnsi="Bookman Old Style" w:cs="Arial"/>
          <w:sz w:val="24"/>
          <w:szCs w:val="24"/>
        </w:rPr>
        <w:t>j</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is</w:t>
      </w:r>
      <w:r w:rsidRPr="00163D38">
        <w:rPr>
          <w:rFonts w:ascii="Bookman Old Style" w:hAnsi="Bookman Old Style" w:cs="Arial"/>
          <w:spacing w:val="57"/>
          <w:sz w:val="24"/>
          <w:szCs w:val="24"/>
        </w:rPr>
        <w:t xml:space="preserve"> </w:t>
      </w:r>
      <w:r w:rsidRPr="00163D38">
        <w:rPr>
          <w:rFonts w:ascii="Bookman Old Style" w:hAnsi="Bookman Old Style" w:cs="Arial"/>
          <w:sz w:val="24"/>
          <w:szCs w:val="24"/>
        </w:rPr>
        <w:t>ini</w:t>
      </w:r>
      <w:r w:rsidRPr="00163D38">
        <w:rPr>
          <w:rFonts w:ascii="Bookman Old Style" w:hAnsi="Bookman Old Style" w:cs="Arial"/>
          <w:spacing w:val="58"/>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n</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56"/>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rut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57"/>
          <w:sz w:val="24"/>
          <w:szCs w:val="24"/>
        </w:rPr>
        <w:t xml:space="preserve"> </w:t>
      </w:r>
      <w:r w:rsidRPr="00163D38">
        <w:rPr>
          <w:rFonts w:ascii="Bookman Old Style" w:hAnsi="Bookman Old Style" w:cs="Arial"/>
          <w:sz w:val="24"/>
          <w:szCs w:val="24"/>
        </w:rPr>
        <w:t>je</w:t>
      </w:r>
      <w:r w:rsidRPr="00163D38">
        <w:rPr>
          <w:rFonts w:ascii="Bookman Old Style" w:hAnsi="Bookman Old Style" w:cs="Arial"/>
          <w:spacing w:val="1"/>
          <w:sz w:val="24"/>
          <w:szCs w:val="24"/>
        </w:rPr>
        <w:t>n</w:t>
      </w:r>
      <w:r w:rsidRPr="00163D38">
        <w:rPr>
          <w:rFonts w:ascii="Bookman Old Style" w:hAnsi="Bookman Old Style" w:cs="Arial"/>
          <w:sz w:val="24"/>
          <w:szCs w:val="24"/>
        </w:rPr>
        <w:t>is</w:t>
      </w:r>
      <w:r w:rsidRPr="00163D38">
        <w:rPr>
          <w:rFonts w:ascii="Bookman Old Style" w:hAnsi="Bookman Old Style" w:cs="Arial"/>
          <w:spacing w:val="55"/>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laks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itu</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de</w:t>
      </w:r>
      <w:r w:rsidRPr="00163D38">
        <w:rPr>
          <w:rFonts w:ascii="Bookman Old Style" w:hAnsi="Bookman Old Style" w:cs="Arial"/>
          <w:sz w:val="24"/>
          <w:szCs w:val="24"/>
        </w:rPr>
        <w:t>raja</w:t>
      </w:r>
      <w:r w:rsidRPr="00163D38">
        <w:rPr>
          <w:rFonts w:ascii="Bookman Old Style" w:hAnsi="Bookman Old Style" w:cs="Arial"/>
          <w:spacing w:val="1"/>
          <w:sz w:val="24"/>
          <w:szCs w:val="24"/>
        </w:rPr>
        <w:t>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8"/>
          <w:sz w:val="24"/>
          <w:szCs w:val="24"/>
        </w:rPr>
        <w:t>g</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425" w:firstLine="567"/>
        <w:rPr>
          <w:rFonts w:ascii="Bookman Old Style" w:hAnsi="Bookman Old Style" w:cs="Arial"/>
          <w:sz w:val="24"/>
          <w:szCs w:val="24"/>
        </w:rPr>
      </w:pPr>
      <w:r w:rsidRPr="00163D38">
        <w:rPr>
          <w:rFonts w:ascii="Bookman Old Style" w:hAnsi="Bookman Old Style" w:cs="Arial"/>
          <w:sz w:val="24"/>
          <w:szCs w:val="24"/>
        </w:rPr>
        <w:t>K</w:t>
      </w:r>
      <w:r w:rsidRPr="00163D38">
        <w:rPr>
          <w:rFonts w:ascii="Bookman Old Style" w:hAnsi="Bookman Old Style" w:cs="Arial"/>
          <w:spacing w:val="1"/>
          <w:sz w:val="24"/>
          <w:szCs w:val="24"/>
        </w:rPr>
        <w:t>eha</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3"/>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1"/>
          <w:sz w:val="24"/>
          <w:szCs w:val="24"/>
        </w:rPr>
        <w:t xml:space="preserve"> 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8"/>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ng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da</w:t>
      </w:r>
      <w:r w:rsidRPr="00163D38">
        <w:rPr>
          <w:rFonts w:ascii="Bookman Old Style" w:hAnsi="Bookman Old Style" w:cs="Arial"/>
          <w:sz w:val="24"/>
          <w:szCs w:val="24"/>
        </w:rPr>
        <w:t>k 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z w:val="24"/>
          <w:szCs w:val="24"/>
        </w:rPr>
        <w:t>i</w:t>
      </w:r>
      <w:r w:rsidRPr="00163D38">
        <w:rPr>
          <w:rFonts w:ascii="Bookman Old Style" w:hAnsi="Bookman Old Style" w:cs="Arial"/>
          <w:spacing w:val="64"/>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3"/>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ann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66"/>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rkait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ra</w:t>
      </w:r>
      <w:r w:rsidRPr="00163D38">
        <w:rPr>
          <w:rFonts w:ascii="Bookman Old Style" w:hAnsi="Bookman Old Style" w:cs="Arial"/>
          <w:sz w:val="24"/>
          <w:szCs w:val="24"/>
        </w:rPr>
        <w:t>rki</w:t>
      </w:r>
      <w:r w:rsidRPr="00163D38">
        <w:rPr>
          <w:rFonts w:ascii="Bookman Old Style" w:hAnsi="Bookman Old Style" w:cs="Arial"/>
          <w:spacing w:val="64"/>
          <w:sz w:val="24"/>
          <w:szCs w:val="24"/>
        </w:rPr>
        <w:t xml:space="preserve"> </w:t>
      </w:r>
      <w:r w:rsidRPr="00163D38">
        <w:rPr>
          <w:rFonts w:ascii="Bookman Old Style" w:hAnsi="Bookman Old Style" w:cs="Arial"/>
          <w:spacing w:val="1"/>
          <w:sz w:val="24"/>
          <w:szCs w:val="24"/>
        </w:rPr>
        <w:t>no</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hu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6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ike</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l</w:t>
      </w:r>
      <w:r w:rsidRPr="00163D38">
        <w:rPr>
          <w:rFonts w:ascii="Bookman Old Style" w:hAnsi="Bookman Old Style" w:cs="Arial"/>
          <w:spacing w:val="-2"/>
          <w:sz w:val="24"/>
          <w:szCs w:val="24"/>
        </w:rPr>
        <w:t>e</w:t>
      </w:r>
      <w:r w:rsidRPr="00163D38">
        <w:rPr>
          <w:rFonts w:ascii="Bookman Old Style" w:hAnsi="Bookman Old Style" w:cs="Arial"/>
          <w:sz w:val="24"/>
          <w:szCs w:val="24"/>
        </w:rPr>
        <w:t xml:space="preserve">h </w:t>
      </w:r>
      <w:r w:rsidRPr="00163D38">
        <w:rPr>
          <w:rFonts w:ascii="Bookman Old Style" w:hAnsi="Bookman Old Style" w:cs="Arial"/>
          <w:i/>
          <w:iCs/>
          <w:sz w:val="24"/>
          <w:szCs w:val="24"/>
        </w:rPr>
        <w:t>Ha</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s</w:t>
      </w:r>
      <w:r w:rsidRPr="00163D38">
        <w:rPr>
          <w:rFonts w:ascii="Bookman Old Style" w:hAnsi="Bookman Old Style" w:cs="Arial"/>
          <w:i/>
          <w:iCs/>
          <w:spacing w:val="2"/>
          <w:sz w:val="24"/>
          <w:szCs w:val="24"/>
        </w:rPr>
        <w:t xml:space="preserve"> </w:t>
      </w:r>
      <w:r w:rsidRPr="00163D38">
        <w:rPr>
          <w:rFonts w:ascii="Bookman Old Style" w:hAnsi="Bookman Old Style" w:cs="Arial"/>
          <w:i/>
          <w:iCs/>
          <w:sz w:val="24"/>
          <w:szCs w:val="24"/>
        </w:rPr>
        <w:t>K</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l</w:t>
      </w:r>
      <w:r w:rsidRPr="00163D38">
        <w:rPr>
          <w:rFonts w:ascii="Bookman Old Style" w:hAnsi="Bookman Old Style" w:cs="Arial"/>
          <w:i/>
          <w:iCs/>
          <w:spacing w:val="-3"/>
          <w:sz w:val="24"/>
          <w:szCs w:val="24"/>
        </w:rPr>
        <w:t>s</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n</w:t>
      </w:r>
      <w:r w:rsidRPr="00163D38">
        <w:rPr>
          <w:rFonts w:ascii="Bookman Old Style" w:hAnsi="Bookman Old Style" w:cs="Arial"/>
          <w:i/>
          <w:iCs/>
          <w:spacing w:val="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eo</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ena</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j</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no</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hu</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pacing w:val="8"/>
          <w:sz w:val="24"/>
          <w:szCs w:val="24"/>
        </w:rPr>
        <w:t>(</w:t>
      </w:r>
      <w:r w:rsidRPr="00163D38">
        <w:rPr>
          <w:rFonts w:ascii="Bookman Old Style" w:hAnsi="Bookman Old Style" w:cs="Arial"/>
          <w:i/>
          <w:iCs/>
          <w:sz w:val="24"/>
          <w:szCs w:val="24"/>
        </w:rPr>
        <w:t>s</w:t>
      </w:r>
      <w:r w:rsidRPr="00163D38">
        <w:rPr>
          <w:rFonts w:ascii="Bookman Old Style" w:hAnsi="Bookman Old Style" w:cs="Arial"/>
          <w:i/>
          <w:iCs/>
          <w:spacing w:val="-2"/>
          <w:sz w:val="24"/>
          <w:szCs w:val="24"/>
        </w:rPr>
        <w:t>t</w:t>
      </w:r>
      <w:r w:rsidRPr="00163D38">
        <w:rPr>
          <w:rFonts w:ascii="Bookman Old Style" w:hAnsi="Bookman Old Style" w:cs="Arial"/>
          <w:i/>
          <w:iCs/>
          <w:spacing w:val="1"/>
          <w:sz w:val="24"/>
          <w:szCs w:val="24"/>
        </w:rPr>
        <w:t>u</w:t>
      </w:r>
      <w:r w:rsidRPr="00163D38">
        <w:rPr>
          <w:rFonts w:ascii="Bookman Old Style" w:hAnsi="Bookman Old Style" w:cs="Arial"/>
          <w:i/>
          <w:iCs/>
          <w:sz w:val="24"/>
          <w:szCs w:val="24"/>
        </w:rPr>
        <w:t>f</w:t>
      </w:r>
      <w:r w:rsidRPr="00163D38">
        <w:rPr>
          <w:rFonts w:ascii="Bookman Old Style" w:hAnsi="Bookman Old Style" w:cs="Arial"/>
          <w:i/>
          <w:iCs/>
          <w:spacing w:val="1"/>
          <w:sz w:val="24"/>
          <w:szCs w:val="24"/>
        </w:rPr>
        <w:t>e</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t</w:t>
      </w:r>
      <w:r w:rsidRPr="00163D38">
        <w:rPr>
          <w:rFonts w:ascii="Bookman Old Style" w:hAnsi="Bookman Old Style" w:cs="Arial"/>
          <w:i/>
          <w:iCs/>
          <w:spacing w:val="1"/>
          <w:sz w:val="24"/>
          <w:szCs w:val="24"/>
        </w:rPr>
        <w:t>h</w:t>
      </w:r>
      <w:r w:rsidRPr="00163D38">
        <w:rPr>
          <w:rFonts w:ascii="Bookman Old Style" w:hAnsi="Bookman Old Style" w:cs="Arial"/>
          <w:i/>
          <w:iCs/>
          <w:spacing w:val="-1"/>
          <w:sz w:val="24"/>
          <w:szCs w:val="24"/>
        </w:rPr>
        <w:t>e</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i</w:t>
      </w:r>
      <w:r w:rsidRPr="00163D38">
        <w:rPr>
          <w:rFonts w:ascii="Bookman Old Style" w:hAnsi="Bookman Old Style" w:cs="Arial"/>
          <w:i/>
          <w:iCs/>
          <w:spacing w:val="2"/>
          <w:sz w:val="24"/>
          <w:szCs w:val="24"/>
        </w:rPr>
        <w:t>e</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z w:val="24"/>
          <w:szCs w:val="24"/>
        </w:rPr>
        <w:t xml:space="preserve">t </w:t>
      </w:r>
      <w:r w:rsidRPr="00163D38">
        <w:rPr>
          <w:rFonts w:ascii="Bookman Old Style" w:hAnsi="Bookman Old Style" w:cs="Arial"/>
          <w:i/>
          <w:iCs/>
          <w:sz w:val="24"/>
          <w:szCs w:val="24"/>
        </w:rPr>
        <w:t>K</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lsen</w:t>
      </w:r>
      <w:r w:rsidRPr="00163D38">
        <w:rPr>
          <w:rFonts w:ascii="Bookman Old Style" w:hAnsi="Bookman Old Style" w:cs="Arial"/>
          <w:i/>
          <w:iCs/>
          <w:spacing w:val="2"/>
          <w:sz w:val="24"/>
          <w:szCs w:val="24"/>
        </w:rPr>
        <w:t xml:space="preserve"> </w:t>
      </w:r>
      <w:r w:rsidRPr="00163D38">
        <w:rPr>
          <w:rFonts w:ascii="Bookman Old Style" w:hAnsi="Bookman Old Style" w:cs="Arial"/>
          <w:spacing w:val="-1"/>
          <w:sz w:val="24"/>
          <w:szCs w:val="24"/>
        </w:rPr>
        <w:t>(</w:t>
      </w:r>
      <w:r w:rsidRPr="00163D38">
        <w:rPr>
          <w:rFonts w:ascii="Bookman Old Style" w:hAnsi="Bookman Old Style" w:cs="Arial"/>
          <w:b/>
          <w:bCs/>
          <w:spacing w:val="-1"/>
          <w:sz w:val="24"/>
          <w:szCs w:val="24"/>
        </w:rPr>
        <w:t>M</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ria</w:t>
      </w:r>
      <w:r w:rsidRPr="00163D38">
        <w:rPr>
          <w:rFonts w:ascii="Bookman Old Style" w:hAnsi="Bookman Old Style" w:cs="Arial"/>
          <w:b/>
          <w:bCs/>
          <w:spacing w:val="4"/>
          <w:sz w:val="24"/>
          <w:szCs w:val="24"/>
        </w:rPr>
        <w:t xml:space="preserve"> </w:t>
      </w:r>
      <w:r w:rsidRPr="00163D38">
        <w:rPr>
          <w:rFonts w:ascii="Bookman Old Style" w:hAnsi="Bookman Old Style" w:cs="Arial"/>
          <w:b/>
          <w:bCs/>
          <w:spacing w:val="-3"/>
          <w:sz w:val="24"/>
          <w:szCs w:val="24"/>
        </w:rPr>
        <w:t>F</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rida</w:t>
      </w:r>
      <w:r w:rsidRPr="00163D38">
        <w:rPr>
          <w:rFonts w:ascii="Bookman Old Style" w:hAnsi="Bookman Old Style" w:cs="Arial"/>
          <w:b/>
          <w:bCs/>
          <w:spacing w:val="3"/>
          <w:sz w:val="24"/>
          <w:szCs w:val="24"/>
        </w:rPr>
        <w:t xml:space="preserve"> </w:t>
      </w:r>
      <w:r w:rsidRPr="00163D38">
        <w:rPr>
          <w:rFonts w:ascii="Bookman Old Style" w:hAnsi="Bookman Old Style" w:cs="Arial"/>
          <w:b/>
          <w:bCs/>
          <w:sz w:val="24"/>
          <w:szCs w:val="24"/>
        </w:rPr>
        <w:t>Indr</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ti Soepr</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p</w:t>
      </w:r>
      <w:r w:rsidRPr="00163D38">
        <w:rPr>
          <w:rFonts w:ascii="Bookman Old Style" w:hAnsi="Bookman Old Style" w:cs="Arial"/>
          <w:b/>
          <w:bCs/>
          <w:spacing w:val="-1"/>
          <w:sz w:val="24"/>
          <w:szCs w:val="24"/>
        </w:rPr>
        <w:t>t</w:t>
      </w:r>
      <w:r w:rsidRPr="00163D38">
        <w:rPr>
          <w:rFonts w:ascii="Bookman Old Style" w:hAnsi="Bookman Old Style" w:cs="Arial"/>
          <w:b/>
          <w:bCs/>
          <w:spacing w:val="1"/>
          <w:sz w:val="24"/>
          <w:szCs w:val="24"/>
        </w:rPr>
        <w:t>o</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20</w:t>
      </w:r>
      <w:r w:rsidRPr="00163D38">
        <w:rPr>
          <w:rFonts w:ascii="Bookman Old Style" w:hAnsi="Bookman Old Style" w:cs="Arial"/>
          <w:spacing w:val="-1"/>
          <w:sz w:val="24"/>
          <w:szCs w:val="24"/>
        </w:rPr>
        <w:t>0</w:t>
      </w:r>
      <w:r w:rsidRPr="00163D38">
        <w:rPr>
          <w:rFonts w:ascii="Bookman Old Style" w:hAnsi="Bookman Old Style" w:cs="Arial"/>
          <w:spacing w:val="1"/>
          <w:sz w:val="24"/>
          <w:szCs w:val="24"/>
        </w:rPr>
        <w:t>7</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no</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m</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itu</w:t>
      </w:r>
      <w:r w:rsidRPr="00163D38">
        <w:rPr>
          <w:rFonts w:ascii="Bookman Old Style" w:hAnsi="Bookman Old Style" w:cs="Arial"/>
          <w:spacing w:val="1"/>
          <w:sz w:val="24"/>
          <w:szCs w:val="24"/>
        </w:rPr>
        <w:t xml:space="preserve"> be</w:t>
      </w:r>
      <w:r w:rsidRPr="00163D38">
        <w:rPr>
          <w:rFonts w:ascii="Bookman Old Style" w:hAnsi="Bookman Old Style" w:cs="Arial"/>
          <w:sz w:val="24"/>
          <w:szCs w:val="24"/>
        </w:rPr>
        <w:t>r</w:t>
      </w:r>
      <w:r w:rsidRPr="00163D38">
        <w:rPr>
          <w:rFonts w:ascii="Bookman Old Style" w:hAnsi="Bookman Old Style" w:cs="Arial"/>
          <w:spacing w:val="-1"/>
          <w:sz w:val="24"/>
          <w:szCs w:val="24"/>
        </w:rPr>
        <w:t>je</w:t>
      </w:r>
      <w:r w:rsidRPr="00163D38">
        <w:rPr>
          <w:rFonts w:ascii="Bookman Old Style" w:hAnsi="Bookman Old Style" w:cs="Arial"/>
          <w:spacing w:val="1"/>
          <w:sz w:val="24"/>
          <w:szCs w:val="24"/>
        </w:rPr>
        <w:t>n</w:t>
      </w:r>
      <w:r w:rsidRPr="00163D38">
        <w:rPr>
          <w:rFonts w:ascii="Bookman Old Style" w:hAnsi="Bookman Old Style" w:cs="Arial"/>
          <w:sz w:val="24"/>
          <w:szCs w:val="24"/>
        </w:rPr>
        <w:t>ja</w:t>
      </w:r>
      <w:r w:rsidRPr="00163D38">
        <w:rPr>
          <w:rFonts w:ascii="Bookman Old Style" w:hAnsi="Bookman Old Style" w:cs="Arial"/>
          <w:spacing w:val="1"/>
          <w:sz w:val="24"/>
          <w:szCs w:val="24"/>
        </w:rPr>
        <w:t>n</w:t>
      </w:r>
      <w:r w:rsidRPr="00163D38">
        <w:rPr>
          <w:rFonts w:ascii="Bookman Old Style" w:hAnsi="Bookman Old Style" w:cs="Arial"/>
          <w:sz w:val="24"/>
          <w:szCs w:val="24"/>
        </w:rPr>
        <w:t>g- je</w:t>
      </w:r>
      <w:r w:rsidRPr="00163D38">
        <w:rPr>
          <w:rFonts w:ascii="Bookman Old Style" w:hAnsi="Bookman Old Style" w:cs="Arial"/>
          <w:spacing w:val="1"/>
          <w:sz w:val="24"/>
          <w:szCs w:val="24"/>
        </w:rPr>
        <w:t>n</w:t>
      </w:r>
      <w:r w:rsidRPr="00163D38">
        <w:rPr>
          <w:rFonts w:ascii="Bookman Old Style" w:hAnsi="Bookman Old Style" w:cs="Arial"/>
          <w:sz w:val="24"/>
          <w:szCs w:val="24"/>
        </w:rPr>
        <w:t>ja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ap</w:t>
      </w:r>
      <w:r w:rsidRPr="00163D38">
        <w:rPr>
          <w:rFonts w:ascii="Bookman Old Style" w:hAnsi="Bookman Old Style" w:cs="Arial"/>
          <w:sz w:val="24"/>
          <w:szCs w:val="24"/>
        </w:rPr>
        <w:t>i</w:t>
      </w:r>
      <w:r w:rsidRPr="00163D38">
        <w:rPr>
          <w:rFonts w:ascii="Bookman Old Style" w:hAnsi="Bookman Old Style" w:cs="Arial"/>
          <w:spacing w:val="3"/>
          <w:sz w:val="24"/>
          <w:szCs w:val="24"/>
        </w:rPr>
        <w:t>s</w:t>
      </w:r>
      <w:r w:rsidRPr="00163D38">
        <w:rPr>
          <w:rFonts w:ascii="Bookman Old Style" w:hAnsi="Bookman Old Style" w:cs="Arial"/>
          <w:spacing w:val="-1"/>
          <w:sz w:val="24"/>
          <w:szCs w:val="24"/>
        </w:rPr>
        <w:t>-</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ap</w:t>
      </w:r>
      <w:r w:rsidRPr="00163D38">
        <w:rPr>
          <w:rFonts w:ascii="Bookman Old Style" w:hAnsi="Bookman Old Style" w:cs="Arial"/>
          <w:sz w:val="24"/>
          <w:szCs w:val="24"/>
        </w:rPr>
        <w:t>is</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tu</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z w:val="24"/>
          <w:szCs w:val="24"/>
        </w:rPr>
        <w:t>i</w:t>
      </w:r>
      <w:r w:rsidRPr="00163D38">
        <w:rPr>
          <w:rFonts w:ascii="Bookman Old Style" w:hAnsi="Bookman Old Style" w:cs="Arial"/>
          <w:spacing w:val="1"/>
          <w:sz w:val="24"/>
          <w:szCs w:val="24"/>
        </w:rPr>
        <w:t>e</w:t>
      </w:r>
      <w:r w:rsidRPr="00163D38">
        <w:rPr>
          <w:rFonts w:ascii="Bookman Old Style" w:hAnsi="Bookman Old Style" w:cs="Arial"/>
          <w:sz w:val="24"/>
          <w:szCs w:val="24"/>
        </w:rPr>
        <w:t>rarki t</w:t>
      </w:r>
      <w:r w:rsidRPr="00163D38">
        <w:rPr>
          <w:rFonts w:ascii="Bookman Old Style" w:hAnsi="Bookman Old Style" w:cs="Arial"/>
          <w:spacing w:val="1"/>
          <w:sz w:val="24"/>
          <w:szCs w:val="24"/>
        </w:rPr>
        <w:t>a</w:t>
      </w:r>
      <w:r w:rsidRPr="00163D38">
        <w:rPr>
          <w:rFonts w:ascii="Bookman Old Style" w:hAnsi="Bookman Old Style" w:cs="Arial"/>
          <w:sz w:val="24"/>
          <w:szCs w:val="24"/>
        </w:rPr>
        <w:t>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tu</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7"/>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le</w:t>
      </w:r>
      <w:r w:rsidRPr="00163D38">
        <w:rPr>
          <w:rFonts w:ascii="Bookman Old Style" w:hAnsi="Bookman Old Style" w:cs="Arial"/>
          <w:spacing w:val="1"/>
          <w:sz w:val="24"/>
          <w:szCs w:val="24"/>
        </w:rPr>
        <w:t>b</w:t>
      </w:r>
      <w:r w:rsidRPr="00163D38">
        <w:rPr>
          <w:rFonts w:ascii="Bookman Old Style" w:hAnsi="Bookman Old Style" w:cs="Arial"/>
          <w:spacing w:val="-3"/>
          <w:sz w:val="24"/>
          <w:szCs w:val="24"/>
        </w:rPr>
        <w:t>i</w:t>
      </w:r>
      <w:r w:rsidRPr="00163D38">
        <w:rPr>
          <w:rFonts w:ascii="Bookman Old Style" w:hAnsi="Bookman Old Style" w:cs="Arial"/>
          <w:sz w:val="24"/>
          <w:szCs w:val="24"/>
        </w:rPr>
        <w:t>h re</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ku</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rs</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mbe</w:t>
      </w:r>
      <w:r w:rsidRPr="00163D38">
        <w:rPr>
          <w:rFonts w:ascii="Bookman Old Style" w:hAnsi="Bookman Old Style" w:cs="Arial"/>
          <w:sz w:val="24"/>
          <w:szCs w:val="24"/>
        </w:rPr>
        <w:t>r</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no</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6"/>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le</w:t>
      </w:r>
      <w:r w:rsidRPr="00163D38">
        <w:rPr>
          <w:rFonts w:ascii="Bookman Old Style" w:hAnsi="Bookman Old Style" w:cs="Arial"/>
          <w:spacing w:val="1"/>
          <w:sz w:val="24"/>
          <w:szCs w:val="24"/>
        </w:rPr>
        <w:t>b</w:t>
      </w:r>
      <w:r w:rsidRPr="00163D38">
        <w:rPr>
          <w:rFonts w:ascii="Bookman Old Style" w:hAnsi="Bookman Old Style" w:cs="Arial"/>
          <w:sz w:val="24"/>
          <w:szCs w:val="24"/>
        </w:rPr>
        <w:t>ih</w:t>
      </w:r>
      <w:r w:rsidRPr="00163D38">
        <w:rPr>
          <w:rFonts w:ascii="Bookman Old Style" w:hAnsi="Bookman Old Style" w:cs="Arial"/>
          <w:spacing w:val="6"/>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z w:val="24"/>
          <w:szCs w:val="24"/>
        </w:rPr>
        <w:t>i,</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no</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6"/>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le</w:t>
      </w:r>
      <w:r w:rsidRPr="00163D38">
        <w:rPr>
          <w:rFonts w:ascii="Bookman Old Style" w:hAnsi="Bookman Old Style" w:cs="Arial"/>
          <w:spacing w:val="1"/>
          <w:sz w:val="24"/>
          <w:szCs w:val="24"/>
        </w:rPr>
        <w:t>b</w:t>
      </w:r>
      <w:r w:rsidRPr="00163D38">
        <w:rPr>
          <w:rFonts w:ascii="Bookman Old Style" w:hAnsi="Bookman Old Style" w:cs="Arial"/>
          <w:sz w:val="24"/>
          <w:szCs w:val="24"/>
        </w:rPr>
        <w:t>ih 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be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rsu</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be</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ad</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le</w:t>
      </w:r>
      <w:r w:rsidRPr="00163D38">
        <w:rPr>
          <w:rFonts w:ascii="Bookman Old Style" w:hAnsi="Bookman Old Style" w:cs="Arial"/>
          <w:spacing w:val="1"/>
          <w:sz w:val="24"/>
          <w:szCs w:val="24"/>
        </w:rPr>
        <w:t>b</w:t>
      </w:r>
      <w:r w:rsidRPr="00163D38">
        <w:rPr>
          <w:rFonts w:ascii="Bookman Old Style" w:hAnsi="Bookman Old Style" w:cs="Arial"/>
          <w:sz w:val="24"/>
          <w:szCs w:val="24"/>
        </w:rPr>
        <w:t>ih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3"/>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dem</w:t>
      </w:r>
      <w:r w:rsidRPr="00163D38">
        <w:rPr>
          <w:rFonts w:ascii="Bookman Old Style" w:hAnsi="Bookman Old Style" w:cs="Arial"/>
          <w:sz w:val="24"/>
          <w:szCs w:val="24"/>
        </w:rPr>
        <w:t>ik</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a</w:t>
      </w:r>
      <w:r w:rsidRPr="00163D38">
        <w:rPr>
          <w:rFonts w:ascii="Bookman Old Style" w:hAnsi="Bookman Old Style" w:cs="Arial"/>
          <w:sz w:val="24"/>
          <w:szCs w:val="24"/>
        </w:rPr>
        <w:t>n s</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rus</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am</w:t>
      </w:r>
      <w:r w:rsidRPr="00163D38">
        <w:rPr>
          <w:rFonts w:ascii="Bookman Old Style" w:hAnsi="Bookman Old Style" w:cs="Arial"/>
          <w:spacing w:val="1"/>
          <w:sz w:val="24"/>
          <w:szCs w:val="24"/>
        </w:rPr>
        <w:t>pa</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ad</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t</w:t>
      </w:r>
      <w:r w:rsidRPr="00163D38">
        <w:rPr>
          <w:rFonts w:ascii="Bookman Old Style" w:hAnsi="Bookman Old Style" w:cs="Arial"/>
          <w:sz w:val="24"/>
          <w:szCs w:val="24"/>
        </w:rPr>
        <w:t>u</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dapa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d</w:t>
      </w:r>
      <w:r w:rsidRPr="00163D38">
        <w:rPr>
          <w:rFonts w:ascii="Bookman Old Style" w:hAnsi="Bookman Old Style" w:cs="Arial"/>
          <w:sz w:val="24"/>
          <w:szCs w:val="24"/>
        </w:rPr>
        <w:t>it</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ri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le</w:t>
      </w:r>
      <w:r w:rsidRPr="00163D38">
        <w:rPr>
          <w:rFonts w:ascii="Bookman Old Style" w:hAnsi="Bookman Old Style" w:cs="Arial"/>
          <w:spacing w:val="1"/>
          <w:sz w:val="24"/>
          <w:szCs w:val="24"/>
        </w:rPr>
        <w:t>b</w:t>
      </w:r>
      <w:r w:rsidRPr="00163D38">
        <w:rPr>
          <w:rFonts w:ascii="Bookman Old Style" w:hAnsi="Bookman Old Style" w:cs="Arial"/>
          <w:spacing w:val="-3"/>
          <w:sz w:val="24"/>
          <w:szCs w:val="24"/>
        </w:rPr>
        <w:t>i</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z w:val="24"/>
          <w:szCs w:val="24"/>
        </w:rPr>
        <w:t>j</w:t>
      </w:r>
      <w:r w:rsidRPr="00163D38">
        <w:rPr>
          <w:rFonts w:ascii="Bookman Old Style" w:hAnsi="Bookman Old Style" w:cs="Arial"/>
          <w:spacing w:val="-2"/>
          <w:sz w:val="24"/>
          <w:szCs w:val="24"/>
        </w:rPr>
        <w:t>u</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b</w:t>
      </w:r>
      <w:r w:rsidRPr="00163D38">
        <w:rPr>
          <w:rFonts w:ascii="Bookman Old Style" w:hAnsi="Bookman Old Style" w:cs="Arial"/>
          <w:spacing w:val="12"/>
          <w:sz w:val="24"/>
          <w:szCs w:val="24"/>
        </w:rPr>
        <w:t>e</w:t>
      </w:r>
      <w:r w:rsidRPr="00163D38">
        <w:rPr>
          <w:rFonts w:ascii="Bookman Old Style" w:hAnsi="Bookman Old Style" w:cs="Arial"/>
          <w:sz w:val="24"/>
          <w:szCs w:val="24"/>
        </w:rPr>
        <w:t>rs</w:t>
      </w:r>
      <w:r w:rsidRPr="00163D38">
        <w:rPr>
          <w:rFonts w:ascii="Bookman Old Style" w:hAnsi="Bookman Old Style" w:cs="Arial"/>
          <w:spacing w:val="-4"/>
          <w:sz w:val="24"/>
          <w:szCs w:val="24"/>
        </w:rPr>
        <w:t>i</w:t>
      </w:r>
      <w:r w:rsidRPr="00163D38">
        <w:rPr>
          <w:rFonts w:ascii="Bookman Old Style" w:hAnsi="Bookman Old Style" w:cs="Arial"/>
          <w:spacing w:val="3"/>
          <w:sz w:val="24"/>
          <w:szCs w:val="24"/>
        </w:rPr>
        <w:t>f</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h</w:t>
      </w:r>
      <w:r w:rsidRPr="00163D38">
        <w:rPr>
          <w:rFonts w:ascii="Bookman Old Style" w:hAnsi="Bookman Old Style" w:cs="Arial"/>
          <w:sz w:val="24"/>
          <w:szCs w:val="24"/>
        </w:rPr>
        <w:t>ip</w:t>
      </w:r>
      <w:r w:rsidRPr="00163D38">
        <w:rPr>
          <w:rFonts w:ascii="Bookman Old Style" w:hAnsi="Bookman Old Style" w:cs="Arial"/>
          <w:spacing w:val="1"/>
          <w:sz w:val="24"/>
          <w:szCs w:val="24"/>
        </w:rPr>
        <w:t>o</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tis</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 xml:space="preserve">n </w:t>
      </w:r>
      <w:r w:rsidRPr="00163D38">
        <w:rPr>
          <w:rFonts w:ascii="Bookman Old Style" w:hAnsi="Bookman Old Style" w:cs="Arial"/>
          <w:spacing w:val="3"/>
          <w:sz w:val="24"/>
          <w:szCs w:val="24"/>
        </w:rPr>
        <w:t>f</w:t>
      </w:r>
      <w:r w:rsidRPr="00163D38">
        <w:rPr>
          <w:rFonts w:ascii="Bookman Old Style" w:hAnsi="Bookman Old Style" w:cs="Arial"/>
          <w:sz w:val="24"/>
          <w:szCs w:val="24"/>
        </w:rPr>
        <w:t>ikt</w:t>
      </w:r>
      <w:r w:rsidRPr="00163D38">
        <w:rPr>
          <w:rFonts w:ascii="Bookman Old Style" w:hAnsi="Bookman Old Style" w:cs="Arial"/>
          <w:spacing w:val="-3"/>
          <w:sz w:val="24"/>
          <w:szCs w:val="24"/>
        </w:rPr>
        <w:t>i</w:t>
      </w:r>
      <w:r w:rsidRPr="00163D38">
        <w:rPr>
          <w:rFonts w:ascii="Bookman Old Style" w:hAnsi="Bookman Old Style" w:cs="Arial"/>
          <w:spacing w:val="3"/>
          <w:sz w:val="24"/>
          <w:szCs w:val="24"/>
        </w:rPr>
        <w:t>f</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itu</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no</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 </w:t>
      </w:r>
      <w:r w:rsidRPr="00163D38">
        <w:rPr>
          <w:rFonts w:ascii="Bookman Old Style" w:hAnsi="Bookman Old Style" w:cs="Arial"/>
          <w:spacing w:val="5"/>
          <w:sz w:val="24"/>
          <w:szCs w:val="24"/>
        </w:rPr>
        <w:t>(</w:t>
      </w:r>
      <w:r w:rsidRPr="00163D38">
        <w:rPr>
          <w:rFonts w:ascii="Bookman Old Style" w:hAnsi="Bookman Old Style" w:cs="Arial"/>
          <w:i/>
          <w:iCs/>
          <w:spacing w:val="1"/>
          <w:sz w:val="24"/>
          <w:szCs w:val="24"/>
        </w:rPr>
        <w:t>g</w:t>
      </w:r>
      <w:r w:rsidRPr="00163D38">
        <w:rPr>
          <w:rFonts w:ascii="Bookman Old Style" w:hAnsi="Bookman Old Style" w:cs="Arial"/>
          <w:i/>
          <w:iCs/>
          <w:sz w:val="24"/>
          <w:szCs w:val="24"/>
        </w:rPr>
        <w:t>ro</w:t>
      </w:r>
      <w:r w:rsidRPr="00163D38">
        <w:rPr>
          <w:rFonts w:ascii="Bookman Old Style" w:hAnsi="Bookman Old Style" w:cs="Arial"/>
          <w:i/>
          <w:iCs/>
          <w:spacing w:val="-1"/>
          <w:sz w:val="24"/>
          <w:szCs w:val="24"/>
        </w:rPr>
        <w:t>u</w:t>
      </w:r>
      <w:r w:rsidRPr="00163D38">
        <w:rPr>
          <w:rFonts w:ascii="Bookman Old Style" w:hAnsi="Bookman Old Style" w:cs="Arial"/>
          <w:i/>
          <w:iCs/>
          <w:spacing w:val="1"/>
          <w:sz w:val="24"/>
          <w:szCs w:val="24"/>
        </w:rPr>
        <w:t>nd</w:t>
      </w:r>
      <w:r w:rsidRPr="00163D38">
        <w:rPr>
          <w:rFonts w:ascii="Bookman Old Style" w:hAnsi="Bookman Old Style" w:cs="Arial"/>
          <w:i/>
          <w:iCs/>
          <w:spacing w:val="-1"/>
          <w:sz w:val="24"/>
          <w:szCs w:val="24"/>
        </w:rPr>
        <w:t>n</w:t>
      </w:r>
      <w:r w:rsidRPr="00163D38">
        <w:rPr>
          <w:rFonts w:ascii="Bookman Old Style" w:hAnsi="Bookman Old Style" w:cs="Arial"/>
          <w:i/>
          <w:iCs/>
          <w:spacing w:val="1"/>
          <w:sz w:val="24"/>
          <w:szCs w:val="24"/>
        </w:rPr>
        <w:t>o</w:t>
      </w:r>
      <w:r w:rsidRPr="00163D38">
        <w:rPr>
          <w:rFonts w:ascii="Bookman Old Style" w:hAnsi="Bookman Old Style" w:cs="Arial"/>
          <w:i/>
          <w:iCs/>
          <w:sz w:val="24"/>
          <w:szCs w:val="24"/>
        </w:rPr>
        <w:t>r</w:t>
      </w:r>
      <w:r w:rsidRPr="00163D38">
        <w:rPr>
          <w:rFonts w:ascii="Bookman Old Style" w:hAnsi="Bookman Old Style" w:cs="Arial"/>
          <w:i/>
          <w:iCs/>
          <w:spacing w:val="-2"/>
          <w:sz w:val="24"/>
          <w:szCs w:val="24"/>
        </w:rPr>
        <w:t>m</w:t>
      </w:r>
      <w:r w:rsidRPr="00163D38">
        <w:rPr>
          <w:rFonts w:ascii="Bookman Old Style" w:hAnsi="Bookman Old Style" w:cs="Arial"/>
          <w:spacing w:val="-1"/>
          <w:sz w:val="24"/>
          <w:szCs w:val="24"/>
        </w:rPr>
        <w:t>)</w:t>
      </w:r>
      <w:r w:rsidRPr="00163D38">
        <w:rPr>
          <w:rFonts w:ascii="Bookman Old Style" w:hAnsi="Bookman Old Style" w:cs="Arial"/>
          <w:sz w:val="24"/>
          <w:szCs w:val="24"/>
        </w:rPr>
        <w:t>.</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rkan t</w:t>
      </w:r>
      <w:r w:rsidRPr="00163D38">
        <w:rPr>
          <w:rFonts w:ascii="Bookman Old Style" w:hAnsi="Bookman Old Style" w:cs="Arial"/>
          <w:spacing w:val="1"/>
          <w:sz w:val="24"/>
          <w:szCs w:val="24"/>
        </w:rPr>
        <w:t>eo</w:t>
      </w:r>
      <w:r w:rsidRPr="00163D38">
        <w:rPr>
          <w:rFonts w:ascii="Bookman Old Style" w:hAnsi="Bookman Old Style" w:cs="Arial"/>
          <w:sz w:val="24"/>
          <w:szCs w:val="24"/>
        </w:rPr>
        <w:t>ri je</w:t>
      </w:r>
      <w:r w:rsidRPr="00163D38">
        <w:rPr>
          <w:rFonts w:ascii="Bookman Old Style" w:hAnsi="Bookman Old Style" w:cs="Arial"/>
          <w:spacing w:val="1"/>
          <w:sz w:val="24"/>
          <w:szCs w:val="24"/>
        </w:rPr>
        <w:t>n</w:t>
      </w:r>
      <w:r w:rsidRPr="00163D38">
        <w:rPr>
          <w:rFonts w:ascii="Bookman Old Style" w:hAnsi="Bookman Old Style" w:cs="Arial"/>
          <w:sz w:val="24"/>
          <w:szCs w:val="24"/>
        </w:rPr>
        <w:t>ja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no</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w:t>
      </w:r>
      <w:r w:rsidRPr="00163D38">
        <w:rPr>
          <w:rFonts w:ascii="Bookman Old Style" w:hAnsi="Bookman Old Style" w:cs="Arial"/>
          <w:sz w:val="24"/>
          <w:szCs w:val="24"/>
        </w:rPr>
        <w:t>rut</w:t>
      </w:r>
      <w:r w:rsidRPr="00163D38">
        <w:rPr>
          <w:rFonts w:ascii="Bookman Old Style" w:hAnsi="Bookman Old Style" w:cs="Arial"/>
          <w:spacing w:val="42"/>
          <w:sz w:val="24"/>
          <w:szCs w:val="24"/>
        </w:rPr>
        <w:t xml:space="preserve"> </w:t>
      </w:r>
      <w:r w:rsidRPr="00163D38">
        <w:rPr>
          <w:rFonts w:ascii="Bookman Old Style" w:hAnsi="Bookman Old Style" w:cs="Arial"/>
          <w:i/>
          <w:iCs/>
          <w:sz w:val="24"/>
          <w:szCs w:val="24"/>
        </w:rPr>
        <w:t>Ha</w:t>
      </w:r>
      <w:r w:rsidRPr="00163D38">
        <w:rPr>
          <w:rFonts w:ascii="Bookman Old Style" w:hAnsi="Bookman Old Style" w:cs="Arial"/>
          <w:i/>
          <w:iCs/>
          <w:spacing w:val="1"/>
          <w:sz w:val="24"/>
          <w:szCs w:val="24"/>
        </w:rPr>
        <w:t>n</w:t>
      </w:r>
      <w:r w:rsidRPr="00163D38">
        <w:rPr>
          <w:rFonts w:ascii="Bookman Old Style" w:hAnsi="Bookman Old Style" w:cs="Arial"/>
          <w:i/>
          <w:iCs/>
          <w:sz w:val="24"/>
          <w:szCs w:val="24"/>
        </w:rPr>
        <w:t>s</w:t>
      </w:r>
      <w:r w:rsidRPr="00163D38">
        <w:rPr>
          <w:rFonts w:ascii="Bookman Old Style" w:hAnsi="Bookman Old Style" w:cs="Arial"/>
          <w:i/>
          <w:iCs/>
          <w:spacing w:val="41"/>
          <w:sz w:val="24"/>
          <w:szCs w:val="24"/>
        </w:rPr>
        <w:t xml:space="preserve"> </w:t>
      </w:r>
      <w:r w:rsidRPr="00163D38">
        <w:rPr>
          <w:rFonts w:ascii="Bookman Old Style" w:hAnsi="Bookman Old Style" w:cs="Arial"/>
          <w:i/>
          <w:iCs/>
          <w:spacing w:val="-2"/>
          <w:sz w:val="24"/>
          <w:szCs w:val="24"/>
        </w:rPr>
        <w:t>K</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lsen</w:t>
      </w:r>
      <w:r w:rsidRPr="00163D38">
        <w:rPr>
          <w:rFonts w:ascii="Bookman Old Style" w:hAnsi="Bookman Old Style" w:cs="Arial"/>
          <w:i/>
          <w:iCs/>
          <w:spacing w:val="41"/>
          <w:sz w:val="24"/>
          <w:szCs w:val="24"/>
        </w:rPr>
        <w:t xml:space="preserve"> </w:t>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ge</w:t>
      </w:r>
      <w:r w:rsidRPr="00163D38">
        <w:rPr>
          <w:rFonts w:ascii="Bookman Old Style" w:hAnsi="Bookman Old Style" w:cs="Arial"/>
          <w:spacing w:val="1"/>
          <w:sz w:val="24"/>
          <w:szCs w:val="24"/>
        </w:rPr>
        <w:t>mu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sidRPr="00163D38">
        <w:rPr>
          <w:rFonts w:ascii="Bookman Old Style" w:hAnsi="Bookman Old Style" w:cs="Arial"/>
          <w:spacing w:val="4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ua</w:t>
      </w:r>
      <w:r w:rsidRPr="00163D38">
        <w:rPr>
          <w:rFonts w:ascii="Bookman Old Style" w:hAnsi="Bookman Old Style" w:cs="Arial"/>
          <w:sz w:val="24"/>
          <w:szCs w:val="24"/>
        </w:rPr>
        <w:t>tu</w:t>
      </w:r>
      <w:r w:rsidRPr="00163D38">
        <w:rPr>
          <w:rFonts w:ascii="Bookman Old Style" w:hAnsi="Bookman Old Style" w:cs="Arial"/>
          <w:spacing w:val="42"/>
          <w:sz w:val="24"/>
          <w:szCs w:val="24"/>
        </w:rPr>
        <w:t xml:space="preserve"> </w:t>
      </w:r>
      <w:r w:rsidRPr="00163D38">
        <w:rPr>
          <w:rFonts w:ascii="Bookman Old Style" w:hAnsi="Bookman Old Style" w:cs="Arial"/>
          <w:spacing w:val="1"/>
          <w:sz w:val="24"/>
          <w:szCs w:val="24"/>
        </w:rPr>
        <w:t>no</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42"/>
          <w:sz w:val="24"/>
          <w:szCs w:val="24"/>
        </w:rPr>
        <w:t xml:space="preserve"> </w:t>
      </w:r>
      <w:r w:rsidRPr="00163D38">
        <w:rPr>
          <w:rFonts w:ascii="Bookman Old Style" w:hAnsi="Bookman Old Style" w:cs="Arial"/>
          <w:spacing w:val="1"/>
          <w:sz w:val="24"/>
          <w:szCs w:val="24"/>
        </w:rPr>
        <w:t>hu</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sidRPr="00163D38">
        <w:rPr>
          <w:rFonts w:ascii="Bookman Old Style" w:hAnsi="Bookman Old Style" w:cs="Arial"/>
          <w:spacing w:val="42"/>
          <w:sz w:val="24"/>
          <w:szCs w:val="24"/>
        </w:rPr>
        <w:t xml:space="preserve"> </w:t>
      </w:r>
      <w:r w:rsidRPr="00163D38">
        <w:rPr>
          <w:rFonts w:ascii="Bookman Old Style" w:hAnsi="Bookman Old Style" w:cs="Arial"/>
          <w:sz w:val="24"/>
          <w:szCs w:val="24"/>
        </w:rPr>
        <w:t>itu</w:t>
      </w:r>
      <w:r w:rsidRPr="00163D38">
        <w:rPr>
          <w:rFonts w:ascii="Bookman Old Style" w:hAnsi="Bookman Old Style" w:cs="Arial"/>
          <w:spacing w:val="4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lalu</w:t>
      </w:r>
      <w:r w:rsidRPr="00163D38">
        <w:rPr>
          <w:rFonts w:ascii="Bookman Old Style" w:hAnsi="Bookman Old Style" w:cs="Arial"/>
          <w:spacing w:val="4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rs</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no</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z w:val="24"/>
          <w:szCs w:val="24"/>
        </w:rPr>
        <w:t>i</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ke</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no</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h</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itu</w:t>
      </w:r>
      <w:r w:rsidRPr="00163D38">
        <w:rPr>
          <w:rFonts w:ascii="Bookman Old Style" w:hAnsi="Bookman Old Style" w:cs="Arial"/>
          <w:spacing w:val="4"/>
          <w:sz w:val="24"/>
          <w:szCs w:val="24"/>
        </w:rPr>
        <w:t xml:space="preserve"> </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lastRenderedPageBreak/>
        <w:t>men</w:t>
      </w:r>
      <w:r w:rsidRPr="00163D38">
        <w:rPr>
          <w:rFonts w:ascii="Bookman Old Style" w:hAnsi="Bookman Old Style" w:cs="Arial"/>
          <w:sz w:val="24"/>
          <w:szCs w:val="24"/>
        </w:rPr>
        <w:t>j</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i s</w:t>
      </w:r>
      <w:r w:rsidRPr="00163D38">
        <w:rPr>
          <w:rFonts w:ascii="Bookman Old Style" w:hAnsi="Bookman Old Style" w:cs="Arial"/>
          <w:spacing w:val="1"/>
          <w:sz w:val="24"/>
          <w:szCs w:val="24"/>
        </w:rPr>
        <w:t>um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Pr>
          <w:rFonts w:ascii="Bookman Old Style" w:hAnsi="Bookman Old Style" w:cs="Arial"/>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men</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ad</w:t>
      </w:r>
      <w:r w:rsidRPr="00163D38">
        <w:rPr>
          <w:rFonts w:ascii="Bookman Old Style" w:hAnsi="Bookman Old Style" w:cs="Arial"/>
          <w:sz w:val="24"/>
          <w:szCs w:val="24"/>
        </w:rPr>
        <w:t>i</w:t>
      </w:r>
      <w:r>
        <w:rPr>
          <w:rFonts w:ascii="Bookman Old Style" w:hAnsi="Bookman Old Style" w:cs="Arial"/>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Pr>
          <w:rFonts w:ascii="Bookman Old Style" w:hAnsi="Bookman Old Style" w:cs="Arial"/>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Pr>
          <w:rFonts w:ascii="Bookman Old Style" w:hAnsi="Bookman Old Style" w:cs="Arial"/>
          <w:sz w:val="24"/>
          <w:szCs w:val="24"/>
        </w:rPr>
        <w:t xml:space="preserve"> </w:t>
      </w:r>
      <w:r w:rsidRPr="00163D38">
        <w:rPr>
          <w:rFonts w:ascii="Bookman Old Style" w:hAnsi="Bookman Old Style" w:cs="Arial"/>
          <w:spacing w:val="1"/>
          <w:sz w:val="24"/>
          <w:szCs w:val="24"/>
        </w:rPr>
        <w:t>no</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z w:val="24"/>
          <w:szCs w:val="24"/>
        </w:rPr>
        <w:t>le</w:t>
      </w:r>
      <w:r w:rsidRPr="00163D38">
        <w:rPr>
          <w:rFonts w:ascii="Bookman Old Style" w:hAnsi="Bookman Old Style" w:cs="Arial"/>
          <w:spacing w:val="1"/>
          <w:sz w:val="24"/>
          <w:szCs w:val="24"/>
        </w:rPr>
        <w:t>b</w:t>
      </w:r>
      <w:r w:rsidRPr="00163D38">
        <w:rPr>
          <w:rFonts w:ascii="Bookman Old Style" w:hAnsi="Bookman Old Style" w:cs="Arial"/>
          <w:sz w:val="24"/>
          <w:szCs w:val="24"/>
        </w:rPr>
        <w:t>ih</w:t>
      </w:r>
      <w:r>
        <w:rPr>
          <w:rFonts w:ascii="Bookman Old Style" w:hAnsi="Bookman Old Style" w:cs="Arial"/>
          <w:sz w:val="24"/>
          <w:szCs w:val="24"/>
        </w:rPr>
        <w:t xml:space="preserve"> </w:t>
      </w:r>
      <w:r w:rsidRPr="00163D38">
        <w:rPr>
          <w:rFonts w:ascii="Bookman Old Style" w:hAnsi="Bookman Old Style" w:cs="Arial"/>
          <w:sz w:val="24"/>
          <w:szCs w:val="24"/>
        </w:rPr>
        <w:t>re</w:t>
      </w:r>
      <w:r w:rsidRPr="00163D38">
        <w:rPr>
          <w:rFonts w:ascii="Bookman Old Style" w:hAnsi="Bookman Old Style" w:cs="Arial"/>
          <w:spacing w:val="1"/>
          <w:sz w:val="24"/>
          <w:szCs w:val="24"/>
        </w:rPr>
        <w:t>nda</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pad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z w:val="24"/>
          <w:szCs w:val="24"/>
        </w:rPr>
        <w:t>De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dem</w:t>
      </w:r>
      <w:r w:rsidRPr="00163D38">
        <w:rPr>
          <w:rFonts w:ascii="Bookman Old Style" w:hAnsi="Bookman Old Style" w:cs="Arial"/>
          <w:sz w:val="24"/>
          <w:szCs w:val="24"/>
        </w:rPr>
        <w:t>ik</w:t>
      </w:r>
      <w:r w:rsidRPr="00163D38">
        <w:rPr>
          <w:rFonts w:ascii="Bookman Old Style" w:hAnsi="Bookman Old Style" w:cs="Arial"/>
          <w:spacing w:val="-1"/>
          <w:sz w:val="24"/>
          <w:szCs w:val="24"/>
        </w:rPr>
        <w:t>ia</w:t>
      </w:r>
      <w:r w:rsidRPr="00163D38">
        <w:rPr>
          <w:rFonts w:ascii="Bookman Old Style" w:hAnsi="Bookman Old Style" w:cs="Arial"/>
          <w:spacing w:val="1"/>
          <w:sz w:val="24"/>
          <w:szCs w:val="24"/>
        </w:rPr>
        <w:t>n</w:t>
      </w:r>
      <w:r w:rsidRPr="00163D38">
        <w:rPr>
          <w:rFonts w:ascii="Bookman Old Style" w:hAnsi="Bookman Old Style" w:cs="Arial"/>
          <w:sz w:val="24"/>
          <w:szCs w:val="24"/>
        </w:rPr>
        <w:t>, 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tu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ran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be</w:t>
      </w:r>
      <w:r w:rsidRPr="00163D38">
        <w:rPr>
          <w:rFonts w:ascii="Bookman Old Style" w:hAnsi="Bookman Old Style" w:cs="Arial"/>
          <w:sz w:val="24"/>
          <w:szCs w:val="24"/>
        </w:rPr>
        <w:t>rt</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ran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1"/>
          <w:sz w:val="24"/>
          <w:szCs w:val="24"/>
        </w:rPr>
        <w:t>eb</w:t>
      </w:r>
      <w:r w:rsidRPr="00163D38">
        <w:rPr>
          <w:rFonts w:ascii="Bookman Old Style" w:hAnsi="Bookman Old Style" w:cs="Arial"/>
          <w:sz w:val="24"/>
          <w:szCs w:val="24"/>
        </w:rPr>
        <w:t>ih</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z w:val="24"/>
          <w:szCs w:val="24"/>
        </w:rPr>
        <w:t xml:space="preserve">i, </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ka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rse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ib</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lka</w:t>
      </w:r>
      <w:r w:rsidRPr="00163D38">
        <w:rPr>
          <w:rFonts w:ascii="Bookman Old Style" w:hAnsi="Bookman Old Style" w:cs="Arial"/>
          <w:spacing w:val="1"/>
          <w:sz w:val="24"/>
          <w:szCs w:val="24"/>
        </w:rPr>
        <w:t>n</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425" w:firstLine="567"/>
        <w:rPr>
          <w:rFonts w:ascii="Bookman Old Style" w:hAnsi="Bookman Old Style" w:cs="Arial"/>
          <w:sz w:val="24"/>
          <w:szCs w:val="24"/>
        </w:rPr>
      </w:pPr>
      <w:r w:rsidRPr="00163D38">
        <w:rPr>
          <w:rFonts w:ascii="Bookman Old Style" w:hAnsi="Bookman Old Style" w:cs="Arial"/>
          <w:sz w:val="24"/>
          <w:szCs w:val="24"/>
        </w:rPr>
        <w:t>G</w:t>
      </w:r>
      <w:r w:rsidRPr="00163D38">
        <w:rPr>
          <w:rFonts w:ascii="Bookman Old Style" w:hAnsi="Bookman Old Style" w:cs="Arial"/>
          <w:spacing w:val="1"/>
          <w:sz w:val="24"/>
          <w:szCs w:val="24"/>
        </w:rPr>
        <w:t>un</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h</w:t>
      </w:r>
      <w:r w:rsidRPr="00163D38">
        <w:rPr>
          <w:rFonts w:ascii="Bookman Old Style" w:hAnsi="Bookman Old Style" w:cs="Arial"/>
          <w:sz w:val="24"/>
          <w:szCs w:val="24"/>
        </w:rPr>
        <w:t>in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ri 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mun</w:t>
      </w:r>
      <w:r w:rsidRPr="00163D38">
        <w:rPr>
          <w:rFonts w:ascii="Bookman Old Style" w:hAnsi="Bookman Old Style" w:cs="Arial"/>
          <w:spacing w:val="-1"/>
          <w:sz w:val="24"/>
          <w:szCs w:val="24"/>
        </w:rPr>
        <w:t>g</w:t>
      </w:r>
      <w:r w:rsidRPr="00163D38">
        <w:rPr>
          <w:rFonts w:ascii="Bookman Old Style" w:hAnsi="Bookman Old Style" w:cs="Arial"/>
          <w:sz w:val="24"/>
          <w:szCs w:val="24"/>
        </w:rPr>
        <w:t>kin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5"/>
          <w:sz w:val="24"/>
          <w:szCs w:val="24"/>
        </w:rPr>
        <w:t>e</w:t>
      </w:r>
      <w:r w:rsidRPr="00163D38">
        <w:rPr>
          <w:rFonts w:ascii="Bookman Old Style" w:hAnsi="Bookman Old Style" w:cs="Arial"/>
          <w:sz w:val="24"/>
          <w:szCs w:val="24"/>
        </w:rPr>
        <w:t xml:space="preserve">rda </w:t>
      </w:r>
      <w:r w:rsidRPr="00163D38">
        <w:rPr>
          <w:rFonts w:ascii="Bookman Old Style" w:hAnsi="Bookman Old Style" w:cs="Arial"/>
          <w:spacing w:val="1"/>
          <w:sz w:val="24"/>
          <w:szCs w:val="24"/>
        </w:rPr>
        <w:t>d</w:t>
      </w:r>
      <w:r w:rsidRPr="00163D38">
        <w:rPr>
          <w:rFonts w:ascii="Bookman Old Style" w:hAnsi="Bookman Old Style" w:cs="Arial"/>
          <w:sz w:val="24"/>
          <w:szCs w:val="24"/>
        </w:rPr>
        <w:t>ic</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bu</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u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b</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lk</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ka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p</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ad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be</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da</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ma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w:t>
      </w:r>
      <w:r w:rsidRPr="00163D38">
        <w:rPr>
          <w:rFonts w:ascii="Bookman Old Style" w:hAnsi="Bookman Old Style" w:cs="Arial"/>
          <w:sz w:val="24"/>
          <w:szCs w:val="24"/>
        </w:rPr>
        <w:t>sia</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po</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tisi</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han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w:t>
      </w:r>
      <w:r w:rsidRPr="00163D38">
        <w:rPr>
          <w:rFonts w:ascii="Bookman Old Style" w:hAnsi="Bookman Old Style" w:cs="Arial"/>
          <w:sz w:val="24"/>
          <w:szCs w:val="24"/>
        </w:rPr>
        <w:t>i</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s</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w:t>
      </w:r>
      <w:r w:rsidRPr="00163D38">
        <w:rPr>
          <w:rFonts w:ascii="Bookman Old Style" w:hAnsi="Bookman Old Style" w:cs="Arial"/>
          <w:sz w:val="24"/>
          <w:szCs w:val="24"/>
        </w:rPr>
        <w:t>ro</w:t>
      </w:r>
      <w:r w:rsidRPr="00163D38">
        <w:rPr>
          <w:rFonts w:ascii="Bookman Old Style" w:hAnsi="Bookman Old Style" w:cs="Arial"/>
          <w:spacing w:val="1"/>
          <w:sz w:val="24"/>
          <w:szCs w:val="24"/>
        </w:rPr>
        <w:t>du</w:t>
      </w:r>
      <w:r w:rsidRPr="00163D38">
        <w:rPr>
          <w:rFonts w:ascii="Bookman Old Style" w:hAnsi="Bookman Old Style" w:cs="Arial"/>
          <w:spacing w:val="4"/>
          <w:sz w:val="24"/>
          <w:szCs w:val="24"/>
        </w:rPr>
        <w:t>k</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p</w:t>
      </w:r>
      <w:r w:rsidRPr="00163D38">
        <w:rPr>
          <w:rFonts w:ascii="Bookman Old Style" w:hAnsi="Bookman Old Style" w:cs="Arial"/>
          <w:sz w:val="24"/>
          <w:szCs w:val="24"/>
        </w:rPr>
        <w:t>r</w:t>
      </w:r>
      <w:r w:rsidRPr="00163D38">
        <w:rPr>
          <w:rFonts w:ascii="Bookman Old Style" w:hAnsi="Bookman Old Style" w:cs="Arial"/>
          <w:spacing w:val="-2"/>
          <w:sz w:val="24"/>
          <w:szCs w:val="24"/>
        </w:rPr>
        <w:t>o</w:t>
      </w:r>
      <w:r w:rsidRPr="00163D38">
        <w:rPr>
          <w:rFonts w:ascii="Bookman Old Style" w:hAnsi="Bookman Old Style" w:cs="Arial"/>
          <w:spacing w:val="1"/>
          <w:sz w:val="24"/>
          <w:szCs w:val="24"/>
        </w:rPr>
        <w:t>du</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ib</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uh</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o</w:t>
      </w:r>
      <w:r w:rsidRPr="00163D38">
        <w:rPr>
          <w:rFonts w:ascii="Bookman Old Style" w:hAnsi="Bookman Old Style" w:cs="Arial"/>
          <w:sz w:val="24"/>
          <w:szCs w:val="24"/>
        </w:rPr>
        <w:t>leh</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dae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eba</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pe</w:t>
      </w:r>
      <w:r w:rsidRPr="00163D38">
        <w:rPr>
          <w:rFonts w:ascii="Bookman Old Style" w:hAnsi="Bookman Old Style" w:cs="Arial"/>
          <w:sz w:val="24"/>
          <w:szCs w:val="24"/>
        </w:rPr>
        <w:t>laks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ri k</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ran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5"/>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le</w:t>
      </w:r>
      <w:r w:rsidRPr="00163D38">
        <w:rPr>
          <w:rFonts w:ascii="Bookman Old Style" w:hAnsi="Bookman Old Style" w:cs="Arial"/>
          <w:spacing w:val="1"/>
          <w:sz w:val="24"/>
          <w:szCs w:val="24"/>
        </w:rPr>
        <w:t>b</w:t>
      </w:r>
      <w:r w:rsidRPr="00163D38">
        <w:rPr>
          <w:rFonts w:ascii="Bookman Old Style" w:hAnsi="Bookman Old Style" w:cs="Arial"/>
          <w:sz w:val="24"/>
          <w:szCs w:val="24"/>
        </w:rPr>
        <w:t>ih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a</w:t>
      </w:r>
      <w:r>
        <w:rPr>
          <w:rFonts w:ascii="Bookman Old Style" w:hAnsi="Bookman Old Style" w:cs="Arial"/>
          <w:spacing w:val="1"/>
          <w:sz w:val="24"/>
          <w:szCs w:val="24"/>
        </w:rPr>
        <w:softHyphen/>
      </w:r>
      <w:r w:rsidRPr="00163D38">
        <w:rPr>
          <w:rFonts w:ascii="Bookman Old Style" w:hAnsi="Bookman Old Style" w:cs="Arial"/>
          <w:sz w:val="24"/>
          <w:szCs w:val="24"/>
        </w:rPr>
        <w:t>ra</w:t>
      </w:r>
      <w:r w:rsidRPr="00163D38">
        <w:rPr>
          <w:rFonts w:ascii="Bookman Old Style" w:hAnsi="Bookman Old Style" w:cs="Arial"/>
          <w:spacing w:val="1"/>
          <w:sz w:val="24"/>
          <w:szCs w:val="24"/>
        </w:rPr>
        <w:t>na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pen</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sidRPr="00163D38">
        <w:rPr>
          <w:rFonts w:ascii="Bookman Old Style" w:hAnsi="Bookman Old Style" w:cs="Arial"/>
          <w:spacing w:val="2"/>
          <w:sz w:val="24"/>
          <w:szCs w:val="24"/>
        </w:rPr>
        <w:t xml:space="preserve"> </w:t>
      </w:r>
      <w:r w:rsidRPr="00163D38">
        <w:rPr>
          <w:rFonts w:ascii="Bookman Old Style" w:hAnsi="Bookman Old Style" w:cs="Arial"/>
          <w:spacing w:val="4"/>
          <w:sz w:val="24"/>
          <w:szCs w:val="24"/>
        </w:rPr>
        <w:t>(</w:t>
      </w:r>
      <w:r w:rsidRPr="00163D38">
        <w:rPr>
          <w:rFonts w:ascii="Bookman Old Style" w:hAnsi="Bookman Old Style" w:cs="Arial"/>
          <w:i/>
          <w:iCs/>
          <w:spacing w:val="-1"/>
          <w:sz w:val="24"/>
          <w:szCs w:val="24"/>
        </w:rPr>
        <w:t>b</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s</w:t>
      </w:r>
      <w:r w:rsidRPr="00163D38">
        <w:rPr>
          <w:rFonts w:ascii="Bookman Old Style" w:hAnsi="Bookman Old Style" w:cs="Arial"/>
          <w:i/>
          <w:iCs/>
          <w:spacing w:val="-2"/>
          <w:sz w:val="24"/>
          <w:szCs w:val="24"/>
        </w:rPr>
        <w:t>t</w:t>
      </w:r>
      <w:r w:rsidRPr="00163D38">
        <w:rPr>
          <w:rFonts w:ascii="Bookman Old Style" w:hAnsi="Bookman Old Style" w:cs="Arial"/>
          <w:i/>
          <w:iCs/>
          <w:spacing w:val="1"/>
          <w:sz w:val="24"/>
          <w:szCs w:val="24"/>
        </w:rPr>
        <w:t>uur</w:t>
      </w:r>
      <w:r w:rsidRPr="00163D38">
        <w:rPr>
          <w:rFonts w:ascii="Bookman Old Style" w:hAnsi="Bookman Old Style" w:cs="Arial"/>
          <w:i/>
          <w:iCs/>
          <w:spacing w:val="-7"/>
          <w:sz w:val="24"/>
          <w:szCs w:val="24"/>
        </w:rPr>
        <w:t>z</w:t>
      </w:r>
      <w:r w:rsidRPr="00163D38">
        <w:rPr>
          <w:rFonts w:ascii="Bookman Old Style" w:hAnsi="Bookman Old Style" w:cs="Arial"/>
          <w:i/>
          <w:iCs/>
          <w:spacing w:val="1"/>
          <w:sz w:val="24"/>
          <w:szCs w:val="24"/>
        </w:rPr>
        <w:t>oo</w:t>
      </w:r>
      <w:r w:rsidRPr="00163D38">
        <w:rPr>
          <w:rFonts w:ascii="Bookman Old Style" w:hAnsi="Bookman Old Style" w:cs="Arial"/>
          <w:i/>
          <w:iCs/>
          <w:sz w:val="24"/>
          <w:szCs w:val="24"/>
        </w:rPr>
        <w:t>r</w:t>
      </w:r>
      <w:r w:rsidRPr="00163D38">
        <w:rPr>
          <w:rFonts w:ascii="Bookman Old Style" w:hAnsi="Bookman Old Style" w:cs="Arial"/>
          <w:i/>
          <w:iCs/>
          <w:spacing w:val="2"/>
          <w:sz w:val="24"/>
          <w:szCs w:val="24"/>
        </w:rPr>
        <w:t>g</w:t>
      </w:r>
      <w:r w:rsidRPr="00163D38">
        <w:rPr>
          <w:rFonts w:ascii="Bookman Old Style" w:hAnsi="Bookman Old Style" w:cs="Arial"/>
          <w:sz w:val="24"/>
          <w:szCs w:val="24"/>
        </w:rPr>
        <w:t xml:space="preserve">) di </w:t>
      </w:r>
      <w:r w:rsidRPr="00163D38">
        <w:rPr>
          <w:rFonts w:ascii="Bookman Old Style" w:hAnsi="Bookman Old Style" w:cs="Arial"/>
          <w:spacing w:val="1"/>
          <w:sz w:val="24"/>
          <w:szCs w:val="24"/>
        </w:rPr>
        <w:t>dae</w:t>
      </w:r>
      <w:r w:rsidRPr="00163D38">
        <w:rPr>
          <w:rFonts w:ascii="Bookman Old Style" w:hAnsi="Bookman Old Style" w:cs="Arial"/>
          <w:sz w:val="24"/>
          <w:szCs w:val="24"/>
        </w:rPr>
        <w:t>rah</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w:t>
      </w:r>
      <w:r w:rsidRPr="00163D38">
        <w:rPr>
          <w:rFonts w:ascii="Bookman Old Style" w:hAnsi="Bookman Old Style" w:cs="Arial"/>
          <w:b/>
          <w:bCs/>
          <w:spacing w:val="-3"/>
          <w:sz w:val="24"/>
          <w:szCs w:val="24"/>
        </w:rPr>
        <w:t>B</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gir</w:t>
      </w:r>
      <w:r w:rsidRPr="00163D38">
        <w:rPr>
          <w:rFonts w:ascii="Bookman Old Style" w:hAnsi="Bookman Old Style" w:cs="Arial"/>
          <w:b/>
          <w:bCs/>
          <w:spacing w:val="1"/>
          <w:sz w:val="24"/>
          <w:szCs w:val="24"/>
        </w:rPr>
        <w:t xml:space="preserve"> </w:t>
      </w:r>
      <w:r w:rsidRPr="00163D38">
        <w:rPr>
          <w:rFonts w:ascii="Bookman Old Style" w:hAnsi="Bookman Old Style" w:cs="Arial"/>
          <w:b/>
          <w:bCs/>
          <w:spacing w:val="-1"/>
          <w:sz w:val="24"/>
          <w:szCs w:val="24"/>
        </w:rPr>
        <w:t>M</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na</w:t>
      </w:r>
      <w:r w:rsidRPr="00163D38">
        <w:rPr>
          <w:rFonts w:ascii="Bookman Old Style" w:hAnsi="Bookman Old Style" w:cs="Arial"/>
          <w:b/>
          <w:bCs/>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2</w:t>
      </w:r>
      <w:r w:rsidRPr="00163D38">
        <w:rPr>
          <w:rFonts w:ascii="Bookman Old Style" w:hAnsi="Bookman Old Style" w:cs="Arial"/>
          <w:spacing w:val="-1"/>
          <w:sz w:val="24"/>
          <w:szCs w:val="24"/>
        </w:rPr>
        <w:t>0</w:t>
      </w:r>
      <w:r w:rsidRPr="00163D38">
        <w:rPr>
          <w:rFonts w:ascii="Bookman Old Style" w:hAnsi="Bookman Old Style" w:cs="Arial"/>
          <w:spacing w:val="1"/>
          <w:sz w:val="24"/>
          <w:szCs w:val="24"/>
        </w:rPr>
        <w:t>01</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425" w:firstLine="567"/>
        <w:rPr>
          <w:rFonts w:ascii="Bookman Old Style" w:hAnsi="Bookman Old Style" w:cs="Arial"/>
          <w:sz w:val="24"/>
          <w:szCs w:val="24"/>
        </w:rPr>
      </w:pP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lain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g</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 t</w:t>
      </w:r>
      <w:r w:rsidRPr="00163D38">
        <w:rPr>
          <w:rFonts w:ascii="Bookman Old Style" w:hAnsi="Bookman Old Style" w:cs="Arial"/>
          <w:spacing w:val="1"/>
          <w:sz w:val="24"/>
          <w:szCs w:val="24"/>
        </w:rPr>
        <w:t>e</w:t>
      </w:r>
      <w:r w:rsidRPr="00163D38">
        <w:rPr>
          <w:rFonts w:ascii="Bookman Old Style" w:hAnsi="Bookman Old Style" w:cs="Arial"/>
          <w:sz w:val="24"/>
          <w:szCs w:val="24"/>
        </w:rPr>
        <w:t>rse</w:t>
      </w:r>
      <w:r w:rsidRPr="00163D38">
        <w:rPr>
          <w:rFonts w:ascii="Bookman Old Style" w:hAnsi="Bookman Old Style" w:cs="Arial"/>
          <w:spacing w:val="1"/>
          <w:sz w:val="24"/>
          <w:szCs w:val="24"/>
        </w:rPr>
        <w:t>bu</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ma</w:t>
      </w:r>
      <w:r w:rsidRPr="00163D38">
        <w:rPr>
          <w:rFonts w:ascii="Bookman Old Style" w:hAnsi="Bookman Old Style" w:cs="Arial"/>
          <w:sz w:val="24"/>
          <w:szCs w:val="24"/>
        </w:rPr>
        <w:t>sih</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la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lai</w:t>
      </w:r>
      <w:r w:rsidRPr="00163D38">
        <w:rPr>
          <w:rFonts w:ascii="Bookman Old Style" w:hAnsi="Bookman Old Style" w:cs="Arial"/>
          <w:spacing w:val="1"/>
          <w:sz w:val="24"/>
          <w:szCs w:val="24"/>
        </w:rPr>
        <w:t>nn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itu</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la</w:t>
      </w:r>
      <w:r w:rsidRPr="00163D38">
        <w:rPr>
          <w:rFonts w:ascii="Bookman Old Style" w:hAnsi="Bookman Old Style" w:cs="Arial"/>
          <w:spacing w:val="1"/>
          <w:sz w:val="24"/>
          <w:szCs w:val="24"/>
        </w:rPr>
        <w:t>nda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 t</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n</w:t>
      </w:r>
      <w:r w:rsidRPr="00163D38">
        <w:rPr>
          <w:rFonts w:ascii="Bookman Old Style" w:hAnsi="Bookman Old Style" w:cs="Arial"/>
          <w:sz w:val="24"/>
          <w:szCs w:val="24"/>
        </w:rPr>
        <w:t>ik</w:t>
      </w:r>
      <w:r w:rsidRPr="00163D38">
        <w:rPr>
          <w:rFonts w:ascii="Bookman Old Style" w:hAnsi="Bookman Old Style" w:cs="Arial"/>
          <w:spacing w:val="1"/>
          <w:sz w:val="24"/>
          <w:szCs w:val="24"/>
        </w:rPr>
        <w:t xml:space="preserve"> pe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c</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Tek</w:t>
      </w:r>
      <w:r w:rsidRPr="00163D38">
        <w:rPr>
          <w:rFonts w:ascii="Bookman Old Style" w:hAnsi="Bookman Old Style" w:cs="Arial"/>
          <w:spacing w:val="1"/>
          <w:sz w:val="24"/>
          <w:szCs w:val="24"/>
        </w:rPr>
        <w:t>n</w:t>
      </w:r>
      <w:r w:rsidRPr="00163D38">
        <w:rPr>
          <w:rFonts w:ascii="Bookman Old Style" w:hAnsi="Bookman Old Style" w:cs="Arial"/>
          <w:sz w:val="24"/>
          <w:szCs w:val="24"/>
        </w:rPr>
        <w:t>ik</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ini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da</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bo</w:t>
      </w:r>
      <w:r w:rsidRPr="00163D38">
        <w:rPr>
          <w:rFonts w:ascii="Bookman Old Style" w:hAnsi="Bookman Old Style" w:cs="Arial"/>
          <w:sz w:val="24"/>
          <w:szCs w:val="24"/>
        </w:rPr>
        <w:t>l</w:t>
      </w:r>
      <w:r w:rsidRPr="00163D38">
        <w:rPr>
          <w:rFonts w:ascii="Bookman Old Style" w:hAnsi="Bookman Old Style" w:cs="Arial"/>
          <w:spacing w:val="-2"/>
          <w:sz w:val="24"/>
          <w:szCs w:val="24"/>
        </w:rPr>
        <w:t>e</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ia</w:t>
      </w:r>
      <w:r w:rsidRPr="00163D38">
        <w:rPr>
          <w:rFonts w:ascii="Bookman Old Style" w:hAnsi="Bookman Old Style" w:cs="Arial"/>
          <w:spacing w:val="1"/>
          <w:sz w:val="24"/>
          <w:szCs w:val="24"/>
        </w:rPr>
        <w:t>ba</w:t>
      </w:r>
      <w:r w:rsidRPr="00163D38">
        <w:rPr>
          <w:rFonts w:ascii="Bookman Old Style" w:hAnsi="Bookman Old Style" w:cs="Arial"/>
          <w:sz w:val="24"/>
          <w:szCs w:val="24"/>
        </w:rPr>
        <w:t xml:space="preserve">ikan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ba</w:t>
      </w:r>
      <w:r w:rsidRPr="00163D38">
        <w:rPr>
          <w:rFonts w:ascii="Bookman Old Style" w:hAnsi="Bookman Old Style" w:cs="Arial"/>
          <w:sz w:val="24"/>
          <w:szCs w:val="24"/>
        </w:rPr>
        <w:t>ik.</w:t>
      </w:r>
      <w:r w:rsidRPr="00163D38">
        <w:rPr>
          <w:rFonts w:ascii="Bookman Old Style" w:hAnsi="Bookman Old Style" w:cs="Arial"/>
          <w:spacing w:val="1"/>
          <w:sz w:val="24"/>
          <w:szCs w:val="24"/>
        </w:rPr>
        <w:t xml:space="preserve"> Landa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n</w:t>
      </w:r>
      <w:r w:rsidRPr="00163D38">
        <w:rPr>
          <w:rFonts w:ascii="Bookman Old Style" w:hAnsi="Bookman Old Style" w:cs="Arial"/>
          <w:sz w:val="24"/>
          <w:szCs w:val="24"/>
        </w:rPr>
        <w:t>ik</w:t>
      </w:r>
      <w:r w:rsidRPr="00163D38">
        <w:rPr>
          <w:rFonts w:ascii="Bookman Old Style" w:hAnsi="Bookman Old Style" w:cs="Arial"/>
          <w:spacing w:val="1"/>
          <w:sz w:val="24"/>
          <w:szCs w:val="24"/>
        </w:rPr>
        <w:t xml:space="preserve"> pe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c</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10"/>
          <w:sz w:val="24"/>
          <w:szCs w:val="24"/>
        </w:rPr>
        <w:t>g</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 s</w:t>
      </w:r>
      <w:r w:rsidRPr="00163D38">
        <w:rPr>
          <w:rFonts w:ascii="Bookman Old Style" w:hAnsi="Bookman Old Style" w:cs="Arial"/>
          <w:spacing w:val="1"/>
          <w:sz w:val="24"/>
          <w:szCs w:val="24"/>
        </w:rPr>
        <w:t>eba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nda</w:t>
      </w:r>
      <w:r w:rsidRPr="00163D38">
        <w:rPr>
          <w:rFonts w:ascii="Bookman Old Style" w:hAnsi="Bookman Old Style" w:cs="Arial"/>
          <w:spacing w:val="5"/>
          <w:sz w:val="24"/>
          <w:szCs w:val="24"/>
        </w:rPr>
        <w:t>r</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3"/>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f</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sist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ma</w:t>
      </w:r>
      <w:r w:rsidRPr="00163D38">
        <w:rPr>
          <w:rFonts w:ascii="Bookman Old Style" w:hAnsi="Bookman Old Style" w:cs="Arial"/>
          <w:sz w:val="24"/>
          <w:szCs w:val="24"/>
        </w:rPr>
        <w:t>ti</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lomp</w:t>
      </w:r>
      <w:r w:rsidRPr="00163D38">
        <w:rPr>
          <w:rFonts w:ascii="Bookman Old Style" w:hAnsi="Bookman Old Style" w:cs="Arial"/>
          <w:spacing w:val="1"/>
          <w:sz w:val="24"/>
          <w:szCs w:val="24"/>
        </w:rPr>
        <w:t>o</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ri </w:t>
      </w:r>
      <w:r w:rsidRPr="00163D38">
        <w:rPr>
          <w:rFonts w:ascii="Bookman Old Style" w:hAnsi="Bookman Old Style" w:cs="Arial"/>
          <w:spacing w:val="1"/>
          <w:sz w:val="24"/>
          <w:szCs w:val="24"/>
        </w:rPr>
        <w:t>mu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(str</w:t>
      </w:r>
      <w:r w:rsidRPr="00163D38">
        <w:rPr>
          <w:rFonts w:ascii="Bookman Old Style" w:hAnsi="Bookman Old Style" w:cs="Arial"/>
          <w:spacing w:val="-2"/>
          <w:sz w:val="24"/>
          <w:szCs w:val="24"/>
        </w:rPr>
        <w:t>u</w:t>
      </w:r>
      <w:r w:rsidRPr="00163D38">
        <w:rPr>
          <w:rFonts w:ascii="Bookman Old Style" w:hAnsi="Bookman Old Style" w:cs="Arial"/>
          <w:sz w:val="24"/>
          <w:szCs w:val="24"/>
        </w:rPr>
        <w:t>kt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mu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in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Pr="00163D38" w:rsidRDefault="00DF0AA2" w:rsidP="00DF0AA2">
      <w:pPr>
        <w:pStyle w:val="Heading3"/>
      </w:pPr>
      <w:bookmarkStart w:id="20" w:name="_Toc530715884"/>
      <w:r w:rsidRPr="00163D38">
        <w:rPr>
          <w:spacing w:val="1"/>
        </w:rPr>
        <w:t>3</w:t>
      </w:r>
      <w:r w:rsidRPr="00163D38">
        <w:t>.</w:t>
      </w:r>
      <w:r>
        <w:tab/>
      </w:r>
      <w:r w:rsidRPr="00163D38">
        <w:rPr>
          <w:spacing w:val="-5"/>
        </w:rPr>
        <w:t>A</w:t>
      </w:r>
      <w:r w:rsidRPr="00163D38">
        <w:rPr>
          <w:spacing w:val="1"/>
        </w:rPr>
        <w:t>sas</w:t>
      </w:r>
      <w:r w:rsidRPr="00163D38">
        <w:rPr>
          <w:spacing w:val="4"/>
        </w:rPr>
        <w:t>-</w:t>
      </w:r>
      <w:r w:rsidRPr="00163D38">
        <w:rPr>
          <w:spacing w:val="-5"/>
        </w:rPr>
        <w:t>A</w:t>
      </w:r>
      <w:r w:rsidRPr="00163D38">
        <w:rPr>
          <w:spacing w:val="1"/>
        </w:rPr>
        <w:t>sa</w:t>
      </w:r>
      <w:r w:rsidRPr="00163D38">
        <w:t>s</w:t>
      </w:r>
      <w:r w:rsidRPr="00163D38">
        <w:rPr>
          <w:spacing w:val="1"/>
        </w:rPr>
        <w:t xml:space="preserve"> P</w:t>
      </w:r>
      <w:r w:rsidRPr="00163D38">
        <w:rPr>
          <w:spacing w:val="3"/>
        </w:rPr>
        <w:t>e</w:t>
      </w:r>
      <w:r w:rsidRPr="00163D38">
        <w:t>mb</w:t>
      </w:r>
      <w:r w:rsidRPr="00163D38">
        <w:rPr>
          <w:spacing w:val="1"/>
        </w:rPr>
        <w:t>e</w:t>
      </w:r>
      <w:r w:rsidRPr="00163D38">
        <w:t>n</w:t>
      </w:r>
      <w:r w:rsidRPr="00163D38">
        <w:rPr>
          <w:spacing w:val="-1"/>
        </w:rPr>
        <w:t>t</w:t>
      </w:r>
      <w:r w:rsidRPr="00163D38">
        <w:t>uk</w:t>
      </w:r>
      <w:r w:rsidRPr="00163D38">
        <w:rPr>
          <w:spacing w:val="1"/>
        </w:rPr>
        <w:t>a</w:t>
      </w:r>
      <w:r w:rsidRPr="00163D38">
        <w:t xml:space="preserve">n </w:t>
      </w:r>
      <w:r w:rsidRPr="00163D38">
        <w:rPr>
          <w:spacing w:val="-1"/>
        </w:rPr>
        <w:t>P</w:t>
      </w:r>
      <w:r w:rsidRPr="00163D38">
        <w:rPr>
          <w:spacing w:val="1"/>
        </w:rPr>
        <w:t>e</w:t>
      </w:r>
      <w:r w:rsidRPr="00163D38">
        <w:t>r</w:t>
      </w:r>
      <w:r w:rsidRPr="00163D38">
        <w:rPr>
          <w:spacing w:val="1"/>
        </w:rPr>
        <w:t>a</w:t>
      </w:r>
      <w:r w:rsidRPr="00163D38">
        <w:t>t</w:t>
      </w:r>
      <w:r w:rsidRPr="00163D38">
        <w:rPr>
          <w:spacing w:val="-1"/>
        </w:rPr>
        <w:t>u</w:t>
      </w:r>
      <w:r w:rsidRPr="00163D38">
        <w:t>r</w:t>
      </w:r>
      <w:r w:rsidRPr="00163D38">
        <w:rPr>
          <w:spacing w:val="1"/>
        </w:rPr>
        <w:t>a</w:t>
      </w:r>
      <w:r w:rsidRPr="00163D38">
        <w:t>n D</w:t>
      </w:r>
      <w:r w:rsidRPr="00163D38">
        <w:rPr>
          <w:spacing w:val="-2"/>
        </w:rPr>
        <w:t>a</w:t>
      </w:r>
      <w:r w:rsidRPr="00163D38">
        <w:rPr>
          <w:spacing w:val="1"/>
        </w:rPr>
        <w:t>e</w:t>
      </w:r>
      <w:r w:rsidRPr="00163D38">
        <w:t>r</w:t>
      </w:r>
      <w:r w:rsidRPr="00163D38">
        <w:rPr>
          <w:spacing w:val="-1"/>
        </w:rPr>
        <w:t>a</w:t>
      </w:r>
      <w:r w:rsidRPr="00163D38">
        <w:t>h</w:t>
      </w:r>
      <w:bookmarkEnd w:id="20"/>
    </w:p>
    <w:p w:rsidR="00DF0AA2" w:rsidRPr="00163D38" w:rsidRDefault="00DF0AA2" w:rsidP="00D87470">
      <w:pPr>
        <w:widowControl w:val="0"/>
        <w:autoSpaceDE w:val="0"/>
        <w:autoSpaceDN w:val="0"/>
        <w:adjustRightInd w:val="0"/>
        <w:spacing w:line="360" w:lineRule="auto"/>
        <w:ind w:left="425" w:firstLine="567"/>
        <w:rPr>
          <w:rFonts w:ascii="Bookman Old Style" w:hAnsi="Bookman Old Style" w:cs="Arial"/>
          <w:sz w:val="24"/>
          <w:szCs w:val="24"/>
        </w:rPr>
      </w:pP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eba</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odu</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ks</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da</w:t>
      </w:r>
      <w:r w:rsidRPr="00163D38">
        <w:rPr>
          <w:rFonts w:ascii="Bookman Old Style" w:hAnsi="Bookman Old Style" w:cs="Arial"/>
          <w:spacing w:val="-3"/>
          <w:sz w:val="24"/>
          <w:szCs w:val="24"/>
        </w:rPr>
        <w:t>r</w:t>
      </w:r>
      <w:r w:rsidRPr="00163D38">
        <w:rPr>
          <w:rFonts w:ascii="Bookman Old Style" w:hAnsi="Bookman Old Style" w:cs="Arial"/>
          <w:sz w:val="24"/>
          <w:szCs w:val="24"/>
        </w:rPr>
        <w:t>i</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undan</w:t>
      </w:r>
      <w:r w:rsidRPr="00163D38">
        <w:rPr>
          <w:rFonts w:ascii="Bookman Old Style" w:hAnsi="Bookman Old Style" w:cs="Arial"/>
          <w:spacing w:val="-3"/>
          <w:sz w:val="24"/>
          <w:szCs w:val="24"/>
        </w:rPr>
        <w:t>g-</w:t>
      </w:r>
      <w:r w:rsidRPr="00163D38">
        <w:rPr>
          <w:rFonts w:ascii="Bookman Old Style" w:hAnsi="Bookman Old Style" w:cs="Arial"/>
          <w:spacing w:val="-1"/>
          <w:sz w:val="24"/>
          <w:szCs w:val="24"/>
        </w:rPr>
        <w:t>undan</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5"/>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eb</w:t>
      </w:r>
      <w:r w:rsidRPr="00163D38">
        <w:rPr>
          <w:rFonts w:ascii="Bookman Old Style" w:hAnsi="Bookman Old Style" w:cs="Arial"/>
          <w:spacing w:val="-3"/>
          <w:sz w:val="24"/>
          <w:szCs w:val="24"/>
        </w:rPr>
        <w:t>i</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ng</w:t>
      </w:r>
      <w:r w:rsidRPr="00163D38">
        <w:rPr>
          <w:rFonts w:ascii="Bookman Old Style" w:hAnsi="Bookman Old Style" w:cs="Arial"/>
          <w:spacing w:val="-4"/>
          <w:sz w:val="24"/>
          <w:szCs w:val="24"/>
        </w:rPr>
        <w:t>g</w:t>
      </w:r>
      <w:r w:rsidRPr="00163D38">
        <w:rPr>
          <w:rFonts w:ascii="Bookman Old Style" w:hAnsi="Bookman Old Style" w:cs="Arial"/>
          <w:sz w:val="24"/>
          <w:szCs w:val="24"/>
        </w:rPr>
        <w:t>i</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pem</w:t>
      </w:r>
      <w:r w:rsidRPr="00163D38">
        <w:rPr>
          <w:rFonts w:ascii="Bookman Old Style" w:hAnsi="Bookman Old Style" w:cs="Arial"/>
          <w:spacing w:val="-4"/>
          <w:sz w:val="24"/>
          <w:szCs w:val="24"/>
        </w:rPr>
        <w:t>b</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4"/>
          <w:sz w:val="24"/>
          <w:szCs w:val="24"/>
        </w:rPr>
        <w:t>n</w:t>
      </w:r>
      <w:r w:rsidRPr="00163D38">
        <w:rPr>
          <w:rFonts w:ascii="Bookman Old Style" w:hAnsi="Bookman Old Style" w:cs="Arial"/>
          <w:spacing w:val="-1"/>
          <w:sz w:val="24"/>
          <w:szCs w:val="24"/>
        </w:rPr>
        <w:t>n</w:t>
      </w:r>
      <w:r w:rsidRPr="00163D38">
        <w:rPr>
          <w:rFonts w:ascii="Bookman Old Style" w:hAnsi="Bookman Old Style" w:cs="Arial"/>
          <w:spacing w:val="-5"/>
          <w:sz w:val="24"/>
          <w:szCs w:val="24"/>
        </w:rPr>
        <w:t>y</w:t>
      </w:r>
      <w:r w:rsidRPr="00163D38">
        <w:rPr>
          <w:rFonts w:ascii="Bookman Old Style" w:hAnsi="Bookman Old Style" w:cs="Arial"/>
          <w:sz w:val="24"/>
          <w:szCs w:val="24"/>
        </w:rPr>
        <w:t>a</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me</w:t>
      </w:r>
      <w:r w:rsidRPr="00163D38">
        <w:rPr>
          <w:rFonts w:ascii="Bookman Old Style" w:hAnsi="Bookman Old Style" w:cs="Arial"/>
          <w:spacing w:val="-2"/>
          <w:sz w:val="24"/>
          <w:szCs w:val="24"/>
        </w:rPr>
        <w:t>st</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da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r</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pad</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pembe</w:t>
      </w:r>
      <w:r w:rsidRPr="00163D38">
        <w:rPr>
          <w:rFonts w:ascii="Bookman Old Style" w:hAnsi="Bookman Old Style" w:cs="Arial"/>
          <w:spacing w:val="-4"/>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k</w:t>
      </w:r>
      <w:r w:rsidRPr="00163D38">
        <w:rPr>
          <w:rFonts w:ascii="Bookman Old Style" w:hAnsi="Bookman Old Style" w:cs="Arial"/>
          <w:spacing w:val="-4"/>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und</w:t>
      </w:r>
      <w:r w:rsidRPr="00163D38">
        <w:rPr>
          <w:rFonts w:ascii="Bookman Old Style" w:hAnsi="Bookman Old Style" w:cs="Arial"/>
          <w:spacing w:val="-4"/>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3"/>
          <w:sz w:val="24"/>
          <w:szCs w:val="24"/>
        </w:rPr>
        <w:t>g-</w:t>
      </w:r>
      <w:r w:rsidRPr="00163D38">
        <w:rPr>
          <w:rFonts w:ascii="Bookman Old Style" w:hAnsi="Bookman Old Style" w:cs="Arial"/>
          <w:spacing w:val="-1"/>
          <w:sz w:val="24"/>
          <w:szCs w:val="24"/>
        </w:rPr>
        <w:t>undan</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 </w:t>
      </w:r>
      <w:r w:rsidRPr="00163D38">
        <w:rPr>
          <w:rFonts w:ascii="Bookman Old Style" w:hAnsi="Bookman Old Style" w:cs="Arial"/>
          <w:spacing w:val="-3"/>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3"/>
          <w:sz w:val="24"/>
          <w:szCs w:val="24"/>
        </w:rPr>
        <w:t>i</w:t>
      </w:r>
      <w:r w:rsidRPr="00163D38">
        <w:rPr>
          <w:rFonts w:ascii="Bookman Old Style" w:hAnsi="Bookman Old Style" w:cs="Arial"/>
          <w:spacing w:val="-2"/>
          <w:sz w:val="24"/>
          <w:szCs w:val="24"/>
        </w:rPr>
        <w:t>t</w:t>
      </w:r>
      <w:r w:rsidRPr="00163D38">
        <w:rPr>
          <w:rFonts w:ascii="Bookman Old Style" w:hAnsi="Bookman Old Style" w:cs="Arial"/>
          <w:sz w:val="24"/>
          <w:szCs w:val="24"/>
        </w:rPr>
        <w:t xml:space="preserve">u </w:t>
      </w:r>
      <w:r w:rsidRPr="00163D38">
        <w:rPr>
          <w:rFonts w:ascii="Bookman Old Style" w:hAnsi="Bookman Old Style" w:cs="Arial"/>
          <w:spacing w:val="-1"/>
          <w:sz w:val="24"/>
          <w:szCs w:val="24"/>
        </w:rPr>
        <w:t>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m</w:t>
      </w:r>
      <w:r w:rsidRPr="00163D38">
        <w:rPr>
          <w:rFonts w:ascii="Bookman Old Style" w:hAnsi="Bookman Old Style" w:cs="Arial"/>
          <w:spacing w:val="-1"/>
          <w:sz w:val="24"/>
          <w:szCs w:val="24"/>
        </w:rPr>
        <w:t>ben</w:t>
      </w:r>
      <w:r w:rsidRPr="00163D38">
        <w:rPr>
          <w:rFonts w:ascii="Bookman Old Style" w:hAnsi="Bookman Old Style" w:cs="Arial"/>
          <w:spacing w:val="-4"/>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a </w:t>
      </w:r>
      <w:r w:rsidRPr="00163D38">
        <w:rPr>
          <w:rFonts w:ascii="Bookman Old Style" w:hAnsi="Bookman Old Style" w:cs="Arial"/>
          <w:spacing w:val="-4"/>
          <w:sz w:val="24"/>
          <w:szCs w:val="24"/>
        </w:rPr>
        <w:t>h</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mem</w:t>
      </w:r>
      <w:r w:rsidRPr="00163D38">
        <w:rPr>
          <w:rFonts w:ascii="Bookman Old Style" w:hAnsi="Bookman Old Style" w:cs="Arial"/>
          <w:spacing w:val="-4"/>
          <w:sz w:val="24"/>
          <w:szCs w:val="24"/>
        </w:rPr>
        <w:t>p</w:t>
      </w:r>
      <w:r w:rsidRPr="00163D38">
        <w:rPr>
          <w:rFonts w:ascii="Bookman Old Style" w:hAnsi="Bookman Old Style" w:cs="Arial"/>
          <w:spacing w:val="-1"/>
          <w:sz w:val="24"/>
          <w:szCs w:val="24"/>
        </w:rPr>
        <w:t>ed</w:t>
      </w:r>
      <w:r w:rsidRPr="00163D38">
        <w:rPr>
          <w:rFonts w:ascii="Bookman Old Style" w:hAnsi="Bookman Old Style" w:cs="Arial"/>
          <w:spacing w:val="-4"/>
          <w:sz w:val="24"/>
          <w:szCs w:val="24"/>
        </w:rPr>
        <w:t>o</w:t>
      </w:r>
      <w:r w:rsidRPr="00163D38">
        <w:rPr>
          <w:rFonts w:ascii="Bookman Old Style" w:hAnsi="Bookman Old Style" w:cs="Arial"/>
          <w:spacing w:val="-1"/>
          <w:sz w:val="24"/>
          <w:szCs w:val="24"/>
        </w:rPr>
        <w:t>man</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en</w:t>
      </w:r>
      <w:r w:rsidRPr="00163D38">
        <w:rPr>
          <w:rFonts w:ascii="Bookman Old Style" w:hAnsi="Bookman Old Style" w:cs="Arial"/>
          <w:spacing w:val="-4"/>
          <w:sz w:val="24"/>
          <w:szCs w:val="24"/>
        </w:rPr>
        <w:t>tu</w:t>
      </w:r>
      <w:r w:rsidRPr="00163D38">
        <w:rPr>
          <w:rFonts w:ascii="Bookman Old Style" w:hAnsi="Bookman Old Style" w:cs="Arial"/>
          <w:spacing w:val="-1"/>
          <w:sz w:val="24"/>
          <w:szCs w:val="24"/>
        </w:rPr>
        <w:t>an</w:t>
      </w:r>
      <w:r w:rsidRPr="00163D38">
        <w:rPr>
          <w:rFonts w:ascii="Bookman Old Style" w:hAnsi="Bookman Old Style" w:cs="Arial"/>
          <w:spacing w:val="-3"/>
          <w:sz w:val="24"/>
          <w:szCs w:val="24"/>
        </w:rPr>
        <w:t>-</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5"/>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be</w:t>
      </w:r>
      <w:r w:rsidRPr="00163D38">
        <w:rPr>
          <w:rFonts w:ascii="Bookman Old Style" w:hAnsi="Bookman Old Style" w:cs="Arial"/>
          <w:spacing w:val="-3"/>
          <w:sz w:val="24"/>
          <w:szCs w:val="24"/>
        </w:rPr>
        <w:t>rl</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k</w:t>
      </w:r>
      <w:r w:rsidRPr="00163D38">
        <w:rPr>
          <w:rFonts w:ascii="Bookman Old Style" w:hAnsi="Bookman Old Style" w:cs="Arial"/>
          <w:sz w:val="24"/>
          <w:szCs w:val="24"/>
        </w:rPr>
        <w:t>u</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5"/>
          <w:sz w:val="24"/>
          <w:szCs w:val="24"/>
        </w:rPr>
        <w:t xml:space="preserve"> </w:t>
      </w:r>
      <w:r w:rsidRPr="00163D38">
        <w:rPr>
          <w:rFonts w:ascii="Bookman Old Style" w:hAnsi="Bookman Old Style" w:cs="Arial"/>
          <w:spacing w:val="-3"/>
          <w:sz w:val="24"/>
          <w:szCs w:val="24"/>
        </w:rPr>
        <w:t>U</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12</w:t>
      </w:r>
      <w:r w:rsidRPr="00163D38">
        <w:rPr>
          <w:rFonts w:ascii="Bookman Old Style" w:hAnsi="Bookman Old Style" w:cs="Arial"/>
          <w:spacing w:val="-2"/>
          <w:sz w:val="24"/>
          <w:szCs w:val="24"/>
        </w:rPr>
        <w:t>/</w:t>
      </w:r>
      <w:r w:rsidRPr="00163D38">
        <w:rPr>
          <w:rFonts w:ascii="Bookman Old Style" w:hAnsi="Bookman Old Style" w:cs="Arial"/>
          <w:spacing w:val="-4"/>
          <w:sz w:val="24"/>
          <w:szCs w:val="24"/>
        </w:rPr>
        <w:t>2</w:t>
      </w:r>
      <w:r w:rsidRPr="00163D38">
        <w:rPr>
          <w:rFonts w:ascii="Bookman Old Style" w:hAnsi="Bookman Old Style" w:cs="Arial"/>
          <w:spacing w:val="-1"/>
          <w:sz w:val="24"/>
          <w:szCs w:val="24"/>
        </w:rPr>
        <w:t>01</w:t>
      </w:r>
      <w:r w:rsidRPr="00163D38">
        <w:rPr>
          <w:rFonts w:ascii="Bookman Old Style" w:hAnsi="Bookman Old Style" w:cs="Arial"/>
          <w:sz w:val="24"/>
          <w:szCs w:val="24"/>
        </w:rPr>
        <w:t>1</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n </w:t>
      </w:r>
      <w:r w:rsidRPr="00163D38">
        <w:rPr>
          <w:rFonts w:ascii="Bookman Old Style" w:hAnsi="Bookman Old Style" w:cs="Arial"/>
          <w:spacing w:val="-3"/>
          <w:sz w:val="24"/>
          <w:szCs w:val="24"/>
        </w:rPr>
        <w:t>U</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23</w:t>
      </w:r>
      <w:r w:rsidRPr="00163D38">
        <w:rPr>
          <w:rFonts w:ascii="Bookman Old Style" w:hAnsi="Bookman Old Style" w:cs="Arial"/>
          <w:spacing w:val="-2"/>
          <w:sz w:val="24"/>
          <w:szCs w:val="24"/>
        </w:rPr>
        <w:t>/</w:t>
      </w:r>
      <w:r w:rsidRPr="00163D38">
        <w:rPr>
          <w:rFonts w:ascii="Bookman Old Style" w:hAnsi="Bookman Old Style" w:cs="Arial"/>
          <w:spacing w:val="-1"/>
          <w:sz w:val="24"/>
          <w:szCs w:val="24"/>
        </w:rPr>
        <w:t>201</w:t>
      </w:r>
      <w:r w:rsidRPr="00163D38">
        <w:rPr>
          <w:rFonts w:ascii="Bookman Old Style" w:hAnsi="Bookman Old Style" w:cs="Arial"/>
          <w:spacing w:val="-3"/>
          <w:sz w:val="24"/>
          <w:szCs w:val="24"/>
        </w:rPr>
        <w:t>4</w:t>
      </w:r>
      <w:r w:rsidRPr="00163D38">
        <w:rPr>
          <w:rFonts w:ascii="Bookman Old Style" w:hAnsi="Bookman Old Style" w:cs="Arial"/>
          <w:sz w:val="24"/>
          <w:szCs w:val="24"/>
        </w:rPr>
        <w:t xml:space="preserve">. </w:t>
      </w:r>
      <w:r w:rsidRPr="00163D38">
        <w:rPr>
          <w:rFonts w:ascii="Bookman Old Style" w:hAnsi="Bookman Old Style" w:cs="Arial"/>
          <w:spacing w:val="-3"/>
          <w:sz w:val="24"/>
          <w:szCs w:val="24"/>
        </w:rPr>
        <w:t>D</w:t>
      </w:r>
      <w:r w:rsidRPr="00163D38">
        <w:rPr>
          <w:rFonts w:ascii="Bookman Old Style" w:hAnsi="Bookman Old Style" w:cs="Arial"/>
          <w:sz w:val="24"/>
          <w:szCs w:val="24"/>
        </w:rPr>
        <w:t>i</w:t>
      </w:r>
      <w:r w:rsidRPr="00163D38">
        <w:rPr>
          <w:rFonts w:ascii="Bookman Old Style" w:hAnsi="Bookman Old Style" w:cs="Arial"/>
          <w:spacing w:val="64"/>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66"/>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64"/>
          <w:sz w:val="24"/>
          <w:szCs w:val="24"/>
        </w:rPr>
        <w:t xml:space="preserve"> </w:t>
      </w:r>
      <w:r w:rsidRPr="00163D38">
        <w:rPr>
          <w:rFonts w:ascii="Bookman Old Style" w:hAnsi="Bookman Old Style" w:cs="Arial"/>
          <w:sz w:val="24"/>
          <w:szCs w:val="24"/>
        </w:rPr>
        <w:t>5</w:t>
      </w:r>
      <w:r>
        <w:rPr>
          <w:rFonts w:ascii="Bookman Old Style" w:hAnsi="Bookman Old Style" w:cs="Arial"/>
          <w:sz w:val="24"/>
          <w:szCs w:val="24"/>
        </w:rPr>
        <w:t xml:space="preserve"> </w:t>
      </w:r>
      <w:r w:rsidRPr="00163D38">
        <w:rPr>
          <w:rFonts w:ascii="Bookman Old Style" w:hAnsi="Bookman Old Style" w:cs="Arial"/>
          <w:spacing w:val="-3"/>
          <w:sz w:val="24"/>
          <w:szCs w:val="24"/>
        </w:rPr>
        <w:t>U</w:t>
      </w:r>
      <w:r w:rsidRPr="00163D38">
        <w:rPr>
          <w:rFonts w:ascii="Bookman Old Style" w:hAnsi="Bookman Old Style" w:cs="Arial"/>
          <w:sz w:val="24"/>
          <w:szCs w:val="24"/>
        </w:rPr>
        <w:t>U</w:t>
      </w:r>
      <w:r w:rsidRPr="00163D38">
        <w:rPr>
          <w:rFonts w:ascii="Bookman Old Style" w:hAnsi="Bookman Old Style" w:cs="Arial"/>
          <w:spacing w:val="64"/>
          <w:sz w:val="24"/>
          <w:szCs w:val="24"/>
        </w:rPr>
        <w:t xml:space="preserve"> </w:t>
      </w:r>
      <w:r w:rsidRPr="00163D38">
        <w:rPr>
          <w:rFonts w:ascii="Bookman Old Style" w:hAnsi="Bookman Old Style" w:cs="Arial"/>
          <w:spacing w:val="-1"/>
          <w:sz w:val="24"/>
          <w:szCs w:val="24"/>
        </w:rPr>
        <w:t>12</w:t>
      </w:r>
      <w:r w:rsidRPr="00163D38">
        <w:rPr>
          <w:rFonts w:ascii="Bookman Old Style" w:hAnsi="Bookman Old Style" w:cs="Arial"/>
          <w:spacing w:val="-2"/>
          <w:sz w:val="24"/>
          <w:szCs w:val="24"/>
        </w:rPr>
        <w:t>/</w:t>
      </w:r>
      <w:r w:rsidRPr="00163D38">
        <w:rPr>
          <w:rFonts w:ascii="Bookman Old Style" w:hAnsi="Bookman Old Style" w:cs="Arial"/>
          <w:spacing w:val="-1"/>
          <w:sz w:val="24"/>
          <w:szCs w:val="24"/>
        </w:rPr>
        <w:t>201</w:t>
      </w:r>
      <w:r w:rsidRPr="00163D38">
        <w:rPr>
          <w:rFonts w:ascii="Bookman Old Style" w:hAnsi="Bookman Old Style" w:cs="Arial"/>
          <w:sz w:val="24"/>
          <w:szCs w:val="24"/>
        </w:rPr>
        <w:t>1</w:t>
      </w:r>
      <w:r>
        <w:rPr>
          <w:rFonts w:ascii="Bookman Old Style" w:hAnsi="Bookman Old Style" w:cs="Arial"/>
          <w:sz w:val="24"/>
          <w:szCs w:val="24"/>
        </w:rPr>
        <w:t xml:space="preserve"> </w:t>
      </w:r>
      <w:r w:rsidRPr="00163D38">
        <w:rPr>
          <w:rFonts w:ascii="Bookman Old Style" w:hAnsi="Bookman Old Style" w:cs="Arial"/>
          <w:spacing w:val="-4"/>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62"/>
          <w:sz w:val="24"/>
          <w:szCs w:val="24"/>
        </w:rPr>
        <w:t xml:space="preserve"> </w:t>
      </w:r>
      <w:r w:rsidRPr="00163D38">
        <w:rPr>
          <w:rFonts w:ascii="Bookman Old Style" w:hAnsi="Bookman Old Style" w:cs="Arial"/>
          <w:spacing w:val="-1"/>
          <w:sz w:val="24"/>
          <w:szCs w:val="24"/>
        </w:rPr>
        <w:t>13</w:t>
      </w:r>
      <w:r w:rsidRPr="00163D38">
        <w:rPr>
          <w:rFonts w:ascii="Bookman Old Style" w:hAnsi="Bookman Old Style" w:cs="Arial"/>
          <w:sz w:val="24"/>
          <w:szCs w:val="24"/>
        </w:rPr>
        <w:t>7</w:t>
      </w:r>
      <w:r>
        <w:rPr>
          <w:rFonts w:ascii="Bookman Old Style" w:hAnsi="Bookman Old Style" w:cs="Arial"/>
          <w:sz w:val="24"/>
          <w:szCs w:val="24"/>
        </w:rPr>
        <w:t xml:space="preserve"> </w:t>
      </w:r>
      <w:r w:rsidRPr="00163D38">
        <w:rPr>
          <w:rFonts w:ascii="Bookman Old Style" w:hAnsi="Bookman Old Style" w:cs="Arial"/>
          <w:spacing w:val="-3"/>
          <w:sz w:val="24"/>
          <w:szCs w:val="24"/>
        </w:rPr>
        <w:t>U</w:t>
      </w:r>
      <w:r w:rsidRPr="00163D38">
        <w:rPr>
          <w:rFonts w:ascii="Bookman Old Style" w:hAnsi="Bookman Old Style" w:cs="Arial"/>
          <w:sz w:val="24"/>
          <w:szCs w:val="24"/>
        </w:rPr>
        <w:t>U</w:t>
      </w:r>
      <w:r w:rsidRPr="00163D38">
        <w:rPr>
          <w:rFonts w:ascii="Bookman Old Style" w:hAnsi="Bookman Old Style" w:cs="Arial"/>
          <w:spacing w:val="64"/>
          <w:sz w:val="24"/>
          <w:szCs w:val="24"/>
        </w:rPr>
        <w:t xml:space="preserve"> </w:t>
      </w:r>
      <w:r w:rsidRPr="00163D38">
        <w:rPr>
          <w:rFonts w:ascii="Bookman Old Style" w:hAnsi="Bookman Old Style" w:cs="Arial"/>
          <w:spacing w:val="-1"/>
          <w:sz w:val="24"/>
          <w:szCs w:val="24"/>
        </w:rPr>
        <w:t>23</w:t>
      </w:r>
      <w:r w:rsidRPr="00163D38">
        <w:rPr>
          <w:rFonts w:ascii="Bookman Old Style" w:hAnsi="Bookman Old Style" w:cs="Arial"/>
          <w:spacing w:val="-2"/>
          <w:sz w:val="24"/>
          <w:szCs w:val="24"/>
        </w:rPr>
        <w:t>/</w:t>
      </w:r>
      <w:r w:rsidRPr="00163D38">
        <w:rPr>
          <w:rFonts w:ascii="Bookman Old Style" w:hAnsi="Bookman Old Style" w:cs="Arial"/>
          <w:spacing w:val="-1"/>
          <w:sz w:val="24"/>
          <w:szCs w:val="24"/>
        </w:rPr>
        <w:t>20</w:t>
      </w:r>
      <w:r w:rsidRPr="00163D38">
        <w:rPr>
          <w:rFonts w:ascii="Bookman Old Style" w:hAnsi="Bookman Old Style" w:cs="Arial"/>
          <w:spacing w:val="-4"/>
          <w:sz w:val="24"/>
          <w:szCs w:val="24"/>
        </w:rPr>
        <w:t>1</w:t>
      </w:r>
      <w:r w:rsidRPr="00163D38">
        <w:rPr>
          <w:rFonts w:ascii="Bookman Old Style" w:hAnsi="Bookman Old Style" w:cs="Arial"/>
          <w:sz w:val="24"/>
          <w:szCs w:val="24"/>
        </w:rPr>
        <w:t>4</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3"/>
          <w:sz w:val="24"/>
          <w:szCs w:val="24"/>
        </w:rPr>
        <w:t>ij</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bah</w:t>
      </w:r>
      <w:r w:rsidRPr="00163D38">
        <w:rPr>
          <w:rFonts w:ascii="Bookman Old Style" w:hAnsi="Bookman Old Style" w:cs="Arial"/>
          <w:spacing w:val="-5"/>
          <w:sz w:val="24"/>
          <w:szCs w:val="24"/>
        </w:rPr>
        <w:t>w</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3"/>
          <w:sz w:val="24"/>
          <w:szCs w:val="24"/>
        </w:rPr>
        <w:t>l</w:t>
      </w:r>
      <w:r w:rsidRPr="00163D38">
        <w:rPr>
          <w:rFonts w:ascii="Bookman Old Style" w:hAnsi="Bookman Old Style" w:cs="Arial"/>
          <w:spacing w:val="-4"/>
          <w:sz w:val="24"/>
          <w:szCs w:val="24"/>
        </w:rPr>
        <w:t>a</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pemb</w:t>
      </w:r>
      <w:r w:rsidRPr="00163D38">
        <w:rPr>
          <w:rFonts w:ascii="Bookman Old Style" w:hAnsi="Bookman Old Style" w:cs="Arial"/>
          <w:spacing w:val="-4"/>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6"/>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undan</w:t>
      </w:r>
      <w:r w:rsidRPr="00163D38">
        <w:rPr>
          <w:rFonts w:ascii="Bookman Old Style" w:hAnsi="Bookman Old Style" w:cs="Arial"/>
          <w:spacing w:val="-3"/>
          <w:sz w:val="24"/>
          <w:szCs w:val="24"/>
        </w:rPr>
        <w:t>g-</w:t>
      </w:r>
      <w:r w:rsidRPr="00163D38">
        <w:rPr>
          <w:rFonts w:ascii="Bookman Old Style" w:hAnsi="Bookman Old Style" w:cs="Arial"/>
          <w:spacing w:val="-1"/>
          <w:sz w:val="24"/>
          <w:szCs w:val="24"/>
        </w:rPr>
        <w:t>undan</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3"/>
          <w:sz w:val="24"/>
          <w:szCs w:val="24"/>
        </w:rPr>
        <w:t>(</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pacing w:val="-3"/>
          <w:sz w:val="24"/>
          <w:szCs w:val="24"/>
        </w:rPr>
        <w:t>r</w:t>
      </w:r>
      <w:r w:rsidRPr="00163D38">
        <w:rPr>
          <w:rFonts w:ascii="Bookman Old Style" w:hAnsi="Bookman Old Style" w:cs="Arial"/>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r</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pad</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4"/>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pemb</w:t>
      </w:r>
      <w:r w:rsidRPr="00163D38">
        <w:rPr>
          <w:rFonts w:ascii="Bookman Old Style" w:hAnsi="Bookman Old Style" w:cs="Arial"/>
          <w:spacing w:val="-4"/>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4"/>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undan</w:t>
      </w:r>
      <w:r w:rsidRPr="00163D38">
        <w:rPr>
          <w:rFonts w:ascii="Bookman Old Style" w:hAnsi="Bookman Old Style" w:cs="Arial"/>
          <w:spacing w:val="-3"/>
          <w:sz w:val="24"/>
          <w:szCs w:val="24"/>
        </w:rPr>
        <w:t>g-</w:t>
      </w:r>
      <w:r w:rsidRPr="00163D38">
        <w:rPr>
          <w:rFonts w:ascii="Bookman Old Style" w:hAnsi="Bookman Old Style" w:cs="Arial"/>
          <w:spacing w:val="-1"/>
          <w:sz w:val="24"/>
          <w:szCs w:val="24"/>
        </w:rPr>
        <w:t>undan</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
          <w:sz w:val="24"/>
          <w:szCs w:val="24"/>
        </w:rPr>
        <w:t xml:space="preserve"> </w:t>
      </w:r>
      <w:r w:rsidRPr="00163D38">
        <w:rPr>
          <w:rFonts w:ascii="Bookman Old Style" w:hAnsi="Bookman Old Style" w:cs="Arial"/>
          <w:spacing w:val="-5"/>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z w:val="24"/>
          <w:szCs w:val="24"/>
        </w:rPr>
        <w:t>ik</w:t>
      </w:r>
      <w:r w:rsidRPr="00163D38">
        <w:rPr>
          <w:rFonts w:ascii="Bookman Old Style" w:hAnsi="Bookman Old Style" w:cs="Arial"/>
          <w:spacing w:val="-3"/>
          <w:sz w:val="24"/>
          <w:szCs w:val="24"/>
        </w:rPr>
        <w:t xml:space="preserve"> </w:t>
      </w:r>
      <w:r w:rsidRPr="00163D38">
        <w:rPr>
          <w:rFonts w:ascii="Bookman Old Style" w:hAnsi="Bookman Old Style" w:cs="Arial"/>
          <w:spacing w:val="-4"/>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me</w:t>
      </w:r>
      <w:r w:rsidRPr="00163D38">
        <w:rPr>
          <w:rFonts w:ascii="Bookman Old Style" w:hAnsi="Bookman Old Style" w:cs="Arial"/>
          <w:spacing w:val="-3"/>
          <w:sz w:val="24"/>
          <w:szCs w:val="24"/>
        </w:rPr>
        <w:t>li</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t</w:t>
      </w:r>
      <w:r w:rsidRPr="00163D38">
        <w:rPr>
          <w:rFonts w:ascii="Bookman Old Style" w:hAnsi="Bookman Old Style" w:cs="Arial"/>
          <w:spacing w:val="-3"/>
          <w:sz w:val="24"/>
          <w:szCs w:val="24"/>
        </w:rPr>
        <w:t>i</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851" w:hanging="426"/>
        <w:rPr>
          <w:rFonts w:ascii="Bookman Old Style" w:hAnsi="Bookman Old Style" w:cs="Arial"/>
          <w:sz w:val="24"/>
          <w:szCs w:val="24"/>
        </w:rPr>
      </w:pPr>
      <w:r w:rsidRPr="00163D38">
        <w:rPr>
          <w:rFonts w:ascii="Bookman Old Style" w:hAnsi="Bookman Old Style" w:cs="Arial"/>
          <w:spacing w:val="1"/>
          <w:sz w:val="24"/>
          <w:szCs w:val="24"/>
        </w:rPr>
        <w:t>1</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jel</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tu</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ua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7"/>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ha</w:t>
      </w:r>
      <w:r w:rsidRPr="00163D38">
        <w:rPr>
          <w:rFonts w:ascii="Bookman Old Style" w:hAnsi="Bookman Old Style" w:cs="Arial"/>
          <w:sz w:val="24"/>
          <w:szCs w:val="24"/>
        </w:rPr>
        <w:t>rus</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 t</w:t>
      </w:r>
      <w:r w:rsidRPr="00163D38">
        <w:rPr>
          <w:rFonts w:ascii="Bookman Old Style" w:hAnsi="Bookman Old Style" w:cs="Arial"/>
          <w:spacing w:val="1"/>
          <w:sz w:val="24"/>
          <w:szCs w:val="24"/>
        </w:rPr>
        <w:t>u</w:t>
      </w:r>
      <w:r w:rsidRPr="00163D38">
        <w:rPr>
          <w:rFonts w:ascii="Bookman Old Style" w:hAnsi="Bookman Old Style" w:cs="Arial"/>
          <w:sz w:val="24"/>
          <w:szCs w:val="24"/>
        </w:rPr>
        <w:t>j</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j</w:t>
      </w:r>
      <w:r w:rsidRPr="00163D38">
        <w:rPr>
          <w:rFonts w:ascii="Bookman Old Style" w:hAnsi="Bookman Old Style" w:cs="Arial"/>
          <w:spacing w:val="1"/>
          <w:sz w:val="24"/>
          <w:szCs w:val="24"/>
        </w:rPr>
        <w:t>e</w:t>
      </w:r>
      <w:r w:rsidRPr="00163D38">
        <w:rPr>
          <w:rFonts w:ascii="Bookman Old Style" w:hAnsi="Bookman Old Style" w:cs="Arial"/>
          <w:sz w:val="24"/>
          <w:szCs w:val="24"/>
        </w:rPr>
        <w:t>las</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nda</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ica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i.</w:t>
      </w:r>
    </w:p>
    <w:p w:rsidR="00DF0AA2" w:rsidRPr="00163D38" w:rsidRDefault="00DF0AA2" w:rsidP="00D87470">
      <w:pPr>
        <w:widowControl w:val="0"/>
        <w:autoSpaceDE w:val="0"/>
        <w:autoSpaceDN w:val="0"/>
        <w:adjustRightInd w:val="0"/>
        <w:spacing w:line="360" w:lineRule="auto"/>
        <w:ind w:left="851" w:hanging="426"/>
        <w:rPr>
          <w:rFonts w:ascii="Bookman Old Style" w:hAnsi="Bookman Old Style" w:cs="Arial"/>
          <w:sz w:val="24"/>
          <w:szCs w:val="24"/>
        </w:rPr>
      </w:pPr>
      <w:r w:rsidRPr="00163D38">
        <w:rPr>
          <w:rFonts w:ascii="Bookman Old Style" w:hAnsi="Bookman Old Style" w:cs="Arial"/>
          <w:spacing w:val="1"/>
          <w:sz w:val="24"/>
          <w:szCs w:val="24"/>
        </w:rPr>
        <w:t>2</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l</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mba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Pr>
          <w:rFonts w:ascii="Bookman Old Style" w:hAnsi="Bookman Old Style" w:cs="Arial"/>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pacing w:val="7"/>
          <w:sz w:val="24"/>
          <w:szCs w:val="24"/>
        </w:rPr>
        <w:t>t</w:t>
      </w:r>
      <w:r w:rsidRPr="00163D38">
        <w:rPr>
          <w:rFonts w:ascii="Bookman Old Style" w:hAnsi="Bookman Old Style" w:cs="Arial"/>
          <w:spacing w:val="1"/>
          <w:sz w:val="24"/>
          <w:szCs w:val="24"/>
        </w:rPr>
        <w:t>epa</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lah</w:t>
      </w:r>
      <w:r>
        <w:rPr>
          <w:rFonts w:ascii="Bookman Old Style" w:hAnsi="Bookman Old Style" w:cs="Arial"/>
          <w:sz w:val="24"/>
          <w:szCs w:val="24"/>
        </w:rPr>
        <w:t xml:space="preserve"> </w:t>
      </w:r>
      <w:r w:rsidRPr="00163D38">
        <w:rPr>
          <w:rFonts w:ascii="Bookman Old Style" w:hAnsi="Bookman Old Style" w:cs="Arial"/>
          <w:spacing w:val="1"/>
          <w:sz w:val="24"/>
          <w:szCs w:val="24"/>
        </w:rPr>
        <w:lastRenderedPageBreak/>
        <w:t>b</w:t>
      </w:r>
      <w:r w:rsidRPr="00163D38">
        <w:rPr>
          <w:rFonts w:ascii="Bookman Old Style" w:hAnsi="Bookman Old Style" w:cs="Arial"/>
          <w:spacing w:val="-1"/>
          <w:sz w:val="24"/>
          <w:szCs w:val="24"/>
        </w:rPr>
        <w:t>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Pr>
          <w:rFonts w:ascii="Bookman Old Style" w:hAnsi="Bookman Old Style" w:cs="Arial"/>
          <w:sz w:val="24"/>
          <w:szCs w:val="24"/>
        </w:rPr>
        <w:t xml:space="preserve"> </w:t>
      </w:r>
      <w:r w:rsidRPr="00163D38">
        <w:rPr>
          <w:rFonts w:ascii="Bookman Old Style" w:hAnsi="Bookman Old Style" w:cs="Arial"/>
          <w:sz w:val="24"/>
          <w:szCs w:val="24"/>
        </w:rPr>
        <w:t>je</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is </w:t>
      </w:r>
      <w:r w:rsidRPr="00163D38">
        <w:rPr>
          <w:rFonts w:ascii="Bookman Old Style" w:hAnsi="Bookman Old Style" w:cs="Arial"/>
          <w:spacing w:val="1"/>
          <w:sz w:val="24"/>
          <w:szCs w:val="24"/>
        </w:rPr>
        <w:t>pe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z w:val="24"/>
          <w:szCs w:val="24"/>
        </w:rPr>
        <w:t>rus</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b</w:t>
      </w:r>
      <w:r w:rsidRPr="00163D38">
        <w:rPr>
          <w:rFonts w:ascii="Bookman Old Style" w:hAnsi="Bookman Old Style" w:cs="Arial"/>
          <w:spacing w:val="1"/>
          <w:sz w:val="24"/>
          <w:szCs w:val="24"/>
        </w:rPr>
        <w:t>ua</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leh</w:t>
      </w:r>
      <w:r>
        <w:rPr>
          <w:rFonts w:ascii="Bookman Old Style" w:hAnsi="Bookman Old Style" w:cs="Arial"/>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mba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aba</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pe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1"/>
          <w:sz w:val="24"/>
          <w:szCs w:val="24"/>
        </w:rPr>
        <w:t>w</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6"/>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 t</w:t>
      </w:r>
      <w:r w:rsidRPr="00163D38">
        <w:rPr>
          <w:rFonts w:ascii="Bookman Old Style" w:hAnsi="Bookman Old Style" w:cs="Arial"/>
          <w:spacing w:val="1"/>
          <w:sz w:val="24"/>
          <w:szCs w:val="24"/>
        </w:rPr>
        <w:t>e</w:t>
      </w:r>
      <w:r w:rsidRPr="00163D38">
        <w:rPr>
          <w:rFonts w:ascii="Bookman Old Style" w:hAnsi="Bookman Old Style" w:cs="Arial"/>
          <w:sz w:val="24"/>
          <w:szCs w:val="24"/>
        </w:rPr>
        <w:t>rse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ap</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b</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lkan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u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 </w:t>
      </w:r>
      <w:r w:rsidRPr="00163D38">
        <w:rPr>
          <w:rFonts w:ascii="Bookman Old Style" w:hAnsi="Bookman Old Style" w:cs="Arial"/>
          <w:spacing w:val="1"/>
          <w:sz w:val="24"/>
          <w:szCs w:val="24"/>
        </w:rPr>
        <w:t>dem</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hu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ab</w:t>
      </w:r>
      <w:r w:rsidRPr="00163D38">
        <w:rPr>
          <w:rFonts w:ascii="Bookman Old Style" w:hAnsi="Bookman Old Style" w:cs="Arial"/>
          <w:sz w:val="24"/>
          <w:szCs w:val="24"/>
        </w:rPr>
        <w:t>i</w:t>
      </w:r>
      <w:r w:rsidRPr="00163D38">
        <w:rPr>
          <w:rFonts w:ascii="Bookman Old Style" w:hAnsi="Bookman Old Style" w:cs="Arial"/>
          <w:spacing w:val="-3"/>
          <w:sz w:val="24"/>
          <w:szCs w:val="24"/>
        </w:rPr>
        <w:t>l</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b</w:t>
      </w:r>
      <w:r w:rsidRPr="00163D38">
        <w:rPr>
          <w:rFonts w:ascii="Bookman Old Style" w:hAnsi="Bookman Old Style" w:cs="Arial"/>
          <w:spacing w:val="1"/>
          <w:sz w:val="24"/>
          <w:szCs w:val="24"/>
        </w:rPr>
        <w:t>ua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o</w:t>
      </w:r>
      <w:r w:rsidRPr="00163D38">
        <w:rPr>
          <w:rFonts w:ascii="Bookman Old Style" w:hAnsi="Bookman Old Style" w:cs="Arial"/>
          <w:sz w:val="24"/>
          <w:szCs w:val="24"/>
        </w:rPr>
        <w:t>leh le</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aba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t</w:t>
      </w:r>
      <w:r w:rsidRPr="00163D38">
        <w:rPr>
          <w:rFonts w:ascii="Bookman Old Style" w:hAnsi="Bookman Old Style" w:cs="Arial"/>
          <w:sz w:val="24"/>
          <w:szCs w:val="24"/>
        </w:rPr>
        <w:t>id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4"/>
          <w:sz w:val="24"/>
          <w:szCs w:val="24"/>
        </w:rPr>
        <w:t>w</w:t>
      </w:r>
      <w:r w:rsidRPr="00163D38">
        <w:rPr>
          <w:rFonts w:ascii="Bookman Old Style" w:hAnsi="Bookman Old Style" w:cs="Arial"/>
          <w:spacing w:val="1"/>
          <w:sz w:val="24"/>
          <w:szCs w:val="24"/>
        </w:rPr>
        <w:t>enan</w:t>
      </w:r>
      <w:r w:rsidRPr="00163D38">
        <w:rPr>
          <w:rFonts w:ascii="Bookman Old Style" w:hAnsi="Bookman Old Style" w:cs="Arial"/>
          <w:spacing w:val="-1"/>
          <w:sz w:val="24"/>
          <w:szCs w:val="24"/>
        </w:rPr>
        <w:t>g</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851" w:hanging="426"/>
        <w:rPr>
          <w:rFonts w:ascii="Bookman Old Style" w:hAnsi="Bookman Old Style" w:cs="Arial"/>
          <w:sz w:val="24"/>
          <w:szCs w:val="24"/>
        </w:rPr>
      </w:pPr>
      <w:r w:rsidRPr="00163D38">
        <w:rPr>
          <w:rFonts w:ascii="Bookman Old Style" w:hAnsi="Bookman Old Style" w:cs="Arial"/>
          <w:spacing w:val="1"/>
          <w:sz w:val="24"/>
          <w:szCs w:val="24"/>
        </w:rPr>
        <w:t>3</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ian</w:t>
      </w:r>
      <w:r w:rsidRPr="00163D38">
        <w:rPr>
          <w:rFonts w:ascii="Bookman Old Style" w:hAnsi="Bookman Old Style" w:cs="Arial"/>
          <w:spacing w:val="64"/>
          <w:sz w:val="24"/>
          <w:szCs w:val="24"/>
        </w:rPr>
        <w:t xml:space="preserve"> </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65"/>
          <w:sz w:val="24"/>
          <w:szCs w:val="24"/>
        </w:rPr>
        <w:t xml:space="preserve"> </w:t>
      </w:r>
      <w:r w:rsidRPr="00163D38">
        <w:rPr>
          <w:rFonts w:ascii="Bookman Old Style" w:hAnsi="Bookman Old Style" w:cs="Arial"/>
          <w:sz w:val="24"/>
          <w:szCs w:val="24"/>
        </w:rPr>
        <w:t>j</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is</w:t>
      </w:r>
      <w:r w:rsidRPr="00163D38">
        <w:rPr>
          <w:rFonts w:ascii="Bookman Old Style" w:hAnsi="Bookman Old Style" w:cs="Arial"/>
          <w:spacing w:val="64"/>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63"/>
          <w:sz w:val="24"/>
          <w:szCs w:val="24"/>
        </w:rPr>
        <w:t xml:space="preserve"> </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ri</w:t>
      </w:r>
      <w:r w:rsidRPr="00163D38">
        <w:rPr>
          <w:rFonts w:ascii="Bookman Old Style" w:hAnsi="Bookman Old Style" w:cs="Arial"/>
          <w:spacing w:val="64"/>
          <w:sz w:val="24"/>
          <w:szCs w:val="24"/>
        </w:rPr>
        <w:t xml:space="preserve"> </w:t>
      </w:r>
      <w:r w:rsidRPr="00163D38">
        <w:rPr>
          <w:rFonts w:ascii="Bookman Old Style" w:hAnsi="Bookman Old Style" w:cs="Arial"/>
          <w:spacing w:val="1"/>
          <w:sz w:val="24"/>
          <w:szCs w:val="24"/>
        </w:rPr>
        <w:t>mu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ada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z w:val="24"/>
          <w:szCs w:val="24"/>
        </w:rPr>
        <w:t>rus</w:t>
      </w:r>
      <w:r w:rsidRPr="00163D38">
        <w:rPr>
          <w:rFonts w:ascii="Bookman Old Style" w:hAnsi="Bookman Old Style" w:cs="Arial"/>
          <w:spacing w:val="1"/>
          <w:sz w:val="24"/>
          <w:szCs w:val="24"/>
        </w:rPr>
        <w:t xml:space="preserve"> 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bena</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rh</w:t>
      </w:r>
      <w:r w:rsidRPr="00163D38">
        <w:rPr>
          <w:rFonts w:ascii="Bookman Old Style" w:hAnsi="Bookman Old Style" w:cs="Arial"/>
          <w:spacing w:val="1"/>
          <w:sz w:val="24"/>
          <w:szCs w:val="24"/>
        </w:rPr>
        <w:t>a</w:t>
      </w:r>
      <w:r w:rsidRPr="00163D38">
        <w:rPr>
          <w:rFonts w:ascii="Bookman Old Style" w:hAnsi="Bookman Old Style" w:cs="Arial"/>
          <w:sz w:val="24"/>
          <w:szCs w:val="24"/>
        </w:rPr>
        <w:t>tik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ri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tepa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j</w:t>
      </w:r>
      <w:r w:rsidRPr="00163D38">
        <w:rPr>
          <w:rFonts w:ascii="Bookman Old Style" w:hAnsi="Bookman Old Style" w:cs="Arial"/>
          <w:spacing w:val="1"/>
          <w:sz w:val="24"/>
          <w:szCs w:val="24"/>
        </w:rPr>
        <w:t>en</w:t>
      </w:r>
      <w:r w:rsidRPr="00163D38">
        <w:rPr>
          <w:rFonts w:ascii="Bookman Old Style" w:hAnsi="Bookman Old Style" w:cs="Arial"/>
          <w:spacing w:val="-3"/>
          <w:sz w:val="24"/>
          <w:szCs w:val="24"/>
        </w:rPr>
        <w:t>i</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5"/>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Pr="00163D38" w:rsidRDefault="00DF0AA2" w:rsidP="00D87470">
      <w:pPr>
        <w:widowControl w:val="0"/>
        <w:tabs>
          <w:tab w:val="left" w:pos="1860"/>
          <w:tab w:val="left" w:pos="2680"/>
          <w:tab w:val="left" w:pos="4820"/>
          <w:tab w:val="left" w:pos="6060"/>
          <w:tab w:val="left" w:pos="7300"/>
        </w:tabs>
        <w:autoSpaceDE w:val="0"/>
        <w:autoSpaceDN w:val="0"/>
        <w:adjustRightInd w:val="0"/>
        <w:spacing w:line="360" w:lineRule="auto"/>
        <w:ind w:left="426" w:hanging="426"/>
        <w:rPr>
          <w:rFonts w:ascii="Bookman Old Style" w:hAnsi="Bookman Old Style" w:cs="Arial"/>
          <w:sz w:val="24"/>
          <w:szCs w:val="24"/>
        </w:rPr>
      </w:pPr>
      <w:r w:rsidRPr="00163D38">
        <w:rPr>
          <w:rFonts w:ascii="Bookman Old Style" w:hAnsi="Bookman Old Style" w:cs="Arial"/>
          <w:spacing w:val="1"/>
          <w:sz w:val="24"/>
          <w:szCs w:val="24"/>
        </w:rPr>
        <w:t>4</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Da</w:t>
      </w:r>
      <w:r w:rsidRPr="00163D38">
        <w:rPr>
          <w:rFonts w:ascii="Bookman Old Style" w:hAnsi="Bookman Old Style" w:cs="Arial"/>
          <w:spacing w:val="1"/>
          <w:sz w:val="24"/>
          <w:szCs w:val="24"/>
        </w:rPr>
        <w:t>pa</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ks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ad</w:t>
      </w:r>
      <w:r w:rsidRPr="00163D38">
        <w:rPr>
          <w:rFonts w:ascii="Bookman Old Style" w:hAnsi="Bookman Old Style" w:cs="Arial"/>
          <w:spacing w:val="4"/>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at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6"/>
          <w:sz w:val="24"/>
          <w:szCs w:val="24"/>
        </w:rPr>
        <w:t>g</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ha</w:t>
      </w:r>
      <w:r w:rsidRPr="00163D38">
        <w:rPr>
          <w:rFonts w:ascii="Bookman Old Style" w:hAnsi="Bookman Old Style" w:cs="Arial"/>
          <w:sz w:val="24"/>
          <w:szCs w:val="24"/>
        </w:rPr>
        <w:t xml:space="preserve">rus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h</w:t>
      </w:r>
      <w:r w:rsidRPr="00163D38">
        <w:rPr>
          <w:rFonts w:ascii="Bookman Old Style" w:hAnsi="Bookman Old Style" w:cs="Arial"/>
          <w:sz w:val="24"/>
          <w:szCs w:val="24"/>
        </w:rPr>
        <w:t>it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e</w:t>
      </w:r>
      <w:r w:rsidRPr="00163D38">
        <w:rPr>
          <w:rFonts w:ascii="Bookman Old Style" w:hAnsi="Bookman Old Style" w:cs="Arial"/>
          <w:sz w:val="24"/>
          <w:szCs w:val="24"/>
        </w:rPr>
        <w:t>f</w:t>
      </w:r>
      <w:r w:rsidRPr="00163D38">
        <w:rPr>
          <w:rFonts w:ascii="Bookman Old Style" w:hAnsi="Bookman Old Style" w:cs="Arial"/>
          <w:spacing w:val="1"/>
          <w:sz w:val="24"/>
          <w:szCs w:val="24"/>
        </w:rPr>
        <w:t>e</w:t>
      </w:r>
      <w:r w:rsidRPr="00163D38">
        <w:rPr>
          <w:rFonts w:ascii="Bookman Old Style" w:hAnsi="Bookman Old Style" w:cs="Arial"/>
          <w:sz w:val="24"/>
          <w:szCs w:val="24"/>
        </w:rPr>
        <w:t>kt</w:t>
      </w:r>
      <w:r w:rsidRPr="00163D38">
        <w:rPr>
          <w:rFonts w:ascii="Bookman Old Style" w:hAnsi="Bookman Old Style" w:cs="Arial"/>
          <w:spacing w:val="-2"/>
          <w:sz w:val="24"/>
          <w:szCs w:val="24"/>
        </w:rPr>
        <w:t>i</w:t>
      </w:r>
      <w:r w:rsidRPr="00163D38">
        <w:rPr>
          <w:rFonts w:ascii="Bookman Old Style" w:hAnsi="Bookman Old Style" w:cs="Arial"/>
          <w:sz w:val="24"/>
          <w:szCs w:val="24"/>
        </w:rPr>
        <w:t>fit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8"/>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 t</w:t>
      </w:r>
      <w:r w:rsidRPr="00163D38">
        <w:rPr>
          <w:rFonts w:ascii="Bookman Old Style" w:hAnsi="Bookman Old Style" w:cs="Arial"/>
          <w:spacing w:val="1"/>
          <w:sz w:val="24"/>
          <w:szCs w:val="24"/>
        </w:rPr>
        <w:t>e</w:t>
      </w:r>
      <w:r w:rsidRPr="00163D38">
        <w:rPr>
          <w:rFonts w:ascii="Bookman Old Style" w:hAnsi="Bookman Old Style" w:cs="Arial"/>
          <w:sz w:val="24"/>
          <w:szCs w:val="24"/>
        </w:rPr>
        <w:t>rse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sy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ba</w:t>
      </w:r>
      <w:r w:rsidRPr="00163D38">
        <w:rPr>
          <w:rFonts w:ascii="Bookman Old Style" w:hAnsi="Bookman Old Style" w:cs="Arial"/>
          <w:sz w:val="24"/>
          <w:szCs w:val="24"/>
        </w:rPr>
        <w:t>ik s</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f</w:t>
      </w:r>
      <w:r w:rsidRPr="00163D38">
        <w:rPr>
          <w:rFonts w:ascii="Bookman Old Style" w:hAnsi="Bookman Old Style" w:cs="Arial"/>
          <w:sz w:val="24"/>
          <w:szCs w:val="24"/>
        </w:rPr>
        <w:t>i</w:t>
      </w:r>
      <w:r w:rsidRPr="00163D38">
        <w:rPr>
          <w:rFonts w:ascii="Bookman Old Style" w:hAnsi="Bookman Old Style" w:cs="Arial"/>
          <w:spacing w:val="-1"/>
          <w:sz w:val="24"/>
          <w:szCs w:val="24"/>
        </w:rPr>
        <w:t>lo</w:t>
      </w:r>
      <w:r w:rsidRPr="00163D38">
        <w:rPr>
          <w:rFonts w:ascii="Bookman Old Style" w:hAnsi="Bookman Old Style" w:cs="Arial"/>
          <w:sz w:val="24"/>
          <w:szCs w:val="24"/>
        </w:rPr>
        <w:t>s</w:t>
      </w:r>
      <w:r w:rsidRPr="00163D38">
        <w:rPr>
          <w:rFonts w:ascii="Bookman Old Style" w:hAnsi="Bookman Old Style" w:cs="Arial"/>
          <w:spacing w:val="-1"/>
          <w:sz w:val="24"/>
          <w:szCs w:val="24"/>
        </w:rPr>
        <w:t>o</w:t>
      </w:r>
      <w:r w:rsidRPr="00163D38">
        <w:rPr>
          <w:rFonts w:ascii="Bookman Old Style" w:hAnsi="Bookman Old Style" w:cs="Arial"/>
          <w:spacing w:val="3"/>
          <w:sz w:val="24"/>
          <w:szCs w:val="24"/>
        </w:rPr>
        <w:t>f</w:t>
      </w:r>
      <w:r w:rsidRPr="00163D38">
        <w:rPr>
          <w:rFonts w:ascii="Bookman Old Style" w:hAnsi="Bookman Old Style" w:cs="Arial"/>
          <w:sz w:val="24"/>
          <w:szCs w:val="24"/>
        </w:rPr>
        <w:t xml:space="preserve">is,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is </w:t>
      </w:r>
      <w:r w:rsidRPr="00163D38">
        <w:rPr>
          <w:rFonts w:ascii="Bookman Old Style" w:hAnsi="Bookman Old Style" w:cs="Arial"/>
          <w:spacing w:val="1"/>
          <w:sz w:val="24"/>
          <w:szCs w:val="24"/>
        </w:rPr>
        <w:t>ma</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z w:val="24"/>
          <w:szCs w:val="24"/>
        </w:rPr>
        <w:t>isol</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g</w:t>
      </w:r>
      <w:r w:rsidRPr="00163D38">
        <w:rPr>
          <w:rFonts w:ascii="Bookman Old Style" w:hAnsi="Bookman Old Style" w:cs="Arial"/>
          <w:sz w:val="24"/>
          <w:szCs w:val="24"/>
        </w:rPr>
        <w:t>is.</w:t>
      </w:r>
    </w:p>
    <w:p w:rsidR="00DF0AA2" w:rsidRPr="00163D38" w:rsidRDefault="00DF0AA2" w:rsidP="00D87470">
      <w:pPr>
        <w:widowControl w:val="0"/>
        <w:tabs>
          <w:tab w:val="left" w:pos="3140"/>
          <w:tab w:val="left" w:pos="4040"/>
          <w:tab w:val="left" w:pos="5020"/>
          <w:tab w:val="left" w:pos="6220"/>
          <w:tab w:val="left" w:pos="7780"/>
          <w:tab w:val="left" w:pos="9200"/>
        </w:tabs>
        <w:autoSpaceDE w:val="0"/>
        <w:autoSpaceDN w:val="0"/>
        <w:adjustRightInd w:val="0"/>
        <w:spacing w:line="360" w:lineRule="auto"/>
        <w:ind w:left="568" w:hanging="426"/>
        <w:rPr>
          <w:rFonts w:ascii="Bookman Old Style" w:hAnsi="Bookman Old Style" w:cs="Arial"/>
          <w:sz w:val="24"/>
          <w:szCs w:val="24"/>
        </w:rPr>
      </w:pPr>
      <w:r w:rsidRPr="00163D38">
        <w:rPr>
          <w:rFonts w:ascii="Bookman Old Style" w:hAnsi="Bookman Old Style" w:cs="Arial"/>
          <w:spacing w:val="1"/>
          <w:sz w:val="24"/>
          <w:szCs w:val="24"/>
        </w:rPr>
        <w:t>5</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eda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3"/>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eha</w:t>
      </w:r>
      <w:r w:rsidRPr="00163D38">
        <w:rPr>
          <w:rFonts w:ascii="Bookman Old Style" w:hAnsi="Bookman Old Style" w:cs="Arial"/>
          <w:sz w:val="24"/>
          <w:szCs w:val="24"/>
        </w:rPr>
        <w:t>si</w:t>
      </w:r>
      <w:r w:rsidRPr="00163D38">
        <w:rPr>
          <w:rFonts w:ascii="Bookman Old Style" w:hAnsi="Bookman Old Style" w:cs="Arial"/>
          <w:spacing w:val="-1"/>
          <w:sz w:val="24"/>
          <w:szCs w:val="24"/>
        </w:rPr>
        <w:t>lg</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sidRPr="00163D38">
        <w:rPr>
          <w:rFonts w:ascii="Bookman Old Style" w:hAnsi="Bookman Old Style" w:cs="Arial"/>
          <w:spacing w:val="63"/>
          <w:sz w:val="24"/>
          <w:szCs w:val="24"/>
        </w:rPr>
        <w:t xml:space="preserve"> </w:t>
      </w:r>
      <w:r w:rsidRPr="00163D38">
        <w:rPr>
          <w:rFonts w:ascii="Bookman Old Style" w:hAnsi="Bookman Old Style" w:cs="Arial"/>
          <w:spacing w:val="1"/>
          <w:sz w:val="24"/>
          <w:szCs w:val="24"/>
        </w:rPr>
        <w:t>bah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sidRPr="00163D38">
        <w:rPr>
          <w:rFonts w:ascii="Bookman Old Style" w:hAnsi="Bookman Old Style" w:cs="Arial"/>
          <w:spacing w:val="6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6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e</w:t>
      </w:r>
      <w:r w:rsidRPr="00163D38">
        <w:rPr>
          <w:rFonts w:ascii="Bookman Old Style" w:hAnsi="Bookman Old Style" w:cs="Arial"/>
          <w:spacing w:val="1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w:t>
      </w:r>
      <w:r w:rsidRPr="00163D38">
        <w:rPr>
          <w:rFonts w:ascii="Bookman Old Style" w:hAnsi="Bookman Old Style" w:cs="Arial"/>
          <w:sz w:val="24"/>
          <w:szCs w:val="24"/>
        </w:rPr>
        <w:t>ib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 k</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na</w:t>
      </w:r>
      <w:r w:rsidRPr="00163D38">
        <w:rPr>
          <w:rFonts w:ascii="Bookman Old Style" w:hAnsi="Bookman Old Style" w:cs="Arial"/>
          <w:spacing w:val="5"/>
          <w:sz w:val="24"/>
          <w:szCs w:val="24"/>
        </w:rPr>
        <w:t>r</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be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d</w:t>
      </w:r>
      <w:r w:rsidRPr="00163D38">
        <w:rPr>
          <w:rFonts w:ascii="Bookman Old Style" w:hAnsi="Bookman Old Style" w:cs="Arial"/>
          <w:sz w:val="24"/>
          <w:szCs w:val="24"/>
        </w:rPr>
        <w:t>ib</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uh</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f</w:t>
      </w:r>
      <w:r w:rsidRPr="00163D38">
        <w:rPr>
          <w:rFonts w:ascii="Bookman Old Style" w:hAnsi="Bookman Old Style" w:cs="Arial"/>
          <w:spacing w:val="1"/>
          <w:sz w:val="24"/>
          <w:szCs w:val="24"/>
        </w:rPr>
        <w:t>aa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 ke</w:t>
      </w:r>
      <w:r w:rsidRPr="00163D38">
        <w:rPr>
          <w:rFonts w:ascii="Bookman Old Style" w:hAnsi="Bookman Old Style" w:cs="Arial"/>
          <w:spacing w:val="1"/>
          <w:sz w:val="24"/>
          <w:szCs w:val="24"/>
        </w:rPr>
        <w:t>h</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du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2"/>
          <w:sz w:val="24"/>
          <w:szCs w:val="24"/>
        </w:rPr>
        <w:t>b</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2"/>
          <w:sz w:val="24"/>
          <w:szCs w:val="24"/>
        </w:rPr>
        <w:t>s</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rn</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p>
    <w:p w:rsidR="00DF0AA2" w:rsidRPr="00163D38" w:rsidRDefault="00DF0AA2" w:rsidP="00D87470">
      <w:pPr>
        <w:widowControl w:val="0"/>
        <w:autoSpaceDE w:val="0"/>
        <w:autoSpaceDN w:val="0"/>
        <w:adjustRightInd w:val="0"/>
        <w:spacing w:line="360" w:lineRule="auto"/>
        <w:ind w:left="568" w:hanging="426"/>
        <w:rPr>
          <w:rFonts w:ascii="Bookman Old Style" w:hAnsi="Bookman Old Style" w:cs="Arial"/>
          <w:sz w:val="24"/>
          <w:szCs w:val="24"/>
        </w:rPr>
      </w:pPr>
      <w:r w:rsidRPr="00163D38">
        <w:rPr>
          <w:rFonts w:ascii="Bookman Old Style" w:hAnsi="Bookman Old Style" w:cs="Arial"/>
          <w:spacing w:val="1"/>
          <w:sz w:val="24"/>
          <w:szCs w:val="24"/>
        </w:rPr>
        <w:t>6</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jel</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mu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ada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10"/>
          <w:sz w:val="24"/>
          <w:szCs w:val="24"/>
        </w:rPr>
        <w:t>g</w:t>
      </w:r>
      <w:r>
        <w:rPr>
          <w:rFonts w:ascii="Bookman Old Style" w:hAnsi="Bookman Old Style" w:cs="Arial"/>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rus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h</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pe</w:t>
      </w:r>
      <w:r w:rsidRPr="00163D38">
        <w:rPr>
          <w:rFonts w:ascii="Bookman Old Style" w:hAnsi="Bookman Old Style" w:cs="Arial"/>
          <w:spacing w:val="4"/>
          <w:sz w:val="24"/>
          <w:szCs w:val="24"/>
        </w:rPr>
        <w:t>r</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is </w:t>
      </w:r>
      <w:r w:rsidRPr="00163D38">
        <w:rPr>
          <w:rFonts w:ascii="Bookman Old Style" w:hAnsi="Bookman Old Style" w:cs="Arial"/>
          <w:spacing w:val="1"/>
          <w:sz w:val="24"/>
          <w:szCs w:val="24"/>
        </w:rPr>
        <w:t>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1"/>
          <w:sz w:val="24"/>
          <w:szCs w:val="24"/>
        </w:rPr>
        <w:t xml:space="preserve"> 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6"/>
          <w:sz w:val="24"/>
          <w:szCs w:val="24"/>
        </w:rPr>
        <w:t>g</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 sist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ma</w:t>
      </w:r>
      <w:r w:rsidRPr="00163D38">
        <w:rPr>
          <w:rFonts w:ascii="Bookman Old Style" w:hAnsi="Bookman Old Style" w:cs="Arial"/>
          <w:sz w:val="24"/>
          <w:szCs w:val="24"/>
        </w:rPr>
        <w:t>ti</w:t>
      </w:r>
      <w:r w:rsidRPr="00163D38">
        <w:rPr>
          <w:rFonts w:ascii="Bookman Old Style" w:hAnsi="Bookman Old Style" w:cs="Arial"/>
          <w:spacing w:val="-2"/>
          <w:sz w:val="24"/>
          <w:szCs w:val="24"/>
        </w:rPr>
        <w:t>k</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z w:val="24"/>
          <w:szCs w:val="24"/>
        </w:rPr>
        <w:t>ih</w:t>
      </w:r>
      <w:r w:rsidRPr="00163D38">
        <w:rPr>
          <w:rFonts w:ascii="Bookman Old Style" w:hAnsi="Bookman Old Style" w:cs="Arial"/>
          <w:spacing w:val="1"/>
          <w:sz w:val="24"/>
          <w:szCs w:val="24"/>
        </w:rPr>
        <w:t>a</w:t>
      </w:r>
      <w:r w:rsidRPr="00163D38">
        <w:rPr>
          <w:rFonts w:ascii="Bookman Old Style" w:hAnsi="Bookman Old Style" w:cs="Arial"/>
          <w:sz w:val="24"/>
          <w:szCs w:val="24"/>
        </w:rPr>
        <w:t>n k</w:t>
      </w:r>
      <w:r w:rsidRPr="00163D38">
        <w:rPr>
          <w:rFonts w:ascii="Bookman Old Style" w:hAnsi="Bookman Old Style" w:cs="Arial"/>
          <w:spacing w:val="1"/>
          <w:sz w:val="24"/>
          <w:szCs w:val="24"/>
        </w:rPr>
        <w:t>a</w:t>
      </w:r>
      <w:r w:rsidRPr="00163D38">
        <w:rPr>
          <w:rFonts w:ascii="Bookman Old Style" w:hAnsi="Bookman Old Style" w:cs="Arial"/>
          <w:sz w:val="24"/>
          <w:szCs w:val="24"/>
        </w:rPr>
        <w:t>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in</w:t>
      </w:r>
      <w:r w:rsidRPr="00163D38">
        <w:rPr>
          <w:rFonts w:ascii="Bookman Old Style" w:hAnsi="Bookman Old Style" w:cs="Arial"/>
          <w:spacing w:val="1"/>
          <w:sz w:val="24"/>
          <w:szCs w:val="24"/>
        </w:rPr>
        <w:t>o</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rta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aha</w:t>
      </w:r>
      <w:r w:rsidRPr="00163D38">
        <w:rPr>
          <w:rFonts w:ascii="Bookman Old Style" w:hAnsi="Bookman Old Style" w:cs="Arial"/>
          <w:spacing w:val="-2"/>
          <w:sz w:val="24"/>
          <w:szCs w:val="24"/>
        </w:rPr>
        <w:t>s</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mn</w:t>
      </w:r>
      <w:r w:rsidRPr="00163D38">
        <w:rPr>
          <w:rFonts w:ascii="Bookman Old Style" w:hAnsi="Bookman Old Style" w:cs="Arial"/>
          <w:spacing w:val="-2"/>
          <w:sz w:val="24"/>
          <w:szCs w:val="24"/>
        </w:rPr>
        <w:t>y</w:t>
      </w:r>
      <w:r w:rsidRPr="00163D38">
        <w:rPr>
          <w:rFonts w:ascii="Bookman Old Style" w:hAnsi="Bookman Old Style" w:cs="Arial"/>
          <w:sz w:val="24"/>
          <w:szCs w:val="24"/>
        </w:rPr>
        <w:t>a jel</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rti,</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h</w:t>
      </w:r>
      <w:r w:rsidRPr="00163D38">
        <w:rPr>
          <w:rFonts w:ascii="Bookman Old Style" w:hAnsi="Bookman Old Style" w:cs="Arial"/>
          <w:sz w:val="24"/>
          <w:szCs w:val="24"/>
        </w:rPr>
        <w:t>in</w:t>
      </w:r>
      <w:r w:rsidRPr="00163D38">
        <w:rPr>
          <w:rFonts w:ascii="Bookman Old Style" w:hAnsi="Bookman Old Style" w:cs="Arial"/>
          <w:spacing w:val="-1"/>
          <w:sz w:val="24"/>
          <w:szCs w:val="24"/>
        </w:rPr>
        <w:t>gg</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da</w:t>
      </w:r>
      <w:r w:rsidRPr="00163D38">
        <w:rPr>
          <w:rFonts w:ascii="Bookman Old Style" w:hAnsi="Bookman Old Style" w:cs="Arial"/>
          <w:sz w:val="24"/>
          <w:szCs w:val="24"/>
        </w:rPr>
        <w:t>k</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i</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bu</w:t>
      </w:r>
      <w:r w:rsidRPr="00163D38">
        <w:rPr>
          <w:rFonts w:ascii="Bookman Old Style" w:hAnsi="Bookman Old Style" w:cs="Arial"/>
          <w:sz w:val="24"/>
          <w:szCs w:val="24"/>
        </w:rPr>
        <w:t>lk</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Pr>
          <w:rFonts w:ascii="Bookman Old Style" w:hAnsi="Bookman Old Style" w:cs="Arial"/>
          <w:sz w:val="24"/>
          <w:szCs w:val="24"/>
        </w:rPr>
        <w:t xml:space="preserve"> </w:t>
      </w:r>
      <w:r w:rsidRPr="00163D38">
        <w:rPr>
          <w:rFonts w:ascii="Bookman Old Style" w:hAnsi="Bookman Old Style" w:cs="Arial"/>
          <w:sz w:val="24"/>
          <w:szCs w:val="24"/>
        </w:rPr>
        <w:t>in</w:t>
      </w:r>
      <w:r w:rsidRPr="00163D38">
        <w:rPr>
          <w:rFonts w:ascii="Bookman Old Style" w:hAnsi="Bookman Old Style" w:cs="Arial"/>
          <w:spacing w:val="1"/>
          <w:sz w:val="24"/>
          <w:szCs w:val="24"/>
        </w:rPr>
        <w:t>te</w:t>
      </w:r>
      <w:r w:rsidRPr="00163D38">
        <w:rPr>
          <w:rFonts w:ascii="Bookman Old Style" w:hAnsi="Bookman Old Style" w:cs="Arial"/>
          <w:sz w:val="24"/>
          <w:szCs w:val="24"/>
        </w:rPr>
        <w:t>rpre</w:t>
      </w:r>
      <w:r w:rsidRPr="00163D38">
        <w:rPr>
          <w:rFonts w:ascii="Bookman Old Style" w:hAnsi="Bookman Old Style" w:cs="Arial"/>
          <w:spacing w:val="1"/>
          <w:sz w:val="24"/>
          <w:szCs w:val="24"/>
        </w:rPr>
        <w:t>ta</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laks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na</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568" w:hanging="426"/>
        <w:rPr>
          <w:rFonts w:ascii="Bookman Old Style" w:hAnsi="Bookman Old Style" w:cs="Arial"/>
          <w:sz w:val="24"/>
          <w:szCs w:val="24"/>
        </w:rPr>
      </w:pPr>
      <w:r w:rsidRPr="00163D38">
        <w:rPr>
          <w:rFonts w:ascii="Bookman Old Style" w:hAnsi="Bookman Old Style" w:cs="Arial"/>
          <w:spacing w:val="1"/>
          <w:sz w:val="24"/>
          <w:szCs w:val="24"/>
        </w:rPr>
        <w:t>7</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pacing w:val="2"/>
          <w:sz w:val="24"/>
          <w:szCs w:val="24"/>
        </w:rPr>
        <w:t>T</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3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rb</w:t>
      </w:r>
      <w:r w:rsidRPr="00163D38">
        <w:rPr>
          <w:rFonts w:ascii="Bookman Old Style" w:hAnsi="Bookman Old Style" w:cs="Arial"/>
          <w:spacing w:val="-1"/>
          <w:sz w:val="24"/>
          <w:szCs w:val="24"/>
        </w:rPr>
        <w:t>u</w:t>
      </w:r>
      <w:r w:rsidRPr="00163D38">
        <w:rPr>
          <w:rFonts w:ascii="Bookman Old Style" w:hAnsi="Bookman Old Style" w:cs="Arial"/>
          <w:sz w:val="24"/>
          <w:szCs w:val="24"/>
        </w:rPr>
        <w:t>ka</w:t>
      </w:r>
      <w:r w:rsidRPr="00163D38">
        <w:rPr>
          <w:rFonts w:ascii="Bookman Old Style" w:hAnsi="Bookman Old Style" w:cs="Arial"/>
          <w:spacing w:val="32"/>
          <w:sz w:val="24"/>
          <w:szCs w:val="24"/>
        </w:rPr>
        <w:t xml:space="preserve"> </w:t>
      </w:r>
      <w:r w:rsidRPr="00163D38">
        <w:rPr>
          <w:rFonts w:ascii="Bookman Old Style" w:hAnsi="Bookman Old Style" w:cs="Arial"/>
          <w:spacing w:val="1"/>
          <w:sz w:val="24"/>
          <w:szCs w:val="24"/>
        </w:rPr>
        <w:t>ada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32"/>
          <w:sz w:val="24"/>
          <w:szCs w:val="24"/>
        </w:rPr>
        <w:t xml:space="preserve"> </w:t>
      </w:r>
      <w:r w:rsidRPr="00163D38">
        <w:rPr>
          <w:rFonts w:ascii="Bookman Old Style" w:hAnsi="Bookman Old Style" w:cs="Arial"/>
          <w:spacing w:val="6"/>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3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z w:val="24"/>
          <w:szCs w:val="24"/>
        </w:rPr>
        <w:t>ro</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3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3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6"/>
          <w:sz w:val="24"/>
          <w:szCs w:val="24"/>
        </w:rPr>
        <w:t>g</w:t>
      </w:r>
      <w:r w:rsidRPr="00163D38">
        <w:rPr>
          <w:rFonts w:ascii="Bookman Old Style" w:hAnsi="Bookman Old Style" w:cs="Arial"/>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mu</w:t>
      </w:r>
      <w:r w:rsidRPr="00163D38">
        <w:rPr>
          <w:rFonts w:ascii="Bookman Old Style" w:hAnsi="Bookman Old Style" w:cs="Arial"/>
          <w:sz w:val="24"/>
          <w:szCs w:val="24"/>
        </w:rPr>
        <w:t>lai</w:t>
      </w:r>
      <w:r>
        <w:rPr>
          <w:rFonts w:ascii="Bookman Old Style" w:hAnsi="Bookman Old Style" w:cs="Arial"/>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ri</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re</w:t>
      </w:r>
      <w:r w:rsidRPr="00163D38">
        <w:rPr>
          <w:rFonts w:ascii="Bookman Old Style" w:hAnsi="Bookman Old Style" w:cs="Arial"/>
          <w:spacing w:val="1"/>
          <w:sz w:val="24"/>
          <w:szCs w:val="24"/>
        </w:rPr>
        <w:t>n</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rs</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ap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be</w:t>
      </w:r>
      <w:r w:rsidRPr="00163D38">
        <w:rPr>
          <w:rFonts w:ascii="Bookman Old Style" w:hAnsi="Bookman Old Style" w:cs="Arial"/>
          <w:sz w:val="24"/>
          <w:szCs w:val="24"/>
        </w:rPr>
        <w:t>rs</w:t>
      </w:r>
      <w:r w:rsidRPr="00163D38">
        <w:rPr>
          <w:rFonts w:ascii="Bookman Old Style" w:hAnsi="Bookman Old Style" w:cs="Arial"/>
          <w:spacing w:val="-1"/>
          <w:sz w:val="24"/>
          <w:szCs w:val="24"/>
        </w:rPr>
        <w:t>i</w:t>
      </w:r>
      <w:r w:rsidRPr="00163D38">
        <w:rPr>
          <w:rFonts w:ascii="Bookman Old Style" w:hAnsi="Bookman Old Style" w:cs="Arial"/>
          <w:sz w:val="24"/>
          <w:szCs w:val="24"/>
        </w:rPr>
        <w:t>f</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tr</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s</w:t>
      </w:r>
      <w:r w:rsidRPr="00163D38">
        <w:rPr>
          <w:rFonts w:ascii="Bookman Old Style" w:hAnsi="Bookman Old Style" w:cs="Arial"/>
          <w:spacing w:val="1"/>
          <w:sz w:val="24"/>
          <w:szCs w:val="24"/>
        </w:rPr>
        <w:t>pa</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D</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dem</w:t>
      </w:r>
      <w:r w:rsidRPr="00163D38">
        <w:rPr>
          <w:rFonts w:ascii="Bookman Old Style" w:hAnsi="Bookman Old Style" w:cs="Arial"/>
          <w:sz w:val="24"/>
          <w:szCs w:val="24"/>
        </w:rPr>
        <w:t>ik</w:t>
      </w:r>
      <w:r w:rsidRPr="00163D38">
        <w:rPr>
          <w:rFonts w:ascii="Bookman Old Style" w:hAnsi="Bookman Old Style" w:cs="Arial"/>
          <w:spacing w:val="-1"/>
          <w:sz w:val="24"/>
          <w:szCs w:val="24"/>
        </w:rPr>
        <w:t>ia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lur</w:t>
      </w:r>
      <w:r w:rsidRPr="00163D38">
        <w:rPr>
          <w:rFonts w:ascii="Bookman Old Style" w:hAnsi="Bookman Old Style" w:cs="Arial"/>
          <w:spacing w:val="-2"/>
          <w:sz w:val="24"/>
          <w:szCs w:val="24"/>
        </w:rPr>
        <w:t>u</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la</w:t>
      </w:r>
      <w:r w:rsidRPr="00163D38">
        <w:rPr>
          <w:rFonts w:ascii="Bookman Old Style" w:hAnsi="Bookman Old Style" w:cs="Arial"/>
          <w:spacing w:val="1"/>
          <w:sz w:val="24"/>
          <w:szCs w:val="24"/>
        </w:rPr>
        <w:t>p</w:t>
      </w:r>
      <w:r w:rsidRPr="00163D38">
        <w:rPr>
          <w:rFonts w:ascii="Bookman Old Style" w:hAnsi="Bookman Old Style" w:cs="Arial"/>
          <w:spacing w:val="-3"/>
          <w:sz w:val="24"/>
          <w:szCs w:val="24"/>
        </w:rPr>
        <w:t>i</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lu</w:t>
      </w:r>
      <w:r w:rsidRPr="00163D38">
        <w:rPr>
          <w:rFonts w:ascii="Bookman Old Style" w:hAnsi="Bookman Old Style" w:cs="Arial"/>
          <w:spacing w:val="1"/>
          <w:sz w:val="24"/>
          <w:szCs w:val="24"/>
        </w:rPr>
        <w:t>a</w:t>
      </w:r>
      <w:r w:rsidRPr="00163D38">
        <w:rPr>
          <w:rFonts w:ascii="Bookman Old Style" w:hAnsi="Bookman Old Style" w:cs="Arial"/>
          <w:spacing w:val="5"/>
          <w:sz w:val="24"/>
          <w:szCs w:val="24"/>
        </w:rPr>
        <w:t>s</w:t>
      </w:r>
      <w:r w:rsidRPr="00163D38">
        <w:rPr>
          <w:rFonts w:ascii="Bookman Old Style" w:hAnsi="Bookman Old Style" w:cs="Arial"/>
          <w:spacing w:val="-1"/>
          <w:sz w:val="24"/>
          <w:szCs w:val="24"/>
        </w:rPr>
        <w:t>-</w:t>
      </w:r>
      <w:r w:rsidRPr="00163D38">
        <w:rPr>
          <w:rFonts w:ascii="Bookman Old Style" w:hAnsi="Bookman Old Style" w:cs="Arial"/>
          <w:sz w:val="24"/>
          <w:szCs w:val="24"/>
        </w:rPr>
        <w:t>l</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ma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lam </w:t>
      </w:r>
      <w:r w:rsidRPr="00163D38">
        <w:rPr>
          <w:rFonts w:ascii="Bookman Old Style" w:hAnsi="Bookman Old Style" w:cs="Arial"/>
          <w:spacing w:val="1"/>
          <w:sz w:val="24"/>
          <w:szCs w:val="24"/>
        </w:rPr>
        <w:t>p</w:t>
      </w:r>
      <w:r w:rsidRPr="00163D38">
        <w:rPr>
          <w:rFonts w:ascii="Bookman Old Style" w:hAnsi="Bookman Old Style" w:cs="Arial"/>
          <w:sz w:val="24"/>
          <w:szCs w:val="24"/>
        </w:rPr>
        <w:t>ros</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3"/>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w:t>
      </w:r>
    </w:p>
    <w:p w:rsidR="00DF0AA2" w:rsidRPr="00163D38" w:rsidRDefault="00DF0AA2" w:rsidP="00D87470">
      <w:pPr>
        <w:widowControl w:val="0"/>
        <w:autoSpaceDE w:val="0"/>
        <w:autoSpaceDN w:val="0"/>
        <w:adjustRightInd w:val="0"/>
        <w:spacing w:line="360" w:lineRule="auto"/>
        <w:ind w:left="425" w:firstLine="567"/>
        <w:rPr>
          <w:rFonts w:ascii="Bookman Old Style" w:hAnsi="Bookman Old Style" w:cs="Arial"/>
          <w:sz w:val="24"/>
          <w:szCs w:val="24"/>
        </w:rPr>
      </w:pPr>
      <w:r w:rsidRPr="00163D38">
        <w:rPr>
          <w:rFonts w:ascii="Bookman Old Style" w:hAnsi="Bookman Old Style" w:cs="Arial"/>
          <w:sz w:val="24"/>
          <w:szCs w:val="24"/>
        </w:rPr>
        <w:t>S</w:t>
      </w:r>
      <w:r w:rsidRPr="00163D38">
        <w:rPr>
          <w:rFonts w:ascii="Bookman Old Style" w:hAnsi="Bookman Old Style" w:cs="Arial"/>
          <w:spacing w:val="1"/>
          <w:sz w:val="24"/>
          <w:szCs w:val="24"/>
        </w:rPr>
        <w:t>ed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3"/>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nu</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z w:val="24"/>
          <w:szCs w:val="24"/>
        </w:rPr>
        <w:t>t</w:t>
      </w:r>
      <w:r w:rsidRPr="00163D38">
        <w:rPr>
          <w:rFonts w:ascii="Bookman Old Style" w:hAnsi="Bookman Old Style" w:cs="Arial"/>
          <w:spacing w:val="19"/>
          <w:sz w:val="24"/>
          <w:szCs w:val="24"/>
        </w:rPr>
        <w:t xml:space="preserve"> </w:t>
      </w:r>
      <w:r w:rsidRPr="00163D38">
        <w:rPr>
          <w:rFonts w:ascii="Bookman Old Style" w:hAnsi="Bookman Old Style" w:cs="Arial"/>
          <w:i/>
          <w:iCs/>
          <w:spacing w:val="-3"/>
          <w:sz w:val="24"/>
          <w:szCs w:val="24"/>
        </w:rPr>
        <w:t>M</w:t>
      </w:r>
      <w:r w:rsidRPr="00163D38">
        <w:rPr>
          <w:rFonts w:ascii="Bookman Old Style" w:hAnsi="Bookman Old Style" w:cs="Arial"/>
          <w:i/>
          <w:iCs/>
          <w:spacing w:val="1"/>
          <w:sz w:val="24"/>
          <w:szCs w:val="24"/>
        </w:rPr>
        <w:t>od</w:t>
      </w:r>
      <w:r w:rsidRPr="00163D38">
        <w:rPr>
          <w:rFonts w:ascii="Bookman Old Style" w:hAnsi="Bookman Old Style" w:cs="Arial"/>
          <w:i/>
          <w:iCs/>
          <w:spacing w:val="-1"/>
          <w:sz w:val="24"/>
          <w:szCs w:val="24"/>
        </w:rPr>
        <w:t>o</w:t>
      </w:r>
      <w:r w:rsidRPr="00163D38">
        <w:rPr>
          <w:rFonts w:ascii="Bookman Old Style" w:hAnsi="Bookman Old Style" w:cs="Arial"/>
          <w:i/>
          <w:iCs/>
          <w:spacing w:val="1"/>
          <w:sz w:val="24"/>
          <w:szCs w:val="24"/>
        </w:rPr>
        <w:t>en</w:t>
      </w:r>
      <w:r w:rsidRPr="00163D38">
        <w:rPr>
          <w:rFonts w:ascii="Bookman Old Style" w:hAnsi="Bookman Old Style" w:cs="Arial"/>
          <w:i/>
          <w:iCs/>
          <w:sz w:val="24"/>
          <w:szCs w:val="24"/>
        </w:rPr>
        <w:t>g</w:t>
      </w:r>
      <w:r w:rsidRPr="00163D38">
        <w:rPr>
          <w:rFonts w:ascii="Bookman Old Style" w:hAnsi="Bookman Old Style" w:cs="Arial"/>
          <w:i/>
          <w:iCs/>
          <w:spacing w:val="15"/>
          <w:sz w:val="24"/>
          <w:szCs w:val="24"/>
        </w:rPr>
        <w:t xml:space="preserve"> </w:t>
      </w:r>
      <w:r w:rsidRPr="00163D38">
        <w:rPr>
          <w:rFonts w:ascii="Bookman Old Style" w:hAnsi="Bookman Old Style" w:cs="Arial"/>
          <w:spacing w:val="-1"/>
          <w:sz w:val="24"/>
          <w:szCs w:val="24"/>
        </w:rPr>
        <w:t>(</w:t>
      </w:r>
      <w:r w:rsidRPr="00163D38">
        <w:rPr>
          <w:rFonts w:ascii="Bookman Old Style" w:hAnsi="Bookman Old Style" w:cs="Arial"/>
          <w:b/>
          <w:bCs/>
          <w:sz w:val="24"/>
          <w:szCs w:val="24"/>
        </w:rPr>
        <w:t>Bagir</w:t>
      </w:r>
      <w:r w:rsidRPr="00163D38">
        <w:rPr>
          <w:rFonts w:ascii="Bookman Old Style" w:hAnsi="Bookman Old Style" w:cs="Arial"/>
          <w:b/>
          <w:bCs/>
          <w:spacing w:val="15"/>
          <w:sz w:val="24"/>
          <w:szCs w:val="24"/>
        </w:rPr>
        <w:t xml:space="preserve"> </w:t>
      </w:r>
      <w:r w:rsidRPr="00163D38">
        <w:rPr>
          <w:rFonts w:ascii="Bookman Old Style" w:hAnsi="Bookman Old Style" w:cs="Arial"/>
          <w:b/>
          <w:bCs/>
          <w:spacing w:val="-1"/>
          <w:sz w:val="24"/>
          <w:szCs w:val="24"/>
        </w:rPr>
        <w:t>M</w:t>
      </w:r>
      <w:r w:rsidRPr="00163D38">
        <w:rPr>
          <w:rFonts w:ascii="Bookman Old Style" w:hAnsi="Bookman Old Style" w:cs="Arial"/>
          <w:b/>
          <w:bCs/>
          <w:spacing w:val="1"/>
          <w:sz w:val="24"/>
          <w:szCs w:val="24"/>
        </w:rPr>
        <w:t>a</w:t>
      </w:r>
      <w:r w:rsidRPr="00163D38">
        <w:rPr>
          <w:rFonts w:ascii="Bookman Old Style" w:hAnsi="Bookman Old Style" w:cs="Arial"/>
          <w:b/>
          <w:bCs/>
          <w:spacing w:val="-3"/>
          <w:sz w:val="24"/>
          <w:szCs w:val="24"/>
        </w:rPr>
        <w:t>n</w:t>
      </w:r>
      <w:r w:rsidRPr="00163D38">
        <w:rPr>
          <w:rFonts w:ascii="Bookman Old Style" w:hAnsi="Bookman Old Style" w:cs="Arial"/>
          <w:b/>
          <w:bCs/>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15"/>
          <w:sz w:val="24"/>
          <w:szCs w:val="24"/>
        </w:rPr>
        <w:t xml:space="preserve"> </w:t>
      </w:r>
      <w:r w:rsidRPr="00163D38">
        <w:rPr>
          <w:rFonts w:ascii="Bookman Old Style" w:hAnsi="Bookman Old Style" w:cs="Arial"/>
          <w:spacing w:val="1"/>
          <w:sz w:val="24"/>
          <w:szCs w:val="24"/>
        </w:rPr>
        <w:t>2</w:t>
      </w:r>
      <w:r w:rsidRPr="00163D38">
        <w:rPr>
          <w:rFonts w:ascii="Bookman Old Style" w:hAnsi="Bookman Old Style" w:cs="Arial"/>
          <w:spacing w:val="-1"/>
          <w:sz w:val="24"/>
          <w:szCs w:val="24"/>
        </w:rPr>
        <w:t>0</w:t>
      </w:r>
      <w:r w:rsidRPr="00163D38">
        <w:rPr>
          <w:rFonts w:ascii="Bookman Old Style" w:hAnsi="Bookman Old Style" w:cs="Arial"/>
          <w:spacing w:val="1"/>
          <w:sz w:val="24"/>
          <w:szCs w:val="24"/>
        </w:rPr>
        <w:t>01</w:t>
      </w:r>
      <w:r w:rsidRPr="00163D38">
        <w:rPr>
          <w:rFonts w:ascii="Bookman Old Style" w:hAnsi="Bookman Old Style" w:cs="Arial"/>
          <w:sz w:val="24"/>
          <w:szCs w:val="24"/>
        </w:rPr>
        <w:t>),</w:t>
      </w:r>
      <w:r w:rsidRPr="00163D38">
        <w:rPr>
          <w:rFonts w:ascii="Bookman Old Style" w:hAnsi="Bookman Old Style" w:cs="Arial"/>
          <w:spacing w:val="16"/>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t</w:t>
      </w:r>
      <w:r w:rsidRPr="00163D38">
        <w:rPr>
          <w:rFonts w:ascii="Bookman Old Style" w:hAnsi="Bookman Old Style" w:cs="Arial"/>
          <w:sz w:val="24"/>
          <w:szCs w:val="24"/>
        </w:rPr>
        <w:t>u</w:t>
      </w:r>
      <w:r w:rsidRPr="00163D38">
        <w:rPr>
          <w:rFonts w:ascii="Bookman Old Style" w:hAnsi="Bookman Old Style" w:cs="Arial"/>
          <w:spacing w:val="1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1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3"/>
          <w:sz w:val="24"/>
          <w:szCs w:val="24"/>
        </w:rPr>
        <w:t>g</w:t>
      </w:r>
      <w:r>
        <w:rPr>
          <w:rFonts w:ascii="Bookman Old Style" w:hAnsi="Bookman Old Style" w:cs="Arial"/>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z w:val="24"/>
          <w:szCs w:val="24"/>
        </w:rPr>
        <w:t>ik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apa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z w:val="24"/>
          <w:szCs w:val="24"/>
        </w:rPr>
        <w:t>ih</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ri</w:t>
      </w:r>
      <w:r w:rsidRPr="00163D38">
        <w:rPr>
          <w:rFonts w:ascii="Bookman Old Style" w:hAnsi="Bookman Old Style" w:cs="Arial"/>
          <w:spacing w:val="-1"/>
          <w:sz w:val="24"/>
          <w:szCs w:val="24"/>
        </w:rPr>
        <w:t xml:space="preserve"> b</w:t>
      </w:r>
      <w:r w:rsidRPr="00163D38">
        <w:rPr>
          <w:rFonts w:ascii="Bookman Old Style" w:hAnsi="Bookman Old Style" w:cs="Arial"/>
          <w:spacing w:val="1"/>
          <w:sz w:val="24"/>
          <w:szCs w:val="24"/>
        </w:rPr>
        <w:t>ebe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z w:val="24"/>
          <w:szCs w:val="24"/>
        </w:rPr>
        <w:t>i:</w:t>
      </w:r>
    </w:p>
    <w:p w:rsidR="00DF0AA2" w:rsidRPr="00163D38" w:rsidRDefault="00DF0AA2" w:rsidP="00D46652">
      <w:pPr>
        <w:widowControl w:val="0"/>
        <w:autoSpaceDE w:val="0"/>
        <w:autoSpaceDN w:val="0"/>
        <w:adjustRightInd w:val="0"/>
        <w:spacing w:line="360" w:lineRule="auto"/>
        <w:ind w:left="709" w:hanging="284"/>
        <w:rPr>
          <w:rFonts w:ascii="Bookman Old Style" w:hAnsi="Bookman Old Style" w:cs="Arial"/>
          <w:sz w:val="24"/>
          <w:szCs w:val="24"/>
        </w:rPr>
      </w:pPr>
      <w:r w:rsidRPr="00163D38">
        <w:rPr>
          <w:rFonts w:ascii="Bookman Old Style" w:hAnsi="Bookman Old Style" w:cs="Arial"/>
          <w:spacing w:val="1"/>
          <w:sz w:val="24"/>
          <w:szCs w:val="24"/>
        </w:rPr>
        <w:t>a</w:t>
      </w:r>
      <w:r>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44"/>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45"/>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4"/>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44"/>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6"/>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4"/>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it</w:t>
      </w:r>
      <w:r w:rsidRPr="00163D38">
        <w:rPr>
          <w:rFonts w:ascii="Bookman Old Style" w:hAnsi="Bookman Old Style" w:cs="Arial"/>
          <w:spacing w:val="-3"/>
          <w:sz w:val="24"/>
          <w:szCs w:val="24"/>
        </w:rPr>
        <w:t>i</w:t>
      </w:r>
      <w:r w:rsidRPr="00163D38">
        <w:rPr>
          <w:rFonts w:ascii="Bookman Old Style" w:hAnsi="Bookman Old Style" w:cs="Arial"/>
          <w:sz w:val="24"/>
          <w:szCs w:val="24"/>
        </w:rPr>
        <w:t>tik</w:t>
      </w:r>
      <w:r w:rsidRPr="00163D38">
        <w:rPr>
          <w:rFonts w:ascii="Bookman Old Style" w:hAnsi="Bookman Old Style" w:cs="Arial"/>
          <w:spacing w:val="1"/>
          <w:sz w:val="24"/>
          <w:szCs w:val="24"/>
        </w:rPr>
        <w:t>be</w:t>
      </w:r>
      <w:r w:rsidRPr="00163D38">
        <w:rPr>
          <w:rFonts w:ascii="Bookman Old Style" w:hAnsi="Bookman Old Style" w:cs="Arial"/>
          <w:sz w:val="24"/>
          <w:szCs w:val="24"/>
        </w:rPr>
        <w:t>ratk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4"/>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itu</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lastRenderedPageBreak/>
        <w:t>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 struk</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rti</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 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hu</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ah</w:t>
      </w:r>
      <w:r w:rsidRPr="00163D38">
        <w:rPr>
          <w:rFonts w:ascii="Bookman Old Style" w:hAnsi="Bookman Old Style" w:cs="Arial"/>
          <w:spacing w:val="1"/>
          <w:sz w:val="24"/>
          <w:szCs w:val="24"/>
        </w:rPr>
        <w:t>a</w:t>
      </w:r>
      <w:r w:rsidRPr="00163D38">
        <w:rPr>
          <w:rFonts w:ascii="Bookman Old Style" w:hAnsi="Bookman Old Style" w:cs="Arial"/>
          <w:sz w:val="24"/>
          <w:szCs w:val="24"/>
        </w:rPr>
        <w:t>sa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w:t>
      </w:r>
      <w:r w:rsidRPr="00163D38">
        <w:rPr>
          <w:rFonts w:ascii="Bookman Old Style" w:hAnsi="Bookman Old Style" w:cs="Arial"/>
          <w:spacing w:val="-1"/>
          <w:sz w:val="24"/>
          <w:szCs w:val="24"/>
        </w:rPr>
        <w:t>i</w:t>
      </w:r>
      <w:r w:rsidRPr="00163D38">
        <w:rPr>
          <w:rFonts w:ascii="Bookman Old Style" w:hAnsi="Bookman Old Style" w:cs="Arial"/>
          <w:sz w:val="24"/>
          <w:szCs w:val="24"/>
        </w:rPr>
        <w:t>stila</w:t>
      </w:r>
      <w:r w:rsidRPr="00163D38">
        <w:rPr>
          <w:rFonts w:ascii="Bookman Old Style" w:hAnsi="Bookman Old Style" w:cs="Arial"/>
          <w:spacing w:val="1"/>
          <w:sz w:val="24"/>
          <w:szCs w:val="24"/>
        </w:rPr>
        <w:t>h</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hu</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z w:val="24"/>
          <w:szCs w:val="24"/>
        </w:rPr>
        <w:t>f,</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 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ba</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Pr="00163D38" w:rsidRDefault="00DF0AA2" w:rsidP="00D46652">
      <w:pPr>
        <w:widowControl w:val="0"/>
        <w:autoSpaceDE w:val="0"/>
        <w:autoSpaceDN w:val="0"/>
        <w:adjustRightInd w:val="0"/>
        <w:spacing w:line="360" w:lineRule="auto"/>
        <w:ind w:left="709" w:hanging="284"/>
        <w:rPr>
          <w:rFonts w:ascii="Bookman Old Style" w:hAnsi="Bookman Old Style" w:cs="Arial"/>
          <w:sz w:val="24"/>
          <w:szCs w:val="24"/>
        </w:rPr>
      </w:pPr>
      <w:r w:rsidRPr="00163D38">
        <w:rPr>
          <w:rFonts w:ascii="Bookman Old Style" w:hAnsi="Bookman Old Style" w:cs="Arial"/>
          <w:spacing w:val="1"/>
          <w:sz w:val="24"/>
          <w:szCs w:val="24"/>
        </w:rPr>
        <w:t>b</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ian,</w:t>
      </w:r>
      <w:r w:rsidRPr="00163D38">
        <w:rPr>
          <w:rFonts w:ascii="Bookman Old Style" w:hAnsi="Bookman Old Style" w:cs="Arial"/>
          <w:spacing w:val="18"/>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16"/>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8"/>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18"/>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8"/>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it</w:t>
      </w:r>
      <w:r w:rsidRPr="00163D38">
        <w:rPr>
          <w:rFonts w:ascii="Bookman Old Style" w:hAnsi="Bookman Old Style" w:cs="Arial"/>
          <w:spacing w:val="-3"/>
          <w:sz w:val="24"/>
          <w:szCs w:val="24"/>
        </w:rPr>
        <w:t>i</w:t>
      </w:r>
      <w:r w:rsidRPr="00163D38">
        <w:rPr>
          <w:rFonts w:ascii="Bookman Old Style" w:hAnsi="Bookman Old Style" w:cs="Arial"/>
          <w:sz w:val="24"/>
          <w:szCs w:val="24"/>
        </w:rPr>
        <w:t>tik</w:t>
      </w:r>
      <w:r w:rsidRPr="00163D38">
        <w:rPr>
          <w:rFonts w:ascii="Bookman Old Style" w:hAnsi="Bookman Old Style" w:cs="Arial"/>
          <w:spacing w:val="1"/>
          <w:sz w:val="24"/>
          <w:szCs w:val="24"/>
        </w:rPr>
        <w:t>be</w:t>
      </w:r>
      <w:r w:rsidRPr="00163D38">
        <w:rPr>
          <w:rFonts w:ascii="Bookman Old Style" w:hAnsi="Bookman Old Style" w:cs="Arial"/>
          <w:sz w:val="24"/>
          <w:szCs w:val="24"/>
        </w:rPr>
        <w:t>ratk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8"/>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z w:val="24"/>
          <w:szCs w:val="24"/>
        </w:rPr>
        <w:t>ing</w:t>
      </w:r>
      <w:r w:rsidRPr="00163D38">
        <w:rPr>
          <w:rFonts w:ascii="Bookman Old Style" w:hAnsi="Bookman Old Style" w:cs="Arial"/>
          <w:spacing w:val="1"/>
          <w:sz w:val="24"/>
          <w:szCs w:val="24"/>
        </w:rPr>
        <w:t xml:space="preserve"> a</w:t>
      </w:r>
      <w:r w:rsidRPr="00163D38">
        <w:rPr>
          <w:rFonts w:ascii="Bookman Old Style" w:hAnsi="Bookman Old Style" w:cs="Arial"/>
          <w:sz w:val="24"/>
          <w:szCs w:val="24"/>
        </w:rPr>
        <w:t>s</w:t>
      </w:r>
      <w:r w:rsidRPr="00163D38">
        <w:rPr>
          <w:rFonts w:ascii="Bookman Old Style" w:hAnsi="Bookman Old Style" w:cs="Arial"/>
          <w:spacing w:val="1"/>
          <w:sz w:val="24"/>
          <w:szCs w:val="24"/>
        </w:rPr>
        <w:t>pe</w:t>
      </w:r>
      <w:r w:rsidRPr="00163D38">
        <w:rPr>
          <w:rFonts w:ascii="Bookman Old Style" w:hAnsi="Bookman Old Style" w:cs="Arial"/>
          <w:spacing w:val="4"/>
          <w:sz w:val="24"/>
          <w:szCs w:val="24"/>
        </w:rPr>
        <w:t>k</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k </w:t>
      </w:r>
      <w:r w:rsidRPr="00163D38">
        <w:rPr>
          <w:rFonts w:ascii="Bookman Old Style" w:hAnsi="Bookman Old Style" w:cs="Arial"/>
          <w:spacing w:val="3"/>
          <w:sz w:val="24"/>
          <w:szCs w:val="24"/>
        </w:rPr>
        <w:t>f</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o</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o</w:t>
      </w:r>
      <w:r w:rsidRPr="00163D38">
        <w:rPr>
          <w:rFonts w:ascii="Bookman Old Style" w:hAnsi="Bookman Old Style" w:cs="Arial"/>
          <w:spacing w:val="3"/>
          <w:sz w:val="24"/>
          <w:szCs w:val="24"/>
        </w:rPr>
        <w:t>f</w:t>
      </w:r>
      <w:r w:rsidRPr="00163D38">
        <w:rPr>
          <w:rFonts w:ascii="Bookman Old Style" w:hAnsi="Bookman Old Style" w:cs="Arial"/>
          <w:sz w:val="24"/>
          <w:szCs w:val="24"/>
        </w:rPr>
        <w:t>is,</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o</w:t>
      </w:r>
      <w:r w:rsidRPr="00163D38">
        <w:rPr>
          <w:rFonts w:ascii="Bookman Old Style" w:hAnsi="Bookman Old Style" w:cs="Arial"/>
          <w:sz w:val="24"/>
          <w:szCs w:val="24"/>
        </w:rPr>
        <w:t>siol</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g</w:t>
      </w:r>
      <w:r w:rsidRPr="00163D38">
        <w:rPr>
          <w:rFonts w:ascii="Bookman Old Style" w:hAnsi="Bookman Old Style" w:cs="Arial"/>
          <w:sz w:val="24"/>
          <w:szCs w:val="24"/>
        </w:rPr>
        <w:t>is</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d</w:t>
      </w:r>
      <w:r w:rsidRPr="00163D38">
        <w:rPr>
          <w:rFonts w:ascii="Bookman Old Style" w:hAnsi="Bookman Old Style" w:cs="Arial"/>
          <w:sz w:val="24"/>
          <w:szCs w:val="24"/>
        </w:rPr>
        <w:t>is.</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ian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ma</w:t>
      </w:r>
      <w:r w:rsidRPr="00163D38">
        <w:rPr>
          <w:rFonts w:ascii="Bookman Old Style" w:hAnsi="Bookman Old Style" w:cs="Arial"/>
          <w:sz w:val="24"/>
          <w:szCs w:val="24"/>
        </w:rPr>
        <w:t>k</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d</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ra j</w:t>
      </w:r>
      <w:r w:rsidRPr="00163D38">
        <w:rPr>
          <w:rFonts w:ascii="Bookman Old Style" w:hAnsi="Bookman Old Style" w:cs="Arial"/>
          <w:spacing w:val="1"/>
          <w:sz w:val="24"/>
          <w:szCs w:val="24"/>
        </w:rPr>
        <w:t>en</w:t>
      </w:r>
      <w:r w:rsidRPr="00163D38">
        <w:rPr>
          <w:rFonts w:ascii="Bookman Old Style" w:hAnsi="Bookman Old Style" w:cs="Arial"/>
          <w:sz w:val="24"/>
          <w:szCs w:val="24"/>
        </w:rPr>
        <w:t>is</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ri</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m</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Default="00DF0AA2" w:rsidP="00D46652">
      <w:pPr>
        <w:widowControl w:val="0"/>
        <w:autoSpaceDE w:val="0"/>
        <w:autoSpaceDN w:val="0"/>
        <w:adjustRightInd w:val="0"/>
        <w:spacing w:line="360" w:lineRule="auto"/>
        <w:ind w:left="709" w:hanging="284"/>
        <w:rPr>
          <w:rFonts w:ascii="Bookman Old Style" w:hAnsi="Bookman Old Style" w:cs="Arial"/>
          <w:sz w:val="24"/>
          <w:szCs w:val="24"/>
        </w:rPr>
      </w:pPr>
      <w:r w:rsidRPr="00163D38">
        <w:rPr>
          <w:rFonts w:ascii="Bookman Old Style" w:hAnsi="Bookman Old Style" w:cs="Arial"/>
          <w:sz w:val="24"/>
          <w:szCs w:val="24"/>
        </w:rPr>
        <w:t>c.</w:t>
      </w:r>
      <w:r>
        <w:rPr>
          <w:rFonts w:ascii="Bookman Old Style" w:hAnsi="Bookman Old Style" w:cs="Arial"/>
          <w:sz w:val="24"/>
          <w:szCs w:val="24"/>
        </w:rPr>
        <w:tab/>
      </w:r>
      <w:r w:rsidRPr="00163D38">
        <w:rPr>
          <w:rFonts w:ascii="Bookman Old Style" w:hAnsi="Bookman Old Style" w:cs="Arial"/>
          <w:sz w:val="24"/>
          <w:szCs w:val="24"/>
        </w:rPr>
        <w:t>A</w:t>
      </w:r>
      <w:r w:rsidRPr="00163D38">
        <w:rPr>
          <w:rFonts w:ascii="Bookman Old Style" w:hAnsi="Bookman Old Style" w:cs="Arial"/>
          <w:spacing w:val="1"/>
          <w:sz w:val="24"/>
          <w:szCs w:val="24"/>
        </w:rPr>
        <w:t>p</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pacing w:val="4"/>
          <w:sz w:val="24"/>
          <w:szCs w:val="24"/>
        </w:rPr>
        <w:t>f</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rse</w:t>
      </w:r>
      <w:r w:rsidRPr="00163D38">
        <w:rPr>
          <w:rFonts w:ascii="Bookman Old Style" w:hAnsi="Bookman Old Style" w:cs="Arial"/>
          <w:spacing w:val="1"/>
          <w:sz w:val="24"/>
          <w:szCs w:val="24"/>
        </w:rPr>
        <w:t>bu</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Pr>
          <w:rFonts w:ascii="Bookman Old Style" w:hAnsi="Bookman Old Style" w:cs="Arial"/>
          <w:sz w:val="24"/>
          <w:szCs w:val="24"/>
        </w:rPr>
        <w:t xml:space="preserve"> </w:t>
      </w:r>
      <w:r w:rsidRPr="00163D38">
        <w:rPr>
          <w:rFonts w:ascii="Bookman Old Style" w:hAnsi="Bookman Old Style" w:cs="Arial"/>
          <w:spacing w:val="1"/>
          <w:sz w:val="24"/>
          <w:szCs w:val="24"/>
        </w:rPr>
        <w:t>ap</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z w:val="24"/>
          <w:szCs w:val="24"/>
        </w:rPr>
        <w:t>f</w:t>
      </w:r>
      <w:r>
        <w:rPr>
          <w:rFonts w:ascii="Bookman Old Style" w:hAnsi="Bookman Old Style" w:cs="Arial"/>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rus</w:t>
      </w:r>
      <w:r>
        <w:rPr>
          <w:rFonts w:ascii="Bookman Old Style" w:hAnsi="Bookman Old Style" w:cs="Arial"/>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ks</w:t>
      </w:r>
      <w:r w:rsidRPr="00163D38">
        <w:rPr>
          <w:rFonts w:ascii="Bookman Old Style" w:hAnsi="Bookman Old Style" w:cs="Arial"/>
          <w:spacing w:val="1"/>
          <w:sz w:val="24"/>
          <w:szCs w:val="24"/>
        </w:rPr>
        <w:t>ana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i/>
          <w:iCs/>
          <w:spacing w:val="-1"/>
          <w:sz w:val="24"/>
          <w:szCs w:val="24"/>
        </w:rPr>
        <w:t>a</w:t>
      </w:r>
      <w:r w:rsidRPr="00163D38">
        <w:rPr>
          <w:rFonts w:ascii="Bookman Old Style" w:hAnsi="Bookman Old Style" w:cs="Arial"/>
          <w:i/>
          <w:iCs/>
          <w:spacing w:val="1"/>
          <w:sz w:val="24"/>
          <w:szCs w:val="24"/>
        </w:rPr>
        <w:t>pp</w:t>
      </w:r>
      <w:r w:rsidRPr="00163D38">
        <w:rPr>
          <w:rFonts w:ascii="Bookman Old Style" w:hAnsi="Bookman Old Style" w:cs="Arial"/>
          <w:i/>
          <w:iCs/>
          <w:sz w:val="24"/>
          <w:szCs w:val="24"/>
        </w:rPr>
        <w:t>l</w:t>
      </w:r>
      <w:r w:rsidRPr="00163D38">
        <w:rPr>
          <w:rFonts w:ascii="Bookman Old Style" w:hAnsi="Bookman Old Style" w:cs="Arial"/>
          <w:i/>
          <w:iCs/>
          <w:spacing w:val="-1"/>
          <w:sz w:val="24"/>
          <w:szCs w:val="24"/>
        </w:rPr>
        <w:t>i</w:t>
      </w:r>
      <w:r w:rsidRPr="00163D38">
        <w:rPr>
          <w:rFonts w:ascii="Bookman Old Style" w:hAnsi="Bookman Old Style" w:cs="Arial"/>
          <w:i/>
          <w:iCs/>
          <w:sz w:val="24"/>
          <w:szCs w:val="24"/>
        </w:rPr>
        <w:t>c</w:t>
      </w:r>
      <w:r w:rsidRPr="00163D38">
        <w:rPr>
          <w:rFonts w:ascii="Bookman Old Style" w:hAnsi="Bookman Old Style" w:cs="Arial"/>
          <w:i/>
          <w:iCs/>
          <w:spacing w:val="-1"/>
          <w:sz w:val="24"/>
          <w:szCs w:val="24"/>
        </w:rPr>
        <w:t>a</w:t>
      </w:r>
      <w:r w:rsidRPr="00163D38">
        <w:rPr>
          <w:rFonts w:ascii="Bookman Old Style" w:hAnsi="Bookman Old Style" w:cs="Arial"/>
          <w:i/>
          <w:iCs/>
          <w:spacing w:val="1"/>
          <w:sz w:val="24"/>
          <w:szCs w:val="24"/>
        </w:rPr>
        <w:t>b</w:t>
      </w:r>
      <w:r w:rsidRPr="00163D38">
        <w:rPr>
          <w:rFonts w:ascii="Bookman Old Style" w:hAnsi="Bookman Old Style" w:cs="Arial"/>
          <w:i/>
          <w:iCs/>
          <w:sz w:val="24"/>
          <w:szCs w:val="24"/>
        </w:rPr>
        <w:t>l</w:t>
      </w:r>
      <w:r w:rsidRPr="00163D38">
        <w:rPr>
          <w:rFonts w:ascii="Bookman Old Style" w:hAnsi="Bookman Old Style" w:cs="Arial"/>
          <w:i/>
          <w:iCs/>
          <w:spacing w:val="1"/>
          <w:sz w:val="24"/>
          <w:szCs w:val="24"/>
        </w:rPr>
        <w:t>e</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j</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m</w:t>
      </w:r>
      <w:r w:rsidRPr="00163D38">
        <w:rPr>
          <w:rFonts w:ascii="Bookman Old Style" w:hAnsi="Bookman Old Style" w:cs="Arial"/>
          <w:sz w:val="24"/>
          <w:szCs w:val="24"/>
        </w:rPr>
        <w:t>in</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epa</w:t>
      </w:r>
      <w:r w:rsidRPr="00163D38">
        <w:rPr>
          <w:rFonts w:ascii="Bookman Old Style" w:hAnsi="Bookman Old Style" w:cs="Arial"/>
          <w:sz w:val="24"/>
          <w:szCs w:val="24"/>
        </w:rPr>
        <w:t>st</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t</w:t>
      </w:r>
      <w:r w:rsidRPr="00163D38">
        <w:rPr>
          <w:rFonts w:ascii="Bookman Old Style" w:hAnsi="Bookman Old Style" w:cs="Arial"/>
          <w:sz w:val="24"/>
          <w:szCs w:val="24"/>
        </w:rPr>
        <w:t>u</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7"/>
          <w:sz w:val="24"/>
          <w:szCs w:val="24"/>
        </w:rPr>
        <w:t>g</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ha</w:t>
      </w:r>
      <w:r w:rsidRPr="00163D38">
        <w:rPr>
          <w:rFonts w:ascii="Bookman Old Style" w:hAnsi="Bookman Old Style" w:cs="Arial"/>
          <w:sz w:val="24"/>
          <w:szCs w:val="24"/>
        </w:rPr>
        <w:t xml:space="preserve">rus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h</w:t>
      </w:r>
      <w:r w:rsidRPr="00163D38">
        <w:rPr>
          <w:rFonts w:ascii="Bookman Old Style" w:hAnsi="Bookman Old Style" w:cs="Arial"/>
          <w:sz w:val="24"/>
          <w:szCs w:val="24"/>
        </w:rPr>
        <w:t>it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da</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du</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z w:val="24"/>
          <w:szCs w:val="24"/>
        </w:rPr>
        <w:t>ik</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laks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itu</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pacing w:val="-3"/>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du</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rse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Pr>
          <w:rFonts w:ascii="Bookman Old Style" w:hAnsi="Bookman Old Style" w:cs="Arial"/>
          <w:sz w:val="24"/>
          <w:szCs w:val="24"/>
        </w:rPr>
        <w:t xml:space="preserve"> </w:t>
      </w:r>
      <w:r w:rsidRPr="00163D38">
        <w:rPr>
          <w:rFonts w:ascii="Bookman Old Style" w:hAnsi="Bookman Old Style" w:cs="Arial"/>
          <w:sz w:val="24"/>
          <w:szCs w:val="24"/>
        </w:rPr>
        <w:t>lain</w:t>
      </w:r>
      <w:r>
        <w:rPr>
          <w:rFonts w:ascii="Bookman Old Style" w:hAnsi="Bookman Old Style" w:cs="Arial"/>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rkai</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eu</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nd</w:t>
      </w:r>
      <w:r w:rsidRPr="00163D38">
        <w:rPr>
          <w:rFonts w:ascii="Bookman Old Style" w:hAnsi="Bookman Old Style" w:cs="Arial"/>
          <w:sz w:val="24"/>
          <w:szCs w:val="24"/>
        </w:rPr>
        <w:t xml:space="preserve">isi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ba</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ran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ha</w:t>
      </w:r>
      <w:r w:rsidRPr="00163D38">
        <w:rPr>
          <w:rFonts w:ascii="Bookman Old Style" w:hAnsi="Bookman Old Style" w:cs="Arial"/>
          <w:sz w:val="24"/>
          <w:szCs w:val="24"/>
        </w:rPr>
        <w:t>rus</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z w:val="24"/>
          <w:szCs w:val="24"/>
        </w:rPr>
        <w:t>sti</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z w:val="24"/>
          <w:szCs w:val="24"/>
        </w:rPr>
        <w:t>ik</w:t>
      </w:r>
      <w:r w:rsidRPr="00163D38">
        <w:rPr>
          <w:rFonts w:ascii="Bookman Old Style" w:hAnsi="Bookman Old Style" w:cs="Arial"/>
          <w:spacing w:val="1"/>
          <w:sz w:val="24"/>
          <w:szCs w:val="24"/>
        </w:rPr>
        <w:t xml:space="preserve"> ba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au</w:t>
      </w:r>
      <w:r w:rsidRPr="00163D38">
        <w:rPr>
          <w:rFonts w:ascii="Bookman Old Style" w:hAnsi="Bookman Old Style" w:cs="Arial"/>
          <w:spacing w:val="-1"/>
          <w:sz w:val="24"/>
          <w:szCs w:val="24"/>
        </w:rPr>
        <w:t>pu</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w:t>
      </w:r>
    </w:p>
    <w:p w:rsidR="00BA0E16" w:rsidRPr="00163D38" w:rsidRDefault="00BA0E16" w:rsidP="00D46652">
      <w:pPr>
        <w:widowControl w:val="0"/>
        <w:autoSpaceDE w:val="0"/>
        <w:autoSpaceDN w:val="0"/>
        <w:adjustRightInd w:val="0"/>
        <w:spacing w:line="360" w:lineRule="auto"/>
        <w:ind w:left="709" w:hanging="284"/>
        <w:rPr>
          <w:rFonts w:ascii="Bookman Old Style" w:hAnsi="Bookman Old Style" w:cs="Arial"/>
          <w:sz w:val="24"/>
          <w:szCs w:val="24"/>
        </w:rPr>
      </w:pPr>
    </w:p>
    <w:p w:rsidR="00DF0AA2" w:rsidRPr="00163D38" w:rsidRDefault="00DF0AA2" w:rsidP="00D46652">
      <w:pPr>
        <w:widowControl w:val="0"/>
        <w:autoSpaceDE w:val="0"/>
        <w:autoSpaceDN w:val="0"/>
        <w:adjustRightInd w:val="0"/>
        <w:spacing w:line="360" w:lineRule="auto"/>
        <w:ind w:left="425" w:firstLine="567"/>
        <w:rPr>
          <w:rFonts w:ascii="Bookman Old Style" w:hAnsi="Bookman Old Style" w:cs="Arial"/>
          <w:sz w:val="24"/>
          <w:szCs w:val="24"/>
        </w:rPr>
      </w:pP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enu</w:t>
      </w:r>
      <w:r w:rsidRPr="00163D38">
        <w:rPr>
          <w:rFonts w:ascii="Bookman Old Style" w:hAnsi="Bookman Old Style" w:cs="Arial"/>
          <w:sz w:val="24"/>
          <w:szCs w:val="24"/>
        </w:rPr>
        <w:t>rut</w:t>
      </w:r>
      <w:r w:rsidRPr="00163D38">
        <w:rPr>
          <w:rFonts w:ascii="Bookman Old Style" w:hAnsi="Bookman Old Style" w:cs="Arial"/>
          <w:spacing w:val="3"/>
          <w:sz w:val="24"/>
          <w:szCs w:val="24"/>
        </w:rPr>
        <w:t xml:space="preserve"> </w:t>
      </w:r>
      <w:r w:rsidRPr="00163D38">
        <w:rPr>
          <w:rFonts w:ascii="Bookman Old Style" w:hAnsi="Bookman Old Style" w:cs="Arial"/>
          <w:i/>
          <w:iCs/>
          <w:sz w:val="24"/>
          <w:szCs w:val="24"/>
        </w:rPr>
        <w:t>V</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n</w:t>
      </w:r>
      <w:r w:rsidRPr="00163D38">
        <w:rPr>
          <w:rFonts w:ascii="Bookman Old Style" w:hAnsi="Bookman Old Style" w:cs="Arial"/>
          <w:i/>
          <w:iCs/>
          <w:spacing w:val="2"/>
          <w:sz w:val="24"/>
          <w:szCs w:val="24"/>
        </w:rPr>
        <w:t xml:space="preserve"> </w:t>
      </w:r>
      <w:r w:rsidRPr="00163D38">
        <w:rPr>
          <w:rFonts w:ascii="Bookman Old Style" w:hAnsi="Bookman Old Style" w:cs="Arial"/>
          <w:i/>
          <w:iCs/>
          <w:spacing w:val="1"/>
          <w:sz w:val="24"/>
          <w:szCs w:val="24"/>
        </w:rPr>
        <w:t>de</w:t>
      </w:r>
      <w:r w:rsidRPr="00163D38">
        <w:rPr>
          <w:rFonts w:ascii="Bookman Old Style" w:hAnsi="Bookman Old Style" w:cs="Arial"/>
          <w:i/>
          <w:iCs/>
          <w:sz w:val="24"/>
          <w:szCs w:val="24"/>
        </w:rPr>
        <w:t>r Vi</w:t>
      </w:r>
      <w:r w:rsidRPr="00163D38">
        <w:rPr>
          <w:rFonts w:ascii="Bookman Old Style" w:hAnsi="Bookman Old Style" w:cs="Arial"/>
          <w:i/>
          <w:iCs/>
          <w:spacing w:val="-1"/>
          <w:sz w:val="24"/>
          <w:szCs w:val="24"/>
        </w:rPr>
        <w:t>le</w:t>
      </w:r>
      <w:r w:rsidRPr="00163D38">
        <w:rPr>
          <w:rFonts w:ascii="Bookman Old Style" w:hAnsi="Bookman Old Style" w:cs="Arial"/>
          <w:i/>
          <w:iCs/>
          <w:spacing w:val="2"/>
          <w:sz w:val="24"/>
          <w:szCs w:val="24"/>
        </w:rPr>
        <w:t>s</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w:t>
      </w:r>
      <w:r w:rsidRPr="00163D38">
        <w:rPr>
          <w:rFonts w:ascii="Bookman Old Style" w:hAnsi="Bookman Old Style" w:cs="Arial"/>
          <w:b/>
          <w:bCs/>
          <w:sz w:val="24"/>
          <w:szCs w:val="24"/>
        </w:rPr>
        <w:t>Hamid</w:t>
      </w:r>
      <w:r w:rsidRPr="00163D38">
        <w:rPr>
          <w:rFonts w:ascii="Bookman Old Style" w:hAnsi="Bookman Old Style" w:cs="Arial"/>
          <w:b/>
          <w:bCs/>
          <w:spacing w:val="6"/>
          <w:sz w:val="24"/>
          <w:szCs w:val="24"/>
        </w:rPr>
        <w:t xml:space="preserve"> </w:t>
      </w:r>
      <w:r w:rsidRPr="00163D38">
        <w:rPr>
          <w:rFonts w:ascii="Bookman Old Style" w:hAnsi="Bookman Old Style" w:cs="Arial"/>
          <w:b/>
          <w:bCs/>
          <w:spacing w:val="-5"/>
          <w:sz w:val="24"/>
          <w:szCs w:val="24"/>
        </w:rPr>
        <w:t>A</w:t>
      </w:r>
      <w:r w:rsidRPr="00163D38">
        <w:rPr>
          <w:rFonts w:ascii="Bookman Old Style" w:hAnsi="Bookman Old Style" w:cs="Arial"/>
          <w:b/>
          <w:bCs/>
          <w:sz w:val="24"/>
          <w:szCs w:val="24"/>
        </w:rPr>
        <w:t>t</w:t>
      </w:r>
      <w:r w:rsidRPr="00163D38">
        <w:rPr>
          <w:rFonts w:ascii="Bookman Old Style" w:hAnsi="Bookman Old Style" w:cs="Arial"/>
          <w:b/>
          <w:bCs/>
          <w:spacing w:val="-1"/>
          <w:sz w:val="24"/>
          <w:szCs w:val="24"/>
        </w:rPr>
        <w:t>t</w:t>
      </w:r>
      <w:r w:rsidRPr="00163D38">
        <w:rPr>
          <w:rFonts w:ascii="Bookman Old Style" w:hAnsi="Bookman Old Style" w:cs="Arial"/>
          <w:b/>
          <w:bCs/>
          <w:spacing w:val="1"/>
          <w:sz w:val="24"/>
          <w:szCs w:val="24"/>
        </w:rPr>
        <w:t>a</w:t>
      </w:r>
      <w:r w:rsidRPr="00163D38">
        <w:rPr>
          <w:rFonts w:ascii="Bookman Old Style" w:hAnsi="Bookman Old Style" w:cs="Arial"/>
          <w:b/>
          <w:bCs/>
          <w:sz w:val="24"/>
          <w:szCs w:val="24"/>
        </w:rPr>
        <w:t>mim</w:t>
      </w:r>
      <w:r w:rsidRPr="00163D38">
        <w:rPr>
          <w:rFonts w:ascii="Bookman Old Style" w:hAnsi="Bookman Old Style" w:cs="Arial"/>
          <w:b/>
          <w:bCs/>
          <w:spacing w:val="2"/>
          <w:sz w:val="24"/>
          <w:szCs w:val="24"/>
        </w:rPr>
        <w:t>i</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1990</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 xml:space="preserve"> pe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ran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ba</w:t>
      </w:r>
      <w:r w:rsidRPr="00163D38">
        <w:rPr>
          <w:rFonts w:ascii="Bookman Old Style" w:hAnsi="Bookman Old Style" w:cs="Arial"/>
          <w:sz w:val="24"/>
          <w:szCs w:val="24"/>
        </w:rPr>
        <w:t>ik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z w:val="24"/>
          <w:szCs w:val="24"/>
        </w:rPr>
        <w:t>u</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ip</w:t>
      </w:r>
      <w:r w:rsidRPr="00163D38">
        <w:rPr>
          <w:rFonts w:ascii="Bookman Old Style" w:hAnsi="Bookman Old Style" w:cs="Arial"/>
          <w:spacing w:val="1"/>
          <w:sz w:val="24"/>
          <w:szCs w:val="24"/>
        </w:rPr>
        <w:t>e</w:t>
      </w:r>
      <w:r w:rsidRPr="00163D38">
        <w:rPr>
          <w:rFonts w:ascii="Bookman Old Style" w:hAnsi="Bookman Old Style" w:cs="Arial"/>
          <w:sz w:val="24"/>
          <w:szCs w:val="24"/>
        </w:rPr>
        <w:t>rh</w:t>
      </w:r>
      <w:r w:rsidRPr="00163D38">
        <w:rPr>
          <w:rFonts w:ascii="Bookman Old Style" w:hAnsi="Bookman Old Style" w:cs="Arial"/>
          <w:spacing w:val="1"/>
          <w:sz w:val="24"/>
          <w:szCs w:val="24"/>
        </w:rPr>
        <w:t>a</w:t>
      </w:r>
      <w:r w:rsidRPr="00163D38">
        <w:rPr>
          <w:rFonts w:ascii="Bookman Old Style" w:hAnsi="Bookman Old Style" w:cs="Arial"/>
          <w:sz w:val="24"/>
          <w:szCs w:val="24"/>
        </w:rPr>
        <w:t>ti</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pacing w:val="8"/>
          <w:sz w:val="24"/>
          <w:szCs w:val="24"/>
        </w:rPr>
        <w:t>(</w:t>
      </w:r>
      <w:r w:rsidRPr="00163D38">
        <w:rPr>
          <w:rFonts w:ascii="Bookman Old Style" w:hAnsi="Bookman Old Style" w:cs="Arial"/>
          <w:i/>
          <w:iCs/>
          <w:spacing w:val="1"/>
          <w:sz w:val="24"/>
          <w:szCs w:val="24"/>
        </w:rPr>
        <w:t>b</w:t>
      </w:r>
      <w:r w:rsidRPr="00163D38">
        <w:rPr>
          <w:rFonts w:ascii="Bookman Old Style" w:hAnsi="Bookman Old Style" w:cs="Arial"/>
          <w:i/>
          <w:iCs/>
          <w:spacing w:val="-1"/>
          <w:sz w:val="24"/>
          <w:szCs w:val="24"/>
        </w:rPr>
        <w:t>e</w:t>
      </w:r>
      <w:r w:rsidRPr="00163D38">
        <w:rPr>
          <w:rFonts w:ascii="Bookman Old Style" w:hAnsi="Bookman Old Style" w:cs="Arial"/>
          <w:i/>
          <w:iCs/>
          <w:spacing w:val="1"/>
          <w:sz w:val="24"/>
          <w:szCs w:val="24"/>
        </w:rPr>
        <w:t>g</w:t>
      </w:r>
      <w:r w:rsidRPr="00163D38">
        <w:rPr>
          <w:rFonts w:ascii="Bookman Old Style" w:hAnsi="Bookman Old Style" w:cs="Arial"/>
          <w:i/>
          <w:iCs/>
          <w:sz w:val="24"/>
          <w:szCs w:val="24"/>
        </w:rPr>
        <w:t>ins</w:t>
      </w:r>
      <w:r w:rsidRPr="00163D38">
        <w:rPr>
          <w:rFonts w:ascii="Bookman Old Style" w:hAnsi="Bookman Old Style" w:cs="Arial"/>
          <w:i/>
          <w:iCs/>
          <w:spacing w:val="1"/>
          <w:sz w:val="24"/>
          <w:szCs w:val="24"/>
        </w:rPr>
        <w:t>e</w:t>
      </w:r>
      <w:r w:rsidRPr="00163D38">
        <w:rPr>
          <w:rFonts w:ascii="Bookman Old Style" w:hAnsi="Bookman Old Style" w:cs="Arial"/>
          <w:i/>
          <w:iCs/>
          <w:sz w:val="24"/>
          <w:szCs w:val="24"/>
        </w:rPr>
        <w:t>l</w:t>
      </w:r>
      <w:r w:rsidRPr="00163D38">
        <w:rPr>
          <w:rFonts w:ascii="Bookman Old Style" w:hAnsi="Bookman Old Style" w:cs="Arial"/>
          <w:i/>
          <w:iCs/>
          <w:spacing w:val="-2"/>
          <w:sz w:val="24"/>
          <w:szCs w:val="24"/>
        </w:rPr>
        <w:t>e</w:t>
      </w:r>
      <w:r w:rsidRPr="00163D38">
        <w:rPr>
          <w:rFonts w:ascii="Bookman Old Style" w:hAnsi="Bookman Old Style" w:cs="Arial"/>
          <w:i/>
          <w:iCs/>
          <w:sz w:val="24"/>
          <w:szCs w:val="24"/>
        </w:rPr>
        <w:t>n</w:t>
      </w:r>
      <w:r w:rsidRPr="00163D38">
        <w:rPr>
          <w:rFonts w:ascii="Bookman Old Style" w:hAnsi="Bookman Old Style" w:cs="Arial"/>
          <w:i/>
          <w:iCs/>
          <w:spacing w:val="3"/>
          <w:sz w:val="24"/>
          <w:szCs w:val="24"/>
        </w:rPr>
        <w:t xml:space="preserve"> </w:t>
      </w:r>
      <w:r w:rsidRPr="00163D38">
        <w:rPr>
          <w:rFonts w:ascii="Bookman Old Style" w:hAnsi="Bookman Old Style" w:cs="Arial"/>
          <w:i/>
          <w:iCs/>
          <w:spacing w:val="-2"/>
          <w:sz w:val="24"/>
          <w:szCs w:val="24"/>
        </w:rPr>
        <w:t>v</w:t>
      </w:r>
      <w:r w:rsidRPr="00163D38">
        <w:rPr>
          <w:rFonts w:ascii="Bookman Old Style" w:hAnsi="Bookman Old Style" w:cs="Arial"/>
          <w:i/>
          <w:iCs/>
          <w:spacing w:val="-1"/>
          <w:sz w:val="24"/>
          <w:szCs w:val="24"/>
        </w:rPr>
        <w:t>a</w:t>
      </w:r>
      <w:r w:rsidRPr="00163D38">
        <w:rPr>
          <w:rFonts w:ascii="Bookman Old Style" w:hAnsi="Bookman Old Style" w:cs="Arial"/>
          <w:i/>
          <w:iCs/>
          <w:sz w:val="24"/>
          <w:szCs w:val="24"/>
        </w:rPr>
        <w:t xml:space="preserve">n </w:t>
      </w:r>
      <w:r w:rsidRPr="00163D38">
        <w:rPr>
          <w:rFonts w:ascii="Bookman Old Style" w:hAnsi="Bookman Old Style" w:cs="Arial"/>
          <w:i/>
          <w:iCs/>
          <w:spacing w:val="1"/>
          <w:sz w:val="24"/>
          <w:szCs w:val="24"/>
        </w:rPr>
        <w:t>be</w:t>
      </w:r>
      <w:r w:rsidRPr="00163D38">
        <w:rPr>
          <w:rFonts w:ascii="Bookman Old Style" w:hAnsi="Bookman Old Style" w:cs="Arial"/>
          <w:i/>
          <w:iCs/>
          <w:spacing w:val="-1"/>
          <w:sz w:val="24"/>
          <w:szCs w:val="24"/>
        </w:rPr>
        <w:t>h</w:t>
      </w:r>
      <w:r w:rsidRPr="00163D38">
        <w:rPr>
          <w:rFonts w:ascii="Bookman Old Style" w:hAnsi="Bookman Old Style" w:cs="Arial"/>
          <w:i/>
          <w:iCs/>
          <w:spacing w:val="1"/>
          <w:sz w:val="24"/>
          <w:szCs w:val="24"/>
        </w:rPr>
        <w:t>oo</w:t>
      </w:r>
      <w:r w:rsidRPr="00163D38">
        <w:rPr>
          <w:rFonts w:ascii="Bookman Old Style" w:hAnsi="Bookman Old Style" w:cs="Arial"/>
          <w:i/>
          <w:iCs/>
          <w:sz w:val="24"/>
          <w:szCs w:val="24"/>
        </w:rPr>
        <w:t>r</w:t>
      </w:r>
      <w:r w:rsidRPr="00163D38">
        <w:rPr>
          <w:rFonts w:ascii="Bookman Old Style" w:hAnsi="Bookman Old Style" w:cs="Arial"/>
          <w:i/>
          <w:iCs/>
          <w:spacing w:val="-1"/>
          <w:sz w:val="24"/>
          <w:szCs w:val="24"/>
        </w:rPr>
        <w:t>l</w:t>
      </w:r>
      <w:r w:rsidRPr="00163D38">
        <w:rPr>
          <w:rFonts w:ascii="Bookman Old Style" w:hAnsi="Bookman Old Style" w:cs="Arial"/>
          <w:i/>
          <w:iCs/>
          <w:sz w:val="24"/>
          <w:szCs w:val="24"/>
        </w:rPr>
        <w:t>i</w:t>
      </w:r>
      <w:r w:rsidRPr="00163D38">
        <w:rPr>
          <w:rFonts w:ascii="Bookman Old Style" w:hAnsi="Bookman Old Style" w:cs="Arial"/>
          <w:i/>
          <w:iCs/>
          <w:spacing w:val="-1"/>
          <w:sz w:val="24"/>
          <w:szCs w:val="24"/>
        </w:rPr>
        <w:t>j</w:t>
      </w:r>
      <w:r w:rsidRPr="00163D38">
        <w:rPr>
          <w:rFonts w:ascii="Bookman Old Style" w:hAnsi="Bookman Old Style" w:cs="Arial"/>
          <w:i/>
          <w:iCs/>
          <w:sz w:val="24"/>
          <w:szCs w:val="24"/>
        </w:rPr>
        <w:t>ke</w:t>
      </w:r>
      <w:r w:rsidRPr="00163D38">
        <w:rPr>
          <w:rFonts w:ascii="Bookman Old Style" w:hAnsi="Bookman Old Style" w:cs="Arial"/>
          <w:i/>
          <w:iCs/>
          <w:spacing w:val="1"/>
          <w:sz w:val="24"/>
          <w:szCs w:val="24"/>
        </w:rPr>
        <w:t xml:space="preserve"> </w:t>
      </w:r>
      <w:r w:rsidRPr="00163D38">
        <w:rPr>
          <w:rFonts w:ascii="Bookman Old Style" w:hAnsi="Bookman Old Style" w:cs="Arial"/>
          <w:i/>
          <w:iCs/>
          <w:sz w:val="24"/>
          <w:szCs w:val="24"/>
        </w:rPr>
        <w:t>re</w:t>
      </w:r>
      <w:r w:rsidRPr="00163D38">
        <w:rPr>
          <w:rFonts w:ascii="Bookman Old Style" w:hAnsi="Bookman Old Style" w:cs="Arial"/>
          <w:i/>
          <w:iCs/>
          <w:spacing w:val="1"/>
          <w:sz w:val="24"/>
          <w:szCs w:val="24"/>
        </w:rPr>
        <w:t>ge</w:t>
      </w:r>
      <w:r w:rsidRPr="00163D38">
        <w:rPr>
          <w:rFonts w:ascii="Bookman Old Style" w:hAnsi="Bookman Old Style" w:cs="Arial"/>
          <w:i/>
          <w:iCs/>
          <w:spacing w:val="-3"/>
          <w:sz w:val="24"/>
          <w:szCs w:val="24"/>
        </w:rPr>
        <w:t>l</w:t>
      </w:r>
      <w:r w:rsidRPr="00163D38">
        <w:rPr>
          <w:rFonts w:ascii="Bookman Old Style" w:hAnsi="Bookman Old Style" w:cs="Arial"/>
          <w:i/>
          <w:iCs/>
          <w:spacing w:val="1"/>
          <w:sz w:val="24"/>
          <w:szCs w:val="24"/>
        </w:rPr>
        <w:t>ge</w:t>
      </w:r>
      <w:r w:rsidRPr="00163D38">
        <w:rPr>
          <w:rFonts w:ascii="Bookman Old Style" w:hAnsi="Bookman Old Style" w:cs="Arial"/>
          <w:i/>
          <w:iCs/>
          <w:sz w:val="24"/>
          <w:szCs w:val="24"/>
        </w:rPr>
        <w:t>vi</w:t>
      </w:r>
      <w:r w:rsidRPr="00163D38">
        <w:rPr>
          <w:rFonts w:ascii="Bookman Old Style" w:hAnsi="Bookman Old Style" w:cs="Arial"/>
          <w:i/>
          <w:iCs/>
          <w:spacing w:val="-2"/>
          <w:sz w:val="24"/>
          <w:szCs w:val="24"/>
        </w:rPr>
        <w:t>n</w:t>
      </w:r>
      <w:r w:rsidRPr="00163D38">
        <w:rPr>
          <w:rFonts w:ascii="Bookman Old Style" w:hAnsi="Bookman Old Style" w:cs="Arial"/>
          <w:i/>
          <w:iCs/>
          <w:spacing w:val="4"/>
          <w:sz w:val="24"/>
          <w:szCs w:val="24"/>
        </w:rPr>
        <w:t>g</w:t>
      </w:r>
      <w:r w:rsidRPr="00163D38">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te</w:t>
      </w:r>
      <w:r w:rsidRPr="00163D38">
        <w:rPr>
          <w:rFonts w:ascii="Bookman Old Style" w:hAnsi="Bookman Old Style" w:cs="Arial"/>
          <w:sz w:val="24"/>
          <w:szCs w:val="24"/>
        </w:rPr>
        <w:t>rdi</w:t>
      </w:r>
      <w:r w:rsidRPr="00163D38">
        <w:rPr>
          <w:rFonts w:ascii="Bookman Old Style" w:hAnsi="Bookman Old Style" w:cs="Arial"/>
          <w:spacing w:val="-1"/>
          <w:sz w:val="24"/>
          <w:szCs w:val="24"/>
        </w:rPr>
        <w:t>r</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da</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w:t>
      </w:r>
    </w:p>
    <w:p w:rsidR="00DF0AA2" w:rsidRPr="00163D38" w:rsidRDefault="00DF0AA2" w:rsidP="00D46652">
      <w:pPr>
        <w:widowControl w:val="0"/>
        <w:tabs>
          <w:tab w:val="left" w:pos="58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1</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53"/>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ua</w:t>
      </w:r>
      <w:r w:rsidRPr="00163D38">
        <w:rPr>
          <w:rFonts w:ascii="Bookman Old Style" w:hAnsi="Bookman Old Style" w:cs="Arial"/>
          <w:sz w:val="24"/>
          <w:szCs w:val="24"/>
        </w:rPr>
        <w:t>n</w:t>
      </w:r>
      <w:r w:rsidRPr="00163D38">
        <w:rPr>
          <w:rFonts w:ascii="Bookman Old Style" w:hAnsi="Bookman Old Style" w:cs="Arial"/>
          <w:spacing w:val="54"/>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51"/>
          <w:sz w:val="24"/>
          <w:szCs w:val="24"/>
        </w:rPr>
        <w:t xml:space="preserve"> </w:t>
      </w:r>
      <w:r w:rsidRPr="00163D38">
        <w:rPr>
          <w:rFonts w:ascii="Bookman Old Style" w:hAnsi="Bookman Old Style" w:cs="Arial"/>
          <w:sz w:val="24"/>
          <w:szCs w:val="24"/>
        </w:rPr>
        <w:t>jel</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5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itu</w:t>
      </w:r>
      <w:r w:rsidRPr="00163D38">
        <w:rPr>
          <w:rFonts w:ascii="Bookman Old Style" w:hAnsi="Bookman Old Style" w:cs="Arial"/>
          <w:spacing w:val="54"/>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51"/>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54"/>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7"/>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54"/>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rus</w:t>
      </w:r>
      <w:r w:rsidRPr="00163D38">
        <w:rPr>
          <w:rFonts w:ascii="Bookman Old Style" w:hAnsi="Bookman Old Style" w:cs="Arial"/>
          <w:spacing w:val="5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ap</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men</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in</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den</w:t>
      </w:r>
      <w:r w:rsidRPr="00163D38">
        <w:rPr>
          <w:rFonts w:ascii="Bookman Old Style" w:hAnsi="Bookman Old Style" w:cs="Arial"/>
          <w:spacing w:val="-1"/>
          <w:sz w:val="24"/>
          <w:szCs w:val="24"/>
        </w:rPr>
        <w:t>ga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jel</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ua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ran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he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d</w:t>
      </w:r>
      <w:r w:rsidRPr="00163D38">
        <w:rPr>
          <w:rFonts w:ascii="Bookman Old Style" w:hAnsi="Bookman Old Style" w:cs="Arial"/>
          <w:sz w:val="24"/>
          <w:szCs w:val="24"/>
        </w:rPr>
        <w:t>ica</w:t>
      </w:r>
      <w:r w:rsidRPr="00163D38">
        <w:rPr>
          <w:rFonts w:ascii="Bookman Old Style" w:hAnsi="Bookman Old Style" w:cs="Arial"/>
          <w:spacing w:val="1"/>
          <w:sz w:val="24"/>
          <w:szCs w:val="24"/>
        </w:rPr>
        <w:t>pa</w:t>
      </w:r>
      <w:r w:rsidRPr="00163D38">
        <w:rPr>
          <w:rFonts w:ascii="Bookman Old Style" w:hAnsi="Bookman Old Style" w:cs="Arial"/>
          <w:sz w:val="24"/>
          <w:szCs w:val="24"/>
        </w:rPr>
        <w:t>i.</w:t>
      </w:r>
      <w:r w:rsidRPr="00163D38">
        <w:rPr>
          <w:rFonts w:ascii="Bookman Old Style" w:hAnsi="Bookman Old Style" w:cs="Arial"/>
          <w:spacing w:val="11"/>
          <w:sz w:val="24"/>
          <w:szCs w:val="24"/>
        </w:rPr>
        <w:t xml:space="preserve"> </w:t>
      </w:r>
      <w:r w:rsidRPr="00163D38">
        <w:rPr>
          <w:rFonts w:ascii="Bookman Old Style" w:hAnsi="Bookman Old Style" w:cs="Arial"/>
          <w:sz w:val="24"/>
          <w:szCs w:val="24"/>
        </w:rPr>
        <w:t>Tuj</w:t>
      </w:r>
      <w:r w:rsidRPr="00163D38">
        <w:rPr>
          <w:rFonts w:ascii="Bookman Old Style" w:hAnsi="Bookman Old Style" w:cs="Arial"/>
          <w:spacing w:val="1"/>
          <w:sz w:val="24"/>
          <w:szCs w:val="24"/>
        </w:rPr>
        <w:t>ua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 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ran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rse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da</w:t>
      </w:r>
      <w:r w:rsidRPr="00163D38">
        <w:rPr>
          <w:rFonts w:ascii="Bookman Old Style" w:hAnsi="Bookman Old Style" w:cs="Arial"/>
          <w:sz w:val="24"/>
          <w:szCs w:val="24"/>
        </w:rPr>
        <w:t>k lain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ri</w:t>
      </w:r>
      <w:r w:rsidRPr="00163D38">
        <w:rPr>
          <w:rFonts w:ascii="Bookman Old Style" w:hAnsi="Bookman Old Style" w:cs="Arial"/>
          <w:spacing w:val="1"/>
          <w:sz w:val="24"/>
          <w:szCs w:val="24"/>
        </w:rPr>
        <w:t xml:space="preserve"> be</w:t>
      </w:r>
      <w:r w:rsidRPr="00163D38">
        <w:rPr>
          <w:rFonts w:ascii="Bookman Old Style" w:hAnsi="Bookman Old Style" w:cs="Arial"/>
          <w:sz w:val="24"/>
          <w:szCs w:val="24"/>
        </w:rPr>
        <w:t>rb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w:t>
      </w:r>
      <w:r w:rsidRPr="00163D38">
        <w:rPr>
          <w:rFonts w:ascii="Bookman Old Style" w:hAnsi="Bookman Old Style" w:cs="Arial"/>
          <w:sz w:val="24"/>
          <w:szCs w:val="24"/>
        </w:rPr>
        <w:t>i</w:t>
      </w:r>
      <w:r w:rsidRPr="00163D38">
        <w:rPr>
          <w:rFonts w:ascii="Bookman Old Style" w:hAnsi="Bookman Old Style" w:cs="Arial"/>
          <w:spacing w:val="-1"/>
          <w:sz w:val="24"/>
          <w:szCs w:val="24"/>
        </w:rPr>
        <w:t>j</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(umum</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z w:val="24"/>
          <w:szCs w:val="24"/>
        </w:rPr>
        <w:t>ik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b</w:t>
      </w:r>
      <w:r w:rsidRPr="00163D38">
        <w:rPr>
          <w:rFonts w:ascii="Bookman Old Style" w:hAnsi="Bookman Old Style" w:cs="Arial"/>
          <w:sz w:val="24"/>
          <w:szCs w:val="24"/>
        </w:rPr>
        <w:t>id</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m</w:t>
      </w:r>
      <w:r w:rsidRPr="00163D38">
        <w:rPr>
          <w:rFonts w:ascii="Bookman Old Style" w:hAnsi="Bookman Old Style" w:cs="Arial"/>
          <w:spacing w:val="1"/>
          <w:sz w:val="24"/>
          <w:szCs w:val="24"/>
        </w:rPr>
        <w:t xml:space="preserve"> b</w:t>
      </w:r>
      <w:r w:rsidRPr="00163D38">
        <w:rPr>
          <w:rFonts w:ascii="Bookman Old Style" w:hAnsi="Bookman Old Style" w:cs="Arial"/>
          <w:sz w:val="24"/>
          <w:szCs w:val="24"/>
        </w:rPr>
        <w:t>id</w:t>
      </w:r>
      <w:r w:rsidRPr="00163D38">
        <w:rPr>
          <w:rFonts w:ascii="Bookman Old Style" w:hAnsi="Bookman Old Style" w:cs="Arial"/>
          <w:spacing w:val="1"/>
          <w:sz w:val="24"/>
          <w:szCs w:val="24"/>
        </w:rPr>
        <w:t>an</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b</w:t>
      </w:r>
      <w:r w:rsidRPr="00163D38">
        <w:rPr>
          <w:rFonts w:ascii="Bookman Old Style" w:hAnsi="Bookman Old Style" w:cs="Arial"/>
          <w:sz w:val="24"/>
          <w:szCs w:val="24"/>
        </w:rPr>
        <w:t>id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 lai</w:t>
      </w:r>
      <w:r w:rsidRPr="00163D38">
        <w:rPr>
          <w:rFonts w:ascii="Bookman Old Style" w:hAnsi="Bookman Old Style" w:cs="Arial"/>
          <w:spacing w:val="1"/>
          <w:sz w:val="24"/>
          <w:szCs w:val="24"/>
        </w:rPr>
        <w:t>nn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Ter</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pe</w:t>
      </w:r>
      <w:r w:rsidRPr="00163D38">
        <w:rPr>
          <w:rFonts w:ascii="Bookman Old Style" w:hAnsi="Bookman Old Style" w:cs="Arial"/>
          <w:sz w:val="24"/>
          <w:szCs w:val="24"/>
        </w:rPr>
        <w:t>rk</w:t>
      </w:r>
      <w:r w:rsidRPr="00163D38">
        <w:rPr>
          <w:rFonts w:ascii="Bookman Old Style" w:hAnsi="Bookman Old Style" w:cs="Arial"/>
          <w:spacing w:val="-1"/>
          <w:sz w:val="24"/>
          <w:szCs w:val="24"/>
        </w:rPr>
        <w:t>i</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a</w:t>
      </w:r>
      <w:r w:rsidRPr="00163D38">
        <w:rPr>
          <w:rFonts w:ascii="Bookman Old Style" w:hAnsi="Bookman Old Style" w:cs="Arial"/>
          <w:sz w:val="24"/>
          <w:szCs w:val="24"/>
        </w:rPr>
        <w:t>kib</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pe</w:t>
      </w:r>
      <w:r w:rsidRPr="00163D38">
        <w:rPr>
          <w:rFonts w:ascii="Bookman Old Style" w:hAnsi="Bookman Old Style" w:cs="Arial"/>
          <w:sz w:val="24"/>
          <w:szCs w:val="24"/>
        </w:rPr>
        <w:t xml:space="preserve">rti </w:t>
      </w:r>
      <w:r w:rsidRPr="00163D38">
        <w:rPr>
          <w:rFonts w:ascii="Bookman Old Style" w:hAnsi="Bookman Old Style" w:cs="Arial"/>
          <w:spacing w:val="1"/>
          <w:sz w:val="24"/>
          <w:szCs w:val="24"/>
        </w:rPr>
        <w:t>be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neg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w:t>
      </w:r>
      <w:r w:rsidRPr="00163D38">
        <w:rPr>
          <w:rFonts w:ascii="Bookman Old Style" w:hAnsi="Bookman Old Style" w:cs="Arial"/>
          <w:sz w:val="24"/>
          <w:szCs w:val="24"/>
        </w:rPr>
        <w:t>iti</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w:t>
      </w:r>
      <w:r w:rsidRPr="00163D38">
        <w:rPr>
          <w:rFonts w:ascii="Bookman Old Style" w:hAnsi="Bookman Old Style" w:cs="Arial"/>
          <w:sz w:val="24"/>
          <w:szCs w:val="24"/>
        </w:rPr>
        <w:t>lka</w:t>
      </w:r>
      <w:r w:rsidRPr="00163D38">
        <w:rPr>
          <w:rFonts w:ascii="Bookman Old Style" w:hAnsi="Bookman Old Style" w:cs="Arial"/>
          <w:spacing w:val="1"/>
          <w:sz w:val="24"/>
          <w:szCs w:val="24"/>
        </w:rPr>
        <w:t>n</w:t>
      </w:r>
      <w:r w:rsidRPr="00163D38">
        <w:rPr>
          <w:rFonts w:ascii="Bookman Old Style" w:hAnsi="Bookman Old Style" w:cs="Arial"/>
          <w:sz w:val="24"/>
          <w:szCs w:val="24"/>
        </w:rPr>
        <w:t>.</w:t>
      </w:r>
    </w:p>
    <w:p w:rsidR="00DF0AA2" w:rsidRPr="00163D38" w:rsidRDefault="00DF0AA2" w:rsidP="00D46652">
      <w:pPr>
        <w:widowControl w:val="0"/>
        <w:tabs>
          <w:tab w:val="left" w:pos="58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2</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epa</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z w:val="24"/>
          <w:szCs w:val="24"/>
        </w:rPr>
        <w:t>ini</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ene</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sk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9"/>
          <w:sz w:val="24"/>
          <w:szCs w:val="24"/>
        </w:rPr>
        <w:t>g</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l</w:t>
      </w:r>
      <w:r w:rsidRPr="00163D38">
        <w:rPr>
          <w:rFonts w:ascii="Bookman Old Style" w:hAnsi="Bookman Old Style" w:cs="Arial"/>
          <w:spacing w:val="-2"/>
          <w:sz w:val="24"/>
          <w:szCs w:val="24"/>
        </w:rPr>
        <w:t>e</w:t>
      </w:r>
      <w:r w:rsidRPr="00163D38">
        <w:rPr>
          <w:rFonts w:ascii="Bookman Old Style" w:hAnsi="Bookman Old Style" w:cs="Arial"/>
          <w:sz w:val="24"/>
          <w:szCs w:val="24"/>
        </w:rPr>
        <w:t>h</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j</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ba</w:t>
      </w:r>
      <w:r w:rsidRPr="00163D38">
        <w:rPr>
          <w:rFonts w:ascii="Bookman Old Style" w:hAnsi="Bookman Old Style" w:cs="Arial"/>
          <w:sz w:val="24"/>
          <w:szCs w:val="24"/>
        </w:rPr>
        <w:t xml:space="preserve">t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ber</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enan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rsa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p>
    <w:p w:rsidR="00DF0AA2" w:rsidRPr="00163D38" w:rsidRDefault="00DF0AA2" w:rsidP="00D46652">
      <w:pPr>
        <w:widowControl w:val="0"/>
        <w:tabs>
          <w:tab w:val="left" w:pos="580"/>
          <w:tab w:val="left" w:pos="1320"/>
          <w:tab w:val="left" w:pos="2460"/>
          <w:tab w:val="left" w:pos="3760"/>
          <w:tab w:val="left" w:pos="4460"/>
          <w:tab w:val="left" w:pos="5700"/>
          <w:tab w:val="left" w:pos="8220"/>
          <w:tab w:val="left" w:pos="894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lastRenderedPageBreak/>
        <w:t>3</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y</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itu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6"/>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ib</w:t>
      </w:r>
      <w:r w:rsidRPr="00163D38">
        <w:rPr>
          <w:rFonts w:ascii="Bookman Old Style" w:hAnsi="Bookman Old Style" w:cs="Arial"/>
          <w:spacing w:val="1"/>
          <w:sz w:val="24"/>
          <w:szCs w:val="24"/>
        </w:rPr>
        <w:t>ua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be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rkan</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lt</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2"/>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z w:val="24"/>
          <w:szCs w:val="24"/>
        </w:rPr>
        <w:t>f</w:t>
      </w:r>
      <w:r>
        <w:rPr>
          <w:rFonts w:ascii="Bookman Old Style" w:hAnsi="Bookman Old Style" w:cs="Arial"/>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les</w:t>
      </w:r>
      <w:r w:rsidRPr="00163D38">
        <w:rPr>
          <w:rFonts w:ascii="Bookman Old Style" w:hAnsi="Bookman Old Style" w:cs="Arial"/>
          <w:spacing w:val="1"/>
          <w:sz w:val="24"/>
          <w:szCs w:val="24"/>
        </w:rPr>
        <w:t>a</w:t>
      </w:r>
      <w:r w:rsidRPr="00163D38">
        <w:rPr>
          <w:rFonts w:ascii="Bookman Old Style" w:hAnsi="Bookman Old Style" w:cs="Arial"/>
          <w:sz w:val="24"/>
          <w:szCs w:val="24"/>
        </w:rPr>
        <w:t>ik</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tu</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lain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5"/>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Pr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sip</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 ini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rkait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 f</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ktif</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rtum</w:t>
      </w:r>
      <w:r w:rsidRPr="00163D38">
        <w:rPr>
          <w:rFonts w:ascii="Bookman Old Style" w:hAnsi="Bookman Old Style" w:cs="Arial"/>
          <w:spacing w:val="1"/>
          <w:sz w:val="24"/>
          <w:szCs w:val="24"/>
        </w:rPr>
        <w:t>p</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p</w:t>
      </w:r>
      <w:r w:rsidRPr="00163D38">
        <w:rPr>
          <w:rFonts w:ascii="Bookman Old Style" w:hAnsi="Bookman Old Style" w:cs="Arial"/>
          <w:spacing w:val="1"/>
          <w:sz w:val="24"/>
          <w:szCs w:val="24"/>
        </w:rPr>
        <w:t>ad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 l</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z w:val="24"/>
          <w:szCs w:val="24"/>
        </w:rPr>
        <w:t>.</w:t>
      </w:r>
    </w:p>
    <w:p w:rsidR="00DF0AA2" w:rsidRPr="00163D38" w:rsidRDefault="00DF0AA2" w:rsidP="00D46652">
      <w:pPr>
        <w:widowControl w:val="0"/>
        <w:tabs>
          <w:tab w:val="left" w:pos="580"/>
          <w:tab w:val="left" w:pos="2480"/>
          <w:tab w:val="left" w:pos="4160"/>
          <w:tab w:val="left" w:pos="6220"/>
          <w:tab w:val="left" w:pos="7100"/>
          <w:tab w:val="left" w:pos="836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4</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pa</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ks</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itu</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7"/>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ib</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rh</w:t>
      </w:r>
      <w:r w:rsidRPr="00163D38">
        <w:rPr>
          <w:rFonts w:ascii="Bookman Old Style" w:hAnsi="Bookman Old Style" w:cs="Arial"/>
          <w:spacing w:val="1"/>
          <w:sz w:val="24"/>
          <w:szCs w:val="24"/>
        </w:rPr>
        <w:t>a</w:t>
      </w:r>
      <w:r w:rsidRPr="00163D38">
        <w:rPr>
          <w:rFonts w:ascii="Bookman Old Style" w:hAnsi="Bookman Old Style" w:cs="Arial"/>
          <w:sz w:val="24"/>
          <w:szCs w:val="24"/>
        </w:rPr>
        <w:t>tik</w:t>
      </w:r>
      <w:r w:rsidRPr="00163D38">
        <w:rPr>
          <w:rFonts w:ascii="Bookman Old Style" w:hAnsi="Bookman Old Style" w:cs="Arial"/>
          <w:spacing w:val="-1"/>
          <w:sz w:val="24"/>
          <w:szCs w:val="24"/>
        </w:rPr>
        <w:t>a</w:t>
      </w:r>
      <w:r w:rsidRPr="00163D38">
        <w:rPr>
          <w:rFonts w:ascii="Bookman Old Style" w:hAnsi="Bookman Old Style" w:cs="Arial"/>
          <w:sz w:val="24"/>
          <w:szCs w:val="24"/>
        </w:rPr>
        <w:t>n k</w:t>
      </w:r>
      <w:r w:rsidRPr="00163D38">
        <w:rPr>
          <w:rFonts w:ascii="Bookman Old Style" w:hAnsi="Bookman Old Style" w:cs="Arial"/>
          <w:spacing w:val="-1"/>
          <w:sz w:val="24"/>
          <w:szCs w:val="24"/>
        </w:rPr>
        <w:t>em</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z w:val="24"/>
          <w:szCs w:val="24"/>
        </w:rPr>
        <w:t>kin</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laks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na</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 S</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t</w:t>
      </w:r>
      <w:r w:rsidRPr="00163D38">
        <w:rPr>
          <w:rFonts w:ascii="Bookman Old Style" w:hAnsi="Bookman Old Style" w:cs="Arial"/>
          <w:sz w:val="24"/>
          <w:szCs w:val="24"/>
        </w:rPr>
        <w:t xml:space="preserve">u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ran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8"/>
          <w:sz w:val="24"/>
          <w:szCs w:val="24"/>
        </w:rPr>
        <w:t>g</w:t>
      </w:r>
      <w:r w:rsidRPr="00163D38">
        <w:rPr>
          <w:rFonts w:ascii="Bookman Old Style" w:hAnsi="Bookman Old Style" w:cs="Arial"/>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2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rti</w:t>
      </w:r>
      <w:r w:rsidRPr="00163D38">
        <w:rPr>
          <w:rFonts w:ascii="Bookman Old Style" w:hAnsi="Bookman Old Style" w:cs="Arial"/>
          <w:spacing w:val="24"/>
          <w:sz w:val="24"/>
          <w:szCs w:val="24"/>
        </w:rPr>
        <w:t xml:space="preserve"> </w:t>
      </w:r>
      <w:r w:rsidRPr="00163D38">
        <w:rPr>
          <w:rFonts w:ascii="Bookman Old Style" w:hAnsi="Bookman Old Style" w:cs="Arial"/>
          <w:sz w:val="24"/>
          <w:szCs w:val="24"/>
        </w:rPr>
        <w:t>re</w:t>
      </w:r>
      <w:r w:rsidRPr="00163D38">
        <w:rPr>
          <w:rFonts w:ascii="Bookman Old Style" w:hAnsi="Bookman Old Style" w:cs="Arial"/>
          <w:spacing w:val="-1"/>
          <w:sz w:val="24"/>
          <w:szCs w:val="24"/>
        </w:rPr>
        <w:t>a</w:t>
      </w:r>
      <w:r w:rsidRPr="00163D38">
        <w:rPr>
          <w:rFonts w:ascii="Bookman Old Style" w:hAnsi="Bookman Old Style" w:cs="Arial"/>
          <w:sz w:val="24"/>
          <w:szCs w:val="24"/>
        </w:rPr>
        <w:t>ksi</w:t>
      </w:r>
      <w:r w:rsidRPr="00163D38">
        <w:rPr>
          <w:rFonts w:ascii="Bookman Old Style" w:hAnsi="Bookman Old Style" w:cs="Arial"/>
          <w:spacing w:val="24"/>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ras</w:t>
      </w:r>
      <w:r w:rsidRPr="00163D38">
        <w:rPr>
          <w:rFonts w:ascii="Bookman Old Style" w:hAnsi="Bookman Old Style" w:cs="Arial"/>
          <w:spacing w:val="22"/>
          <w:sz w:val="24"/>
          <w:szCs w:val="24"/>
        </w:rPr>
        <w:t xml:space="preserve"> </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3"/>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i</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bu</w:t>
      </w:r>
      <w:r w:rsidRPr="00163D38">
        <w:rPr>
          <w:rFonts w:ascii="Bookman Old Style" w:hAnsi="Bookman Old Style" w:cs="Arial"/>
          <w:sz w:val="24"/>
          <w:szCs w:val="24"/>
        </w:rPr>
        <w:t>lk</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25"/>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3"/>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24"/>
          <w:sz w:val="24"/>
          <w:szCs w:val="24"/>
        </w:rPr>
        <w:t xml:space="preserve"> </w:t>
      </w:r>
      <w:r w:rsidRPr="00163D38">
        <w:rPr>
          <w:rFonts w:ascii="Bookman Old Style" w:hAnsi="Bookman Old Style" w:cs="Arial"/>
          <w:spacing w:val="1"/>
          <w:sz w:val="24"/>
          <w:szCs w:val="24"/>
        </w:rPr>
        <w:t>ne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25"/>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be</w:t>
      </w:r>
      <w:r w:rsidRPr="00163D38">
        <w:rPr>
          <w:rFonts w:ascii="Bookman Old Style" w:hAnsi="Bookman Old Style" w:cs="Arial"/>
          <w:spacing w:val="-1"/>
          <w:sz w:val="24"/>
          <w:szCs w:val="24"/>
        </w:rPr>
        <w:t>g</w:t>
      </w:r>
      <w:r w:rsidRPr="00163D38">
        <w:rPr>
          <w:rFonts w:ascii="Bookman Old Style" w:hAnsi="Bookman Old Style" w:cs="Arial"/>
          <w:sz w:val="24"/>
          <w:szCs w:val="24"/>
        </w:rPr>
        <w:t>itu</w:t>
      </w:r>
      <w:r w:rsidRPr="00163D38">
        <w:rPr>
          <w:rFonts w:ascii="Bookman Old Style" w:hAnsi="Bookman Old Style" w:cs="Arial"/>
          <w:spacing w:val="1"/>
          <w:sz w:val="24"/>
          <w:szCs w:val="24"/>
        </w:rPr>
        <w:t xml:space="preserve"> be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 k</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da</w:t>
      </w:r>
      <w:r w:rsidRPr="00163D38">
        <w:rPr>
          <w:rFonts w:ascii="Bookman Old Style" w:hAnsi="Bookman Old Style" w:cs="Arial"/>
          <w:sz w:val="24"/>
          <w:szCs w:val="24"/>
        </w:rPr>
        <w:t>ks</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ap</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rat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bag</w:t>
      </w:r>
      <w:r w:rsidRPr="00163D38">
        <w:rPr>
          <w:rFonts w:ascii="Bookman Old Style" w:hAnsi="Bookman Old Style" w:cs="Arial"/>
          <w:spacing w:val="1"/>
          <w:sz w:val="24"/>
          <w:szCs w:val="24"/>
        </w:rPr>
        <w:t>a</w:t>
      </w:r>
      <w:r w:rsidRPr="00163D38">
        <w:rPr>
          <w:rFonts w:ascii="Bookman Old Style" w:hAnsi="Bookman Old Style" w:cs="Arial"/>
          <w:sz w:val="24"/>
          <w:szCs w:val="24"/>
        </w:rPr>
        <w:t>in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Pr="00163D38" w:rsidRDefault="00DF0AA2" w:rsidP="00D46652">
      <w:pPr>
        <w:widowControl w:val="0"/>
        <w:tabs>
          <w:tab w:val="left" w:pos="580"/>
          <w:tab w:val="left" w:pos="1640"/>
          <w:tab w:val="left" w:pos="2340"/>
          <w:tab w:val="left" w:pos="3120"/>
          <w:tab w:val="left" w:pos="4380"/>
          <w:tab w:val="left" w:pos="5980"/>
          <w:tab w:val="left" w:pos="6700"/>
          <w:tab w:val="left" w:pos="8000"/>
          <w:tab w:val="left" w:pos="914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5</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z w:val="24"/>
          <w:szCs w:val="24"/>
        </w:rPr>
        <w:t>s</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z w:val="24"/>
          <w:szCs w:val="24"/>
        </w:rPr>
        <w:t>ini</w:t>
      </w:r>
      <w:r>
        <w:rPr>
          <w:rFonts w:ascii="Bookman Old Style" w:hAnsi="Bookman Old Style" w:cs="Arial"/>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rt</w:t>
      </w:r>
      <w:r w:rsidRPr="00163D38">
        <w:rPr>
          <w:rFonts w:ascii="Bookman Old Style" w:hAnsi="Bookman Old Style" w:cs="Arial"/>
          <w:spacing w:val="3"/>
          <w:sz w:val="24"/>
          <w:szCs w:val="24"/>
        </w:rPr>
        <w:t>i</w:t>
      </w:r>
      <w:r w:rsidRPr="00163D38">
        <w:rPr>
          <w:rFonts w:ascii="Bookman Old Style" w:hAnsi="Bookman Old Style" w:cs="Arial"/>
          <w:sz w:val="24"/>
          <w:szCs w:val="24"/>
        </w:rPr>
        <w:t>tik</w:t>
      </w:r>
      <w:r>
        <w:rPr>
          <w:rFonts w:ascii="Bookman Old Style" w:hAnsi="Bookman Old Style" w:cs="Arial"/>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o</w:t>
      </w:r>
      <w:r w:rsidRPr="00163D38">
        <w:rPr>
          <w:rFonts w:ascii="Bookman Old Style" w:hAnsi="Bookman Old Style" w:cs="Arial"/>
          <w:sz w:val="24"/>
          <w:szCs w:val="24"/>
        </w:rPr>
        <w:t>lak</w:t>
      </w:r>
      <w:r>
        <w:rPr>
          <w:rFonts w:ascii="Bookman Old Style" w:hAnsi="Bookman Old Style" w:cs="Arial"/>
          <w:sz w:val="24"/>
          <w:szCs w:val="24"/>
        </w:rPr>
        <w:t xml:space="preserve"> </w:t>
      </w:r>
      <w:r w:rsidRPr="00163D38">
        <w:rPr>
          <w:rFonts w:ascii="Bookman Old Style" w:hAnsi="Bookman Old Style" w:cs="Arial"/>
          <w:spacing w:val="1"/>
          <w:sz w:val="24"/>
          <w:szCs w:val="24"/>
        </w:rPr>
        <w:t>pa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z w:val="24"/>
          <w:szCs w:val="24"/>
        </w:rPr>
        <w:t>ik</w:t>
      </w:r>
      <w:r w:rsidRPr="00163D38">
        <w:rPr>
          <w:rFonts w:ascii="Bookman Old Style" w:hAnsi="Bookman Old Style" w:cs="Arial"/>
          <w:spacing w:val="-1"/>
          <w:sz w:val="24"/>
          <w:szCs w:val="24"/>
        </w:rPr>
        <w:t>i</w:t>
      </w:r>
      <w:r w:rsidRPr="00163D38">
        <w:rPr>
          <w:rFonts w:ascii="Bookman Old Style" w:hAnsi="Bookman Old Style" w:cs="Arial"/>
          <w:sz w:val="24"/>
          <w:szCs w:val="24"/>
        </w:rPr>
        <w:t>ran</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pem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ruslah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z w:val="24"/>
          <w:szCs w:val="24"/>
        </w:rPr>
        <w:t>g s</w:t>
      </w:r>
      <w:r w:rsidRPr="00163D38">
        <w:rPr>
          <w:rFonts w:ascii="Bookman Old Style" w:hAnsi="Bookman Old Style" w:cs="Arial"/>
          <w:spacing w:val="1"/>
          <w:sz w:val="24"/>
          <w:szCs w:val="24"/>
        </w:rPr>
        <w:t>eba</w:t>
      </w:r>
      <w:r w:rsidRPr="00163D38">
        <w:rPr>
          <w:rFonts w:ascii="Bookman Old Style" w:hAnsi="Bookman Old Style" w:cs="Arial"/>
          <w:spacing w:val="-1"/>
          <w:sz w:val="24"/>
          <w:szCs w:val="24"/>
        </w:rPr>
        <w:t>ga</w:t>
      </w:r>
      <w:r w:rsidRPr="00163D38">
        <w:rPr>
          <w:rFonts w:ascii="Bookman Old Style" w:hAnsi="Bookman Old Style" w:cs="Arial"/>
          <w:sz w:val="24"/>
          <w:szCs w:val="24"/>
        </w:rPr>
        <w:t>i la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h </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 </w:t>
      </w:r>
      <w:r w:rsidRPr="00163D38">
        <w:rPr>
          <w:rFonts w:ascii="Bookman Old Style" w:hAnsi="Bookman Old Style" w:cs="Arial"/>
          <w:spacing w:val="1"/>
          <w:sz w:val="24"/>
          <w:szCs w:val="24"/>
        </w:rPr>
        <w:t>un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men</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pa</w:t>
      </w:r>
      <w:r w:rsidRPr="00163D38">
        <w:rPr>
          <w:rFonts w:ascii="Bookman Old Style" w:hAnsi="Bookman Old Style" w:cs="Arial"/>
          <w:sz w:val="24"/>
          <w:szCs w:val="24"/>
        </w:rPr>
        <w:t>i t</w:t>
      </w:r>
      <w:r w:rsidRPr="00163D38">
        <w:rPr>
          <w:rFonts w:ascii="Bookman Old Style" w:hAnsi="Bookman Old Style" w:cs="Arial"/>
          <w:spacing w:val="1"/>
          <w:sz w:val="24"/>
          <w:szCs w:val="24"/>
        </w:rPr>
        <w:t>u</w:t>
      </w:r>
      <w:r w:rsidRPr="00163D38">
        <w:rPr>
          <w:rFonts w:ascii="Bookman Old Style" w:hAnsi="Bookman Old Style" w:cs="Arial"/>
          <w:sz w:val="24"/>
          <w:szCs w:val="24"/>
        </w:rPr>
        <w:t>j</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a</w:t>
      </w:r>
      <w:r w:rsidRPr="00163D38">
        <w:rPr>
          <w:rFonts w:ascii="Bookman Old Style" w:hAnsi="Bookman Old Style" w:cs="Arial"/>
          <w:spacing w:val="7"/>
          <w:sz w:val="24"/>
          <w:szCs w:val="24"/>
        </w:rPr>
        <w:t>n</w:t>
      </w:r>
      <w:r w:rsidRPr="00163D38">
        <w:rPr>
          <w:rFonts w:ascii="Bookman Old Style" w:hAnsi="Bookman Old Style" w:cs="Arial"/>
          <w:spacing w:val="-1"/>
          <w:sz w:val="24"/>
          <w:szCs w:val="24"/>
        </w:rPr>
        <w:t>-</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ua</w:t>
      </w:r>
      <w:r w:rsidRPr="00163D38">
        <w:rPr>
          <w:rFonts w:ascii="Bookman Old Style" w:hAnsi="Bookman Old Style" w:cs="Arial"/>
          <w:sz w:val="24"/>
          <w:szCs w:val="24"/>
        </w:rPr>
        <w:t xml:space="preserve">n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d</w:t>
      </w:r>
      <w:r w:rsidRPr="00163D38">
        <w:rPr>
          <w:rFonts w:ascii="Bookman Old Style" w:hAnsi="Bookman Old Style" w:cs="Arial"/>
          <w:sz w:val="24"/>
          <w:szCs w:val="24"/>
        </w:rPr>
        <w:t>ise</w:t>
      </w:r>
      <w:r w:rsidRPr="00163D38">
        <w:rPr>
          <w:rFonts w:ascii="Bookman Old Style" w:hAnsi="Bookman Old Style" w:cs="Arial"/>
          <w:spacing w:val="1"/>
          <w:sz w:val="24"/>
          <w:szCs w:val="24"/>
        </w:rPr>
        <w:t>pa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ti </w:t>
      </w:r>
      <w:r w:rsidRPr="00163D38">
        <w:rPr>
          <w:rFonts w:ascii="Bookman Old Style" w:hAnsi="Bookman Old Style" w:cs="Arial"/>
          <w:spacing w:val="1"/>
          <w:sz w:val="24"/>
          <w:szCs w:val="24"/>
        </w:rPr>
        <w:t>be</w:t>
      </w:r>
      <w:r w:rsidRPr="00163D38">
        <w:rPr>
          <w:rFonts w:ascii="Bookman Old Style" w:hAnsi="Bookman Old Style" w:cs="Arial"/>
          <w:sz w:val="24"/>
          <w:szCs w:val="24"/>
        </w:rPr>
        <w:t>rsa</w:t>
      </w:r>
      <w:r w:rsidRPr="00163D38">
        <w:rPr>
          <w:rFonts w:ascii="Bookman Old Style" w:hAnsi="Bookman Old Style" w:cs="Arial"/>
          <w:spacing w:val="2"/>
          <w:sz w:val="24"/>
          <w:szCs w:val="24"/>
        </w:rPr>
        <w:t>m</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o</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h </w:t>
      </w:r>
      <w:r w:rsidRPr="00163D38">
        <w:rPr>
          <w:rFonts w:ascii="Bookman Old Style" w:hAnsi="Bookman Old Style" w:cs="Arial"/>
          <w:spacing w:val="1"/>
          <w:sz w:val="24"/>
          <w:szCs w:val="24"/>
        </w:rPr>
        <w:t>pe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rak</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t.</w:t>
      </w:r>
    </w:p>
    <w:p w:rsidR="00DF0AA2" w:rsidRPr="00163D38" w:rsidRDefault="00DF0AA2" w:rsidP="00D46652">
      <w:pPr>
        <w:widowControl w:val="0"/>
        <w:tabs>
          <w:tab w:val="left" w:pos="58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6</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i</w:t>
      </w:r>
      <w:r w:rsidRPr="00163D38">
        <w:rPr>
          <w:rFonts w:ascii="Bookman Old Style" w:hAnsi="Bookman Old Style" w:cs="Arial"/>
          <w:spacing w:val="-2"/>
          <w:sz w:val="24"/>
          <w:szCs w:val="24"/>
        </w:rPr>
        <w:t>n</w:t>
      </w:r>
      <w:r w:rsidRPr="00163D38">
        <w:rPr>
          <w:rFonts w:ascii="Bookman Old Style" w:hAnsi="Bookman Old Style" w:cs="Arial"/>
          <w:spacing w:val="1"/>
          <w:sz w:val="24"/>
          <w:szCs w:val="24"/>
        </w:rPr>
        <w:t>o</w:t>
      </w:r>
      <w:r w:rsidRPr="00163D38">
        <w:rPr>
          <w:rFonts w:ascii="Bookman Old Style" w:hAnsi="Bookman Old Style" w:cs="Arial"/>
          <w:sz w:val="24"/>
          <w:szCs w:val="24"/>
        </w:rPr>
        <w:t>lo</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Pr>
          <w:rFonts w:ascii="Bookman Old Style" w:hAnsi="Bookman Old Style" w:cs="Arial"/>
          <w:sz w:val="24"/>
          <w:szCs w:val="24"/>
        </w:rPr>
        <w:t xml:space="preserve"> </w:t>
      </w:r>
      <w:r w:rsidRPr="00163D38">
        <w:rPr>
          <w:rFonts w:ascii="Bookman Old Style" w:hAnsi="Bookman Old Style" w:cs="Arial"/>
          <w:sz w:val="24"/>
          <w:szCs w:val="24"/>
        </w:rPr>
        <w:t>jel</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z w:val="24"/>
          <w:szCs w:val="24"/>
        </w:rPr>
        <w:t>ini</w:t>
      </w:r>
      <w:r>
        <w:rPr>
          <w:rFonts w:ascii="Bookman Old Style" w:hAnsi="Bookman Old Style" w:cs="Arial"/>
          <w:sz w:val="24"/>
          <w:szCs w:val="24"/>
        </w:rPr>
        <w:t xml:space="preserve"> </w:t>
      </w:r>
      <w:r w:rsidRPr="00163D38">
        <w:rPr>
          <w:rFonts w:ascii="Bookman Old Style" w:hAnsi="Bookman Old Style" w:cs="Arial"/>
          <w:spacing w:val="7"/>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gh</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ki</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w:t>
      </w:r>
      <w:r w:rsidRPr="00163D38">
        <w:rPr>
          <w:rFonts w:ascii="Bookman Old Style" w:hAnsi="Bookman Old Style" w:cs="Arial"/>
          <w:sz w:val="24"/>
          <w:szCs w:val="24"/>
        </w:rPr>
        <w:t>rti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l</w:t>
      </w:r>
      <w:r w:rsidRPr="00163D38">
        <w:rPr>
          <w:rFonts w:ascii="Bookman Old Style" w:hAnsi="Bookman Old Style" w:cs="Arial"/>
          <w:spacing w:val="-2"/>
          <w:sz w:val="24"/>
          <w:szCs w:val="24"/>
        </w:rPr>
        <w:t>e</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ma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rak</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z w:val="24"/>
          <w:szCs w:val="24"/>
        </w:rPr>
        <w:t xml:space="preserve">ik </w:t>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ge</w:t>
      </w:r>
      <w:r w:rsidRPr="00163D38">
        <w:rPr>
          <w:rFonts w:ascii="Bookman Old Style" w:hAnsi="Bookman Old Style" w:cs="Arial"/>
          <w:spacing w:val="1"/>
          <w:sz w:val="24"/>
          <w:szCs w:val="24"/>
        </w:rPr>
        <w:t>na</w:t>
      </w:r>
      <w:r w:rsidRPr="00163D38">
        <w:rPr>
          <w:rFonts w:ascii="Bookman Old Style" w:hAnsi="Bookman Old Style" w:cs="Arial"/>
          <w:sz w:val="24"/>
          <w:szCs w:val="24"/>
        </w:rPr>
        <w:t>i 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ma</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strukt</w:t>
      </w:r>
      <w:r w:rsidRPr="00163D38">
        <w:rPr>
          <w:rFonts w:ascii="Bookman Old Style" w:hAnsi="Bookman Old Style" w:cs="Arial"/>
          <w:spacing w:val="1"/>
          <w:sz w:val="24"/>
          <w:szCs w:val="24"/>
        </w:rPr>
        <w:t>u</w:t>
      </w:r>
      <w:r w:rsidRPr="00163D38">
        <w:rPr>
          <w:rFonts w:ascii="Bookman Old Style" w:hAnsi="Bookman Old Style" w:cs="Arial"/>
          <w:sz w:val="24"/>
          <w:szCs w:val="24"/>
        </w:rPr>
        <w:t>r a</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Pr="00163D38" w:rsidRDefault="00DF0AA2" w:rsidP="00D46652">
      <w:pPr>
        <w:widowControl w:val="0"/>
        <w:tabs>
          <w:tab w:val="left" w:pos="58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7</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48"/>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48"/>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ik</w:t>
      </w:r>
      <w:r w:rsidRPr="00163D38">
        <w:rPr>
          <w:rFonts w:ascii="Bookman Old Style" w:hAnsi="Bookman Old Style" w:cs="Arial"/>
          <w:spacing w:val="-2"/>
          <w:sz w:val="24"/>
          <w:szCs w:val="24"/>
        </w:rPr>
        <w:t>e</w:t>
      </w:r>
      <w:r w:rsidRPr="00163D38">
        <w:rPr>
          <w:rFonts w:ascii="Bookman Old Style" w:hAnsi="Bookman Old Style" w:cs="Arial"/>
          <w:spacing w:val="1"/>
          <w:sz w:val="24"/>
          <w:szCs w:val="24"/>
        </w:rPr>
        <w:t>na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w:t>
      </w:r>
      <w:r w:rsidRPr="00163D38">
        <w:rPr>
          <w:rFonts w:ascii="Bookman Old Style" w:hAnsi="Bookman Old Style" w:cs="Arial"/>
          <w:spacing w:val="46"/>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46"/>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47"/>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5"/>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49"/>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49"/>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49"/>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ik</w:t>
      </w:r>
      <w:r w:rsidRPr="00163D38">
        <w:rPr>
          <w:rFonts w:ascii="Bookman Old Style" w:hAnsi="Bookman Old Style" w:cs="Arial"/>
          <w:spacing w:val="-2"/>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u</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3"/>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jar</w:t>
      </w:r>
      <w:r w:rsidRPr="00163D38">
        <w:rPr>
          <w:rFonts w:ascii="Bookman Old Style" w:hAnsi="Bookman Old Style" w:cs="Arial"/>
          <w:spacing w:val="6"/>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leh</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rke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 ini</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ks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5"/>
          <w:sz w:val="24"/>
          <w:szCs w:val="24"/>
        </w:rPr>
        <w:t>a</w:t>
      </w:r>
      <w:r w:rsidRPr="00163D38">
        <w:rPr>
          <w:rFonts w:ascii="Bookman Old Style" w:hAnsi="Bookman Old Style" w:cs="Arial"/>
          <w:spacing w:val="-1"/>
          <w:sz w:val="24"/>
          <w:szCs w:val="24"/>
        </w:rPr>
        <w:t>-</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pub</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si lai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Pr="00163D38" w:rsidRDefault="00DF0AA2" w:rsidP="00D46652">
      <w:pPr>
        <w:widowControl w:val="0"/>
        <w:tabs>
          <w:tab w:val="left" w:pos="58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8</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rs</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ma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Pr>
          <w:rFonts w:ascii="Bookman Old Style" w:hAnsi="Bookman Old Style" w:cs="Arial"/>
          <w:sz w:val="24"/>
          <w:szCs w:val="24"/>
        </w:rPr>
        <w:t xml:space="preserve"> </w:t>
      </w:r>
      <w:r w:rsidRPr="00163D38">
        <w:rPr>
          <w:rFonts w:ascii="Bookman Old Style" w:hAnsi="Bookman Old Style" w:cs="Arial"/>
          <w:spacing w:val="1"/>
          <w:sz w:val="24"/>
          <w:szCs w:val="24"/>
        </w:rPr>
        <w:t>de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hu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um</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Pr>
          <w:rFonts w:ascii="Bookman Old Style" w:hAnsi="Bookman Old Style" w:cs="Arial"/>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z w:val="24"/>
          <w:szCs w:val="24"/>
        </w:rPr>
        <w:t>l</w:t>
      </w:r>
      <w:r>
        <w:rPr>
          <w:rFonts w:ascii="Bookman Old Style" w:hAnsi="Bookman Old Style" w:cs="Arial"/>
          <w:sz w:val="24"/>
          <w:szCs w:val="24"/>
        </w:rPr>
        <w:t xml:space="preserve"> </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i</w:t>
      </w:r>
      <w:r>
        <w:rPr>
          <w:rFonts w:ascii="Bookman Old Style" w:hAnsi="Bookman Old Style" w:cs="Arial"/>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Pr>
          <w:rFonts w:ascii="Bookman Old Style" w:hAnsi="Bookman Old Style" w:cs="Arial"/>
          <w:sz w:val="24"/>
          <w:szCs w:val="24"/>
        </w:rPr>
        <w:t xml:space="preserve"> </w:t>
      </w:r>
      <w:r w:rsidRPr="00163D38">
        <w:rPr>
          <w:rFonts w:ascii="Bookman Old Style" w:hAnsi="Bookman Old Style" w:cs="Arial"/>
          <w:spacing w:val="1"/>
          <w:sz w:val="24"/>
          <w:szCs w:val="24"/>
        </w:rPr>
        <w:t>bo</w:t>
      </w:r>
      <w:r w:rsidRPr="00163D38">
        <w:rPr>
          <w:rFonts w:ascii="Bookman Old Style" w:hAnsi="Bookman Old Style" w:cs="Arial"/>
          <w:sz w:val="24"/>
          <w:szCs w:val="24"/>
        </w:rPr>
        <w:t>leh</w:t>
      </w:r>
      <w:r>
        <w:rPr>
          <w:rFonts w:ascii="Bookman Old Style" w:hAnsi="Bookman Old Style" w:cs="Arial"/>
          <w:sz w:val="24"/>
          <w:szCs w:val="24"/>
        </w:rPr>
        <w:t xml:space="preserve"> </w:t>
      </w:r>
      <w:r w:rsidRPr="00163D38">
        <w:rPr>
          <w:rFonts w:ascii="Bookman Old Style" w:hAnsi="Bookman Old Style" w:cs="Arial"/>
          <w:spacing w:val="1"/>
          <w:sz w:val="24"/>
          <w:szCs w:val="24"/>
        </w:rPr>
        <w:t>ad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ran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it</w:t>
      </w:r>
      <w:r w:rsidRPr="00163D38">
        <w:rPr>
          <w:rFonts w:ascii="Bookman Old Style" w:hAnsi="Bookman Old Style" w:cs="Arial"/>
          <w:spacing w:val="1"/>
          <w:sz w:val="24"/>
          <w:szCs w:val="24"/>
        </w:rPr>
        <w:t>u</w:t>
      </w:r>
      <w:r w:rsidRPr="00163D38">
        <w:rPr>
          <w:rFonts w:ascii="Bookman Old Style" w:hAnsi="Bookman Old Style" w:cs="Arial"/>
          <w:sz w:val="24"/>
          <w:szCs w:val="24"/>
        </w:rPr>
        <w:t>juk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han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pa</w:t>
      </w:r>
      <w:r w:rsidRPr="00163D38">
        <w:rPr>
          <w:rFonts w:ascii="Bookman Old Style" w:hAnsi="Bookman Old Style" w:cs="Arial"/>
          <w:spacing w:val="-1"/>
          <w:sz w:val="24"/>
          <w:szCs w:val="24"/>
        </w:rPr>
        <w:t>d</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l</w:t>
      </w:r>
      <w:r w:rsidRPr="00163D38">
        <w:rPr>
          <w:rFonts w:ascii="Bookman Old Style" w:hAnsi="Bookman Old Style" w:cs="Arial"/>
          <w:spacing w:val="-2"/>
          <w:sz w:val="24"/>
          <w:szCs w:val="24"/>
        </w:rPr>
        <w:t>o</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o</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o</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te</w:t>
      </w:r>
      <w:r w:rsidRPr="00163D38">
        <w:rPr>
          <w:rFonts w:ascii="Bookman Old Style" w:hAnsi="Bookman Old Style" w:cs="Arial"/>
          <w:sz w:val="24"/>
          <w:szCs w:val="24"/>
        </w:rPr>
        <w:t>rte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8"/>
          <w:sz w:val="24"/>
          <w:szCs w:val="24"/>
        </w:rPr>
        <w:t>r</w:t>
      </w:r>
      <w:r w:rsidRPr="00163D38">
        <w:rPr>
          <w:rFonts w:ascii="Bookman Old Style" w:hAnsi="Bookman Old Style" w:cs="Arial"/>
          <w:spacing w:val="-1"/>
          <w:sz w:val="24"/>
          <w:szCs w:val="24"/>
        </w:rPr>
        <w:t xml:space="preserve">ena </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ki</w:t>
      </w:r>
      <w:r w:rsidRPr="00163D38">
        <w:rPr>
          <w:rFonts w:ascii="Bookman Old Style" w:hAnsi="Bookman Old Style" w:cs="Arial"/>
          <w:spacing w:val="-2"/>
          <w:sz w:val="24"/>
          <w:szCs w:val="24"/>
        </w:rPr>
        <w:t>b</w:t>
      </w:r>
      <w:r w:rsidRPr="00163D38">
        <w:rPr>
          <w:rFonts w:ascii="Bookman Old Style" w:hAnsi="Bookman Old Style" w:cs="Arial"/>
          <w:spacing w:val="1"/>
          <w:sz w:val="24"/>
          <w:szCs w:val="24"/>
        </w:rPr>
        <w:t>a</w:t>
      </w:r>
      <w:r w:rsidRPr="00163D38">
        <w:rPr>
          <w:rFonts w:ascii="Bookman Old Style" w:hAnsi="Bookman Old Style" w:cs="Arial"/>
          <w:sz w:val="24"/>
          <w:szCs w:val="24"/>
        </w:rPr>
        <w:t>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da</w:t>
      </w:r>
      <w:r w:rsidRPr="00163D38">
        <w:rPr>
          <w:rFonts w:ascii="Bookman Old Style" w:hAnsi="Bookman Old Style" w:cs="Arial"/>
          <w:sz w:val="24"/>
          <w:szCs w:val="24"/>
        </w:rPr>
        <w:t>ks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enan</w:t>
      </w:r>
      <w:r w:rsidRPr="00163D38">
        <w:rPr>
          <w:rFonts w:ascii="Bookman Old Style" w:hAnsi="Bookman Old Style" w:cs="Arial"/>
          <w:spacing w:val="8"/>
          <w:sz w:val="24"/>
          <w:szCs w:val="24"/>
        </w:rPr>
        <w:t>g</w:t>
      </w:r>
      <w:r w:rsidRPr="00163D38">
        <w:rPr>
          <w:rFonts w:ascii="Bookman Old Style" w:hAnsi="Bookman Old Style" w:cs="Arial"/>
          <w:spacing w:val="-1"/>
          <w:sz w:val="24"/>
          <w:szCs w:val="24"/>
        </w:rPr>
        <w:t>-</w:t>
      </w:r>
      <w:r w:rsidRPr="00163D38">
        <w:rPr>
          <w:rFonts w:ascii="Bookman Old Style" w:hAnsi="Bookman Old Style" w:cs="Arial"/>
          <w:sz w:val="24"/>
          <w:szCs w:val="24"/>
        </w:rPr>
        <w:t>we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de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hu</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rh</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o</w:t>
      </w:r>
      <w:r w:rsidRPr="00163D38">
        <w:rPr>
          <w:rFonts w:ascii="Bookman Old Style" w:hAnsi="Bookman Old Style" w:cs="Arial"/>
          <w:sz w:val="24"/>
          <w:szCs w:val="24"/>
        </w:rPr>
        <w:t>t</w:t>
      </w:r>
      <w:r w:rsidRPr="00163D38">
        <w:rPr>
          <w:rFonts w:ascii="Bookman Old Style" w:hAnsi="Bookman Old Style" w:cs="Arial"/>
          <w:spacing w:val="4"/>
          <w:sz w:val="24"/>
          <w:szCs w:val="24"/>
        </w:rPr>
        <w:t>a</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o</w:t>
      </w:r>
      <w:r w:rsidRPr="00163D38">
        <w:rPr>
          <w:rFonts w:ascii="Bookman Old Style" w:hAnsi="Bookman Old Style" w:cs="Arial"/>
          <w:sz w:val="24"/>
          <w:szCs w:val="24"/>
        </w:rPr>
        <w:t xml:space="preserve">ta </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w:t>
      </w:r>
    </w:p>
    <w:p w:rsidR="00DF0AA2" w:rsidRPr="00163D38" w:rsidRDefault="00DF0AA2" w:rsidP="00D46652">
      <w:pPr>
        <w:widowControl w:val="0"/>
        <w:tabs>
          <w:tab w:val="left" w:pos="58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9</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9"/>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epa</w:t>
      </w:r>
      <w:r w:rsidRPr="00163D38">
        <w:rPr>
          <w:rFonts w:ascii="Bookman Old Style" w:hAnsi="Bookman Old Style" w:cs="Arial"/>
          <w:spacing w:val="-2"/>
          <w:sz w:val="24"/>
          <w:szCs w:val="24"/>
        </w:rPr>
        <w:t>s</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0"/>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z w:val="24"/>
          <w:szCs w:val="24"/>
        </w:rPr>
        <w:t>,</w:t>
      </w:r>
      <w:r w:rsidRPr="00163D38">
        <w:rPr>
          <w:rFonts w:ascii="Bookman Old Style" w:hAnsi="Bookman Old Style" w:cs="Arial"/>
          <w:spacing w:val="30"/>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30"/>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undan</w:t>
      </w:r>
      <w:r w:rsidRPr="00163D38">
        <w:rPr>
          <w:rFonts w:ascii="Bookman Old Style" w:hAnsi="Bookman Old Style" w:cs="Arial"/>
          <w:spacing w:val="-1"/>
          <w:sz w:val="24"/>
          <w:szCs w:val="24"/>
        </w:rPr>
        <w:t>ga</w:t>
      </w:r>
      <w:r w:rsidRPr="00163D38">
        <w:rPr>
          <w:rFonts w:ascii="Bookman Old Style" w:hAnsi="Bookman Old Style" w:cs="Arial"/>
          <w:sz w:val="24"/>
          <w:szCs w:val="24"/>
        </w:rPr>
        <w:t>n</w:t>
      </w:r>
      <w:r w:rsidRPr="00163D38">
        <w:rPr>
          <w:rFonts w:ascii="Bookman Old Style" w:hAnsi="Bookman Old Style" w:cs="Arial"/>
          <w:spacing w:val="30"/>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z w:val="24"/>
          <w:szCs w:val="24"/>
        </w:rPr>
        <w:t>rus</w:t>
      </w:r>
      <w:r w:rsidRPr="00163D38">
        <w:rPr>
          <w:rFonts w:ascii="Bookman Old Style" w:hAnsi="Bookman Old Style" w:cs="Arial"/>
          <w:spacing w:val="30"/>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z w:val="24"/>
          <w:szCs w:val="24"/>
        </w:rPr>
        <w:t>j</w:t>
      </w:r>
      <w:r w:rsidRPr="00163D38">
        <w:rPr>
          <w:rFonts w:ascii="Bookman Old Style" w:hAnsi="Bookman Old Style" w:cs="Arial"/>
          <w:spacing w:val="-2"/>
          <w:sz w:val="24"/>
          <w:szCs w:val="24"/>
        </w:rPr>
        <w:t>a</w:t>
      </w:r>
      <w:r w:rsidRPr="00163D38">
        <w:rPr>
          <w:rFonts w:ascii="Bookman Old Style" w:hAnsi="Bookman Old Style" w:cs="Arial"/>
          <w:spacing w:val="1"/>
          <w:sz w:val="24"/>
          <w:szCs w:val="24"/>
        </w:rPr>
        <w:t>m</w:t>
      </w:r>
      <w:r w:rsidRPr="00163D38">
        <w:rPr>
          <w:rFonts w:ascii="Bookman Old Style" w:hAnsi="Bookman Old Style" w:cs="Arial"/>
          <w:sz w:val="24"/>
          <w:szCs w:val="24"/>
        </w:rPr>
        <w:t>in</w:t>
      </w:r>
      <w:r w:rsidRPr="00163D38">
        <w:rPr>
          <w:rFonts w:ascii="Bookman Old Style" w:hAnsi="Bookman Old Style" w:cs="Arial"/>
          <w:spacing w:val="30"/>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sti</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be</w:t>
      </w:r>
      <w:r w:rsidRPr="00163D38">
        <w:rPr>
          <w:rFonts w:ascii="Bookman Old Style" w:hAnsi="Bookman Old Style" w:cs="Arial"/>
          <w:sz w:val="24"/>
          <w:szCs w:val="24"/>
        </w:rPr>
        <w:t>rke</w:t>
      </w:r>
      <w:r w:rsidRPr="00163D38">
        <w:rPr>
          <w:rFonts w:ascii="Bookman Old Style" w:hAnsi="Bookman Old Style" w:cs="Arial"/>
          <w:spacing w:val="1"/>
          <w:sz w:val="24"/>
          <w:szCs w:val="24"/>
        </w:rPr>
        <w:t>pen</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pa</w:t>
      </w:r>
      <w:r w:rsidRPr="00163D38">
        <w:rPr>
          <w:rFonts w:ascii="Bookman Old Style" w:hAnsi="Bookman Old Style" w:cs="Arial"/>
          <w:sz w:val="24"/>
          <w:szCs w:val="24"/>
        </w:rPr>
        <w:t>sti</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ini</w:t>
      </w:r>
      <w:r w:rsidRPr="00163D38">
        <w:rPr>
          <w:rFonts w:ascii="Bookman Old Style" w:hAnsi="Bookman Old Style" w:cs="Arial"/>
          <w:spacing w:val="1"/>
          <w:sz w:val="24"/>
          <w:szCs w:val="24"/>
        </w:rPr>
        <w:t xml:space="preserve"> dapa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0"/>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o</w:t>
      </w:r>
      <w:r w:rsidRPr="00163D38">
        <w:rPr>
          <w:rFonts w:ascii="Bookman Old Style" w:hAnsi="Bookman Old Style" w:cs="Arial"/>
          <w:sz w:val="24"/>
          <w:szCs w:val="24"/>
        </w:rPr>
        <w:t>leh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du</w:t>
      </w:r>
      <w:r w:rsidRPr="00163D38">
        <w:rPr>
          <w:rFonts w:ascii="Bookman Old Style" w:hAnsi="Bookman Old Style" w:cs="Arial"/>
          <w:sz w:val="24"/>
          <w:szCs w:val="24"/>
        </w:rPr>
        <w:t>a 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3"/>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3"/>
          <w:sz w:val="24"/>
          <w:szCs w:val="24"/>
        </w:rPr>
        <w:t>g</w:t>
      </w:r>
      <w:r w:rsidRPr="00163D38">
        <w:rPr>
          <w:rFonts w:ascii="Bookman Old Style" w:hAnsi="Bookman Old Style" w:cs="Arial"/>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w:t>
      </w:r>
      <w:r w:rsidRPr="00163D38">
        <w:rPr>
          <w:rFonts w:ascii="Bookman Old Style" w:hAnsi="Bookman Old Style" w:cs="Arial"/>
          <w:spacing w:val="-1"/>
          <w:sz w:val="24"/>
          <w:szCs w:val="24"/>
        </w:rPr>
        <w:t>ru</w:t>
      </w:r>
      <w:r w:rsidRPr="00163D38">
        <w:rPr>
          <w:rFonts w:ascii="Bookman Old Style" w:hAnsi="Bookman Old Style" w:cs="Arial"/>
          <w:spacing w:val="1"/>
          <w:sz w:val="24"/>
          <w:szCs w:val="24"/>
        </w:rPr>
        <w:t>mu</w:t>
      </w:r>
      <w:r w:rsidRPr="00163D38">
        <w:rPr>
          <w:rFonts w:ascii="Bookman Old Style" w:hAnsi="Bookman Old Style" w:cs="Arial"/>
          <w:sz w:val="24"/>
          <w:szCs w:val="24"/>
        </w:rPr>
        <w:t>s</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lastRenderedPageBreak/>
        <w:t>d</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jel</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ep</w:t>
      </w:r>
      <w:r w:rsidRPr="00163D38">
        <w:rPr>
          <w:rFonts w:ascii="Bookman Old Style" w:hAnsi="Bookman Old Style" w:cs="Arial"/>
          <w:spacing w:val="-1"/>
          <w:sz w:val="24"/>
          <w:szCs w:val="24"/>
        </w:rPr>
        <w:t>a</w:t>
      </w:r>
      <w:r w:rsidRPr="00163D38">
        <w:rPr>
          <w:rFonts w:ascii="Bookman Old Style" w:hAnsi="Bookman Old Style" w:cs="Arial"/>
          <w:sz w:val="24"/>
          <w:szCs w:val="24"/>
        </w:rPr>
        <w:t>t. K</w:t>
      </w:r>
      <w:r w:rsidRPr="00163D38">
        <w:rPr>
          <w:rFonts w:ascii="Bookman Old Style" w:hAnsi="Bookman Old Style" w:cs="Arial"/>
          <w:spacing w:val="1"/>
          <w:sz w:val="24"/>
          <w:szCs w:val="24"/>
        </w:rPr>
        <w:t>ed</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rus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rti</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ba</w:t>
      </w:r>
      <w:r w:rsidRPr="00163D38">
        <w:rPr>
          <w:rFonts w:ascii="Bookman Old Style" w:hAnsi="Bookman Old Style" w:cs="Arial"/>
          <w:sz w:val="24"/>
          <w:szCs w:val="24"/>
        </w:rPr>
        <w:t>ik k</w:t>
      </w:r>
      <w:r w:rsidRPr="00163D38">
        <w:rPr>
          <w:rFonts w:ascii="Bookman Old Style" w:hAnsi="Bookman Old Style" w:cs="Arial"/>
          <w:spacing w:val="1"/>
          <w:sz w:val="24"/>
          <w:szCs w:val="24"/>
        </w:rPr>
        <w:t>ep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n</w:t>
      </w:r>
      <w:r w:rsidRPr="00163D38">
        <w:rPr>
          <w:rFonts w:ascii="Bookman Old Style" w:hAnsi="Bookman Old Style" w:cs="Arial"/>
          <w:spacing w:val="-1"/>
          <w:sz w:val="24"/>
          <w:szCs w:val="24"/>
        </w:rPr>
        <w:t>-</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o</w:t>
      </w:r>
      <w:r w:rsidRPr="00163D38">
        <w:rPr>
          <w:rFonts w:ascii="Bookman Old Style" w:hAnsi="Bookman Old Style" w:cs="Arial"/>
          <w:sz w:val="24"/>
          <w:szCs w:val="24"/>
        </w:rPr>
        <w:t>ra</w:t>
      </w:r>
      <w:r w:rsidRPr="00163D38">
        <w:rPr>
          <w:rFonts w:ascii="Bookman Old Style" w:hAnsi="Bookman Old Style" w:cs="Arial"/>
          <w:spacing w:val="1"/>
          <w:sz w:val="24"/>
          <w:szCs w:val="24"/>
        </w:rPr>
        <w:t>n</w:t>
      </w:r>
      <w:r w:rsidRPr="00163D38">
        <w:rPr>
          <w:rFonts w:ascii="Bookman Old Style" w:hAnsi="Bookman Old Style" w:cs="Arial"/>
          <w:sz w:val="24"/>
          <w:szCs w:val="24"/>
        </w:rPr>
        <w:t xml:space="preserve">g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 t</w:t>
      </w:r>
      <w:r w:rsidRPr="00163D38">
        <w:rPr>
          <w:rFonts w:ascii="Bookman Old Style" w:hAnsi="Bookman Old Style" w:cs="Arial"/>
          <w:spacing w:val="1"/>
          <w:sz w:val="24"/>
          <w:szCs w:val="24"/>
        </w:rPr>
        <w:t>e</w:t>
      </w:r>
      <w:r w:rsidRPr="00163D38">
        <w:rPr>
          <w:rFonts w:ascii="Bookman Old Style" w:hAnsi="Bookman Old Style" w:cs="Arial"/>
          <w:sz w:val="24"/>
          <w:szCs w:val="24"/>
        </w:rPr>
        <w:t>rke</w:t>
      </w:r>
      <w:r w:rsidRPr="00163D38">
        <w:rPr>
          <w:rFonts w:ascii="Bookman Old Style" w:hAnsi="Bookman Old Style" w:cs="Arial"/>
          <w:spacing w:val="1"/>
          <w:sz w:val="24"/>
          <w:szCs w:val="24"/>
        </w:rPr>
        <w:t>n</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ral</w:t>
      </w:r>
      <w:r w:rsidRPr="00163D38">
        <w:rPr>
          <w:rFonts w:ascii="Bookman Old Style" w:hAnsi="Bookman Old Style" w:cs="Arial"/>
          <w:spacing w:val="-1"/>
          <w:sz w:val="24"/>
          <w:szCs w:val="24"/>
        </w:rPr>
        <w:t>ih</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c</w:t>
      </w:r>
      <w:r w:rsidRPr="00163D38">
        <w:rPr>
          <w:rFonts w:ascii="Bookman Old Style" w:hAnsi="Bookman Old Style" w:cs="Arial"/>
          <w:spacing w:val="1"/>
          <w:sz w:val="24"/>
          <w:szCs w:val="24"/>
        </w:rPr>
        <w:t>uku</w:t>
      </w:r>
      <w:r w:rsidRPr="00163D38">
        <w:rPr>
          <w:rFonts w:ascii="Bookman Old Style" w:hAnsi="Bookman Old Style" w:cs="Arial"/>
          <w:sz w:val="24"/>
          <w:szCs w:val="24"/>
        </w:rPr>
        <w:t>p</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mem</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i.</w:t>
      </w:r>
    </w:p>
    <w:p w:rsidR="00DF0AA2" w:rsidRDefault="00DF0AA2" w:rsidP="00D46652">
      <w:pPr>
        <w:widowControl w:val="0"/>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10</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9"/>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lak</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0"/>
          <w:sz w:val="24"/>
          <w:szCs w:val="24"/>
        </w:rPr>
        <w:t xml:space="preserve"> </w:t>
      </w:r>
      <w:r w:rsidRPr="00163D38">
        <w:rPr>
          <w:rFonts w:ascii="Bookman Old Style" w:hAnsi="Bookman Old Style" w:cs="Arial"/>
          <w:spacing w:val="-1"/>
          <w:sz w:val="24"/>
          <w:szCs w:val="24"/>
        </w:rPr>
        <w:t>hu</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sidRPr="00163D38">
        <w:rPr>
          <w:rFonts w:ascii="Bookman Old Style" w:hAnsi="Bookman Old Style" w:cs="Arial"/>
          <w:spacing w:val="3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ua</w:t>
      </w:r>
      <w:r w:rsidRPr="00163D38">
        <w:rPr>
          <w:rFonts w:ascii="Bookman Old Style" w:hAnsi="Bookman Old Style" w:cs="Arial"/>
          <w:sz w:val="24"/>
          <w:szCs w:val="24"/>
        </w:rPr>
        <w:t>i</w:t>
      </w:r>
      <w:r w:rsidRPr="00163D38">
        <w:rPr>
          <w:rFonts w:ascii="Bookman Old Style" w:hAnsi="Bookman Old Style" w:cs="Arial"/>
          <w:spacing w:val="29"/>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8"/>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aa</w:t>
      </w:r>
      <w:r w:rsidRPr="00163D38">
        <w:rPr>
          <w:rFonts w:ascii="Bookman Old Style" w:hAnsi="Bookman Old Style" w:cs="Arial"/>
          <w:sz w:val="24"/>
          <w:szCs w:val="24"/>
        </w:rPr>
        <w:t>n</w:t>
      </w:r>
      <w:r w:rsidRPr="00163D38">
        <w:rPr>
          <w:rFonts w:ascii="Bookman Old Style" w:hAnsi="Bookman Old Style" w:cs="Arial"/>
          <w:spacing w:val="30"/>
          <w:sz w:val="24"/>
          <w:szCs w:val="24"/>
        </w:rPr>
        <w:t xml:space="preserve"> </w:t>
      </w:r>
      <w:r w:rsidRPr="00163D38">
        <w:rPr>
          <w:rFonts w:ascii="Bookman Old Style" w:hAnsi="Bookman Old Style" w:cs="Arial"/>
          <w:sz w:val="24"/>
          <w:szCs w:val="24"/>
        </w:rPr>
        <w:t>i</w:t>
      </w:r>
      <w:r w:rsidRPr="00163D38">
        <w:rPr>
          <w:rFonts w:ascii="Bookman Old Style" w:hAnsi="Bookman Old Style" w:cs="Arial"/>
          <w:spacing w:val="-2"/>
          <w:sz w:val="24"/>
          <w:szCs w:val="24"/>
        </w:rPr>
        <w:t>n</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3"/>
          <w:sz w:val="24"/>
          <w:szCs w:val="24"/>
        </w:rPr>
        <w:t>v</w:t>
      </w:r>
      <w:r w:rsidRPr="00163D38">
        <w:rPr>
          <w:rFonts w:ascii="Bookman Old Style" w:hAnsi="Bookman Old Style" w:cs="Arial"/>
          <w:sz w:val="24"/>
          <w:szCs w:val="24"/>
        </w:rPr>
        <w:t>id</w:t>
      </w:r>
      <w:r w:rsidRPr="00163D38">
        <w:rPr>
          <w:rFonts w:ascii="Bookman Old Style" w:hAnsi="Bookman Old Style" w:cs="Arial"/>
          <w:spacing w:val="1"/>
          <w:sz w:val="24"/>
          <w:szCs w:val="24"/>
        </w:rPr>
        <w:t>ua</w:t>
      </w:r>
      <w:r w:rsidRPr="00163D38">
        <w:rPr>
          <w:rFonts w:ascii="Bookman Old Style" w:hAnsi="Bookman Old Style" w:cs="Arial"/>
          <w:sz w:val="24"/>
          <w:szCs w:val="24"/>
        </w:rPr>
        <w:t>l,</w:t>
      </w:r>
      <w:r w:rsidRPr="00163D38">
        <w:rPr>
          <w:rFonts w:ascii="Bookman Old Style" w:hAnsi="Bookman Old Style" w:cs="Arial"/>
          <w:spacing w:val="29"/>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9"/>
          <w:sz w:val="24"/>
          <w:szCs w:val="24"/>
        </w:rPr>
        <w:t xml:space="preserve"> </w:t>
      </w:r>
      <w:r w:rsidRPr="00163D38">
        <w:rPr>
          <w:rFonts w:ascii="Bookman Old Style" w:hAnsi="Bookman Old Style" w:cs="Arial"/>
          <w:sz w:val="24"/>
          <w:szCs w:val="24"/>
        </w:rPr>
        <w:t>ini</w:t>
      </w:r>
      <w:r w:rsidRPr="00163D38">
        <w:rPr>
          <w:rFonts w:ascii="Bookman Old Style" w:hAnsi="Bookman Old Style" w:cs="Arial"/>
          <w:spacing w:val="29"/>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rtuj</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pen</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e</w:t>
      </w:r>
      <w:r w:rsidRPr="00163D38">
        <w:rPr>
          <w:rFonts w:ascii="Bookman Old Style" w:hAnsi="Bookman Old Style" w:cs="Arial"/>
          <w:sz w:val="24"/>
          <w:szCs w:val="24"/>
        </w:rPr>
        <w:t>le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ian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ag</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pacing w:val="6"/>
          <w:sz w:val="24"/>
          <w:szCs w:val="24"/>
        </w:rPr>
        <w:t>l</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ha</w:t>
      </w:r>
      <w:r w:rsidRPr="00163D38">
        <w:rPr>
          <w:rFonts w:ascii="Bookman Old Style" w:hAnsi="Bookman Old Style" w:cs="Arial"/>
          <w:sz w:val="24"/>
          <w:szCs w:val="24"/>
        </w:rPr>
        <w:t>l</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pacing w:val="4"/>
          <w:sz w:val="24"/>
          <w:szCs w:val="24"/>
        </w:rPr>
        <w:t>n</w:t>
      </w:r>
      <w:r w:rsidRPr="00163D38">
        <w:rPr>
          <w:rFonts w:ascii="Bookman Old Style" w:hAnsi="Bookman Old Style" w:cs="Arial"/>
          <w:spacing w:val="-1"/>
          <w:sz w:val="24"/>
          <w:szCs w:val="24"/>
        </w:rPr>
        <w:t>-</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 sit</w:t>
      </w:r>
      <w:r w:rsidRPr="00163D38">
        <w:rPr>
          <w:rFonts w:ascii="Bookman Old Style" w:hAnsi="Bookman Old Style" w:cs="Arial"/>
          <w:spacing w:val="1"/>
          <w:sz w:val="24"/>
          <w:szCs w:val="24"/>
        </w:rPr>
        <w:t>ua</w:t>
      </w:r>
      <w:r w:rsidRPr="00163D38">
        <w:rPr>
          <w:rFonts w:ascii="Bookman Old Style" w:hAnsi="Bookman Old Style" w:cs="Arial"/>
          <w:sz w:val="24"/>
          <w:szCs w:val="24"/>
        </w:rPr>
        <w:t>si</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eh</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ngg</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dem</w:t>
      </w:r>
      <w:r w:rsidRPr="00163D38">
        <w:rPr>
          <w:rFonts w:ascii="Bookman Old Style" w:hAnsi="Bookman Old Style" w:cs="Arial"/>
          <w:sz w:val="24"/>
          <w:szCs w:val="24"/>
        </w:rPr>
        <w:t>ik</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5"/>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jal</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ua</w:t>
      </w:r>
      <w:r w:rsidRPr="00163D38">
        <w:rPr>
          <w:rFonts w:ascii="Bookman Old Style" w:hAnsi="Bookman Old Style" w:cs="Arial"/>
          <w:sz w:val="24"/>
          <w:szCs w:val="24"/>
        </w:rPr>
        <w:t>r</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lain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ma</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g</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1"/>
          <w:sz w:val="24"/>
          <w:szCs w:val="24"/>
        </w:rPr>
        <w:t xml:space="preserve"> ma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pacing w:val="9"/>
          <w:sz w:val="24"/>
          <w:szCs w:val="24"/>
        </w:rPr>
        <w:t>h</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h k</w:t>
      </w:r>
      <w:r w:rsidRPr="00163D38">
        <w:rPr>
          <w:rFonts w:ascii="Bookman Old Style" w:hAnsi="Bookman Old Style" w:cs="Arial"/>
          <w:spacing w:val="1"/>
          <w:sz w:val="24"/>
          <w:szCs w:val="24"/>
        </w:rPr>
        <w:t>hu</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s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h</w:t>
      </w:r>
      <w:r w:rsidRPr="00163D38">
        <w:rPr>
          <w:rFonts w:ascii="Bookman Old Style" w:hAnsi="Bookman Old Style" w:cs="Arial"/>
          <w:spacing w:val="1"/>
          <w:sz w:val="24"/>
          <w:szCs w:val="24"/>
        </w:rPr>
        <w:t>ad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p</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z w:val="24"/>
          <w:szCs w:val="24"/>
        </w:rPr>
        <w:t>i 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gg</w:t>
      </w:r>
      <w:r w:rsidRPr="00163D38">
        <w:rPr>
          <w:rFonts w:ascii="Bookman Old Style" w:hAnsi="Bookman Old Style" w:cs="Arial"/>
          <w:spacing w:val="1"/>
          <w:sz w:val="24"/>
          <w:szCs w:val="24"/>
        </w:rPr>
        <w:t>o</w:t>
      </w:r>
      <w:r w:rsidRPr="00163D38">
        <w:rPr>
          <w:rFonts w:ascii="Bookman Old Style" w:hAnsi="Bookman Old Style" w:cs="Arial"/>
          <w:sz w:val="24"/>
          <w:szCs w:val="24"/>
        </w:rPr>
        <w:t xml:space="preserve">ta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w:t>
      </w:r>
    </w:p>
    <w:p w:rsidR="00BA0E16" w:rsidRPr="00163D38" w:rsidRDefault="00BA0E16" w:rsidP="00D46652">
      <w:pPr>
        <w:widowControl w:val="0"/>
        <w:autoSpaceDE w:val="0"/>
        <w:autoSpaceDN w:val="0"/>
        <w:adjustRightInd w:val="0"/>
        <w:spacing w:line="360" w:lineRule="auto"/>
        <w:ind w:left="850" w:hanging="425"/>
        <w:rPr>
          <w:rFonts w:ascii="Bookman Old Style" w:hAnsi="Bookman Old Style" w:cs="Arial"/>
          <w:sz w:val="24"/>
          <w:szCs w:val="24"/>
        </w:rPr>
      </w:pPr>
    </w:p>
    <w:p w:rsidR="00DF0AA2" w:rsidRPr="00163D38" w:rsidRDefault="009369FE" w:rsidP="00D46652">
      <w:pPr>
        <w:widowControl w:val="0"/>
        <w:autoSpaceDE w:val="0"/>
        <w:autoSpaceDN w:val="0"/>
        <w:adjustRightInd w:val="0"/>
        <w:spacing w:line="360" w:lineRule="auto"/>
        <w:ind w:left="425" w:firstLine="567"/>
        <w:rPr>
          <w:rFonts w:ascii="Bookman Old Style" w:hAnsi="Bookman Old Style" w:cs="Arial"/>
          <w:sz w:val="24"/>
          <w:szCs w:val="24"/>
        </w:rPr>
      </w:pPr>
      <w:r>
        <w:rPr>
          <w:rFonts w:ascii="Bookman Old Style" w:hAnsi="Bookman Old Style" w:cs="Arial"/>
          <w:spacing w:val="1"/>
          <w:sz w:val="24"/>
          <w:szCs w:val="24"/>
        </w:rPr>
        <w:t>M</w:t>
      </w:r>
      <w:r w:rsidR="00DF0AA2" w:rsidRPr="00163D38">
        <w:rPr>
          <w:rFonts w:ascii="Bookman Old Style" w:hAnsi="Bookman Old Style" w:cs="Arial"/>
          <w:spacing w:val="1"/>
          <w:sz w:val="24"/>
          <w:szCs w:val="24"/>
        </w:rPr>
        <w:t>en</w:t>
      </w:r>
      <w:r w:rsidR="00DF0AA2" w:rsidRPr="00163D38">
        <w:rPr>
          <w:rFonts w:ascii="Bookman Old Style" w:hAnsi="Bookman Old Style" w:cs="Arial"/>
          <w:spacing w:val="-1"/>
          <w:sz w:val="24"/>
          <w:szCs w:val="24"/>
        </w:rPr>
        <w:t>ge</w:t>
      </w:r>
      <w:r w:rsidR="00DF0AA2" w:rsidRPr="00163D38">
        <w:rPr>
          <w:rFonts w:ascii="Bookman Old Style" w:hAnsi="Bookman Old Style" w:cs="Arial"/>
          <w:spacing w:val="1"/>
          <w:sz w:val="24"/>
          <w:szCs w:val="24"/>
        </w:rPr>
        <w:t>na</w:t>
      </w:r>
      <w:r w:rsidR="00DF0AA2" w:rsidRPr="00163D38">
        <w:rPr>
          <w:rFonts w:ascii="Bookman Old Style" w:hAnsi="Bookman Old Style" w:cs="Arial"/>
          <w:sz w:val="24"/>
          <w:szCs w:val="24"/>
        </w:rPr>
        <w:t>i</w:t>
      </w:r>
      <w:r w:rsidR="00DF0AA2" w:rsidRPr="00163D38">
        <w:rPr>
          <w:rFonts w:ascii="Bookman Old Style" w:hAnsi="Bookman Old Style" w:cs="Arial"/>
          <w:spacing w:val="1"/>
          <w:sz w:val="24"/>
          <w:szCs w:val="24"/>
        </w:rPr>
        <w:t xml:space="preserve"> m</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t</w:t>
      </w:r>
      <w:r w:rsidR="00DF0AA2" w:rsidRPr="00163D38">
        <w:rPr>
          <w:rFonts w:ascii="Bookman Old Style" w:hAnsi="Bookman Old Style" w:cs="Arial"/>
          <w:spacing w:val="1"/>
          <w:sz w:val="24"/>
          <w:szCs w:val="24"/>
        </w:rPr>
        <w:t>e</w:t>
      </w:r>
      <w:r w:rsidR="00DF0AA2" w:rsidRPr="00163D38">
        <w:rPr>
          <w:rFonts w:ascii="Bookman Old Style" w:hAnsi="Bookman Old Style" w:cs="Arial"/>
          <w:sz w:val="24"/>
          <w:szCs w:val="24"/>
        </w:rPr>
        <w:t xml:space="preserve">ri </w:t>
      </w:r>
      <w:r w:rsidR="00DF0AA2" w:rsidRPr="00163D38">
        <w:rPr>
          <w:rFonts w:ascii="Bookman Old Style" w:hAnsi="Bookman Old Style" w:cs="Arial"/>
          <w:spacing w:val="1"/>
          <w:sz w:val="24"/>
          <w:szCs w:val="24"/>
        </w:rPr>
        <w:t>m</w:t>
      </w:r>
      <w:r w:rsidR="00DF0AA2" w:rsidRPr="00163D38">
        <w:rPr>
          <w:rFonts w:ascii="Bookman Old Style" w:hAnsi="Bookman Old Style" w:cs="Arial"/>
          <w:spacing w:val="-1"/>
          <w:sz w:val="24"/>
          <w:szCs w:val="24"/>
        </w:rPr>
        <w:t>u</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t</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n</w:t>
      </w:r>
      <w:r w:rsidR="00DF0AA2" w:rsidRPr="00163D38">
        <w:rPr>
          <w:rFonts w:ascii="Bookman Old Style" w:hAnsi="Bookman Old Style" w:cs="Arial"/>
          <w:spacing w:val="2"/>
          <w:sz w:val="24"/>
          <w:szCs w:val="24"/>
        </w:rPr>
        <w:t xml:space="preserve"> </w:t>
      </w:r>
      <w:r w:rsidR="00DF0AA2" w:rsidRPr="00163D38">
        <w:rPr>
          <w:rFonts w:ascii="Bookman Old Style" w:hAnsi="Bookman Old Style" w:cs="Arial"/>
          <w:spacing w:val="-2"/>
          <w:sz w:val="24"/>
          <w:szCs w:val="24"/>
        </w:rPr>
        <w:t>P</w:t>
      </w:r>
      <w:r w:rsidR="00DF0AA2" w:rsidRPr="00163D38">
        <w:rPr>
          <w:rFonts w:ascii="Bookman Old Style" w:hAnsi="Bookman Old Style" w:cs="Arial"/>
          <w:spacing w:val="1"/>
          <w:sz w:val="24"/>
          <w:szCs w:val="24"/>
        </w:rPr>
        <w:t>e</w:t>
      </w:r>
      <w:r w:rsidR="00DF0AA2" w:rsidRPr="00163D38">
        <w:rPr>
          <w:rFonts w:ascii="Bookman Old Style" w:hAnsi="Bookman Old Style" w:cs="Arial"/>
          <w:sz w:val="24"/>
          <w:szCs w:val="24"/>
        </w:rPr>
        <w:t>rda</w:t>
      </w:r>
      <w:r w:rsidR="00DF0AA2" w:rsidRPr="00163D38">
        <w:rPr>
          <w:rFonts w:ascii="Bookman Old Style" w:hAnsi="Bookman Old Style" w:cs="Arial"/>
          <w:spacing w:val="8"/>
          <w:sz w:val="24"/>
          <w:szCs w:val="24"/>
        </w:rPr>
        <w:t xml:space="preserve"> </w:t>
      </w:r>
      <w:r w:rsidR="00DF0AA2" w:rsidRPr="00163D38">
        <w:rPr>
          <w:rFonts w:ascii="Bookman Old Style" w:hAnsi="Bookman Old Style" w:cs="Arial"/>
          <w:spacing w:val="1"/>
          <w:sz w:val="24"/>
          <w:szCs w:val="24"/>
        </w:rPr>
        <w:t>da</w:t>
      </w:r>
      <w:r w:rsidR="00DF0AA2" w:rsidRPr="00163D38">
        <w:rPr>
          <w:rFonts w:ascii="Bookman Old Style" w:hAnsi="Bookman Old Style" w:cs="Arial"/>
          <w:sz w:val="24"/>
          <w:szCs w:val="24"/>
        </w:rPr>
        <w:t>l</w:t>
      </w:r>
      <w:r w:rsidR="00DF0AA2" w:rsidRPr="00163D38">
        <w:rPr>
          <w:rFonts w:ascii="Bookman Old Style" w:hAnsi="Bookman Old Style" w:cs="Arial"/>
          <w:spacing w:val="-2"/>
          <w:sz w:val="24"/>
          <w:szCs w:val="24"/>
        </w:rPr>
        <w:t>a</w:t>
      </w:r>
      <w:r w:rsidR="00DF0AA2" w:rsidRPr="00163D38">
        <w:rPr>
          <w:rFonts w:ascii="Bookman Old Style" w:hAnsi="Bookman Old Style" w:cs="Arial"/>
          <w:sz w:val="24"/>
          <w:szCs w:val="24"/>
        </w:rPr>
        <w:t>m</w:t>
      </w:r>
      <w:r w:rsidR="00DF0AA2" w:rsidRPr="00163D38">
        <w:rPr>
          <w:rFonts w:ascii="Bookman Old Style" w:hAnsi="Bookman Old Style" w:cs="Arial"/>
          <w:spacing w:val="2"/>
          <w:sz w:val="24"/>
          <w:szCs w:val="24"/>
        </w:rPr>
        <w:t xml:space="preserve"> </w:t>
      </w:r>
      <w:r w:rsidR="00DF0AA2" w:rsidRPr="00163D38">
        <w:rPr>
          <w:rFonts w:ascii="Bookman Old Style" w:hAnsi="Bookman Old Style" w:cs="Arial"/>
          <w:sz w:val="24"/>
          <w:szCs w:val="24"/>
        </w:rPr>
        <w:t xml:space="preserve">UU </w:t>
      </w:r>
      <w:r w:rsidR="00DF0AA2" w:rsidRPr="00163D38">
        <w:rPr>
          <w:rFonts w:ascii="Bookman Old Style" w:hAnsi="Bookman Old Style" w:cs="Arial"/>
          <w:spacing w:val="1"/>
          <w:sz w:val="24"/>
          <w:szCs w:val="24"/>
        </w:rPr>
        <w:t>12</w:t>
      </w:r>
      <w:r w:rsidR="00DF0AA2" w:rsidRPr="00163D38">
        <w:rPr>
          <w:rFonts w:ascii="Bookman Old Style" w:hAnsi="Bookman Old Style" w:cs="Arial"/>
          <w:spacing w:val="-2"/>
          <w:sz w:val="24"/>
          <w:szCs w:val="24"/>
        </w:rPr>
        <w:t>/</w:t>
      </w:r>
      <w:r w:rsidR="00DF0AA2" w:rsidRPr="00163D38">
        <w:rPr>
          <w:rFonts w:ascii="Bookman Old Style" w:hAnsi="Bookman Old Style" w:cs="Arial"/>
          <w:spacing w:val="-1"/>
          <w:sz w:val="24"/>
          <w:szCs w:val="24"/>
        </w:rPr>
        <w:t>2</w:t>
      </w:r>
      <w:r w:rsidR="00DF0AA2" w:rsidRPr="00163D38">
        <w:rPr>
          <w:rFonts w:ascii="Bookman Old Style" w:hAnsi="Bookman Old Style" w:cs="Arial"/>
          <w:spacing w:val="1"/>
          <w:sz w:val="24"/>
          <w:szCs w:val="24"/>
        </w:rPr>
        <w:t>01</w:t>
      </w:r>
      <w:r w:rsidR="00DF0AA2" w:rsidRPr="00163D38">
        <w:rPr>
          <w:rFonts w:ascii="Bookman Old Style" w:hAnsi="Bookman Old Style" w:cs="Arial"/>
          <w:sz w:val="24"/>
          <w:szCs w:val="24"/>
        </w:rPr>
        <w:t>1</w:t>
      </w:r>
      <w:r w:rsidR="00DF0AA2" w:rsidRPr="00163D38">
        <w:rPr>
          <w:rFonts w:ascii="Bookman Old Style" w:hAnsi="Bookman Old Style" w:cs="Arial"/>
          <w:spacing w:val="2"/>
          <w:sz w:val="24"/>
          <w:szCs w:val="24"/>
        </w:rPr>
        <w:t xml:space="preserve"> </w:t>
      </w:r>
      <w:r w:rsidR="00DF0AA2" w:rsidRPr="00163D38">
        <w:rPr>
          <w:rFonts w:ascii="Bookman Old Style" w:hAnsi="Bookman Old Style" w:cs="Arial"/>
          <w:spacing w:val="1"/>
          <w:sz w:val="24"/>
          <w:szCs w:val="24"/>
        </w:rPr>
        <w:t>d</w:t>
      </w:r>
      <w:r w:rsidR="00DF0AA2" w:rsidRPr="00163D38">
        <w:rPr>
          <w:rFonts w:ascii="Bookman Old Style" w:hAnsi="Bookman Old Style" w:cs="Arial"/>
          <w:sz w:val="24"/>
          <w:szCs w:val="24"/>
        </w:rPr>
        <w:t>i</w:t>
      </w:r>
      <w:r w:rsidR="00DF0AA2" w:rsidRPr="00163D38">
        <w:rPr>
          <w:rFonts w:ascii="Bookman Old Style" w:hAnsi="Bookman Old Style" w:cs="Arial"/>
          <w:spacing w:val="-1"/>
          <w:sz w:val="24"/>
          <w:szCs w:val="24"/>
        </w:rPr>
        <w:t>j</w:t>
      </w:r>
      <w:r w:rsidR="00DF0AA2" w:rsidRPr="00163D38">
        <w:rPr>
          <w:rFonts w:ascii="Bookman Old Style" w:hAnsi="Bookman Old Style" w:cs="Arial"/>
          <w:spacing w:val="1"/>
          <w:sz w:val="24"/>
          <w:szCs w:val="24"/>
        </w:rPr>
        <w:t>e</w:t>
      </w:r>
      <w:r w:rsidR="00DF0AA2" w:rsidRPr="00163D38">
        <w:rPr>
          <w:rFonts w:ascii="Bookman Old Style" w:hAnsi="Bookman Old Style" w:cs="Arial"/>
          <w:sz w:val="24"/>
          <w:szCs w:val="24"/>
        </w:rPr>
        <w:t>las</w:t>
      </w:r>
      <w:r w:rsidR="00DF0AA2" w:rsidRPr="00163D38">
        <w:rPr>
          <w:rFonts w:ascii="Bookman Old Style" w:hAnsi="Bookman Old Style" w:cs="Arial"/>
          <w:spacing w:val="-2"/>
          <w:sz w:val="24"/>
          <w:szCs w:val="24"/>
        </w:rPr>
        <w:t>k</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 xml:space="preserve">n </w:t>
      </w:r>
      <w:r w:rsidR="00DF0AA2" w:rsidRPr="00163D38">
        <w:rPr>
          <w:rFonts w:ascii="Bookman Old Style" w:hAnsi="Bookman Old Style" w:cs="Arial"/>
          <w:spacing w:val="1"/>
          <w:sz w:val="24"/>
          <w:szCs w:val="24"/>
        </w:rPr>
        <w:t>bah</w:t>
      </w:r>
      <w:r w:rsidR="00DF0AA2" w:rsidRPr="00163D38">
        <w:rPr>
          <w:rFonts w:ascii="Bookman Old Style" w:hAnsi="Bookman Old Style" w:cs="Arial"/>
          <w:spacing w:val="-3"/>
          <w:sz w:val="24"/>
          <w:szCs w:val="24"/>
        </w:rPr>
        <w:t>w</w:t>
      </w:r>
      <w:r w:rsidR="00DF0AA2" w:rsidRPr="00163D38">
        <w:rPr>
          <w:rFonts w:ascii="Bookman Old Style" w:hAnsi="Bookman Old Style" w:cs="Arial"/>
          <w:sz w:val="24"/>
          <w:szCs w:val="24"/>
        </w:rPr>
        <w:t xml:space="preserve">a </w:t>
      </w:r>
      <w:r w:rsidR="00DF0AA2" w:rsidRPr="00163D38">
        <w:rPr>
          <w:rFonts w:ascii="Bookman Old Style" w:hAnsi="Bookman Old Style" w:cs="Arial"/>
          <w:spacing w:val="1"/>
          <w:sz w:val="24"/>
          <w:szCs w:val="24"/>
        </w:rPr>
        <w:t>ma</w:t>
      </w:r>
      <w:r w:rsidR="00DF0AA2" w:rsidRPr="00163D38">
        <w:rPr>
          <w:rFonts w:ascii="Bookman Old Style" w:hAnsi="Bookman Old Style" w:cs="Arial"/>
          <w:spacing w:val="-2"/>
          <w:sz w:val="24"/>
          <w:szCs w:val="24"/>
        </w:rPr>
        <w:t>t</w:t>
      </w:r>
      <w:r w:rsidR="00DF0AA2" w:rsidRPr="00163D38">
        <w:rPr>
          <w:rFonts w:ascii="Bookman Old Style" w:hAnsi="Bookman Old Style" w:cs="Arial"/>
          <w:spacing w:val="1"/>
          <w:sz w:val="24"/>
          <w:szCs w:val="24"/>
        </w:rPr>
        <w:t>e</w:t>
      </w:r>
      <w:r w:rsidR="00DF0AA2" w:rsidRPr="00163D38">
        <w:rPr>
          <w:rFonts w:ascii="Bookman Old Style" w:hAnsi="Bookman Old Style" w:cs="Arial"/>
          <w:sz w:val="24"/>
          <w:szCs w:val="24"/>
        </w:rPr>
        <w:t xml:space="preserve">ri </w:t>
      </w:r>
      <w:r w:rsidR="00DF0AA2" w:rsidRPr="00163D38">
        <w:rPr>
          <w:rFonts w:ascii="Bookman Old Style" w:hAnsi="Bookman Old Style" w:cs="Arial"/>
          <w:spacing w:val="1"/>
          <w:sz w:val="24"/>
          <w:szCs w:val="24"/>
        </w:rPr>
        <w:t>m</w:t>
      </w:r>
      <w:r w:rsidR="00DF0AA2" w:rsidRPr="00163D38">
        <w:rPr>
          <w:rFonts w:ascii="Bookman Old Style" w:hAnsi="Bookman Old Style" w:cs="Arial"/>
          <w:spacing w:val="-1"/>
          <w:sz w:val="24"/>
          <w:szCs w:val="24"/>
        </w:rPr>
        <w:t>u</w:t>
      </w:r>
      <w:r w:rsidR="00DF0AA2" w:rsidRPr="00163D38">
        <w:rPr>
          <w:rFonts w:ascii="Bookman Old Style" w:hAnsi="Bookman Old Style" w:cs="Arial"/>
          <w:spacing w:val="1"/>
          <w:sz w:val="24"/>
          <w:szCs w:val="24"/>
        </w:rPr>
        <w:t>a</w:t>
      </w:r>
      <w:r w:rsidR="00DF0AA2" w:rsidRPr="00163D38">
        <w:rPr>
          <w:rFonts w:ascii="Bookman Old Style" w:hAnsi="Bookman Old Style" w:cs="Arial"/>
          <w:spacing w:val="-2"/>
          <w:sz w:val="24"/>
          <w:szCs w:val="24"/>
        </w:rPr>
        <w:t>t</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n P</w:t>
      </w:r>
      <w:r w:rsidR="00DF0AA2" w:rsidRPr="00163D38">
        <w:rPr>
          <w:rFonts w:ascii="Bookman Old Style" w:hAnsi="Bookman Old Style" w:cs="Arial"/>
          <w:spacing w:val="1"/>
          <w:sz w:val="24"/>
          <w:szCs w:val="24"/>
        </w:rPr>
        <w:t>e</w:t>
      </w:r>
      <w:r w:rsidR="00DF0AA2" w:rsidRPr="00163D38">
        <w:rPr>
          <w:rFonts w:ascii="Bookman Old Style" w:hAnsi="Bookman Old Style" w:cs="Arial"/>
          <w:sz w:val="24"/>
          <w:szCs w:val="24"/>
        </w:rPr>
        <w:t>r</w:t>
      </w:r>
      <w:r w:rsidR="00DF0AA2" w:rsidRPr="00163D38">
        <w:rPr>
          <w:rFonts w:ascii="Bookman Old Style" w:hAnsi="Bookman Old Style" w:cs="Arial"/>
          <w:spacing w:val="-2"/>
          <w:sz w:val="24"/>
          <w:szCs w:val="24"/>
        </w:rPr>
        <w:t>d</w:t>
      </w:r>
      <w:r w:rsidR="00DF0AA2" w:rsidRPr="00163D38">
        <w:rPr>
          <w:rFonts w:ascii="Bookman Old Style" w:hAnsi="Bookman Old Style" w:cs="Arial"/>
          <w:sz w:val="24"/>
          <w:szCs w:val="24"/>
        </w:rPr>
        <w:t xml:space="preserve">a </w:t>
      </w:r>
      <w:r w:rsidR="00DF0AA2" w:rsidRPr="00163D38">
        <w:rPr>
          <w:rFonts w:ascii="Bookman Old Style" w:hAnsi="Bookman Old Style" w:cs="Arial"/>
          <w:spacing w:val="1"/>
          <w:sz w:val="24"/>
          <w:szCs w:val="24"/>
        </w:rPr>
        <w:t>a</w:t>
      </w:r>
      <w:r w:rsidR="00DF0AA2" w:rsidRPr="00163D38">
        <w:rPr>
          <w:rFonts w:ascii="Bookman Old Style" w:hAnsi="Bookman Old Style" w:cs="Arial"/>
          <w:spacing w:val="-1"/>
          <w:sz w:val="24"/>
          <w:szCs w:val="24"/>
        </w:rPr>
        <w:t>d</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lah s</w:t>
      </w:r>
      <w:r w:rsidR="00DF0AA2" w:rsidRPr="00163D38">
        <w:rPr>
          <w:rFonts w:ascii="Bookman Old Style" w:hAnsi="Bookman Old Style" w:cs="Arial"/>
          <w:spacing w:val="1"/>
          <w:sz w:val="24"/>
          <w:szCs w:val="24"/>
        </w:rPr>
        <w:t>e</w:t>
      </w:r>
      <w:r w:rsidR="00DF0AA2" w:rsidRPr="00163D38">
        <w:rPr>
          <w:rFonts w:ascii="Bookman Old Style" w:hAnsi="Bookman Old Style" w:cs="Arial"/>
          <w:sz w:val="24"/>
          <w:szCs w:val="24"/>
        </w:rPr>
        <w:t xml:space="preserve">luruh </w:t>
      </w:r>
      <w:r w:rsidR="00DF0AA2" w:rsidRPr="00163D38">
        <w:rPr>
          <w:rFonts w:ascii="Bookman Old Style" w:hAnsi="Bookman Old Style" w:cs="Arial"/>
          <w:spacing w:val="1"/>
          <w:sz w:val="24"/>
          <w:szCs w:val="24"/>
        </w:rPr>
        <w:t>ma</w:t>
      </w:r>
      <w:r w:rsidR="00DF0AA2" w:rsidRPr="00163D38">
        <w:rPr>
          <w:rFonts w:ascii="Bookman Old Style" w:hAnsi="Bookman Old Style" w:cs="Arial"/>
          <w:spacing w:val="-2"/>
          <w:sz w:val="24"/>
          <w:szCs w:val="24"/>
        </w:rPr>
        <w:t>t</w:t>
      </w:r>
      <w:r w:rsidR="00DF0AA2" w:rsidRPr="00163D38">
        <w:rPr>
          <w:rFonts w:ascii="Bookman Old Style" w:hAnsi="Bookman Old Style" w:cs="Arial"/>
          <w:spacing w:val="1"/>
          <w:sz w:val="24"/>
          <w:szCs w:val="24"/>
        </w:rPr>
        <w:t>e</w:t>
      </w:r>
      <w:r w:rsidR="00DF0AA2" w:rsidRPr="00163D38">
        <w:rPr>
          <w:rFonts w:ascii="Bookman Old Style" w:hAnsi="Bookman Old Style" w:cs="Arial"/>
          <w:sz w:val="24"/>
          <w:szCs w:val="24"/>
        </w:rPr>
        <w:t xml:space="preserve">ri </w:t>
      </w:r>
      <w:r w:rsidR="00DF0AA2" w:rsidRPr="00163D38">
        <w:rPr>
          <w:rFonts w:ascii="Bookman Old Style" w:hAnsi="Bookman Old Style" w:cs="Arial"/>
          <w:spacing w:val="1"/>
          <w:sz w:val="24"/>
          <w:szCs w:val="24"/>
        </w:rPr>
        <w:t>mu</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t</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 xml:space="preserve">n </w:t>
      </w:r>
      <w:r w:rsidR="00DF0AA2" w:rsidRPr="00163D38">
        <w:rPr>
          <w:rFonts w:ascii="Bookman Old Style" w:hAnsi="Bookman Old Style" w:cs="Arial"/>
          <w:spacing w:val="-1"/>
          <w:sz w:val="24"/>
          <w:szCs w:val="24"/>
        </w:rPr>
        <w:t>d</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lam r</w:t>
      </w:r>
      <w:r w:rsidR="00DF0AA2" w:rsidRPr="00163D38">
        <w:rPr>
          <w:rFonts w:ascii="Bookman Old Style" w:hAnsi="Bookman Old Style" w:cs="Arial"/>
          <w:spacing w:val="-2"/>
          <w:sz w:val="24"/>
          <w:szCs w:val="24"/>
        </w:rPr>
        <w:t>a</w:t>
      </w:r>
      <w:r w:rsidR="00DF0AA2" w:rsidRPr="00163D38">
        <w:rPr>
          <w:rFonts w:ascii="Bookman Old Style" w:hAnsi="Bookman Old Style" w:cs="Arial"/>
          <w:spacing w:val="1"/>
          <w:sz w:val="24"/>
          <w:szCs w:val="24"/>
        </w:rPr>
        <w:t>n</w:t>
      </w:r>
      <w:r w:rsidR="00DF0AA2" w:rsidRPr="00163D38">
        <w:rPr>
          <w:rFonts w:ascii="Bookman Old Style" w:hAnsi="Bookman Old Style" w:cs="Arial"/>
          <w:spacing w:val="-1"/>
          <w:sz w:val="24"/>
          <w:szCs w:val="24"/>
        </w:rPr>
        <w:t>g</w:t>
      </w:r>
      <w:r w:rsidR="00DF0AA2" w:rsidRPr="00163D38">
        <w:rPr>
          <w:rFonts w:ascii="Bookman Old Style" w:hAnsi="Bookman Old Style" w:cs="Arial"/>
          <w:spacing w:val="-2"/>
          <w:sz w:val="24"/>
          <w:szCs w:val="24"/>
        </w:rPr>
        <w:t>k</w:t>
      </w:r>
      <w:r w:rsidR="00DF0AA2" w:rsidRPr="00163D38">
        <w:rPr>
          <w:rFonts w:ascii="Bookman Old Style" w:hAnsi="Bookman Old Style" w:cs="Arial"/>
          <w:sz w:val="24"/>
          <w:szCs w:val="24"/>
        </w:rPr>
        <w:t xml:space="preserve">a </w:t>
      </w:r>
      <w:r w:rsidR="00DF0AA2" w:rsidRPr="00163D38">
        <w:rPr>
          <w:rFonts w:ascii="Bookman Old Style" w:hAnsi="Bookman Old Style" w:cs="Arial"/>
          <w:spacing w:val="1"/>
          <w:sz w:val="24"/>
          <w:szCs w:val="24"/>
        </w:rPr>
        <w:t>pen</w:t>
      </w:r>
      <w:r w:rsidR="00DF0AA2" w:rsidRPr="00163D38">
        <w:rPr>
          <w:rFonts w:ascii="Bookman Old Style" w:hAnsi="Bookman Old Style" w:cs="Arial"/>
          <w:spacing w:val="-2"/>
          <w:sz w:val="24"/>
          <w:szCs w:val="24"/>
        </w:rPr>
        <w:t>y</w:t>
      </w:r>
      <w:r w:rsidR="00DF0AA2" w:rsidRPr="00163D38">
        <w:rPr>
          <w:rFonts w:ascii="Bookman Old Style" w:hAnsi="Bookman Old Style" w:cs="Arial"/>
          <w:spacing w:val="1"/>
          <w:sz w:val="24"/>
          <w:szCs w:val="24"/>
        </w:rPr>
        <w:t>e</w:t>
      </w:r>
      <w:r w:rsidR="00DF0AA2" w:rsidRPr="00163D38">
        <w:rPr>
          <w:rFonts w:ascii="Bookman Old Style" w:hAnsi="Bookman Old Style" w:cs="Arial"/>
          <w:sz w:val="24"/>
          <w:szCs w:val="24"/>
        </w:rPr>
        <w:t>le</w:t>
      </w:r>
      <w:r w:rsidR="00DF0AA2" w:rsidRPr="00163D38">
        <w:rPr>
          <w:rFonts w:ascii="Bookman Old Style" w:hAnsi="Bookman Old Style" w:cs="Arial"/>
          <w:spacing w:val="1"/>
          <w:sz w:val="24"/>
          <w:szCs w:val="24"/>
        </w:rPr>
        <w:t>n</w:t>
      </w:r>
      <w:r w:rsidR="00DF0AA2" w:rsidRPr="00163D38">
        <w:rPr>
          <w:rFonts w:ascii="Bookman Old Style" w:hAnsi="Bookman Old Style" w:cs="Arial"/>
          <w:spacing w:val="-1"/>
          <w:sz w:val="24"/>
          <w:szCs w:val="24"/>
        </w:rPr>
        <w:t>gg</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ra</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n</w:t>
      </w:r>
      <w:r w:rsidR="00DF0AA2">
        <w:rPr>
          <w:rFonts w:ascii="Bookman Old Style" w:hAnsi="Bookman Old Style" w:cs="Arial"/>
          <w:sz w:val="24"/>
          <w:szCs w:val="24"/>
        </w:rPr>
        <w:t xml:space="preserve"> </w:t>
      </w:r>
      <w:r w:rsidR="00DF0AA2" w:rsidRPr="00163D38">
        <w:rPr>
          <w:rFonts w:ascii="Bookman Old Style" w:hAnsi="Bookman Old Style" w:cs="Arial"/>
          <w:spacing w:val="1"/>
          <w:sz w:val="24"/>
          <w:szCs w:val="24"/>
        </w:rPr>
        <w:t>o</w:t>
      </w:r>
      <w:r w:rsidR="00DF0AA2" w:rsidRPr="00163D38">
        <w:rPr>
          <w:rFonts w:ascii="Bookman Old Style" w:hAnsi="Bookman Old Style" w:cs="Arial"/>
          <w:sz w:val="24"/>
          <w:szCs w:val="24"/>
        </w:rPr>
        <w:t>t</w:t>
      </w:r>
      <w:r w:rsidR="00DF0AA2" w:rsidRPr="00163D38">
        <w:rPr>
          <w:rFonts w:ascii="Bookman Old Style" w:hAnsi="Bookman Old Style" w:cs="Arial"/>
          <w:spacing w:val="-1"/>
          <w:sz w:val="24"/>
          <w:szCs w:val="24"/>
        </w:rPr>
        <w:t>o</w:t>
      </w:r>
      <w:r w:rsidR="00DF0AA2" w:rsidRPr="00163D38">
        <w:rPr>
          <w:rFonts w:ascii="Bookman Old Style" w:hAnsi="Bookman Old Style" w:cs="Arial"/>
          <w:spacing w:val="1"/>
          <w:sz w:val="24"/>
          <w:szCs w:val="24"/>
        </w:rPr>
        <w:t>nom</w:t>
      </w:r>
      <w:r w:rsidR="00DF0AA2" w:rsidRPr="00163D38">
        <w:rPr>
          <w:rFonts w:ascii="Bookman Old Style" w:hAnsi="Bookman Old Style" w:cs="Arial"/>
          <w:sz w:val="24"/>
          <w:szCs w:val="24"/>
        </w:rPr>
        <w:t>i</w:t>
      </w:r>
      <w:r w:rsidR="00DF0AA2">
        <w:rPr>
          <w:rFonts w:ascii="Bookman Old Style" w:hAnsi="Bookman Old Style" w:cs="Arial"/>
          <w:sz w:val="24"/>
          <w:szCs w:val="24"/>
        </w:rPr>
        <w:t xml:space="preserve"> </w:t>
      </w:r>
      <w:r w:rsidR="00DF0AA2" w:rsidRPr="00163D38">
        <w:rPr>
          <w:rFonts w:ascii="Bookman Old Style" w:hAnsi="Bookman Old Style" w:cs="Arial"/>
          <w:spacing w:val="1"/>
          <w:sz w:val="24"/>
          <w:szCs w:val="24"/>
        </w:rPr>
        <w:t>d</w:t>
      </w:r>
      <w:r w:rsidR="00DF0AA2" w:rsidRPr="00163D38">
        <w:rPr>
          <w:rFonts w:ascii="Bookman Old Style" w:hAnsi="Bookman Old Style" w:cs="Arial"/>
          <w:spacing w:val="-1"/>
          <w:sz w:val="24"/>
          <w:szCs w:val="24"/>
        </w:rPr>
        <w:t>a</w:t>
      </w:r>
      <w:r w:rsidR="00DF0AA2" w:rsidRPr="00163D38">
        <w:rPr>
          <w:rFonts w:ascii="Bookman Old Style" w:hAnsi="Bookman Old Style" w:cs="Arial"/>
          <w:spacing w:val="1"/>
          <w:sz w:val="24"/>
          <w:szCs w:val="24"/>
        </w:rPr>
        <w:t>e</w:t>
      </w:r>
      <w:r w:rsidR="00DF0AA2" w:rsidRPr="00163D38">
        <w:rPr>
          <w:rFonts w:ascii="Bookman Old Style" w:hAnsi="Bookman Old Style" w:cs="Arial"/>
          <w:sz w:val="24"/>
          <w:szCs w:val="24"/>
        </w:rPr>
        <w:t>rah</w:t>
      </w:r>
      <w:r w:rsidR="00DF0AA2">
        <w:rPr>
          <w:rFonts w:ascii="Bookman Old Style" w:hAnsi="Bookman Old Style" w:cs="Arial"/>
          <w:sz w:val="24"/>
          <w:szCs w:val="24"/>
        </w:rPr>
        <w:t xml:space="preserve"> </w:t>
      </w:r>
      <w:r w:rsidR="00DF0AA2" w:rsidRPr="00163D38">
        <w:rPr>
          <w:rFonts w:ascii="Bookman Old Style" w:hAnsi="Bookman Old Style" w:cs="Arial"/>
          <w:spacing w:val="1"/>
          <w:sz w:val="24"/>
          <w:szCs w:val="24"/>
        </w:rPr>
        <w:t>d</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n</w:t>
      </w:r>
      <w:r w:rsidR="00DF0AA2">
        <w:rPr>
          <w:rFonts w:ascii="Bookman Old Style" w:hAnsi="Bookman Old Style" w:cs="Arial"/>
          <w:sz w:val="24"/>
          <w:szCs w:val="24"/>
        </w:rPr>
        <w:t xml:space="preserve"> </w:t>
      </w:r>
      <w:r w:rsidR="00DF0AA2" w:rsidRPr="00163D38">
        <w:rPr>
          <w:rFonts w:ascii="Bookman Old Style" w:hAnsi="Bookman Old Style" w:cs="Arial"/>
          <w:spacing w:val="-2"/>
          <w:sz w:val="24"/>
          <w:szCs w:val="24"/>
        </w:rPr>
        <w:t>t</w:t>
      </w:r>
      <w:r w:rsidR="00DF0AA2" w:rsidRPr="00163D38">
        <w:rPr>
          <w:rFonts w:ascii="Bookman Old Style" w:hAnsi="Bookman Old Style" w:cs="Arial"/>
          <w:spacing w:val="1"/>
          <w:sz w:val="24"/>
          <w:szCs w:val="24"/>
        </w:rPr>
        <w:t>u</w:t>
      </w:r>
      <w:r w:rsidR="00DF0AA2" w:rsidRPr="00163D38">
        <w:rPr>
          <w:rFonts w:ascii="Bookman Old Style" w:hAnsi="Bookman Old Style" w:cs="Arial"/>
          <w:spacing w:val="-1"/>
          <w:sz w:val="24"/>
          <w:szCs w:val="24"/>
        </w:rPr>
        <w:t>g</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s</w:t>
      </w:r>
      <w:r w:rsidR="00DF0AA2">
        <w:rPr>
          <w:rFonts w:ascii="Bookman Old Style" w:hAnsi="Bookman Old Style" w:cs="Arial"/>
          <w:sz w:val="24"/>
          <w:szCs w:val="24"/>
        </w:rPr>
        <w:t xml:space="preserve"> </w:t>
      </w:r>
      <w:r w:rsidR="00DF0AA2" w:rsidRPr="00163D38">
        <w:rPr>
          <w:rFonts w:ascii="Bookman Old Style" w:hAnsi="Bookman Old Style" w:cs="Arial"/>
          <w:spacing w:val="1"/>
          <w:sz w:val="24"/>
          <w:szCs w:val="24"/>
        </w:rPr>
        <w:t>p</w:t>
      </w:r>
      <w:r w:rsidR="00DF0AA2" w:rsidRPr="00163D38">
        <w:rPr>
          <w:rFonts w:ascii="Bookman Old Style" w:hAnsi="Bookman Old Style" w:cs="Arial"/>
          <w:spacing w:val="-1"/>
          <w:sz w:val="24"/>
          <w:szCs w:val="24"/>
        </w:rPr>
        <w:t>em</w:t>
      </w:r>
      <w:r w:rsidR="00DF0AA2" w:rsidRPr="00163D38">
        <w:rPr>
          <w:rFonts w:ascii="Bookman Old Style" w:hAnsi="Bookman Old Style" w:cs="Arial"/>
          <w:spacing w:val="1"/>
          <w:sz w:val="24"/>
          <w:szCs w:val="24"/>
        </w:rPr>
        <w:t>ba</w:t>
      </w:r>
      <w:r w:rsidR="00DF0AA2" w:rsidRPr="00163D38">
        <w:rPr>
          <w:rFonts w:ascii="Bookman Old Style" w:hAnsi="Bookman Old Style" w:cs="Arial"/>
          <w:spacing w:val="-1"/>
          <w:sz w:val="24"/>
          <w:szCs w:val="24"/>
        </w:rPr>
        <w:t>n</w:t>
      </w:r>
      <w:r w:rsidR="00DF0AA2" w:rsidRPr="00163D38">
        <w:rPr>
          <w:rFonts w:ascii="Bookman Old Style" w:hAnsi="Bookman Old Style" w:cs="Arial"/>
          <w:sz w:val="24"/>
          <w:szCs w:val="24"/>
        </w:rPr>
        <w:t>t</w:t>
      </w:r>
      <w:r w:rsidR="00DF0AA2" w:rsidRPr="00163D38">
        <w:rPr>
          <w:rFonts w:ascii="Bookman Old Style" w:hAnsi="Bookman Old Style" w:cs="Arial"/>
          <w:spacing w:val="1"/>
          <w:sz w:val="24"/>
          <w:szCs w:val="24"/>
        </w:rPr>
        <w:t>u</w:t>
      </w:r>
      <w:r w:rsidR="00DF0AA2" w:rsidRPr="00163D38">
        <w:rPr>
          <w:rFonts w:ascii="Bookman Old Style" w:hAnsi="Bookman Old Style" w:cs="Arial"/>
          <w:spacing w:val="-1"/>
          <w:sz w:val="24"/>
          <w:szCs w:val="24"/>
        </w:rPr>
        <w:t>a</w:t>
      </w:r>
      <w:r w:rsidR="00DF0AA2" w:rsidRPr="00163D38">
        <w:rPr>
          <w:rFonts w:ascii="Bookman Old Style" w:hAnsi="Bookman Old Style" w:cs="Arial"/>
          <w:spacing w:val="1"/>
          <w:sz w:val="24"/>
          <w:szCs w:val="24"/>
        </w:rPr>
        <w:t>n</w:t>
      </w:r>
      <w:r w:rsidR="00DF0AA2" w:rsidRPr="00163D38">
        <w:rPr>
          <w:rFonts w:ascii="Bookman Old Style" w:hAnsi="Bookman Old Style" w:cs="Arial"/>
          <w:sz w:val="24"/>
          <w:szCs w:val="24"/>
        </w:rPr>
        <w:t>,</w:t>
      </w:r>
      <w:r w:rsidR="00DF0AA2">
        <w:rPr>
          <w:rFonts w:ascii="Bookman Old Style" w:hAnsi="Bookman Old Style" w:cs="Arial"/>
          <w:sz w:val="24"/>
          <w:szCs w:val="24"/>
        </w:rPr>
        <w:t xml:space="preserve"> </w:t>
      </w:r>
      <w:r w:rsidR="00DF0AA2" w:rsidRPr="00163D38">
        <w:rPr>
          <w:rFonts w:ascii="Bookman Old Style" w:hAnsi="Bookman Old Style" w:cs="Arial"/>
          <w:spacing w:val="1"/>
          <w:sz w:val="24"/>
          <w:szCs w:val="24"/>
        </w:rPr>
        <w:t>da</w:t>
      </w:r>
      <w:r w:rsidR="00DF0AA2" w:rsidRPr="00163D38">
        <w:rPr>
          <w:rFonts w:ascii="Bookman Old Style" w:hAnsi="Bookman Old Style" w:cs="Arial"/>
          <w:sz w:val="24"/>
          <w:szCs w:val="24"/>
        </w:rPr>
        <w:t>n</w:t>
      </w:r>
      <w:r w:rsidR="00DF0AA2">
        <w:rPr>
          <w:rFonts w:ascii="Bookman Old Style" w:hAnsi="Bookman Old Style" w:cs="Arial"/>
          <w:sz w:val="24"/>
          <w:szCs w:val="24"/>
        </w:rPr>
        <w:t xml:space="preserve"> </w:t>
      </w:r>
      <w:r w:rsidR="00DF0AA2" w:rsidRPr="00163D38">
        <w:rPr>
          <w:rFonts w:ascii="Bookman Old Style" w:hAnsi="Bookman Old Style" w:cs="Arial"/>
          <w:spacing w:val="1"/>
          <w:sz w:val="24"/>
          <w:szCs w:val="24"/>
        </w:rPr>
        <w:t>m</w:t>
      </w:r>
      <w:r w:rsidR="00DF0AA2" w:rsidRPr="00163D38">
        <w:rPr>
          <w:rFonts w:ascii="Bookman Old Style" w:hAnsi="Bookman Old Style" w:cs="Arial"/>
          <w:spacing w:val="-1"/>
          <w:sz w:val="24"/>
          <w:szCs w:val="24"/>
        </w:rPr>
        <w:t>e</w:t>
      </w:r>
      <w:r w:rsidR="00DF0AA2" w:rsidRPr="00163D38">
        <w:rPr>
          <w:rFonts w:ascii="Bookman Old Style" w:hAnsi="Bookman Old Style" w:cs="Arial"/>
          <w:spacing w:val="1"/>
          <w:sz w:val="24"/>
          <w:szCs w:val="24"/>
        </w:rPr>
        <w:t>n</w:t>
      </w:r>
      <w:r w:rsidR="00DF0AA2" w:rsidRPr="00163D38">
        <w:rPr>
          <w:rFonts w:ascii="Bookman Old Style" w:hAnsi="Bookman Old Style" w:cs="Arial"/>
          <w:spacing w:val="-1"/>
          <w:sz w:val="24"/>
          <w:szCs w:val="24"/>
        </w:rPr>
        <w:t>a</w:t>
      </w:r>
      <w:r w:rsidR="00DF0AA2" w:rsidRPr="00163D38">
        <w:rPr>
          <w:rFonts w:ascii="Bookman Old Style" w:hAnsi="Bookman Old Style" w:cs="Arial"/>
          <w:spacing w:val="1"/>
          <w:sz w:val="24"/>
          <w:szCs w:val="24"/>
        </w:rPr>
        <w:t>m</w:t>
      </w:r>
      <w:r w:rsidR="00DF0AA2" w:rsidRPr="00163D38">
        <w:rPr>
          <w:rFonts w:ascii="Bookman Old Style" w:hAnsi="Bookman Old Style" w:cs="Arial"/>
          <w:spacing w:val="-1"/>
          <w:sz w:val="24"/>
          <w:szCs w:val="24"/>
        </w:rPr>
        <w:t>p</w:t>
      </w:r>
      <w:r w:rsidR="00DF0AA2" w:rsidRPr="00163D38">
        <w:rPr>
          <w:rFonts w:ascii="Bookman Old Style" w:hAnsi="Bookman Old Style" w:cs="Arial"/>
          <w:spacing w:val="1"/>
          <w:sz w:val="24"/>
          <w:szCs w:val="24"/>
        </w:rPr>
        <w:t>un</w:t>
      </w:r>
      <w:r w:rsidR="00DF0AA2" w:rsidRPr="00163D38">
        <w:rPr>
          <w:rFonts w:ascii="Bookman Old Style" w:hAnsi="Bookman Old Style" w:cs="Arial"/>
          <w:sz w:val="24"/>
          <w:szCs w:val="24"/>
        </w:rPr>
        <w:t>g</w:t>
      </w:r>
      <w:r w:rsidR="00DF0AA2">
        <w:rPr>
          <w:rFonts w:ascii="Bookman Old Style" w:hAnsi="Bookman Old Style" w:cs="Arial"/>
          <w:sz w:val="24"/>
          <w:szCs w:val="24"/>
        </w:rPr>
        <w:t xml:space="preserve"> </w:t>
      </w:r>
      <w:r w:rsidR="00DF0AA2" w:rsidRPr="00163D38">
        <w:rPr>
          <w:rFonts w:ascii="Bookman Old Style" w:hAnsi="Bookman Old Style" w:cs="Arial"/>
          <w:sz w:val="24"/>
          <w:szCs w:val="24"/>
        </w:rPr>
        <w:t>k</w:t>
      </w:r>
      <w:r w:rsidR="00DF0AA2" w:rsidRPr="00163D38">
        <w:rPr>
          <w:rFonts w:ascii="Bookman Old Style" w:hAnsi="Bookman Old Style" w:cs="Arial"/>
          <w:spacing w:val="1"/>
          <w:sz w:val="24"/>
          <w:szCs w:val="24"/>
        </w:rPr>
        <w:t>o</w:t>
      </w:r>
      <w:r w:rsidR="00DF0AA2" w:rsidRPr="00163D38">
        <w:rPr>
          <w:rFonts w:ascii="Bookman Old Style" w:hAnsi="Bookman Old Style" w:cs="Arial"/>
          <w:spacing w:val="-1"/>
          <w:sz w:val="24"/>
          <w:szCs w:val="24"/>
        </w:rPr>
        <w:t>n</w:t>
      </w:r>
      <w:r w:rsidR="00DF0AA2" w:rsidRPr="00163D38">
        <w:rPr>
          <w:rFonts w:ascii="Bookman Old Style" w:hAnsi="Bookman Old Style" w:cs="Arial"/>
          <w:spacing w:val="1"/>
          <w:sz w:val="24"/>
          <w:szCs w:val="24"/>
        </w:rPr>
        <w:t>d</w:t>
      </w:r>
      <w:r w:rsidR="00DF0AA2" w:rsidRPr="00163D38">
        <w:rPr>
          <w:rFonts w:ascii="Bookman Old Style" w:hAnsi="Bookman Old Style" w:cs="Arial"/>
          <w:sz w:val="24"/>
          <w:szCs w:val="24"/>
        </w:rPr>
        <w:t>i</w:t>
      </w:r>
      <w:r w:rsidR="00DF0AA2" w:rsidRPr="00163D38">
        <w:rPr>
          <w:rFonts w:ascii="Bookman Old Style" w:hAnsi="Bookman Old Style" w:cs="Arial"/>
          <w:spacing w:val="-3"/>
          <w:sz w:val="24"/>
          <w:szCs w:val="24"/>
        </w:rPr>
        <w:t>s</w:t>
      </w:r>
      <w:r w:rsidR="00DF0AA2" w:rsidRPr="00163D38">
        <w:rPr>
          <w:rFonts w:ascii="Bookman Old Style" w:hAnsi="Bookman Old Style" w:cs="Arial"/>
          <w:sz w:val="24"/>
          <w:szCs w:val="24"/>
        </w:rPr>
        <w:t>i k</w:t>
      </w:r>
      <w:r w:rsidR="00DF0AA2" w:rsidRPr="00163D38">
        <w:rPr>
          <w:rFonts w:ascii="Bookman Old Style" w:hAnsi="Bookman Old Style" w:cs="Arial"/>
          <w:spacing w:val="1"/>
          <w:sz w:val="24"/>
          <w:szCs w:val="24"/>
        </w:rPr>
        <w:t>hu</w:t>
      </w:r>
      <w:r w:rsidR="00DF0AA2" w:rsidRPr="00163D38">
        <w:rPr>
          <w:rFonts w:ascii="Bookman Old Style" w:hAnsi="Bookman Old Style" w:cs="Arial"/>
          <w:sz w:val="24"/>
          <w:szCs w:val="24"/>
        </w:rPr>
        <w:t>s</w:t>
      </w:r>
      <w:r w:rsidR="00DF0AA2" w:rsidRPr="00163D38">
        <w:rPr>
          <w:rFonts w:ascii="Bookman Old Style" w:hAnsi="Bookman Old Style" w:cs="Arial"/>
          <w:spacing w:val="1"/>
          <w:sz w:val="24"/>
          <w:szCs w:val="24"/>
        </w:rPr>
        <w:t>u</w:t>
      </w:r>
      <w:r w:rsidR="00DF0AA2" w:rsidRPr="00163D38">
        <w:rPr>
          <w:rFonts w:ascii="Bookman Old Style" w:hAnsi="Bookman Old Style" w:cs="Arial"/>
          <w:sz w:val="24"/>
          <w:szCs w:val="24"/>
        </w:rPr>
        <w:t>s</w:t>
      </w:r>
      <w:r w:rsidR="00DF0AA2" w:rsidRPr="00163D38">
        <w:rPr>
          <w:rFonts w:ascii="Bookman Old Style" w:hAnsi="Bookman Old Style" w:cs="Arial"/>
          <w:spacing w:val="22"/>
          <w:sz w:val="24"/>
          <w:szCs w:val="24"/>
        </w:rPr>
        <w:t xml:space="preserve"> </w:t>
      </w:r>
      <w:r w:rsidR="00DF0AA2" w:rsidRPr="00163D38">
        <w:rPr>
          <w:rFonts w:ascii="Bookman Old Style" w:hAnsi="Bookman Old Style" w:cs="Arial"/>
          <w:spacing w:val="1"/>
          <w:sz w:val="24"/>
          <w:szCs w:val="24"/>
        </w:rPr>
        <w:t>dae</w:t>
      </w:r>
      <w:r w:rsidR="00DF0AA2" w:rsidRPr="00163D38">
        <w:rPr>
          <w:rFonts w:ascii="Bookman Old Style" w:hAnsi="Bookman Old Style" w:cs="Arial"/>
          <w:sz w:val="24"/>
          <w:szCs w:val="24"/>
        </w:rPr>
        <w:t>r</w:t>
      </w:r>
      <w:r w:rsidR="00DF0AA2" w:rsidRPr="00163D38">
        <w:rPr>
          <w:rFonts w:ascii="Bookman Old Style" w:hAnsi="Bookman Old Style" w:cs="Arial"/>
          <w:spacing w:val="-2"/>
          <w:sz w:val="24"/>
          <w:szCs w:val="24"/>
        </w:rPr>
        <w:t>a</w:t>
      </w:r>
      <w:r w:rsidR="00DF0AA2" w:rsidRPr="00163D38">
        <w:rPr>
          <w:rFonts w:ascii="Bookman Old Style" w:hAnsi="Bookman Old Style" w:cs="Arial"/>
          <w:sz w:val="24"/>
          <w:szCs w:val="24"/>
        </w:rPr>
        <w:t>h</w:t>
      </w:r>
      <w:r w:rsidR="00DF0AA2" w:rsidRPr="00163D38">
        <w:rPr>
          <w:rFonts w:ascii="Bookman Old Style" w:hAnsi="Bookman Old Style" w:cs="Arial"/>
          <w:spacing w:val="25"/>
          <w:sz w:val="24"/>
          <w:szCs w:val="24"/>
        </w:rPr>
        <w:t xml:space="preserve"> </w:t>
      </w:r>
      <w:r w:rsidR="00DF0AA2" w:rsidRPr="00163D38">
        <w:rPr>
          <w:rFonts w:ascii="Bookman Old Style" w:hAnsi="Bookman Old Style" w:cs="Arial"/>
          <w:sz w:val="24"/>
          <w:szCs w:val="24"/>
        </w:rPr>
        <w:t>s</w:t>
      </w:r>
      <w:r w:rsidR="00DF0AA2" w:rsidRPr="00163D38">
        <w:rPr>
          <w:rFonts w:ascii="Bookman Old Style" w:hAnsi="Bookman Old Style" w:cs="Arial"/>
          <w:spacing w:val="1"/>
          <w:sz w:val="24"/>
          <w:szCs w:val="24"/>
        </w:rPr>
        <w:t>e</w:t>
      </w:r>
      <w:r w:rsidR="00DF0AA2" w:rsidRPr="00163D38">
        <w:rPr>
          <w:rFonts w:ascii="Bookman Old Style" w:hAnsi="Bookman Old Style" w:cs="Arial"/>
          <w:sz w:val="24"/>
          <w:szCs w:val="24"/>
        </w:rPr>
        <w:t>r</w:t>
      </w:r>
      <w:r w:rsidR="00DF0AA2" w:rsidRPr="00163D38">
        <w:rPr>
          <w:rFonts w:ascii="Bookman Old Style" w:hAnsi="Bookman Old Style" w:cs="Arial"/>
          <w:spacing w:val="-3"/>
          <w:sz w:val="24"/>
          <w:szCs w:val="24"/>
        </w:rPr>
        <w:t>t</w:t>
      </w:r>
      <w:r w:rsidR="00DF0AA2" w:rsidRPr="00163D38">
        <w:rPr>
          <w:rFonts w:ascii="Bookman Old Style" w:hAnsi="Bookman Old Style" w:cs="Arial"/>
          <w:sz w:val="24"/>
          <w:szCs w:val="24"/>
        </w:rPr>
        <w:t>a</w:t>
      </w:r>
      <w:r w:rsidR="00DF0AA2" w:rsidRPr="00163D38">
        <w:rPr>
          <w:rFonts w:ascii="Bookman Old Style" w:hAnsi="Bookman Old Style" w:cs="Arial"/>
          <w:spacing w:val="25"/>
          <w:sz w:val="24"/>
          <w:szCs w:val="24"/>
        </w:rPr>
        <w:t xml:space="preserve"> </w:t>
      </w:r>
      <w:r w:rsidR="00DF0AA2" w:rsidRPr="00163D38">
        <w:rPr>
          <w:rFonts w:ascii="Bookman Old Style" w:hAnsi="Bookman Old Style" w:cs="Arial"/>
          <w:spacing w:val="-1"/>
          <w:sz w:val="24"/>
          <w:szCs w:val="24"/>
        </w:rPr>
        <w:t>p</w:t>
      </w:r>
      <w:r w:rsidR="00DF0AA2" w:rsidRPr="00163D38">
        <w:rPr>
          <w:rFonts w:ascii="Bookman Old Style" w:hAnsi="Bookman Old Style" w:cs="Arial"/>
          <w:spacing w:val="1"/>
          <w:sz w:val="24"/>
          <w:szCs w:val="24"/>
        </w:rPr>
        <w:t>en</w:t>
      </w:r>
      <w:r w:rsidR="00DF0AA2" w:rsidRPr="00163D38">
        <w:rPr>
          <w:rFonts w:ascii="Bookman Old Style" w:hAnsi="Bookman Old Style" w:cs="Arial"/>
          <w:sz w:val="24"/>
          <w:szCs w:val="24"/>
        </w:rPr>
        <w:t>ja</w:t>
      </w:r>
      <w:r w:rsidR="00DF0AA2" w:rsidRPr="00163D38">
        <w:rPr>
          <w:rFonts w:ascii="Bookman Old Style" w:hAnsi="Bookman Old Style" w:cs="Arial"/>
          <w:spacing w:val="-1"/>
          <w:sz w:val="24"/>
          <w:szCs w:val="24"/>
        </w:rPr>
        <w:t>b</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ran</w:t>
      </w:r>
      <w:r w:rsidR="00DF0AA2" w:rsidRPr="00163D38">
        <w:rPr>
          <w:rFonts w:ascii="Bookman Old Style" w:hAnsi="Bookman Old Style" w:cs="Arial"/>
          <w:spacing w:val="25"/>
          <w:sz w:val="24"/>
          <w:szCs w:val="24"/>
        </w:rPr>
        <w:t xml:space="preserve"> </w:t>
      </w:r>
      <w:r w:rsidR="00DF0AA2" w:rsidRPr="00163D38">
        <w:rPr>
          <w:rFonts w:ascii="Bookman Old Style" w:hAnsi="Bookman Old Style" w:cs="Arial"/>
          <w:sz w:val="24"/>
          <w:szCs w:val="24"/>
        </w:rPr>
        <w:t>l</w:t>
      </w:r>
      <w:r w:rsidR="00DF0AA2" w:rsidRPr="00163D38">
        <w:rPr>
          <w:rFonts w:ascii="Bookman Old Style" w:hAnsi="Bookman Old Style" w:cs="Arial"/>
          <w:spacing w:val="-2"/>
          <w:sz w:val="24"/>
          <w:szCs w:val="24"/>
        </w:rPr>
        <w:t>e</w:t>
      </w:r>
      <w:r w:rsidR="00DF0AA2" w:rsidRPr="00163D38">
        <w:rPr>
          <w:rFonts w:ascii="Bookman Old Style" w:hAnsi="Bookman Old Style" w:cs="Arial"/>
          <w:spacing w:val="1"/>
          <w:sz w:val="24"/>
          <w:szCs w:val="24"/>
        </w:rPr>
        <w:t>b</w:t>
      </w:r>
      <w:r w:rsidR="00DF0AA2" w:rsidRPr="00163D38">
        <w:rPr>
          <w:rFonts w:ascii="Bookman Old Style" w:hAnsi="Bookman Old Style" w:cs="Arial"/>
          <w:sz w:val="24"/>
          <w:szCs w:val="24"/>
        </w:rPr>
        <w:t>ih</w:t>
      </w:r>
      <w:r w:rsidR="00DF0AA2" w:rsidRPr="00163D38">
        <w:rPr>
          <w:rFonts w:ascii="Bookman Old Style" w:hAnsi="Bookman Old Style" w:cs="Arial"/>
          <w:spacing w:val="25"/>
          <w:sz w:val="24"/>
          <w:szCs w:val="24"/>
        </w:rPr>
        <w:t xml:space="preserve"> </w:t>
      </w:r>
      <w:r w:rsidR="00DF0AA2" w:rsidRPr="00163D38">
        <w:rPr>
          <w:rFonts w:ascii="Bookman Old Style" w:hAnsi="Bookman Old Style" w:cs="Arial"/>
          <w:sz w:val="24"/>
          <w:szCs w:val="24"/>
        </w:rPr>
        <w:t>l</w:t>
      </w:r>
      <w:r w:rsidR="00DF0AA2" w:rsidRPr="00163D38">
        <w:rPr>
          <w:rFonts w:ascii="Bookman Old Style" w:hAnsi="Bookman Old Style" w:cs="Arial"/>
          <w:spacing w:val="-2"/>
          <w:sz w:val="24"/>
          <w:szCs w:val="24"/>
        </w:rPr>
        <w:t>a</w:t>
      </w:r>
      <w:r w:rsidR="00DF0AA2" w:rsidRPr="00163D38">
        <w:rPr>
          <w:rFonts w:ascii="Bookman Old Style" w:hAnsi="Bookman Old Style" w:cs="Arial"/>
          <w:spacing w:val="1"/>
          <w:sz w:val="24"/>
          <w:szCs w:val="24"/>
        </w:rPr>
        <w:t>n</w:t>
      </w:r>
      <w:r w:rsidR="00DF0AA2" w:rsidRPr="00163D38">
        <w:rPr>
          <w:rFonts w:ascii="Bookman Old Style" w:hAnsi="Bookman Old Style" w:cs="Arial"/>
          <w:sz w:val="24"/>
          <w:szCs w:val="24"/>
        </w:rPr>
        <w:t>jut</w:t>
      </w:r>
      <w:r w:rsidR="00DF0AA2" w:rsidRPr="00163D38">
        <w:rPr>
          <w:rFonts w:ascii="Bookman Old Style" w:hAnsi="Bookman Old Style" w:cs="Arial"/>
          <w:spacing w:val="23"/>
          <w:sz w:val="24"/>
          <w:szCs w:val="24"/>
        </w:rPr>
        <w:t xml:space="preserve"> </w:t>
      </w:r>
      <w:r w:rsidR="00DF0AA2" w:rsidRPr="00163D38">
        <w:rPr>
          <w:rFonts w:ascii="Bookman Old Style" w:hAnsi="Bookman Old Style" w:cs="Arial"/>
          <w:spacing w:val="1"/>
          <w:sz w:val="24"/>
          <w:szCs w:val="24"/>
        </w:rPr>
        <w:t>pe</w:t>
      </w:r>
      <w:r w:rsidR="00DF0AA2" w:rsidRPr="00163D38">
        <w:rPr>
          <w:rFonts w:ascii="Bookman Old Style" w:hAnsi="Bookman Old Style" w:cs="Arial"/>
          <w:sz w:val="24"/>
          <w:szCs w:val="24"/>
        </w:rPr>
        <w:t>rat</w:t>
      </w:r>
      <w:r w:rsidR="00DF0AA2" w:rsidRPr="00163D38">
        <w:rPr>
          <w:rFonts w:ascii="Bookman Old Style" w:hAnsi="Bookman Old Style" w:cs="Arial"/>
          <w:spacing w:val="1"/>
          <w:sz w:val="24"/>
          <w:szCs w:val="24"/>
        </w:rPr>
        <w:t>u</w:t>
      </w:r>
      <w:r w:rsidR="00DF0AA2" w:rsidRPr="00163D38">
        <w:rPr>
          <w:rFonts w:ascii="Bookman Old Style" w:hAnsi="Bookman Old Style" w:cs="Arial"/>
          <w:spacing w:val="-3"/>
          <w:sz w:val="24"/>
          <w:szCs w:val="24"/>
        </w:rPr>
        <w:t>r</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n</w:t>
      </w:r>
      <w:r w:rsidR="00DF0AA2" w:rsidRPr="00163D38">
        <w:rPr>
          <w:rFonts w:ascii="Bookman Old Style" w:hAnsi="Bookman Old Style" w:cs="Arial"/>
          <w:spacing w:val="25"/>
          <w:sz w:val="24"/>
          <w:szCs w:val="24"/>
        </w:rPr>
        <w:t xml:space="preserve"> </w:t>
      </w:r>
      <w:r w:rsidR="00DF0AA2" w:rsidRPr="00163D38">
        <w:rPr>
          <w:rFonts w:ascii="Bookman Old Style" w:hAnsi="Bookman Old Style" w:cs="Arial"/>
          <w:spacing w:val="-1"/>
          <w:sz w:val="24"/>
          <w:szCs w:val="24"/>
        </w:rPr>
        <w:t>p</w:t>
      </w:r>
      <w:r w:rsidR="00DF0AA2" w:rsidRPr="00163D38">
        <w:rPr>
          <w:rFonts w:ascii="Bookman Old Style" w:hAnsi="Bookman Old Style" w:cs="Arial"/>
          <w:spacing w:val="1"/>
          <w:sz w:val="24"/>
          <w:szCs w:val="24"/>
        </w:rPr>
        <w:t>e</w:t>
      </w:r>
      <w:r w:rsidR="00DF0AA2" w:rsidRPr="00163D38">
        <w:rPr>
          <w:rFonts w:ascii="Bookman Old Style" w:hAnsi="Bookman Old Style" w:cs="Arial"/>
          <w:sz w:val="24"/>
          <w:szCs w:val="24"/>
        </w:rPr>
        <w:t>ru</w:t>
      </w:r>
      <w:r w:rsidR="00DF0AA2" w:rsidRPr="00163D38">
        <w:rPr>
          <w:rFonts w:ascii="Bookman Old Style" w:hAnsi="Bookman Old Style" w:cs="Arial"/>
          <w:spacing w:val="-1"/>
          <w:sz w:val="24"/>
          <w:szCs w:val="24"/>
        </w:rPr>
        <w:t>n</w:t>
      </w:r>
      <w:r w:rsidR="00DF0AA2" w:rsidRPr="00163D38">
        <w:rPr>
          <w:rFonts w:ascii="Bookman Old Style" w:hAnsi="Bookman Old Style" w:cs="Arial"/>
          <w:spacing w:val="1"/>
          <w:sz w:val="24"/>
          <w:szCs w:val="24"/>
        </w:rPr>
        <w:t>dan</w:t>
      </w:r>
      <w:r w:rsidR="00DF0AA2" w:rsidRPr="00163D38">
        <w:rPr>
          <w:rFonts w:ascii="Bookman Old Style" w:hAnsi="Bookman Old Style" w:cs="Arial"/>
          <w:spacing w:val="8"/>
          <w:sz w:val="24"/>
          <w:szCs w:val="24"/>
        </w:rPr>
        <w:t>g</w:t>
      </w:r>
      <w:r w:rsidR="00DF0AA2" w:rsidRPr="00163D38">
        <w:rPr>
          <w:rFonts w:ascii="Bookman Old Style" w:hAnsi="Bookman Old Style" w:cs="Arial"/>
          <w:spacing w:val="-1"/>
          <w:sz w:val="24"/>
          <w:szCs w:val="24"/>
        </w:rPr>
        <w:t>-</w:t>
      </w:r>
      <w:r w:rsidR="00DF0AA2" w:rsidRPr="00163D38">
        <w:rPr>
          <w:rFonts w:ascii="Bookman Old Style" w:hAnsi="Bookman Old Style" w:cs="Arial"/>
          <w:spacing w:val="1"/>
          <w:sz w:val="24"/>
          <w:szCs w:val="24"/>
        </w:rPr>
        <w:t>un</w:t>
      </w:r>
      <w:r w:rsidR="00DF0AA2" w:rsidRPr="00163D38">
        <w:rPr>
          <w:rFonts w:ascii="Bookman Old Style" w:hAnsi="Bookman Old Style" w:cs="Arial"/>
          <w:spacing w:val="-1"/>
          <w:sz w:val="24"/>
          <w:szCs w:val="24"/>
        </w:rPr>
        <w:t>d</w:t>
      </w:r>
      <w:r w:rsidR="00DF0AA2" w:rsidRPr="00163D38">
        <w:rPr>
          <w:rFonts w:ascii="Bookman Old Style" w:hAnsi="Bookman Old Style" w:cs="Arial"/>
          <w:spacing w:val="1"/>
          <w:sz w:val="24"/>
          <w:szCs w:val="24"/>
        </w:rPr>
        <w:t>an</w:t>
      </w:r>
      <w:r w:rsidR="00DF0AA2" w:rsidRPr="00163D38">
        <w:rPr>
          <w:rFonts w:ascii="Bookman Old Style" w:hAnsi="Bookman Old Style" w:cs="Arial"/>
          <w:spacing w:val="-1"/>
          <w:sz w:val="24"/>
          <w:szCs w:val="24"/>
        </w:rPr>
        <w:t>g</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n</w:t>
      </w:r>
      <w:r w:rsidR="00DF0AA2" w:rsidRPr="00163D38">
        <w:rPr>
          <w:rFonts w:ascii="Bookman Old Style" w:hAnsi="Bookman Old Style" w:cs="Arial"/>
          <w:spacing w:val="25"/>
          <w:sz w:val="24"/>
          <w:szCs w:val="24"/>
        </w:rPr>
        <w:t xml:space="preserve"> </w:t>
      </w:r>
      <w:r w:rsidR="00DF0AA2" w:rsidRPr="00163D38">
        <w:rPr>
          <w:rFonts w:ascii="Bookman Old Style" w:hAnsi="Bookman Old Style" w:cs="Arial"/>
          <w:spacing w:val="-2"/>
          <w:sz w:val="24"/>
          <w:szCs w:val="24"/>
        </w:rPr>
        <w:t>y</w:t>
      </w:r>
      <w:r w:rsidR="00DF0AA2" w:rsidRPr="00163D38">
        <w:rPr>
          <w:rFonts w:ascii="Bookman Old Style" w:hAnsi="Bookman Old Style" w:cs="Arial"/>
          <w:spacing w:val="1"/>
          <w:sz w:val="24"/>
          <w:szCs w:val="24"/>
        </w:rPr>
        <w:t>an</w:t>
      </w:r>
      <w:r w:rsidR="00DF0AA2" w:rsidRPr="00163D38">
        <w:rPr>
          <w:rFonts w:ascii="Bookman Old Style" w:hAnsi="Bookman Old Style" w:cs="Arial"/>
          <w:sz w:val="24"/>
          <w:szCs w:val="24"/>
        </w:rPr>
        <w:t>g</w:t>
      </w:r>
      <w:r w:rsidR="00DF0AA2" w:rsidRPr="00163D38">
        <w:rPr>
          <w:rFonts w:ascii="Bookman Old Style" w:hAnsi="Bookman Old Style" w:cs="Arial"/>
          <w:spacing w:val="23"/>
          <w:sz w:val="24"/>
          <w:szCs w:val="24"/>
        </w:rPr>
        <w:t xml:space="preserve"> </w:t>
      </w:r>
      <w:r w:rsidR="00DF0AA2" w:rsidRPr="00163D38">
        <w:rPr>
          <w:rFonts w:ascii="Bookman Old Style" w:hAnsi="Bookman Old Style" w:cs="Arial"/>
          <w:sz w:val="24"/>
          <w:szCs w:val="24"/>
        </w:rPr>
        <w:t>le</w:t>
      </w:r>
      <w:r w:rsidR="00DF0AA2" w:rsidRPr="00163D38">
        <w:rPr>
          <w:rFonts w:ascii="Bookman Old Style" w:hAnsi="Bookman Old Style" w:cs="Arial"/>
          <w:spacing w:val="-1"/>
          <w:sz w:val="24"/>
          <w:szCs w:val="24"/>
        </w:rPr>
        <w:t>b</w:t>
      </w:r>
      <w:r w:rsidR="00DF0AA2" w:rsidRPr="00163D38">
        <w:rPr>
          <w:rFonts w:ascii="Bookman Old Style" w:hAnsi="Bookman Old Style" w:cs="Arial"/>
          <w:spacing w:val="-3"/>
          <w:sz w:val="24"/>
          <w:szCs w:val="24"/>
        </w:rPr>
        <w:t>i</w:t>
      </w:r>
      <w:r w:rsidR="00DF0AA2" w:rsidRPr="00163D38">
        <w:rPr>
          <w:rFonts w:ascii="Bookman Old Style" w:hAnsi="Bookman Old Style" w:cs="Arial"/>
          <w:sz w:val="24"/>
          <w:szCs w:val="24"/>
        </w:rPr>
        <w:t>h ti</w:t>
      </w:r>
      <w:r w:rsidR="00DF0AA2" w:rsidRPr="00163D38">
        <w:rPr>
          <w:rFonts w:ascii="Bookman Old Style" w:hAnsi="Bookman Old Style" w:cs="Arial"/>
          <w:spacing w:val="1"/>
          <w:sz w:val="24"/>
          <w:szCs w:val="24"/>
        </w:rPr>
        <w:t>n</w:t>
      </w:r>
      <w:r w:rsidR="00DF0AA2" w:rsidRPr="00163D38">
        <w:rPr>
          <w:rFonts w:ascii="Bookman Old Style" w:hAnsi="Bookman Old Style" w:cs="Arial"/>
          <w:spacing w:val="-1"/>
          <w:sz w:val="24"/>
          <w:szCs w:val="24"/>
        </w:rPr>
        <w:t>gg</w:t>
      </w:r>
      <w:r w:rsidR="00DF0AA2" w:rsidRPr="00163D38">
        <w:rPr>
          <w:rFonts w:ascii="Bookman Old Style" w:hAnsi="Bookman Old Style" w:cs="Arial"/>
          <w:sz w:val="24"/>
          <w:szCs w:val="24"/>
        </w:rPr>
        <w:t>i.</w:t>
      </w:r>
      <w:r w:rsidR="00DF0AA2" w:rsidRPr="00163D38">
        <w:rPr>
          <w:rFonts w:ascii="Bookman Old Style" w:hAnsi="Bookman Old Style" w:cs="Arial"/>
          <w:spacing w:val="1"/>
          <w:sz w:val="24"/>
          <w:szCs w:val="24"/>
        </w:rPr>
        <w:t xml:space="preserve"> </w:t>
      </w:r>
      <w:r w:rsidR="00DF0AA2" w:rsidRPr="00163D38">
        <w:rPr>
          <w:rFonts w:ascii="Bookman Old Style" w:hAnsi="Bookman Old Style" w:cs="Arial"/>
          <w:sz w:val="24"/>
          <w:szCs w:val="24"/>
        </w:rPr>
        <w:t>S</w:t>
      </w:r>
      <w:r w:rsidR="00DF0AA2" w:rsidRPr="00163D38">
        <w:rPr>
          <w:rFonts w:ascii="Bookman Old Style" w:hAnsi="Bookman Old Style" w:cs="Arial"/>
          <w:spacing w:val="1"/>
          <w:sz w:val="24"/>
          <w:szCs w:val="24"/>
        </w:rPr>
        <w:t>edan</w:t>
      </w:r>
      <w:r w:rsidR="00DF0AA2" w:rsidRPr="00163D38">
        <w:rPr>
          <w:rFonts w:ascii="Bookman Old Style" w:hAnsi="Bookman Old Style" w:cs="Arial"/>
          <w:spacing w:val="-1"/>
          <w:sz w:val="24"/>
          <w:szCs w:val="24"/>
        </w:rPr>
        <w:t>g</w:t>
      </w:r>
      <w:r w:rsidR="00DF0AA2" w:rsidRPr="00163D38">
        <w:rPr>
          <w:rFonts w:ascii="Bookman Old Style" w:hAnsi="Bookman Old Style" w:cs="Arial"/>
          <w:sz w:val="24"/>
          <w:szCs w:val="24"/>
        </w:rPr>
        <w:t>k</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n</w:t>
      </w:r>
      <w:r w:rsidR="00DF0AA2" w:rsidRPr="00163D38">
        <w:rPr>
          <w:rFonts w:ascii="Bookman Old Style" w:hAnsi="Bookman Old Style" w:cs="Arial"/>
          <w:spacing w:val="-1"/>
          <w:sz w:val="24"/>
          <w:szCs w:val="24"/>
        </w:rPr>
        <w:t xml:space="preserve"> </w:t>
      </w:r>
      <w:r w:rsidR="00DF0AA2" w:rsidRPr="00163D38">
        <w:rPr>
          <w:rFonts w:ascii="Bookman Old Style" w:hAnsi="Bookman Old Style" w:cs="Arial"/>
          <w:sz w:val="24"/>
          <w:szCs w:val="24"/>
        </w:rPr>
        <w:t>ma</w:t>
      </w:r>
      <w:r w:rsidR="00DF0AA2" w:rsidRPr="00163D38">
        <w:rPr>
          <w:rFonts w:ascii="Bookman Old Style" w:hAnsi="Bookman Old Style" w:cs="Arial"/>
          <w:spacing w:val="-1"/>
          <w:sz w:val="24"/>
          <w:szCs w:val="24"/>
        </w:rPr>
        <w:t>t</w:t>
      </w:r>
      <w:r w:rsidR="00DF0AA2" w:rsidRPr="00163D38">
        <w:rPr>
          <w:rFonts w:ascii="Bookman Old Style" w:hAnsi="Bookman Old Style" w:cs="Arial"/>
          <w:spacing w:val="1"/>
          <w:sz w:val="24"/>
          <w:szCs w:val="24"/>
        </w:rPr>
        <w:t>e</w:t>
      </w:r>
      <w:r w:rsidR="00DF0AA2" w:rsidRPr="00163D38">
        <w:rPr>
          <w:rFonts w:ascii="Bookman Old Style" w:hAnsi="Bookman Old Style" w:cs="Arial"/>
          <w:sz w:val="24"/>
          <w:szCs w:val="24"/>
        </w:rPr>
        <w:t>ri</w:t>
      </w:r>
      <w:r w:rsidR="00DF0AA2" w:rsidRPr="00163D38">
        <w:rPr>
          <w:rFonts w:ascii="Bookman Old Style" w:hAnsi="Bookman Old Style" w:cs="Arial"/>
          <w:spacing w:val="-1"/>
          <w:sz w:val="24"/>
          <w:szCs w:val="24"/>
        </w:rPr>
        <w:t xml:space="preserve"> </w:t>
      </w:r>
      <w:r w:rsidR="00DF0AA2" w:rsidRPr="00163D38">
        <w:rPr>
          <w:rFonts w:ascii="Bookman Old Style" w:hAnsi="Bookman Old Style" w:cs="Arial"/>
          <w:spacing w:val="2"/>
          <w:sz w:val="24"/>
          <w:szCs w:val="24"/>
        </w:rPr>
        <w:t>m</w:t>
      </w:r>
      <w:r w:rsidR="00DF0AA2" w:rsidRPr="00163D38">
        <w:rPr>
          <w:rFonts w:ascii="Bookman Old Style" w:hAnsi="Bookman Old Style" w:cs="Arial"/>
          <w:spacing w:val="-1"/>
          <w:sz w:val="24"/>
          <w:szCs w:val="24"/>
        </w:rPr>
        <w:t>u</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t</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n</w:t>
      </w:r>
      <w:r w:rsidR="00DF0AA2" w:rsidRPr="00163D38">
        <w:rPr>
          <w:rFonts w:ascii="Bookman Old Style" w:hAnsi="Bookman Old Style" w:cs="Arial"/>
          <w:spacing w:val="1"/>
          <w:sz w:val="24"/>
          <w:szCs w:val="24"/>
        </w:rPr>
        <w:t xml:space="preserve"> Pe</w:t>
      </w:r>
      <w:r w:rsidR="00DF0AA2" w:rsidRPr="00163D38">
        <w:rPr>
          <w:rFonts w:ascii="Bookman Old Style" w:hAnsi="Bookman Old Style" w:cs="Arial"/>
          <w:sz w:val="24"/>
          <w:szCs w:val="24"/>
        </w:rPr>
        <w:t>r</w:t>
      </w:r>
      <w:r w:rsidR="00DF0AA2" w:rsidRPr="00163D38">
        <w:rPr>
          <w:rFonts w:ascii="Bookman Old Style" w:hAnsi="Bookman Old Style" w:cs="Arial"/>
          <w:spacing w:val="-2"/>
          <w:sz w:val="24"/>
          <w:szCs w:val="24"/>
        </w:rPr>
        <w:t>d</w:t>
      </w:r>
      <w:r w:rsidR="00DF0AA2" w:rsidRPr="00163D38">
        <w:rPr>
          <w:rFonts w:ascii="Bookman Old Style" w:hAnsi="Bookman Old Style" w:cs="Arial"/>
          <w:sz w:val="24"/>
          <w:szCs w:val="24"/>
        </w:rPr>
        <w:t>a</w:t>
      </w:r>
      <w:r w:rsidR="00DF0AA2" w:rsidRPr="00163D38">
        <w:rPr>
          <w:rFonts w:ascii="Bookman Old Style" w:hAnsi="Bookman Old Style" w:cs="Arial"/>
          <w:spacing w:val="3"/>
          <w:sz w:val="24"/>
          <w:szCs w:val="24"/>
        </w:rPr>
        <w:t xml:space="preserve"> </w:t>
      </w:r>
      <w:r w:rsidR="00DF0AA2" w:rsidRPr="00163D38">
        <w:rPr>
          <w:rFonts w:ascii="Bookman Old Style" w:hAnsi="Bookman Old Style" w:cs="Arial"/>
          <w:spacing w:val="1"/>
          <w:sz w:val="24"/>
          <w:szCs w:val="24"/>
        </w:rPr>
        <w:t>m</w:t>
      </w:r>
      <w:r w:rsidR="00DF0AA2" w:rsidRPr="00163D38">
        <w:rPr>
          <w:rFonts w:ascii="Bookman Old Style" w:hAnsi="Bookman Old Style" w:cs="Arial"/>
          <w:spacing w:val="-1"/>
          <w:sz w:val="24"/>
          <w:szCs w:val="24"/>
        </w:rPr>
        <w:t>en</w:t>
      </w:r>
      <w:r w:rsidR="00DF0AA2" w:rsidRPr="00163D38">
        <w:rPr>
          <w:rFonts w:ascii="Bookman Old Style" w:hAnsi="Bookman Old Style" w:cs="Arial"/>
          <w:spacing w:val="1"/>
          <w:sz w:val="24"/>
          <w:szCs w:val="24"/>
        </w:rPr>
        <w:t>u</w:t>
      </w:r>
      <w:r w:rsidR="00DF0AA2" w:rsidRPr="00163D38">
        <w:rPr>
          <w:rFonts w:ascii="Bookman Old Style" w:hAnsi="Bookman Old Style" w:cs="Arial"/>
          <w:sz w:val="24"/>
          <w:szCs w:val="24"/>
        </w:rPr>
        <w:t>rut</w:t>
      </w:r>
      <w:r w:rsidR="00DF0AA2" w:rsidRPr="00163D38">
        <w:rPr>
          <w:rFonts w:ascii="Bookman Old Style" w:hAnsi="Bookman Old Style" w:cs="Arial"/>
          <w:spacing w:val="2"/>
          <w:sz w:val="24"/>
          <w:szCs w:val="24"/>
        </w:rPr>
        <w:t xml:space="preserve"> </w:t>
      </w:r>
      <w:r w:rsidR="00DF0AA2" w:rsidRPr="00163D38">
        <w:rPr>
          <w:rFonts w:ascii="Bookman Old Style" w:hAnsi="Bookman Old Style" w:cs="Arial"/>
          <w:sz w:val="24"/>
          <w:szCs w:val="24"/>
        </w:rPr>
        <w:t>UU</w:t>
      </w:r>
      <w:r w:rsidR="00DF0AA2" w:rsidRPr="00163D38">
        <w:rPr>
          <w:rFonts w:ascii="Bookman Old Style" w:hAnsi="Bookman Old Style" w:cs="Arial"/>
          <w:spacing w:val="-1"/>
          <w:sz w:val="24"/>
          <w:szCs w:val="24"/>
        </w:rPr>
        <w:t xml:space="preserve"> </w:t>
      </w:r>
      <w:r w:rsidR="00DF0AA2" w:rsidRPr="00163D38">
        <w:rPr>
          <w:rFonts w:ascii="Bookman Old Style" w:hAnsi="Bookman Old Style" w:cs="Arial"/>
          <w:spacing w:val="1"/>
          <w:sz w:val="24"/>
          <w:szCs w:val="24"/>
        </w:rPr>
        <w:t>2</w:t>
      </w:r>
      <w:r w:rsidR="00DF0AA2" w:rsidRPr="00163D38">
        <w:rPr>
          <w:rFonts w:ascii="Bookman Old Style" w:hAnsi="Bookman Old Style" w:cs="Arial"/>
          <w:spacing w:val="-1"/>
          <w:sz w:val="24"/>
          <w:szCs w:val="24"/>
        </w:rPr>
        <w:t>3</w:t>
      </w:r>
      <w:r w:rsidR="00DF0AA2" w:rsidRPr="00163D38">
        <w:rPr>
          <w:rFonts w:ascii="Bookman Old Style" w:hAnsi="Bookman Old Style" w:cs="Arial"/>
          <w:sz w:val="24"/>
          <w:szCs w:val="24"/>
        </w:rPr>
        <w:t>/</w:t>
      </w:r>
      <w:r w:rsidR="00DF0AA2" w:rsidRPr="00163D38">
        <w:rPr>
          <w:rFonts w:ascii="Bookman Old Style" w:hAnsi="Bookman Old Style" w:cs="Arial"/>
          <w:spacing w:val="1"/>
          <w:sz w:val="24"/>
          <w:szCs w:val="24"/>
        </w:rPr>
        <w:t>2</w:t>
      </w:r>
      <w:r w:rsidR="00DF0AA2" w:rsidRPr="00163D38">
        <w:rPr>
          <w:rFonts w:ascii="Bookman Old Style" w:hAnsi="Bookman Old Style" w:cs="Arial"/>
          <w:spacing w:val="-1"/>
          <w:sz w:val="24"/>
          <w:szCs w:val="24"/>
        </w:rPr>
        <w:t>0</w:t>
      </w:r>
      <w:r w:rsidR="00DF0AA2" w:rsidRPr="00163D38">
        <w:rPr>
          <w:rFonts w:ascii="Bookman Old Style" w:hAnsi="Bookman Old Style" w:cs="Arial"/>
          <w:spacing w:val="1"/>
          <w:sz w:val="24"/>
          <w:szCs w:val="24"/>
        </w:rPr>
        <w:t>1</w:t>
      </w:r>
      <w:r w:rsidR="00DF0AA2" w:rsidRPr="00163D38">
        <w:rPr>
          <w:rFonts w:ascii="Bookman Old Style" w:hAnsi="Bookman Old Style" w:cs="Arial"/>
          <w:sz w:val="24"/>
          <w:szCs w:val="24"/>
        </w:rPr>
        <w:t xml:space="preserve">4 </w:t>
      </w:r>
      <w:r w:rsidR="00DF0AA2" w:rsidRPr="00163D38">
        <w:rPr>
          <w:rFonts w:ascii="Bookman Old Style" w:hAnsi="Bookman Old Style" w:cs="Arial"/>
          <w:spacing w:val="1"/>
          <w:sz w:val="24"/>
          <w:szCs w:val="24"/>
        </w:rPr>
        <w:t>m</w:t>
      </w:r>
      <w:r w:rsidR="00DF0AA2" w:rsidRPr="00163D38">
        <w:rPr>
          <w:rFonts w:ascii="Bookman Old Style" w:hAnsi="Bookman Old Style" w:cs="Arial"/>
          <w:spacing w:val="-1"/>
          <w:sz w:val="24"/>
          <w:szCs w:val="24"/>
        </w:rPr>
        <w:t>e</w:t>
      </w:r>
      <w:r w:rsidR="00DF0AA2" w:rsidRPr="00163D38">
        <w:rPr>
          <w:rFonts w:ascii="Bookman Old Style" w:hAnsi="Bookman Old Style" w:cs="Arial"/>
          <w:spacing w:val="1"/>
          <w:sz w:val="24"/>
          <w:szCs w:val="24"/>
        </w:rPr>
        <w:t>n</w:t>
      </w:r>
      <w:r w:rsidR="00DF0AA2" w:rsidRPr="00163D38">
        <w:rPr>
          <w:rFonts w:ascii="Bookman Old Style" w:hAnsi="Bookman Old Style" w:cs="Arial"/>
          <w:spacing w:val="-1"/>
          <w:sz w:val="24"/>
          <w:szCs w:val="24"/>
        </w:rPr>
        <w:t>g</w:t>
      </w:r>
      <w:r w:rsidR="00DF0AA2" w:rsidRPr="00163D38">
        <w:rPr>
          <w:rFonts w:ascii="Bookman Old Style" w:hAnsi="Bookman Old Style" w:cs="Arial"/>
          <w:spacing w:val="1"/>
          <w:sz w:val="24"/>
          <w:szCs w:val="24"/>
        </w:rPr>
        <w:t>an</w:t>
      </w:r>
      <w:r w:rsidR="00DF0AA2" w:rsidRPr="00163D38">
        <w:rPr>
          <w:rFonts w:ascii="Bookman Old Style" w:hAnsi="Bookman Old Style" w:cs="Arial"/>
          <w:spacing w:val="-1"/>
          <w:sz w:val="24"/>
          <w:szCs w:val="24"/>
        </w:rPr>
        <w:t>d</w:t>
      </w:r>
      <w:r w:rsidR="00DF0AA2" w:rsidRPr="00163D38">
        <w:rPr>
          <w:rFonts w:ascii="Bookman Old Style" w:hAnsi="Bookman Old Style" w:cs="Arial"/>
          <w:spacing w:val="1"/>
          <w:sz w:val="24"/>
          <w:szCs w:val="24"/>
        </w:rPr>
        <w:t>un</w:t>
      </w:r>
      <w:r w:rsidR="00DF0AA2" w:rsidRPr="00163D38">
        <w:rPr>
          <w:rFonts w:ascii="Bookman Old Style" w:hAnsi="Bookman Old Style" w:cs="Arial"/>
          <w:sz w:val="24"/>
          <w:szCs w:val="24"/>
        </w:rPr>
        <w:t>g</w:t>
      </w:r>
      <w:r w:rsidR="00DF0AA2" w:rsidRPr="00163D38">
        <w:rPr>
          <w:rFonts w:ascii="Bookman Old Style" w:hAnsi="Bookman Old Style" w:cs="Arial"/>
          <w:spacing w:val="-1"/>
          <w:sz w:val="24"/>
          <w:szCs w:val="24"/>
        </w:rPr>
        <w:t xml:space="preserve"> </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s</w:t>
      </w:r>
      <w:r w:rsidR="00DF0AA2" w:rsidRPr="00163D38">
        <w:rPr>
          <w:rFonts w:ascii="Bookman Old Style" w:hAnsi="Bookman Old Style" w:cs="Arial"/>
          <w:spacing w:val="1"/>
          <w:sz w:val="24"/>
          <w:szCs w:val="24"/>
        </w:rPr>
        <w:t>a</w:t>
      </w:r>
      <w:r w:rsidR="00DF0AA2" w:rsidRPr="00163D38">
        <w:rPr>
          <w:rFonts w:ascii="Bookman Old Style" w:hAnsi="Bookman Old Style" w:cs="Arial"/>
          <w:sz w:val="24"/>
          <w:szCs w:val="24"/>
        </w:rPr>
        <w:t>s:</w:t>
      </w:r>
    </w:p>
    <w:p w:rsidR="00DF0AA2" w:rsidRPr="00163D38" w:rsidRDefault="00DF0AA2" w:rsidP="00D46652">
      <w:pPr>
        <w:widowControl w:val="0"/>
        <w:tabs>
          <w:tab w:val="left" w:pos="58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1</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pacing w:val="-2"/>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om</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da</w:t>
      </w:r>
      <w:r w:rsidRPr="00163D38">
        <w:rPr>
          <w:rFonts w:ascii="Bookman Old Style" w:hAnsi="Bookman Old Style" w:cs="Arial"/>
          <w:sz w:val="24"/>
          <w:szCs w:val="24"/>
        </w:rPr>
        <w:t>lah</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5"/>
          <w:sz w:val="24"/>
          <w:szCs w:val="24"/>
        </w:rPr>
        <w:t>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Pr>
          <w:rFonts w:ascii="Bookman Old Style" w:hAnsi="Bookman Old Style" w:cs="Arial"/>
          <w:sz w:val="24"/>
          <w:szCs w:val="24"/>
        </w:rPr>
        <w:t xml:space="preserve"> </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ri</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5"/>
          <w:sz w:val="24"/>
          <w:szCs w:val="24"/>
        </w:rPr>
        <w:t>g</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ha</w:t>
      </w:r>
      <w:r w:rsidRPr="00163D38">
        <w:rPr>
          <w:rFonts w:ascii="Bookman Old Style" w:hAnsi="Bookman Old Style" w:cs="Arial"/>
          <w:sz w:val="24"/>
          <w:szCs w:val="24"/>
        </w:rPr>
        <w:t xml:space="preserve">rus </w:t>
      </w:r>
      <w:r w:rsidRPr="00163D38">
        <w:rPr>
          <w:rFonts w:ascii="Bookman Old Style" w:hAnsi="Bookman Old Style" w:cs="Arial"/>
          <w:spacing w:val="1"/>
          <w:sz w:val="24"/>
          <w:szCs w:val="24"/>
        </w:rPr>
        <w:t>be</w:t>
      </w:r>
      <w:r w:rsidRPr="00163D38">
        <w:rPr>
          <w:rFonts w:ascii="Bookman Old Style" w:hAnsi="Bookman Old Style" w:cs="Arial"/>
          <w:spacing w:val="-3"/>
          <w:sz w:val="24"/>
          <w:szCs w:val="24"/>
        </w:rPr>
        <w:t>r</w:t>
      </w:r>
      <w:r w:rsidRPr="00163D38">
        <w:rPr>
          <w:rFonts w:ascii="Bookman Old Style" w:hAnsi="Bookman Old Style" w:cs="Arial"/>
          <w:sz w:val="24"/>
          <w:szCs w:val="24"/>
        </w:rPr>
        <w:t>f</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g</w:t>
      </w:r>
      <w:r w:rsidRPr="00163D38">
        <w:rPr>
          <w:rFonts w:ascii="Bookman Old Style" w:hAnsi="Bookman Old Style" w:cs="Arial"/>
          <w:sz w:val="24"/>
          <w:szCs w:val="24"/>
        </w:rPr>
        <w:t>si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z w:val="24"/>
          <w:szCs w:val="24"/>
        </w:rPr>
        <w:t>in</w:t>
      </w:r>
      <w:r w:rsidRPr="00163D38">
        <w:rPr>
          <w:rFonts w:ascii="Bookman Old Style" w:hAnsi="Bookman Old Style" w:cs="Arial"/>
          <w:spacing w:val="1"/>
          <w:sz w:val="24"/>
          <w:szCs w:val="24"/>
        </w:rPr>
        <w:t>dun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ra</w:t>
      </w:r>
      <w:r w:rsidRPr="00163D38">
        <w:rPr>
          <w:rFonts w:ascii="Bookman Old Style" w:hAnsi="Bookman Old Style" w:cs="Arial"/>
          <w:spacing w:val="-1"/>
          <w:sz w:val="24"/>
          <w:szCs w:val="24"/>
        </w:rPr>
        <w:t>ng</w:t>
      </w:r>
      <w:r w:rsidRPr="00163D38">
        <w:rPr>
          <w:rFonts w:ascii="Bookman Old Style" w:hAnsi="Bookman Old Style" w:cs="Arial"/>
          <w:sz w:val="24"/>
          <w:szCs w:val="24"/>
        </w:rPr>
        <w:t>ka</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men</w:t>
      </w:r>
      <w:r w:rsidRPr="00163D38">
        <w:rPr>
          <w:rFonts w:ascii="Bookman Old Style" w:hAnsi="Bookman Old Style" w:cs="Arial"/>
          <w:sz w:val="24"/>
          <w:szCs w:val="24"/>
        </w:rPr>
        <w:t>c</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p</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 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tram</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w:t>
      </w:r>
    </w:p>
    <w:p w:rsidR="00DF0AA2" w:rsidRPr="00163D38" w:rsidRDefault="00DF0AA2" w:rsidP="00D46652">
      <w:pPr>
        <w:widowControl w:val="0"/>
        <w:tabs>
          <w:tab w:val="left" w:pos="58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2</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anu</w:t>
      </w:r>
      <w:r w:rsidRPr="00163D38">
        <w:rPr>
          <w:rFonts w:ascii="Bookman Old Style" w:hAnsi="Bookman Old Style" w:cs="Arial"/>
          <w:sz w:val="24"/>
          <w:szCs w:val="24"/>
        </w:rPr>
        <w:t>s</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aa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da</w:t>
      </w:r>
      <w:r w:rsidRPr="00163D38">
        <w:rPr>
          <w:rFonts w:ascii="Bookman Old Style" w:hAnsi="Bookman Old Style" w:cs="Arial"/>
          <w:sz w:val="24"/>
          <w:szCs w:val="24"/>
        </w:rPr>
        <w:t>lah</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Pr>
          <w:rFonts w:ascii="Bookman Old Style" w:hAnsi="Bookman Old Style" w:cs="Arial"/>
          <w:sz w:val="24"/>
          <w:szCs w:val="24"/>
        </w:rPr>
        <w:t xml:space="preserve"> </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ri</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0"/>
          <w:sz w:val="24"/>
          <w:szCs w:val="24"/>
        </w:rPr>
        <w:t>g</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rus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n</w:t>
      </w:r>
      <w:r w:rsidRPr="00163D38">
        <w:rPr>
          <w:rFonts w:ascii="Bookman Old Style" w:hAnsi="Bookman Old Style" w:cs="Arial"/>
          <w:sz w:val="24"/>
          <w:szCs w:val="24"/>
        </w:rPr>
        <w:t>c</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ink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1"/>
          <w:sz w:val="24"/>
          <w:szCs w:val="24"/>
        </w:rPr>
        <w:t>l</w:t>
      </w:r>
      <w:r w:rsidRPr="00163D38">
        <w:rPr>
          <w:rFonts w:ascii="Bookman Old Style" w:hAnsi="Bookman Old Style" w:cs="Arial"/>
          <w:sz w:val="24"/>
          <w:szCs w:val="24"/>
        </w:rPr>
        <w:t>in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un</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7"/>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ho</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pacing w:val="3"/>
          <w:sz w:val="24"/>
          <w:szCs w:val="24"/>
        </w:rPr>
        <w:t>k</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si </w:t>
      </w:r>
      <w:r w:rsidRPr="00163D38">
        <w:rPr>
          <w:rFonts w:ascii="Bookman Old Style" w:hAnsi="Bookman Old Style" w:cs="Arial"/>
          <w:spacing w:val="1"/>
          <w:sz w:val="24"/>
          <w:szCs w:val="24"/>
        </w:rPr>
        <w:t>ma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w:t>
      </w:r>
      <w:r w:rsidRPr="00163D38">
        <w:rPr>
          <w:rFonts w:ascii="Bookman Old Style" w:hAnsi="Bookman Old Style" w:cs="Arial"/>
          <w:sz w:val="24"/>
          <w:szCs w:val="24"/>
        </w:rPr>
        <w:t>sia</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rta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z w:val="24"/>
          <w:szCs w:val="24"/>
        </w:rPr>
        <w:t xml:space="preserve">rkat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rta</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1"/>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ar</w:t>
      </w:r>
      <w:r w:rsidRPr="00163D38">
        <w:rPr>
          <w:rFonts w:ascii="Bookman Old Style" w:hAnsi="Bookman Old Style" w:cs="Arial"/>
          <w:spacing w:val="-1"/>
          <w:sz w:val="24"/>
          <w:szCs w:val="24"/>
        </w:rPr>
        <w:t>g</w:t>
      </w:r>
      <w:r w:rsidRPr="00163D38">
        <w:rPr>
          <w:rFonts w:ascii="Bookman Old Style" w:hAnsi="Bookman Old Style" w:cs="Arial"/>
          <w:sz w:val="24"/>
          <w:szCs w:val="24"/>
        </w:rPr>
        <w:t>a</w:t>
      </w:r>
      <w:r w:rsidRPr="00163D38">
        <w:rPr>
          <w:rFonts w:ascii="Bookman Old Style" w:hAnsi="Bookman Old Style" w:cs="Arial"/>
          <w:spacing w:val="5"/>
          <w:sz w:val="24"/>
          <w:szCs w:val="24"/>
        </w:rPr>
        <w:t xml:space="preserve"> </w:t>
      </w:r>
      <w:r w:rsidRPr="00163D38">
        <w:rPr>
          <w:rFonts w:ascii="Bookman Old Style" w:hAnsi="Bookman Old Style" w:cs="Arial"/>
          <w:spacing w:val="1"/>
          <w:sz w:val="24"/>
          <w:szCs w:val="24"/>
        </w:rPr>
        <w:t>ne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du</w:t>
      </w:r>
      <w:r w:rsidRPr="00163D38">
        <w:rPr>
          <w:rFonts w:ascii="Bookman Old Style" w:hAnsi="Bookman Old Style" w:cs="Arial"/>
          <w:sz w:val="24"/>
          <w:szCs w:val="24"/>
        </w:rPr>
        <w:t>k</w:t>
      </w:r>
      <w:r w:rsidRPr="00163D38">
        <w:rPr>
          <w:rFonts w:ascii="Bookman Old Style" w:hAnsi="Bookman Old Style" w:cs="Arial"/>
          <w:spacing w:val="4"/>
          <w:sz w:val="24"/>
          <w:szCs w:val="24"/>
        </w:rPr>
        <w:t xml:space="preserve"> </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one</w:t>
      </w:r>
      <w:r w:rsidRPr="00163D38">
        <w:rPr>
          <w:rFonts w:ascii="Bookman Old Style" w:hAnsi="Bookman Old Style" w:cs="Arial"/>
          <w:sz w:val="24"/>
          <w:szCs w:val="24"/>
        </w:rPr>
        <w:t>sia s</w:t>
      </w:r>
      <w:r w:rsidRPr="00163D38">
        <w:rPr>
          <w:rFonts w:ascii="Bookman Old Style" w:hAnsi="Bookman Old Style" w:cs="Arial"/>
          <w:spacing w:val="1"/>
          <w:sz w:val="24"/>
          <w:szCs w:val="24"/>
        </w:rPr>
        <w:t>e</w:t>
      </w:r>
      <w:r w:rsidRPr="00163D38">
        <w:rPr>
          <w:rFonts w:ascii="Bookman Old Style" w:hAnsi="Bookman Old Style" w:cs="Arial"/>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ra </w:t>
      </w:r>
      <w:r w:rsidRPr="00163D38">
        <w:rPr>
          <w:rFonts w:ascii="Bookman Old Style" w:hAnsi="Bookman Old Style" w:cs="Arial"/>
          <w:spacing w:val="1"/>
          <w:sz w:val="24"/>
          <w:szCs w:val="24"/>
        </w:rPr>
        <w:t>p</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opo</w:t>
      </w:r>
      <w:r w:rsidRPr="00163D38">
        <w:rPr>
          <w:rFonts w:ascii="Bookman Old Style" w:hAnsi="Bookman Old Style" w:cs="Arial"/>
          <w:sz w:val="24"/>
          <w:szCs w:val="24"/>
        </w:rPr>
        <w:t>rs</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l.</w:t>
      </w:r>
    </w:p>
    <w:p w:rsidR="00DF0AA2" w:rsidRPr="00163D38" w:rsidRDefault="00DF0AA2" w:rsidP="00D46652">
      <w:pPr>
        <w:widowControl w:val="0"/>
        <w:tabs>
          <w:tab w:val="left" w:pos="58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3</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ban</w:t>
      </w:r>
      <w:r w:rsidRPr="00163D38">
        <w:rPr>
          <w:rFonts w:ascii="Bookman Old Style" w:hAnsi="Bookman Old Style" w:cs="Arial"/>
          <w:spacing w:val="-1"/>
          <w:sz w:val="24"/>
          <w:szCs w:val="24"/>
        </w:rPr>
        <w:t>g</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da</w:t>
      </w:r>
      <w:r w:rsidRPr="00163D38">
        <w:rPr>
          <w:rFonts w:ascii="Bookman Old Style" w:hAnsi="Bookman Old Style" w:cs="Arial"/>
          <w:sz w:val="24"/>
          <w:szCs w:val="24"/>
        </w:rPr>
        <w:t>lah</w:t>
      </w:r>
      <w:r>
        <w:rPr>
          <w:rFonts w:ascii="Bookman Old Style" w:hAnsi="Bookman Old Style" w:cs="Arial"/>
          <w:sz w:val="24"/>
          <w:szCs w:val="24"/>
        </w:rPr>
        <w:t xml:space="preserve"> </w:t>
      </w:r>
      <w:r w:rsidRPr="00163D38">
        <w:rPr>
          <w:rFonts w:ascii="Bookman Old Style" w:hAnsi="Bookman Old Style" w:cs="Arial"/>
          <w:spacing w:val="1"/>
          <w:sz w:val="24"/>
          <w:szCs w:val="24"/>
        </w:rPr>
        <w:t>bah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Pr>
          <w:rFonts w:ascii="Bookman Old Style" w:hAnsi="Bookman Old Style" w:cs="Arial"/>
          <w:sz w:val="24"/>
          <w:szCs w:val="24"/>
        </w:rPr>
        <w:t xml:space="preserve"> </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ri</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at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Pr>
          <w:rFonts w:ascii="Bookman Old Style" w:hAnsi="Bookman Old Style" w:cs="Arial"/>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0"/>
          <w:sz w:val="24"/>
          <w:szCs w:val="24"/>
        </w:rPr>
        <w:t>g</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 xml:space="preserve"> m</w:t>
      </w:r>
      <w:r w:rsidRPr="00163D38">
        <w:rPr>
          <w:rFonts w:ascii="Bookman Old Style" w:hAnsi="Bookman Old Style" w:cs="Arial"/>
          <w:spacing w:val="-1"/>
          <w:sz w:val="24"/>
          <w:szCs w:val="24"/>
        </w:rPr>
        <w:t>en</w:t>
      </w:r>
      <w:r w:rsidRPr="00163D38">
        <w:rPr>
          <w:rFonts w:ascii="Bookman Old Style" w:hAnsi="Bookman Old Style" w:cs="Arial"/>
          <w:sz w:val="24"/>
          <w:szCs w:val="24"/>
        </w:rPr>
        <w:t>c</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ink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sif</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wa</w:t>
      </w:r>
      <w:r w:rsidRPr="00163D38">
        <w:rPr>
          <w:rFonts w:ascii="Bookman Old Style" w:hAnsi="Bookman Old Style" w:cs="Arial"/>
          <w:spacing w:val="1"/>
          <w:sz w:val="24"/>
          <w:szCs w:val="24"/>
        </w:rPr>
        <w:t>ta</w:t>
      </w:r>
      <w:r w:rsidRPr="00163D38">
        <w:rPr>
          <w:rFonts w:ascii="Bookman Old Style" w:hAnsi="Bookman Old Style" w:cs="Arial"/>
          <w:sz w:val="24"/>
          <w:szCs w:val="24"/>
        </w:rPr>
        <w:t>k</w:t>
      </w:r>
      <w:r w:rsidRPr="00163D38">
        <w:rPr>
          <w:rFonts w:ascii="Bookman Old Style" w:hAnsi="Bookman Old Style" w:cs="Arial"/>
          <w:spacing w:val="1"/>
          <w:sz w:val="24"/>
          <w:szCs w:val="24"/>
        </w:rPr>
        <w:t xml:space="preserve"> 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sa</w:t>
      </w:r>
      <w:r w:rsidRPr="00163D38">
        <w:rPr>
          <w:rFonts w:ascii="Bookman Old Style" w:hAnsi="Bookman Old Style" w:cs="Arial"/>
          <w:spacing w:val="10"/>
          <w:sz w:val="24"/>
          <w:szCs w:val="24"/>
        </w:rPr>
        <w:t xml:space="preserve"> </w:t>
      </w:r>
      <w:r w:rsidRPr="00163D38">
        <w:rPr>
          <w:rFonts w:ascii="Bookman Old Style" w:hAnsi="Bookman Old Style" w:cs="Arial"/>
          <w:sz w:val="24"/>
          <w:szCs w:val="24"/>
        </w:rPr>
        <w:t>I</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o</w:t>
      </w:r>
      <w:r w:rsidRPr="00163D38">
        <w:rPr>
          <w:rFonts w:ascii="Bookman Old Style" w:hAnsi="Bookman Old Style" w:cs="Arial"/>
          <w:spacing w:val="1"/>
          <w:sz w:val="24"/>
          <w:szCs w:val="24"/>
        </w:rPr>
        <w:t>ne</w:t>
      </w:r>
      <w:r w:rsidRPr="00163D38">
        <w:rPr>
          <w:rFonts w:ascii="Bookman Old Style" w:hAnsi="Bookman Old Style" w:cs="Arial"/>
          <w:sz w:val="24"/>
          <w:szCs w:val="24"/>
        </w:rPr>
        <w:t>s</w:t>
      </w:r>
      <w:r w:rsidRPr="00163D38">
        <w:rPr>
          <w:rFonts w:ascii="Bookman Old Style" w:hAnsi="Bookman Old Style" w:cs="Arial"/>
          <w:spacing w:val="-3"/>
          <w:sz w:val="24"/>
          <w:szCs w:val="24"/>
        </w:rPr>
        <w:t>i</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p</w:t>
      </w:r>
      <w:r w:rsidRPr="00163D38">
        <w:rPr>
          <w:rFonts w:ascii="Bookman Old Style" w:hAnsi="Bookman Old Style" w:cs="Arial"/>
          <w:sz w:val="24"/>
          <w:szCs w:val="24"/>
        </w:rPr>
        <w:t>luralistik (ke</w:t>
      </w:r>
      <w:r w:rsidRPr="00163D38">
        <w:rPr>
          <w:rFonts w:ascii="Bookman Old Style" w:hAnsi="Bookman Old Style" w:cs="Arial"/>
          <w:spacing w:val="1"/>
          <w:sz w:val="24"/>
          <w:szCs w:val="24"/>
        </w:rPr>
        <w:t>bh</w:t>
      </w:r>
      <w:r w:rsidRPr="00163D38">
        <w:rPr>
          <w:rFonts w:ascii="Bookman Old Style" w:hAnsi="Bookman Old Style" w:cs="Arial"/>
          <w:sz w:val="24"/>
          <w:szCs w:val="24"/>
        </w:rPr>
        <w:t>in</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 d</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me</w:t>
      </w:r>
      <w:r w:rsidRPr="00163D38">
        <w:rPr>
          <w:rFonts w:ascii="Bookman Old Style" w:hAnsi="Bookman Old Style" w:cs="Arial"/>
          <w:spacing w:val="1"/>
          <w:sz w:val="24"/>
          <w:szCs w:val="24"/>
        </w:rPr>
        <w:t>n</w:t>
      </w:r>
      <w:r w:rsidRPr="00163D38">
        <w:rPr>
          <w:rFonts w:ascii="Bookman Old Style" w:hAnsi="Bookman Old Style" w:cs="Arial"/>
          <w:sz w:val="24"/>
          <w:szCs w:val="24"/>
        </w:rPr>
        <w:t>ja</w:t>
      </w:r>
      <w:r w:rsidRPr="00163D38">
        <w:rPr>
          <w:rFonts w:ascii="Bookman Old Style" w:hAnsi="Bookman Old Style" w:cs="Arial"/>
          <w:spacing w:val="-1"/>
          <w:sz w:val="24"/>
          <w:szCs w:val="24"/>
        </w:rPr>
        <w:t>g</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sip</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Ne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ra </w:t>
      </w:r>
      <w:r w:rsidRPr="00163D38">
        <w:rPr>
          <w:rFonts w:ascii="Bookman Old Style" w:hAnsi="Bookman Old Style" w:cs="Arial"/>
          <w:spacing w:val="1"/>
          <w:sz w:val="24"/>
          <w:szCs w:val="24"/>
        </w:rPr>
        <w:t>Ke</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R</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ub</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 xml:space="preserve">k </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e</w:t>
      </w:r>
      <w:r w:rsidRPr="00163D38">
        <w:rPr>
          <w:rFonts w:ascii="Bookman Old Style" w:hAnsi="Bookman Old Style" w:cs="Arial"/>
          <w:sz w:val="24"/>
          <w:szCs w:val="24"/>
        </w:rPr>
        <w:t>sia.</w:t>
      </w:r>
    </w:p>
    <w:p w:rsidR="00DF0AA2" w:rsidRPr="00163D38" w:rsidRDefault="00DF0AA2" w:rsidP="00D46652">
      <w:pPr>
        <w:widowControl w:val="0"/>
        <w:tabs>
          <w:tab w:val="left" w:pos="58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4</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lu</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pacing w:val="1"/>
          <w:sz w:val="24"/>
          <w:szCs w:val="24"/>
        </w:rPr>
        <w:t>aa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da</w:t>
      </w:r>
      <w:r w:rsidRPr="00163D38">
        <w:rPr>
          <w:rFonts w:ascii="Bookman Old Style" w:hAnsi="Bookman Old Style" w:cs="Arial"/>
          <w:sz w:val="24"/>
          <w:szCs w:val="24"/>
        </w:rPr>
        <w:t>lah</w:t>
      </w:r>
      <w:r>
        <w:rPr>
          <w:rFonts w:ascii="Bookman Old Style" w:hAnsi="Bookman Old Style" w:cs="Arial"/>
          <w:sz w:val="24"/>
          <w:szCs w:val="24"/>
        </w:rPr>
        <w:t xml:space="preserve"> </w:t>
      </w:r>
      <w:r w:rsidRPr="00163D38">
        <w:rPr>
          <w:rFonts w:ascii="Bookman Old Style" w:hAnsi="Bookman Old Style" w:cs="Arial"/>
          <w:spacing w:val="1"/>
          <w:sz w:val="24"/>
          <w:szCs w:val="24"/>
        </w:rPr>
        <w:t>bah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Pr>
          <w:rFonts w:ascii="Bookman Old Style" w:hAnsi="Bookman Old Style" w:cs="Arial"/>
          <w:sz w:val="24"/>
          <w:szCs w:val="24"/>
        </w:rPr>
        <w:t xml:space="preserve"> </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ri</w:t>
      </w:r>
      <w:r>
        <w:rPr>
          <w:rFonts w:ascii="Bookman Old Style" w:hAnsi="Bookman Old Style" w:cs="Arial"/>
          <w:sz w:val="24"/>
          <w:szCs w:val="24"/>
        </w:rPr>
        <w:t xml:space="preserve"> </w:t>
      </w:r>
      <w:r w:rsidRPr="00163D38">
        <w:rPr>
          <w:rFonts w:ascii="Bookman Old Style" w:hAnsi="Bookman Old Style" w:cs="Arial"/>
          <w:spacing w:val="1"/>
          <w:sz w:val="24"/>
          <w:szCs w:val="24"/>
        </w:rPr>
        <w:t>mu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0"/>
          <w:sz w:val="24"/>
          <w:szCs w:val="24"/>
        </w:rPr>
        <w:t>g</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rus</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ink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lastRenderedPageBreak/>
        <w:t>mu</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rah</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en</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apa</w:t>
      </w:r>
      <w:r w:rsidRPr="00163D38">
        <w:rPr>
          <w:rFonts w:ascii="Bookman Old Style" w:hAnsi="Bookman Old Style" w:cs="Arial"/>
          <w:sz w:val="24"/>
          <w:szCs w:val="24"/>
        </w:rPr>
        <w:t xml:space="preserve">i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z w:val="24"/>
          <w:szCs w:val="24"/>
        </w:rPr>
        <w:t>f</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p </w:t>
      </w:r>
      <w:r w:rsidRPr="00163D38">
        <w:rPr>
          <w:rFonts w:ascii="Bookman Old Style" w:hAnsi="Bookman Old Style" w:cs="Arial"/>
          <w:spacing w:val="1"/>
          <w:sz w:val="24"/>
          <w:szCs w:val="24"/>
        </w:rPr>
        <w:t>pen</w:t>
      </w:r>
      <w:r w:rsidRPr="00163D38">
        <w:rPr>
          <w:rFonts w:ascii="Bookman Old Style" w:hAnsi="Bookman Old Style" w:cs="Arial"/>
          <w:spacing w:val="-1"/>
          <w:sz w:val="24"/>
          <w:szCs w:val="24"/>
        </w:rPr>
        <w:t>ga</w:t>
      </w:r>
      <w:r w:rsidRPr="00163D38">
        <w:rPr>
          <w:rFonts w:ascii="Bookman Old Style" w:hAnsi="Bookman Old Style" w:cs="Arial"/>
          <w:spacing w:val="1"/>
          <w:sz w:val="24"/>
          <w:szCs w:val="24"/>
        </w:rPr>
        <w:t>mb</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u</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p>
    <w:p w:rsidR="00DF0AA2" w:rsidRPr="00163D38" w:rsidRDefault="00DF0AA2" w:rsidP="00D46652">
      <w:pPr>
        <w:widowControl w:val="0"/>
        <w:tabs>
          <w:tab w:val="left" w:pos="58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5</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65"/>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6"/>
          <w:sz w:val="24"/>
          <w:szCs w:val="24"/>
        </w:rPr>
        <w:t xml:space="preserve"> </w:t>
      </w:r>
      <w:r w:rsidRPr="00163D38">
        <w:rPr>
          <w:rFonts w:ascii="Bookman Old Style" w:hAnsi="Bookman Old Style" w:cs="Arial"/>
          <w:spacing w:val="1"/>
          <w:sz w:val="24"/>
          <w:szCs w:val="24"/>
        </w:rPr>
        <w:t>ada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pacing w:val="1"/>
          <w:sz w:val="24"/>
          <w:szCs w:val="24"/>
        </w:rPr>
        <w:t>bah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63"/>
          <w:sz w:val="24"/>
          <w:szCs w:val="24"/>
        </w:rPr>
        <w:t xml:space="preserve"> </w:t>
      </w:r>
      <w:r w:rsidRPr="00163D38">
        <w:rPr>
          <w:rFonts w:ascii="Bookman Old Style" w:hAnsi="Bookman Old Style" w:cs="Arial"/>
          <w:spacing w:val="1"/>
          <w:sz w:val="24"/>
          <w:szCs w:val="24"/>
        </w:rPr>
        <w:t>ma</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ri</w:t>
      </w:r>
      <w:r w:rsidRPr="00163D38">
        <w:rPr>
          <w:rFonts w:ascii="Bookman Old Style" w:hAnsi="Bookman Old Style" w:cs="Arial"/>
          <w:spacing w:val="64"/>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0"/>
          <w:sz w:val="24"/>
          <w:szCs w:val="24"/>
        </w:rPr>
        <w:t>g</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an</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s</w:t>
      </w:r>
      <w:r w:rsidRPr="00163D38">
        <w:rPr>
          <w:rFonts w:ascii="Bookman Old Style" w:hAnsi="Bookman Old Style" w:cs="Arial"/>
          <w:sz w:val="24"/>
          <w:szCs w:val="24"/>
        </w:rPr>
        <w:t xml:space="preserve">a </w:t>
      </w:r>
      <w:r w:rsidRPr="00163D38">
        <w:rPr>
          <w:rFonts w:ascii="Bookman Old Style" w:hAnsi="Bookman Old Style" w:cs="Arial"/>
          <w:spacing w:val="1"/>
          <w:sz w:val="24"/>
          <w:szCs w:val="24"/>
        </w:rPr>
        <w:t>me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tik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luruh</w:t>
      </w:r>
      <w:r w:rsidRPr="00163D38">
        <w:rPr>
          <w:rFonts w:ascii="Bookman Old Style" w:hAnsi="Bookman Old Style" w:cs="Arial"/>
          <w:spacing w:val="3"/>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one</w:t>
      </w:r>
      <w:r w:rsidRPr="00163D38">
        <w:rPr>
          <w:rFonts w:ascii="Bookman Old Style" w:hAnsi="Bookman Old Style" w:cs="Arial"/>
          <w:sz w:val="24"/>
          <w:szCs w:val="24"/>
        </w:rPr>
        <w:t>s</w:t>
      </w:r>
      <w:r w:rsidRPr="00163D38">
        <w:rPr>
          <w:rFonts w:ascii="Bookman Old Style" w:hAnsi="Bookman Old Style" w:cs="Arial"/>
          <w:spacing w:val="-3"/>
          <w:sz w:val="24"/>
          <w:szCs w:val="24"/>
        </w:rPr>
        <w:t>i</w:t>
      </w:r>
      <w:r w:rsidRPr="00163D38">
        <w:rPr>
          <w:rFonts w:ascii="Bookman Old Style" w:hAnsi="Bookman Old Style" w:cs="Arial"/>
          <w:sz w:val="24"/>
          <w:szCs w:val="24"/>
        </w:rPr>
        <w:t>a</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ri</w:t>
      </w:r>
      <w:r w:rsidRPr="00163D38">
        <w:rPr>
          <w:rFonts w:ascii="Bookman Old Style" w:hAnsi="Bookman Old Style" w:cs="Arial"/>
          <w:spacing w:val="1"/>
          <w:sz w:val="24"/>
          <w:szCs w:val="24"/>
        </w:rPr>
        <w:t xml:space="preserve"> m</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rat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3"/>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d</w:t>
      </w:r>
      <w:r w:rsidRPr="00163D38">
        <w:rPr>
          <w:rFonts w:ascii="Bookman Old Style" w:hAnsi="Bookman Old Style" w:cs="Arial"/>
          <w:sz w:val="24"/>
          <w:szCs w:val="24"/>
        </w:rPr>
        <w:t>ib</w:t>
      </w:r>
      <w:r w:rsidRPr="00163D38">
        <w:rPr>
          <w:rFonts w:ascii="Bookman Old Style" w:hAnsi="Bookman Old Style" w:cs="Arial"/>
          <w:spacing w:val="1"/>
          <w:sz w:val="24"/>
          <w:szCs w:val="24"/>
        </w:rPr>
        <w:t>ua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ae</w:t>
      </w:r>
      <w:r w:rsidRPr="00163D38">
        <w:rPr>
          <w:rFonts w:ascii="Bookman Old Style" w:hAnsi="Bookman Old Style" w:cs="Arial"/>
          <w:sz w:val="24"/>
          <w:szCs w:val="24"/>
        </w:rPr>
        <w:t>rah</w:t>
      </w:r>
      <w:r w:rsidRPr="00163D38">
        <w:rPr>
          <w:rFonts w:ascii="Bookman Old Style" w:hAnsi="Bookman Old Style" w:cs="Arial"/>
          <w:spacing w:val="1"/>
          <w:sz w:val="24"/>
          <w:szCs w:val="24"/>
        </w:rPr>
        <w:t xml:space="preserve"> me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upa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ba</w:t>
      </w:r>
      <w:r w:rsidRPr="00163D38">
        <w:rPr>
          <w:rFonts w:ascii="Bookman Old Style" w:hAnsi="Bookman Old Style" w:cs="Arial"/>
          <w:spacing w:val="-1"/>
          <w:sz w:val="24"/>
          <w:szCs w:val="24"/>
        </w:rPr>
        <w:t>g</w:t>
      </w:r>
      <w:r w:rsidRPr="00163D38">
        <w:rPr>
          <w:rFonts w:ascii="Bookman Old Style" w:hAnsi="Bookman Old Style" w:cs="Arial"/>
          <w:sz w:val="24"/>
          <w:szCs w:val="24"/>
        </w:rPr>
        <w:t>ian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ri sist</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hu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m </w:t>
      </w:r>
      <w:r w:rsidRPr="00163D38">
        <w:rPr>
          <w:rFonts w:ascii="Bookman Old Style" w:hAnsi="Bookman Old Style" w:cs="Arial"/>
          <w:spacing w:val="1"/>
          <w:sz w:val="24"/>
          <w:szCs w:val="24"/>
        </w:rPr>
        <w:t>na</w:t>
      </w:r>
      <w:r w:rsidRPr="00163D38">
        <w:rPr>
          <w:rFonts w:ascii="Bookman Old Style" w:hAnsi="Bookman Old Style" w:cs="Arial"/>
          <w:sz w:val="24"/>
          <w:szCs w:val="24"/>
        </w:rPr>
        <w:t>si</w:t>
      </w:r>
      <w:r w:rsidRPr="00163D38">
        <w:rPr>
          <w:rFonts w:ascii="Bookman Old Style" w:hAnsi="Bookman Old Style" w:cs="Arial"/>
          <w:spacing w:val="-2"/>
          <w:sz w:val="24"/>
          <w:szCs w:val="24"/>
        </w:rPr>
        <w:t>o</w:t>
      </w:r>
      <w:r w:rsidRPr="00163D38">
        <w:rPr>
          <w:rFonts w:ascii="Bookman Old Style" w:hAnsi="Bookman Old Style" w:cs="Arial"/>
          <w:spacing w:val="1"/>
          <w:sz w:val="24"/>
          <w:szCs w:val="24"/>
        </w:rPr>
        <w:t>na</w:t>
      </w:r>
      <w:r w:rsidRPr="00163D38">
        <w:rPr>
          <w:rFonts w:ascii="Bookman Old Style" w:hAnsi="Bookman Old Style" w:cs="Arial"/>
          <w:sz w:val="24"/>
          <w:szCs w:val="24"/>
        </w:rPr>
        <w:t xml:space="preserve">l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2"/>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rkan</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si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w:t>
      </w:r>
    </w:p>
    <w:p w:rsidR="00DF0AA2" w:rsidRPr="00163D38" w:rsidRDefault="00DF0AA2" w:rsidP="00D46652">
      <w:pPr>
        <w:widowControl w:val="0"/>
        <w:tabs>
          <w:tab w:val="left" w:pos="580"/>
          <w:tab w:val="left" w:pos="1320"/>
          <w:tab w:val="left" w:pos="2400"/>
          <w:tab w:val="left" w:pos="3460"/>
          <w:tab w:val="left" w:pos="4000"/>
          <w:tab w:val="left" w:pos="4920"/>
          <w:tab w:val="left" w:pos="5840"/>
          <w:tab w:val="left" w:pos="6680"/>
          <w:tab w:val="left" w:pos="7560"/>
          <w:tab w:val="left" w:pos="856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6</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 B</w:t>
      </w:r>
      <w:r w:rsidRPr="00163D38">
        <w:rPr>
          <w:rFonts w:ascii="Bookman Old Style" w:hAnsi="Bookman Old Style" w:cs="Arial"/>
          <w:spacing w:val="1"/>
          <w:sz w:val="24"/>
          <w:szCs w:val="24"/>
        </w:rPr>
        <w:t>h</w:t>
      </w:r>
      <w:r w:rsidRPr="00163D38">
        <w:rPr>
          <w:rFonts w:ascii="Bookman Old Style" w:hAnsi="Bookman Old Style" w:cs="Arial"/>
          <w:sz w:val="24"/>
          <w:szCs w:val="24"/>
        </w:rPr>
        <w:t>i</w:t>
      </w:r>
      <w:r w:rsidRPr="00163D38">
        <w:rPr>
          <w:rFonts w:ascii="Bookman Old Style" w:hAnsi="Bookman Old Style" w:cs="Arial"/>
          <w:spacing w:val="-2"/>
          <w:sz w:val="24"/>
          <w:szCs w:val="24"/>
        </w:rPr>
        <w:t>n</w:t>
      </w:r>
      <w:r w:rsidRPr="00163D38">
        <w:rPr>
          <w:rFonts w:ascii="Bookman Old Style" w:hAnsi="Bookman Old Style" w:cs="Arial"/>
          <w:spacing w:val="1"/>
          <w:sz w:val="24"/>
          <w:szCs w:val="24"/>
        </w:rPr>
        <w:t>e</w:t>
      </w:r>
      <w:r w:rsidRPr="00163D38">
        <w:rPr>
          <w:rFonts w:ascii="Bookman Old Style" w:hAnsi="Bookman Old Style" w:cs="Arial"/>
          <w:sz w:val="24"/>
          <w:szCs w:val="24"/>
        </w:rPr>
        <w:t>ka Tu</w:t>
      </w:r>
      <w:r w:rsidRPr="00163D38">
        <w:rPr>
          <w:rFonts w:ascii="Bookman Old Style" w:hAnsi="Bookman Old Style" w:cs="Arial"/>
          <w:spacing w:val="1"/>
          <w:sz w:val="24"/>
          <w:szCs w:val="24"/>
        </w:rPr>
        <w:t>n</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l Ika </w:t>
      </w:r>
      <w:r w:rsidRPr="00163D38">
        <w:rPr>
          <w:rFonts w:ascii="Bookman Old Style" w:hAnsi="Bookman Old Style" w:cs="Arial"/>
          <w:spacing w:val="1"/>
          <w:sz w:val="24"/>
          <w:szCs w:val="24"/>
        </w:rPr>
        <w:t>ada</w:t>
      </w:r>
      <w:r w:rsidRPr="00163D38">
        <w:rPr>
          <w:rFonts w:ascii="Bookman Old Style" w:hAnsi="Bookman Old Style" w:cs="Arial"/>
          <w:sz w:val="24"/>
          <w:szCs w:val="24"/>
        </w:rPr>
        <w:t xml:space="preserve">lah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ah</w:t>
      </w:r>
      <w:r w:rsidRPr="00163D38">
        <w:rPr>
          <w:rFonts w:ascii="Bookman Old Style" w:hAnsi="Bookman Old Style" w:cs="Arial"/>
          <w:spacing w:val="-3"/>
          <w:sz w:val="24"/>
          <w:szCs w:val="24"/>
        </w:rPr>
        <w:t>w</w:t>
      </w:r>
      <w:r w:rsidRPr="00163D38">
        <w:rPr>
          <w:rFonts w:ascii="Bookman Old Style" w:hAnsi="Bookman Old Style" w:cs="Arial"/>
          <w:sz w:val="24"/>
          <w:szCs w:val="24"/>
        </w:rPr>
        <w:t>a 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p </w:t>
      </w:r>
      <w:r w:rsidRPr="00163D38">
        <w:rPr>
          <w:rFonts w:ascii="Bookman Old Style" w:hAnsi="Bookman Old Style" w:cs="Arial"/>
          <w:spacing w:val="1"/>
          <w:sz w:val="24"/>
          <w:szCs w:val="24"/>
        </w:rPr>
        <w:t>ma</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ri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ran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59"/>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z w:val="24"/>
          <w:szCs w:val="24"/>
        </w:rPr>
        <w:t>rus</w:t>
      </w:r>
      <w:r w:rsidRPr="00163D38">
        <w:rPr>
          <w:rFonts w:ascii="Bookman Old Style" w:hAnsi="Bookman Old Style" w:cs="Arial"/>
          <w:spacing w:val="60"/>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rh</w:t>
      </w:r>
      <w:r w:rsidRPr="00163D38">
        <w:rPr>
          <w:rFonts w:ascii="Bookman Old Style" w:hAnsi="Bookman Old Style" w:cs="Arial"/>
          <w:spacing w:val="1"/>
          <w:sz w:val="24"/>
          <w:szCs w:val="24"/>
        </w:rPr>
        <w:t>a</w:t>
      </w:r>
      <w:r w:rsidRPr="00163D38">
        <w:rPr>
          <w:rFonts w:ascii="Bookman Old Style" w:hAnsi="Bookman Old Style" w:cs="Arial"/>
          <w:sz w:val="24"/>
          <w:szCs w:val="24"/>
        </w:rPr>
        <w:t>ti</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ra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61"/>
          <w:sz w:val="24"/>
          <w:szCs w:val="24"/>
        </w:rPr>
        <w:t xml:space="preserve">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nd</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63"/>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60"/>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o</w:t>
      </w:r>
      <w:r w:rsidRPr="00163D38">
        <w:rPr>
          <w:rFonts w:ascii="Bookman Old Style" w:hAnsi="Bookman Old Style" w:cs="Arial"/>
          <w:sz w:val="24"/>
          <w:szCs w:val="24"/>
        </w:rPr>
        <w:t>l</w:t>
      </w:r>
      <w:r w:rsidRPr="00163D38">
        <w:rPr>
          <w:rFonts w:ascii="Bookman Old Style" w:hAnsi="Bookman Old Style" w:cs="Arial"/>
          <w:spacing w:val="-2"/>
          <w:sz w:val="24"/>
          <w:szCs w:val="24"/>
        </w:rPr>
        <w:t>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ond</w:t>
      </w:r>
      <w:r w:rsidRPr="00163D38">
        <w:rPr>
          <w:rFonts w:ascii="Bookman Old Style" w:hAnsi="Bookman Old Style" w:cs="Arial"/>
          <w:spacing w:val="-3"/>
          <w:sz w:val="24"/>
          <w:szCs w:val="24"/>
        </w:rPr>
        <w:t>i</w:t>
      </w:r>
      <w:r w:rsidRPr="00163D38">
        <w:rPr>
          <w:rFonts w:ascii="Bookman Old Style" w:hAnsi="Bookman Old Style" w:cs="Arial"/>
          <w:sz w:val="24"/>
          <w:szCs w:val="24"/>
        </w:rPr>
        <w:t>si</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hu</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s </w:t>
      </w:r>
      <w:r w:rsidRPr="00163D38">
        <w:rPr>
          <w:rFonts w:ascii="Bookman Old Style" w:hAnsi="Bookman Old Style" w:cs="Arial"/>
          <w:spacing w:val="1"/>
          <w:sz w:val="24"/>
          <w:szCs w:val="24"/>
        </w:rPr>
        <w:t>dae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ah</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uda</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z w:val="24"/>
          <w:szCs w:val="24"/>
        </w:rPr>
        <w:t>s</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pacing w:val="-2"/>
          <w:sz w:val="24"/>
          <w:szCs w:val="24"/>
        </w:rPr>
        <w:t>y</w:t>
      </w:r>
      <w:r w:rsidRPr="00163D38">
        <w:rPr>
          <w:rFonts w:ascii="Bookman Old Style" w:hAnsi="Bookman Old Style" w:cs="Arial"/>
          <w:spacing w:val="12"/>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1"/>
          <w:sz w:val="24"/>
          <w:szCs w:val="24"/>
        </w:rPr>
        <w:t xml:space="preserve"> </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en</w:t>
      </w:r>
      <w:r w:rsidRPr="00163D38">
        <w:rPr>
          <w:rFonts w:ascii="Bookman Old Style" w:hAnsi="Bookman Old Style" w:cs="Arial"/>
          <w:sz w:val="24"/>
          <w:szCs w:val="24"/>
        </w:rPr>
        <w:t>sit</w:t>
      </w:r>
      <w:r w:rsidRPr="00163D38">
        <w:rPr>
          <w:rFonts w:ascii="Bookman Old Style" w:hAnsi="Bookman Old Style" w:cs="Arial"/>
          <w:spacing w:val="-3"/>
          <w:sz w:val="24"/>
          <w:szCs w:val="24"/>
        </w:rPr>
        <w:t>i</w:t>
      </w:r>
      <w:r w:rsidRPr="00163D38">
        <w:rPr>
          <w:rFonts w:ascii="Bookman Old Style" w:hAnsi="Bookman Old Style" w:cs="Arial"/>
          <w:sz w:val="24"/>
          <w:szCs w:val="24"/>
        </w:rPr>
        <w:t>f</w:t>
      </w:r>
      <w:r w:rsidRPr="00163D38">
        <w:rPr>
          <w:rFonts w:ascii="Bookman Old Style" w:hAnsi="Bookman Old Style" w:cs="Arial"/>
          <w:spacing w:val="1"/>
          <w:sz w:val="24"/>
          <w:szCs w:val="24"/>
        </w:rPr>
        <w:t xml:space="preserve"> 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 k</w:t>
      </w:r>
      <w:r w:rsidRPr="00163D38">
        <w:rPr>
          <w:rFonts w:ascii="Bookman Old Style" w:hAnsi="Bookman Old Style" w:cs="Arial"/>
          <w:spacing w:val="1"/>
          <w:sz w:val="24"/>
          <w:szCs w:val="24"/>
        </w:rPr>
        <w:t>eh</w:t>
      </w:r>
      <w:r w:rsidRPr="00163D38">
        <w:rPr>
          <w:rFonts w:ascii="Bookman Old Style" w:hAnsi="Bookman Old Style" w:cs="Arial"/>
          <w:sz w:val="24"/>
          <w:szCs w:val="24"/>
        </w:rPr>
        <w:t>i</w:t>
      </w:r>
      <w:r w:rsidRPr="00163D38">
        <w:rPr>
          <w:rFonts w:ascii="Bookman Old Style" w:hAnsi="Bookman Old Style" w:cs="Arial"/>
          <w:spacing w:val="-2"/>
          <w:sz w:val="24"/>
          <w:szCs w:val="24"/>
        </w:rPr>
        <w:t>d</w:t>
      </w:r>
      <w:r w:rsidRPr="00163D38">
        <w:rPr>
          <w:rFonts w:ascii="Bookman Old Style" w:hAnsi="Bookman Old Style" w:cs="Arial"/>
          <w:spacing w:val="1"/>
          <w:sz w:val="24"/>
          <w:szCs w:val="24"/>
        </w:rPr>
        <w:t>up</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r</w:t>
      </w:r>
      <w:r w:rsidRPr="00163D38">
        <w:rPr>
          <w:rFonts w:ascii="Bookman Old Style" w:hAnsi="Bookman Old Style" w:cs="Arial"/>
          <w:spacing w:val="-2"/>
          <w:sz w:val="24"/>
          <w:szCs w:val="24"/>
        </w:rPr>
        <w:t>b</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b</w:t>
      </w:r>
      <w:r w:rsidRPr="00163D38">
        <w:rPr>
          <w:rFonts w:ascii="Bookman Old Style" w:hAnsi="Bookman Old Style" w:cs="Arial"/>
          <w:spacing w:val="1"/>
          <w:sz w:val="24"/>
          <w:szCs w:val="24"/>
        </w:rPr>
        <w:t>e</w:t>
      </w:r>
      <w:r w:rsidRPr="00163D38">
        <w:rPr>
          <w:rFonts w:ascii="Bookman Old Style" w:hAnsi="Bookman Old Style" w:cs="Arial"/>
          <w:sz w:val="24"/>
          <w:szCs w:val="24"/>
        </w:rPr>
        <w:t>rn</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p>
    <w:p w:rsidR="00DF0AA2" w:rsidRPr="00163D38" w:rsidRDefault="00DF0AA2" w:rsidP="00D46652">
      <w:pPr>
        <w:widowControl w:val="0"/>
        <w:tabs>
          <w:tab w:val="left" w:pos="58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7</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0"/>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ad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8"/>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lah</w:t>
      </w:r>
      <w:r w:rsidRPr="00163D38">
        <w:rPr>
          <w:rFonts w:ascii="Bookman Old Style" w:hAnsi="Bookman Old Style" w:cs="Arial"/>
          <w:spacing w:val="18"/>
          <w:sz w:val="24"/>
          <w:szCs w:val="24"/>
        </w:rPr>
        <w:t xml:space="preserve"> </w:t>
      </w:r>
      <w:r w:rsidRPr="00163D38">
        <w:rPr>
          <w:rFonts w:ascii="Bookman Old Style" w:hAnsi="Bookman Old Style" w:cs="Arial"/>
          <w:spacing w:val="1"/>
          <w:sz w:val="24"/>
          <w:szCs w:val="24"/>
        </w:rPr>
        <w:t>bah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sidRPr="00163D38">
        <w:rPr>
          <w:rFonts w:ascii="Bookman Old Style" w:hAnsi="Bookman Old Style" w:cs="Arial"/>
          <w:spacing w:val="20"/>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18"/>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ri</w:t>
      </w:r>
      <w:r w:rsidRPr="00163D38">
        <w:rPr>
          <w:rFonts w:ascii="Bookman Old Style" w:hAnsi="Bookman Old Style" w:cs="Arial"/>
          <w:spacing w:val="16"/>
          <w:sz w:val="24"/>
          <w:szCs w:val="24"/>
        </w:rPr>
        <w:t xml:space="preserve"> </w:t>
      </w:r>
      <w:r w:rsidRPr="00163D38">
        <w:rPr>
          <w:rFonts w:ascii="Bookman Old Style" w:hAnsi="Bookman Old Style" w:cs="Arial"/>
          <w:spacing w:val="1"/>
          <w:sz w:val="24"/>
          <w:szCs w:val="24"/>
        </w:rPr>
        <w:t>mu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8"/>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sidRPr="00163D38">
        <w:rPr>
          <w:rFonts w:ascii="Bookman Old Style" w:hAnsi="Bookman Old Style" w:cs="Arial"/>
          <w:spacing w:val="18"/>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pacing w:val="-3"/>
          <w:sz w:val="24"/>
          <w:szCs w:val="24"/>
        </w:rPr>
        <w:t>r</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0"/>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ha</w:t>
      </w:r>
      <w:r w:rsidRPr="00163D38">
        <w:rPr>
          <w:rFonts w:ascii="Bookman Old Style" w:hAnsi="Bookman Old Style" w:cs="Arial"/>
          <w:sz w:val="24"/>
          <w:szCs w:val="24"/>
        </w:rPr>
        <w:t>rus</w:t>
      </w:r>
      <w:r w:rsidRPr="00163D38">
        <w:rPr>
          <w:rFonts w:ascii="Bookman Old Style" w:hAnsi="Bookman Old Style" w:cs="Arial"/>
          <w:spacing w:val="1"/>
          <w:sz w:val="24"/>
          <w:szCs w:val="24"/>
        </w:rPr>
        <w:t xml:space="preserve"> 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c</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 k</w:t>
      </w:r>
      <w:r w:rsidRPr="00163D38">
        <w:rPr>
          <w:rFonts w:ascii="Bookman Old Style" w:hAnsi="Bookman Old Style" w:cs="Arial"/>
          <w:spacing w:val="1"/>
          <w:sz w:val="24"/>
          <w:szCs w:val="24"/>
        </w:rPr>
        <w:t>ead</w:t>
      </w:r>
      <w:r w:rsidRPr="00163D38">
        <w:rPr>
          <w:rFonts w:ascii="Bookman Old Style" w:hAnsi="Bookman Old Style" w:cs="Arial"/>
          <w:sz w:val="24"/>
          <w:szCs w:val="24"/>
        </w:rPr>
        <w:t>i</w:t>
      </w:r>
      <w:r w:rsidRPr="00163D38">
        <w:rPr>
          <w:rFonts w:ascii="Bookman Old Style" w:hAnsi="Bookman Old Style" w:cs="Arial"/>
          <w:spacing w:val="-1"/>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1"/>
          <w:sz w:val="24"/>
          <w:szCs w:val="24"/>
        </w:rPr>
        <w:t xml:space="preserve"> p</w:t>
      </w:r>
      <w:r w:rsidRPr="00163D38">
        <w:rPr>
          <w:rFonts w:ascii="Bookman Old Style" w:hAnsi="Bookman Old Style" w:cs="Arial"/>
          <w:sz w:val="24"/>
          <w:szCs w:val="24"/>
        </w:rPr>
        <w:t>ro</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o</w:t>
      </w:r>
      <w:r w:rsidRPr="00163D38">
        <w:rPr>
          <w:rFonts w:ascii="Bookman Old Style" w:hAnsi="Bookman Old Style" w:cs="Arial"/>
          <w:sz w:val="24"/>
          <w:szCs w:val="24"/>
        </w:rPr>
        <w:t>rs</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ona</w:t>
      </w:r>
      <w:r w:rsidRPr="00163D38">
        <w:rPr>
          <w:rFonts w:ascii="Bookman Old Style" w:hAnsi="Bookman Old Style" w:cs="Arial"/>
          <w:sz w:val="24"/>
          <w:szCs w:val="24"/>
        </w:rPr>
        <w:t>l</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g</w:t>
      </w:r>
      <w:r w:rsidRPr="00163D38">
        <w:rPr>
          <w:rFonts w:ascii="Bookman Old Style" w:hAnsi="Bookman Old Style" w:cs="Arial"/>
          <w:sz w:val="24"/>
          <w:szCs w:val="24"/>
        </w:rPr>
        <w:t>i</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sidRPr="00163D38">
        <w:rPr>
          <w:rFonts w:ascii="Bookman Old Style" w:hAnsi="Bookman Old Style" w:cs="Arial"/>
          <w:spacing w:val="2"/>
          <w:sz w:val="24"/>
          <w:szCs w:val="24"/>
        </w:rPr>
        <w:t xml:space="preserve"> </w:t>
      </w:r>
      <w:r w:rsidRPr="00163D38">
        <w:rPr>
          <w:rFonts w:ascii="Bookman Old Style" w:hAnsi="Bookman Old Style" w:cs="Arial"/>
          <w:spacing w:val="-3"/>
          <w:sz w:val="24"/>
          <w:szCs w:val="24"/>
        </w:rPr>
        <w:t>w</w:t>
      </w:r>
      <w:r w:rsidRPr="00163D38">
        <w:rPr>
          <w:rFonts w:ascii="Bookman Old Style" w:hAnsi="Bookman Old Style" w:cs="Arial"/>
          <w:spacing w:val="1"/>
          <w:sz w:val="24"/>
          <w:szCs w:val="24"/>
        </w:rPr>
        <w:t>a</w:t>
      </w:r>
      <w:r w:rsidRPr="00163D38">
        <w:rPr>
          <w:rFonts w:ascii="Bookman Old Style" w:hAnsi="Bookman Old Style" w:cs="Arial"/>
          <w:sz w:val="24"/>
          <w:szCs w:val="24"/>
        </w:rPr>
        <w:t>r</w:t>
      </w:r>
      <w:r w:rsidRPr="00163D38">
        <w:rPr>
          <w:rFonts w:ascii="Bookman Old Style" w:hAnsi="Bookman Old Style" w:cs="Arial"/>
          <w:spacing w:val="-2"/>
          <w:sz w:val="24"/>
          <w:szCs w:val="24"/>
        </w:rPr>
        <w:t>g</w:t>
      </w:r>
      <w:r w:rsidRPr="00163D38">
        <w:rPr>
          <w:rFonts w:ascii="Bookman Old Style" w:hAnsi="Bookman Old Style" w:cs="Arial"/>
          <w:sz w:val="24"/>
          <w:szCs w:val="24"/>
        </w:rPr>
        <w:t>a</w:t>
      </w:r>
      <w:r w:rsidRPr="00163D38">
        <w:rPr>
          <w:rFonts w:ascii="Bookman Old Style" w:hAnsi="Bookman Old Style" w:cs="Arial"/>
          <w:spacing w:val="4"/>
          <w:sz w:val="24"/>
          <w:szCs w:val="24"/>
        </w:rPr>
        <w:t xml:space="preserve"> </w:t>
      </w:r>
      <w:r w:rsidRPr="00163D38">
        <w:rPr>
          <w:rFonts w:ascii="Bookman Old Style" w:hAnsi="Bookman Old Style" w:cs="Arial"/>
          <w:spacing w:val="1"/>
          <w:sz w:val="24"/>
          <w:szCs w:val="24"/>
        </w:rPr>
        <w:t>ne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4"/>
          <w:sz w:val="24"/>
          <w:szCs w:val="24"/>
        </w:rPr>
        <w:t xml:space="preserve"> </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p</w:t>
      </w:r>
      <w:r w:rsidRPr="00163D38">
        <w:rPr>
          <w:rFonts w:ascii="Bookman Old Style" w:hAnsi="Bookman Old Style" w:cs="Arial"/>
          <w:sz w:val="24"/>
          <w:szCs w:val="24"/>
        </w:rPr>
        <w:t>a k</w:t>
      </w:r>
      <w:r w:rsidRPr="00163D38">
        <w:rPr>
          <w:rFonts w:ascii="Bookman Old Style" w:hAnsi="Bookman Old Style" w:cs="Arial"/>
          <w:spacing w:val="1"/>
          <w:sz w:val="24"/>
          <w:szCs w:val="24"/>
        </w:rPr>
        <w:t>e</w:t>
      </w:r>
      <w:r w:rsidRPr="00163D38">
        <w:rPr>
          <w:rFonts w:ascii="Bookman Old Style" w:hAnsi="Bookman Old Style" w:cs="Arial"/>
          <w:sz w:val="24"/>
          <w:szCs w:val="24"/>
        </w:rPr>
        <w:t>c</w:t>
      </w:r>
      <w:r w:rsidRPr="00163D38">
        <w:rPr>
          <w:rFonts w:ascii="Bookman Old Style" w:hAnsi="Bookman Old Style" w:cs="Arial"/>
          <w:spacing w:val="1"/>
          <w:sz w:val="24"/>
          <w:szCs w:val="24"/>
        </w:rPr>
        <w:t>ua</w:t>
      </w:r>
      <w:r w:rsidRPr="00163D38">
        <w:rPr>
          <w:rFonts w:ascii="Bookman Old Style" w:hAnsi="Bookman Old Style" w:cs="Arial"/>
          <w:sz w:val="24"/>
          <w:szCs w:val="24"/>
        </w:rPr>
        <w:t>l</w:t>
      </w:r>
      <w:r w:rsidRPr="00163D38">
        <w:rPr>
          <w:rFonts w:ascii="Bookman Old Style" w:hAnsi="Bookman Old Style" w:cs="Arial"/>
          <w:spacing w:val="-1"/>
          <w:sz w:val="24"/>
          <w:szCs w:val="24"/>
        </w:rPr>
        <w:t>i</w:t>
      </w:r>
      <w:r w:rsidRPr="00163D38">
        <w:rPr>
          <w:rFonts w:ascii="Bookman Old Style" w:hAnsi="Bookman Old Style" w:cs="Arial"/>
          <w:sz w:val="24"/>
          <w:szCs w:val="24"/>
        </w:rPr>
        <w:t>.</w:t>
      </w:r>
    </w:p>
    <w:p w:rsidR="00DF0AA2" w:rsidRPr="00163D38" w:rsidRDefault="00DF0AA2" w:rsidP="00D46652">
      <w:pPr>
        <w:widowControl w:val="0"/>
        <w:tabs>
          <w:tab w:val="left" w:pos="58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8</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5"/>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m</w:t>
      </w:r>
      <w:r w:rsidRPr="00163D38">
        <w:rPr>
          <w:rFonts w:ascii="Bookman Old Style" w:hAnsi="Bookman Old Style" w:cs="Arial"/>
          <w:sz w:val="24"/>
          <w:szCs w:val="24"/>
        </w:rPr>
        <w:t>a</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6"/>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du</w:t>
      </w:r>
      <w:r w:rsidRPr="00163D38">
        <w:rPr>
          <w:rFonts w:ascii="Bookman Old Style" w:hAnsi="Bookman Old Style" w:cs="Arial"/>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6"/>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sidRPr="00163D38">
        <w:rPr>
          <w:rFonts w:ascii="Bookman Old Style" w:hAnsi="Bookman Old Style" w:cs="Arial"/>
          <w:spacing w:val="16"/>
          <w:sz w:val="24"/>
          <w:szCs w:val="24"/>
        </w:rPr>
        <w:t xml:space="preserve"> </w:t>
      </w:r>
      <w:r w:rsidRPr="00163D38">
        <w:rPr>
          <w:rFonts w:ascii="Bookman Old Style" w:hAnsi="Bookman Old Style" w:cs="Arial"/>
          <w:sz w:val="24"/>
          <w:szCs w:val="24"/>
        </w:rPr>
        <w:t>Huk</w:t>
      </w:r>
      <w:r w:rsidRPr="00163D38">
        <w:rPr>
          <w:rFonts w:ascii="Bookman Old Style" w:hAnsi="Bookman Old Style" w:cs="Arial"/>
          <w:spacing w:val="1"/>
          <w:sz w:val="24"/>
          <w:szCs w:val="24"/>
        </w:rPr>
        <w:t>u</w:t>
      </w:r>
      <w:r w:rsidRPr="00163D38">
        <w:rPr>
          <w:rFonts w:ascii="Bookman Old Style" w:hAnsi="Bookman Old Style" w:cs="Arial"/>
          <w:sz w:val="24"/>
          <w:szCs w:val="24"/>
        </w:rPr>
        <w:t>m</w:t>
      </w:r>
      <w:r w:rsidRPr="00163D38">
        <w:rPr>
          <w:rFonts w:ascii="Bookman Old Style" w:hAnsi="Bookman Old Style" w:cs="Arial"/>
          <w:spacing w:val="16"/>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6"/>
          <w:sz w:val="24"/>
          <w:szCs w:val="24"/>
        </w:rPr>
        <w:t xml:space="preserve"> </w:t>
      </w:r>
      <w:r w:rsidRPr="00163D38">
        <w:rPr>
          <w:rFonts w:ascii="Bookman Old Style" w:hAnsi="Bookman Old Style" w:cs="Arial"/>
          <w:sz w:val="24"/>
          <w:szCs w:val="24"/>
        </w:rPr>
        <w:t>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h</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6"/>
          <w:sz w:val="24"/>
          <w:szCs w:val="24"/>
        </w:rPr>
        <w:t xml:space="preserve"> </w:t>
      </w:r>
      <w:r w:rsidRPr="00163D38">
        <w:rPr>
          <w:rFonts w:ascii="Bookman Old Style" w:hAnsi="Bookman Old Style" w:cs="Arial"/>
          <w:spacing w:val="1"/>
          <w:sz w:val="24"/>
          <w:szCs w:val="24"/>
        </w:rPr>
        <w:t>ada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sidRPr="00163D38">
        <w:rPr>
          <w:rFonts w:ascii="Bookman Old Style" w:hAnsi="Bookman Old Style" w:cs="Arial"/>
          <w:spacing w:val="16"/>
          <w:sz w:val="24"/>
          <w:szCs w:val="24"/>
        </w:rPr>
        <w:t xml:space="preserve"> </w:t>
      </w:r>
      <w:r w:rsidRPr="00163D38">
        <w:rPr>
          <w:rFonts w:ascii="Bookman Old Style" w:hAnsi="Bookman Old Style" w:cs="Arial"/>
          <w:spacing w:val="1"/>
          <w:sz w:val="24"/>
          <w:szCs w:val="24"/>
        </w:rPr>
        <w:t>bah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sidRPr="00163D38">
        <w:rPr>
          <w:rFonts w:ascii="Bookman Old Style" w:hAnsi="Bookman Old Style" w:cs="Arial"/>
          <w:spacing w:val="16"/>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p </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ri</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ua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ran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4"/>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und</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ti</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k</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o</w:t>
      </w:r>
      <w:r w:rsidRPr="00163D38">
        <w:rPr>
          <w:rFonts w:ascii="Bookman Old Style" w:hAnsi="Bookman Old Style" w:cs="Arial"/>
          <w:sz w:val="24"/>
          <w:szCs w:val="24"/>
        </w:rPr>
        <w:t>leh</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i</w:t>
      </w:r>
      <w:r w:rsidRPr="00163D38">
        <w:rPr>
          <w:rFonts w:ascii="Bookman Old Style" w:hAnsi="Bookman Old Style" w:cs="Arial"/>
          <w:sz w:val="24"/>
          <w:szCs w:val="24"/>
        </w:rPr>
        <w:t>si</w:t>
      </w:r>
      <w:r>
        <w:rPr>
          <w:rFonts w:ascii="Bookman Old Style" w:hAnsi="Bookman Old Style" w:cs="Arial"/>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pacing w:val="4"/>
          <w:sz w:val="24"/>
          <w:szCs w:val="24"/>
        </w:rPr>
        <w:t>l</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ha</w:t>
      </w:r>
      <w:r w:rsidRPr="00163D38">
        <w:rPr>
          <w:rFonts w:ascii="Bookman Old Style" w:hAnsi="Bookman Old Style" w:cs="Arial"/>
          <w:sz w:val="24"/>
          <w:szCs w:val="24"/>
        </w:rPr>
        <w:t>l</w:t>
      </w:r>
      <w:r>
        <w:rPr>
          <w:rFonts w:ascii="Bookman Old Style" w:hAnsi="Bookman Old Style" w:cs="Arial"/>
          <w:sz w:val="24"/>
          <w:szCs w:val="24"/>
        </w:rPr>
        <w:t xml:space="preserve"> </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g </w:t>
      </w:r>
      <w:r w:rsidRPr="00163D38">
        <w:rPr>
          <w:rFonts w:ascii="Bookman Old Style" w:hAnsi="Bookman Old Style" w:cs="Arial"/>
          <w:spacing w:val="1"/>
          <w:sz w:val="24"/>
          <w:szCs w:val="24"/>
        </w:rPr>
        <w:t>be</w:t>
      </w:r>
      <w:r w:rsidRPr="00163D38">
        <w:rPr>
          <w:rFonts w:ascii="Bookman Old Style" w:hAnsi="Bookman Old Style" w:cs="Arial"/>
          <w:sz w:val="24"/>
          <w:szCs w:val="24"/>
        </w:rPr>
        <w:t>rs</w:t>
      </w:r>
      <w:r w:rsidRPr="00163D38">
        <w:rPr>
          <w:rFonts w:ascii="Bookman Old Style" w:hAnsi="Bookman Old Style" w:cs="Arial"/>
          <w:spacing w:val="-1"/>
          <w:sz w:val="24"/>
          <w:szCs w:val="24"/>
        </w:rPr>
        <w:t>i</w:t>
      </w:r>
      <w:r w:rsidRPr="00163D38">
        <w:rPr>
          <w:rFonts w:ascii="Bookman Old Style" w:hAnsi="Bookman Old Style" w:cs="Arial"/>
          <w:sz w:val="24"/>
          <w:szCs w:val="24"/>
        </w:rPr>
        <w:t>f</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mb</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da</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be</w:t>
      </w:r>
      <w:r w:rsidRPr="00163D38">
        <w:rPr>
          <w:rFonts w:ascii="Bookman Old Style" w:hAnsi="Bookman Old Style" w:cs="Arial"/>
          <w:sz w:val="24"/>
          <w:szCs w:val="24"/>
        </w:rPr>
        <w:t>rd</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1"/>
          <w:sz w:val="24"/>
          <w:szCs w:val="24"/>
        </w:rPr>
        <w:t>a</w:t>
      </w:r>
      <w:r w:rsidRPr="00163D38">
        <w:rPr>
          <w:rFonts w:ascii="Bookman Old Style" w:hAnsi="Bookman Old Style" w:cs="Arial"/>
          <w:sz w:val="24"/>
          <w:szCs w:val="24"/>
        </w:rPr>
        <w:t>rk</w:t>
      </w:r>
      <w:r w:rsidRPr="00163D38">
        <w:rPr>
          <w:rFonts w:ascii="Bookman Old Style" w:hAnsi="Bookman Old Style" w:cs="Arial"/>
          <w:spacing w:val="-2"/>
          <w:sz w:val="24"/>
          <w:szCs w:val="24"/>
        </w:rPr>
        <w:t>a</w:t>
      </w:r>
      <w:r w:rsidRPr="00163D38">
        <w:rPr>
          <w:rFonts w:ascii="Bookman Old Style" w:hAnsi="Bookman Old Style" w:cs="Arial"/>
          <w:sz w:val="24"/>
          <w:szCs w:val="24"/>
        </w:rPr>
        <w:t>n</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la</w:t>
      </w:r>
      <w:r w:rsidRPr="00163D38">
        <w:rPr>
          <w:rFonts w:ascii="Bookman Old Style" w:hAnsi="Bookman Old Style" w:cs="Arial"/>
          <w:spacing w:val="1"/>
          <w:sz w:val="24"/>
          <w:szCs w:val="24"/>
        </w:rPr>
        <w:t>ta</w:t>
      </w:r>
      <w:r w:rsidRPr="00163D38">
        <w:rPr>
          <w:rFonts w:ascii="Bookman Old Style" w:hAnsi="Bookman Old Style" w:cs="Arial"/>
          <w:sz w:val="24"/>
          <w:szCs w:val="24"/>
        </w:rPr>
        <w:t>r</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be</w:t>
      </w:r>
      <w:r w:rsidRPr="00163D38">
        <w:rPr>
          <w:rFonts w:ascii="Bookman Old Style" w:hAnsi="Bookman Old Style" w:cs="Arial"/>
          <w:sz w:val="24"/>
          <w:szCs w:val="24"/>
        </w:rPr>
        <w:t>lak</w:t>
      </w:r>
      <w:r w:rsidRPr="00163D38">
        <w:rPr>
          <w:rFonts w:ascii="Bookman Old Style" w:hAnsi="Bookman Old Style" w:cs="Arial"/>
          <w:spacing w:val="1"/>
          <w:sz w:val="24"/>
          <w:szCs w:val="24"/>
        </w:rPr>
        <w:t>an</w:t>
      </w:r>
      <w:r w:rsidRPr="00163D38">
        <w:rPr>
          <w:rFonts w:ascii="Bookman Old Style" w:hAnsi="Bookman Old Style" w:cs="Arial"/>
          <w:sz w:val="24"/>
          <w:szCs w:val="24"/>
        </w:rPr>
        <w:t>g</w:t>
      </w:r>
      <w:r w:rsidRPr="00163D38">
        <w:rPr>
          <w:rFonts w:ascii="Bookman Old Style" w:hAnsi="Bookman Old Style" w:cs="Arial"/>
          <w:spacing w:val="1"/>
          <w:sz w:val="24"/>
          <w:szCs w:val="24"/>
        </w:rPr>
        <w:t xml:space="preserve"> an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pacing w:val="-3"/>
          <w:sz w:val="24"/>
          <w:szCs w:val="24"/>
        </w:rPr>
        <w:t>r</w:t>
      </w:r>
      <w:r w:rsidRPr="00163D38">
        <w:rPr>
          <w:rFonts w:ascii="Bookman Old Style" w:hAnsi="Bookman Old Style" w:cs="Arial"/>
          <w:sz w:val="24"/>
          <w:szCs w:val="24"/>
        </w:rPr>
        <w:t>a</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lai</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ag</w:t>
      </w:r>
      <w:r w:rsidRPr="00163D38">
        <w:rPr>
          <w:rFonts w:ascii="Bookman Old Style" w:hAnsi="Bookman Old Style" w:cs="Arial"/>
          <w:spacing w:val="1"/>
          <w:sz w:val="24"/>
          <w:szCs w:val="24"/>
        </w:rPr>
        <w:t>ama</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w:t>
      </w:r>
      <w:r w:rsidRPr="00163D38">
        <w:rPr>
          <w:rFonts w:ascii="Bookman Old Style" w:hAnsi="Bookman Old Style" w:cs="Arial"/>
          <w:sz w:val="24"/>
          <w:szCs w:val="24"/>
        </w:rPr>
        <w:t>,</w:t>
      </w:r>
      <w:r w:rsidRPr="00163D38">
        <w:rPr>
          <w:rFonts w:ascii="Bookman Old Style" w:hAnsi="Bookman Old Style" w:cs="Arial"/>
          <w:spacing w:val="3"/>
          <w:sz w:val="24"/>
          <w:szCs w:val="24"/>
        </w:rPr>
        <w:t xml:space="preserve"> </w:t>
      </w:r>
      <w:r w:rsidRPr="00163D38">
        <w:rPr>
          <w:rFonts w:ascii="Bookman Old Style" w:hAnsi="Bookman Old Style" w:cs="Arial"/>
          <w:sz w:val="24"/>
          <w:szCs w:val="24"/>
        </w:rPr>
        <w:t xml:space="preserve">ras, </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o</w:t>
      </w:r>
      <w:r w:rsidRPr="00163D38">
        <w:rPr>
          <w:rFonts w:ascii="Bookman Old Style" w:hAnsi="Bookman Old Style" w:cs="Arial"/>
          <w:sz w:val="24"/>
          <w:szCs w:val="24"/>
        </w:rPr>
        <w:t>lo</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an</w:t>
      </w:r>
      <w:r w:rsidRPr="00163D38">
        <w:rPr>
          <w:rFonts w:ascii="Bookman Old Style" w:hAnsi="Bookman Old Style" w:cs="Arial"/>
          <w:sz w:val="24"/>
          <w:szCs w:val="24"/>
        </w:rPr>
        <w:t>,</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en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r, </w:t>
      </w:r>
      <w:r w:rsidRPr="00163D38">
        <w:rPr>
          <w:rFonts w:ascii="Bookman Old Style" w:hAnsi="Bookman Old Style" w:cs="Arial"/>
          <w:spacing w:val="1"/>
          <w:sz w:val="24"/>
          <w:szCs w:val="24"/>
        </w:rPr>
        <w: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u</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ta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s s</w:t>
      </w:r>
      <w:r w:rsidRPr="00163D38">
        <w:rPr>
          <w:rFonts w:ascii="Bookman Old Style" w:hAnsi="Bookman Old Style" w:cs="Arial"/>
          <w:spacing w:val="1"/>
          <w:sz w:val="24"/>
          <w:szCs w:val="24"/>
        </w:rPr>
        <w:t>o</w:t>
      </w:r>
      <w:r w:rsidRPr="00163D38">
        <w:rPr>
          <w:rFonts w:ascii="Bookman Old Style" w:hAnsi="Bookman Old Style" w:cs="Arial"/>
          <w:sz w:val="24"/>
          <w:szCs w:val="24"/>
        </w:rPr>
        <w:t>s</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a</w:t>
      </w:r>
      <w:r w:rsidRPr="00163D38">
        <w:rPr>
          <w:rFonts w:ascii="Bookman Old Style" w:hAnsi="Bookman Old Style" w:cs="Arial"/>
          <w:sz w:val="24"/>
          <w:szCs w:val="24"/>
        </w:rPr>
        <w:t>l.</w:t>
      </w:r>
    </w:p>
    <w:p w:rsidR="00DF0AA2" w:rsidRPr="00163D38" w:rsidRDefault="00DF0AA2" w:rsidP="00D46652">
      <w:pPr>
        <w:widowControl w:val="0"/>
        <w:tabs>
          <w:tab w:val="left" w:pos="100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9</w:t>
      </w:r>
      <w:r w:rsidRPr="00163D38">
        <w:rPr>
          <w:rFonts w:ascii="Bookman Old Style" w:hAnsi="Bookman Old Style" w:cs="Arial"/>
          <w:sz w:val="24"/>
          <w:szCs w:val="24"/>
        </w:rPr>
        <w:t xml:space="preserve">) </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rtib</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sti</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lah</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Pr>
          <w:rFonts w:ascii="Bookman Old Style" w:hAnsi="Bookman Old Style" w:cs="Arial"/>
          <w:sz w:val="24"/>
          <w:szCs w:val="24"/>
        </w:rPr>
        <w:t xml:space="preserve">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ri</w:t>
      </w:r>
      <w:r>
        <w:rPr>
          <w:rFonts w:ascii="Bookman Old Style" w:hAnsi="Bookman Old Style" w:cs="Arial"/>
          <w:sz w:val="24"/>
          <w:szCs w:val="24"/>
        </w:rPr>
        <w:t xml:space="preserve"> </w:t>
      </w:r>
      <w:r w:rsidRPr="00163D38">
        <w:rPr>
          <w:rFonts w:ascii="Bookman Old Style" w:hAnsi="Bookman Old Style" w:cs="Arial"/>
          <w:spacing w:val="1"/>
          <w:sz w:val="24"/>
          <w:szCs w:val="24"/>
        </w:rPr>
        <w:t>mu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ran </w:t>
      </w:r>
      <w:r w:rsidRPr="00163D38">
        <w:rPr>
          <w:rFonts w:ascii="Bookman Old Style" w:hAnsi="Bookman Old Style" w:cs="Arial"/>
          <w:spacing w:val="1"/>
          <w:sz w:val="24"/>
          <w:szCs w:val="24"/>
        </w:rPr>
        <w:t>pe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ha</w:t>
      </w:r>
      <w:r w:rsidRPr="00163D38">
        <w:rPr>
          <w:rFonts w:ascii="Bookman Old Style" w:hAnsi="Bookman Old Style" w:cs="Arial"/>
          <w:sz w:val="24"/>
          <w:szCs w:val="24"/>
        </w:rPr>
        <w:t>rus</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ap</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Pr>
          <w:rFonts w:ascii="Bookman Old Style" w:hAnsi="Bookman Old Style" w:cs="Arial"/>
          <w:sz w:val="24"/>
          <w:szCs w:val="24"/>
        </w:rPr>
        <w:t xml:space="preserve"> </w:t>
      </w:r>
      <w:r w:rsidRPr="00163D38">
        <w:rPr>
          <w:rFonts w:ascii="Bookman Old Style" w:hAnsi="Bookman Old Style" w:cs="Arial"/>
          <w:spacing w:val="1"/>
          <w:sz w:val="24"/>
          <w:szCs w:val="24"/>
        </w:rPr>
        <w:t>men</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mbu</w:t>
      </w:r>
      <w:r w:rsidRPr="00163D38">
        <w:rPr>
          <w:rFonts w:ascii="Bookman Old Style" w:hAnsi="Bookman Old Style" w:cs="Arial"/>
          <w:sz w:val="24"/>
          <w:szCs w:val="24"/>
        </w:rPr>
        <w:t>l</w:t>
      </w:r>
      <w:r w:rsidRPr="00163D38">
        <w:rPr>
          <w:rFonts w:ascii="Bookman Old Style" w:hAnsi="Bookman Old Style" w:cs="Arial"/>
          <w:spacing w:val="-3"/>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rt</w:t>
      </w:r>
      <w:r w:rsidRPr="00163D38">
        <w:rPr>
          <w:rFonts w:ascii="Bookman Old Style" w:hAnsi="Bookman Old Style" w:cs="Arial"/>
          <w:spacing w:val="-3"/>
          <w:sz w:val="24"/>
          <w:szCs w:val="24"/>
        </w:rPr>
        <w:t>i</w:t>
      </w:r>
      <w:r w:rsidRPr="00163D38">
        <w:rPr>
          <w:rFonts w:ascii="Bookman Old Style" w:hAnsi="Bookman Old Style" w:cs="Arial"/>
          <w:spacing w:val="1"/>
          <w:sz w:val="24"/>
          <w:szCs w:val="24"/>
        </w:rPr>
        <w:t>ba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da</w:t>
      </w:r>
      <w:r w:rsidRPr="00163D38">
        <w:rPr>
          <w:rFonts w:ascii="Bookman Old Style" w:hAnsi="Bookman Old Style" w:cs="Arial"/>
          <w:sz w:val="24"/>
          <w:szCs w:val="24"/>
        </w:rPr>
        <w:t>l</w:t>
      </w:r>
      <w:r w:rsidRPr="00163D38">
        <w:rPr>
          <w:rFonts w:ascii="Bookman Old Style" w:hAnsi="Bookman Old Style" w:cs="Arial"/>
          <w:spacing w:val="-2"/>
          <w:sz w:val="24"/>
          <w:szCs w:val="24"/>
        </w:rPr>
        <w:t>a</w:t>
      </w:r>
      <w:r w:rsidRPr="00163D38">
        <w:rPr>
          <w:rFonts w:ascii="Bookman Old Style" w:hAnsi="Bookman Old Style" w:cs="Arial"/>
          <w:sz w:val="24"/>
          <w:szCs w:val="24"/>
        </w:rPr>
        <w:t>m</w:t>
      </w:r>
      <w:r>
        <w:rPr>
          <w:rFonts w:ascii="Bookman Old Style" w:hAnsi="Bookman Old Style" w:cs="Arial"/>
          <w:sz w:val="24"/>
          <w:szCs w:val="24"/>
        </w:rPr>
        <w:t xml:space="preserve"> </w:t>
      </w:r>
      <w:r w:rsidRPr="00163D38">
        <w:rPr>
          <w:rFonts w:ascii="Bookman Old Style" w:hAnsi="Bookman Old Style" w:cs="Arial"/>
          <w:spacing w:val="1"/>
          <w:sz w:val="24"/>
          <w:szCs w:val="24"/>
        </w:rPr>
        <w:t>ma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t </w:t>
      </w:r>
      <w:r w:rsidRPr="00163D38">
        <w:rPr>
          <w:rFonts w:ascii="Bookman Old Style" w:hAnsi="Bookman Old Style" w:cs="Arial"/>
          <w:spacing w:val="1"/>
          <w:sz w:val="24"/>
          <w:szCs w:val="24"/>
        </w:rPr>
        <w:t>me</w:t>
      </w:r>
      <w:r w:rsidRPr="00163D38">
        <w:rPr>
          <w:rFonts w:ascii="Bookman Old Style" w:hAnsi="Bookman Old Style" w:cs="Arial"/>
          <w:sz w:val="24"/>
          <w:szCs w:val="24"/>
        </w:rPr>
        <w:t>lal</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i </w:t>
      </w:r>
      <w:r w:rsidRPr="00163D38">
        <w:rPr>
          <w:rFonts w:ascii="Bookman Old Style" w:hAnsi="Bookman Old Style" w:cs="Arial"/>
          <w:spacing w:val="-3"/>
          <w:sz w:val="24"/>
          <w:szCs w:val="24"/>
        </w:rPr>
        <w:t>j</w:t>
      </w:r>
      <w:r w:rsidRPr="00163D38">
        <w:rPr>
          <w:rFonts w:ascii="Bookman Old Style" w:hAnsi="Bookman Old Style" w:cs="Arial"/>
          <w:spacing w:val="1"/>
          <w:sz w:val="24"/>
          <w:szCs w:val="24"/>
        </w:rPr>
        <w:t>am</w:t>
      </w:r>
      <w:r w:rsidRPr="00163D38">
        <w:rPr>
          <w:rFonts w:ascii="Bookman Old Style" w:hAnsi="Bookman Old Style" w:cs="Arial"/>
          <w:sz w:val="24"/>
          <w:szCs w:val="24"/>
        </w:rPr>
        <w:t>i</w:t>
      </w:r>
      <w:r w:rsidRPr="00163D38">
        <w:rPr>
          <w:rFonts w:ascii="Bookman Old Style" w:hAnsi="Bookman Old Style" w:cs="Arial"/>
          <w:spacing w:val="-2"/>
          <w:sz w:val="24"/>
          <w:szCs w:val="24"/>
        </w:rPr>
        <w:t>n</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2"/>
          <w:sz w:val="24"/>
          <w:szCs w:val="24"/>
        </w:rPr>
        <w:t>y</w:t>
      </w:r>
      <w:r w:rsidRPr="00163D38">
        <w:rPr>
          <w:rFonts w:ascii="Bookman Old Style" w:hAnsi="Bookman Old Style" w:cs="Arial"/>
          <w:sz w:val="24"/>
          <w:szCs w:val="24"/>
        </w:rPr>
        <w:t>a</w:t>
      </w:r>
      <w:r w:rsidRPr="00163D38">
        <w:rPr>
          <w:rFonts w:ascii="Bookman Old Style" w:hAnsi="Bookman Old Style" w:cs="Arial"/>
          <w:spacing w:val="1"/>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a</w:t>
      </w:r>
      <w:r w:rsidRPr="00163D38">
        <w:rPr>
          <w:rFonts w:ascii="Bookman Old Style" w:hAnsi="Bookman Old Style" w:cs="Arial"/>
          <w:sz w:val="24"/>
          <w:szCs w:val="24"/>
        </w:rPr>
        <w:t>sti</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hu</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u</w:t>
      </w:r>
      <w:r w:rsidRPr="00163D38">
        <w:rPr>
          <w:rFonts w:ascii="Bookman Old Style" w:hAnsi="Bookman Old Style" w:cs="Arial"/>
          <w:spacing w:val="1"/>
          <w:sz w:val="24"/>
          <w:szCs w:val="24"/>
        </w:rPr>
        <w:t>m</w:t>
      </w:r>
      <w:r w:rsidRPr="00163D38">
        <w:rPr>
          <w:rFonts w:ascii="Bookman Old Style" w:hAnsi="Bookman Old Style" w:cs="Arial"/>
          <w:sz w:val="24"/>
          <w:szCs w:val="24"/>
        </w:rPr>
        <w:t>.</w:t>
      </w:r>
    </w:p>
    <w:p w:rsidR="00DF0AA2" w:rsidRDefault="00DF0AA2" w:rsidP="00D46652">
      <w:pPr>
        <w:widowControl w:val="0"/>
        <w:tabs>
          <w:tab w:val="left" w:pos="2020"/>
          <w:tab w:val="left" w:pos="3260"/>
          <w:tab w:val="left" w:pos="5780"/>
          <w:tab w:val="left" w:pos="6600"/>
          <w:tab w:val="left" w:pos="8380"/>
        </w:tabs>
        <w:autoSpaceDE w:val="0"/>
        <w:autoSpaceDN w:val="0"/>
        <w:adjustRightInd w:val="0"/>
        <w:spacing w:line="360" w:lineRule="auto"/>
        <w:ind w:left="850" w:hanging="425"/>
        <w:rPr>
          <w:rFonts w:ascii="Bookman Old Style" w:hAnsi="Bookman Old Style" w:cs="Arial"/>
          <w:sz w:val="24"/>
          <w:szCs w:val="24"/>
        </w:rPr>
      </w:pPr>
      <w:r w:rsidRPr="00163D38">
        <w:rPr>
          <w:rFonts w:ascii="Bookman Old Style" w:hAnsi="Bookman Old Style" w:cs="Arial"/>
          <w:spacing w:val="1"/>
          <w:sz w:val="24"/>
          <w:szCs w:val="24"/>
        </w:rPr>
        <w:t>10</w:t>
      </w:r>
      <w:r w:rsidRPr="00163D38">
        <w:rPr>
          <w:rFonts w:ascii="Bookman Old Style" w:hAnsi="Bookman Old Style" w:cs="Arial"/>
          <w:sz w:val="24"/>
          <w:szCs w:val="24"/>
        </w:rPr>
        <w:t>)</w:t>
      </w:r>
      <w:r>
        <w:rPr>
          <w:rFonts w:ascii="Bookman Old Style" w:hAnsi="Bookman Old Style" w:cs="Arial"/>
          <w:sz w:val="24"/>
          <w:szCs w:val="24"/>
        </w:rPr>
        <w:tab/>
      </w:r>
      <w:r w:rsidRPr="00163D38">
        <w:rPr>
          <w:rFonts w:ascii="Bookman Old Style" w:hAnsi="Bookman Old Style" w:cs="Arial"/>
          <w:sz w:val="24"/>
          <w:szCs w:val="24"/>
        </w:rPr>
        <w:t>As</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Pr>
          <w:rFonts w:ascii="Bookman Old Style" w:hAnsi="Bookman Old Style" w:cs="Arial"/>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i</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65"/>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rasia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Pr>
          <w:rFonts w:ascii="Bookman Old Style" w:hAnsi="Bookman Old Style" w:cs="Arial"/>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laras</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Pr>
          <w:rFonts w:ascii="Bookman Old Style" w:hAnsi="Bookman Old Style" w:cs="Arial"/>
          <w:sz w:val="24"/>
          <w:szCs w:val="24"/>
        </w:rPr>
        <w:t xml:space="preserve"> </w:t>
      </w:r>
      <w:r w:rsidRPr="00163D38">
        <w:rPr>
          <w:rFonts w:ascii="Bookman Old Style" w:hAnsi="Bookman Old Style" w:cs="Arial"/>
          <w:spacing w:val="1"/>
          <w:sz w:val="24"/>
          <w:szCs w:val="24"/>
        </w:rPr>
        <w:t>ada</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h</w:t>
      </w:r>
      <w:r>
        <w:rPr>
          <w:rFonts w:ascii="Bookman Old Style" w:hAnsi="Bookman Old Style" w:cs="Arial"/>
          <w:sz w:val="24"/>
          <w:szCs w:val="24"/>
        </w:rPr>
        <w:t xml:space="preserve"> </w:t>
      </w:r>
      <w:r w:rsidRPr="00163D38">
        <w:rPr>
          <w:rFonts w:ascii="Bookman Old Style" w:hAnsi="Bookman Old Style" w:cs="Arial"/>
          <w:spacing w:val="1"/>
          <w:sz w:val="24"/>
          <w:szCs w:val="24"/>
        </w:rPr>
        <w:t>b</w:t>
      </w:r>
      <w:r w:rsidRPr="00163D38">
        <w:rPr>
          <w:rFonts w:ascii="Bookman Old Style" w:hAnsi="Bookman Old Style" w:cs="Arial"/>
          <w:spacing w:val="-1"/>
          <w:sz w:val="24"/>
          <w:szCs w:val="24"/>
        </w:rPr>
        <w:t>ah</w:t>
      </w:r>
      <w:r w:rsidRPr="00163D38">
        <w:rPr>
          <w:rFonts w:ascii="Bookman Old Style" w:hAnsi="Bookman Old Style" w:cs="Arial"/>
          <w:spacing w:val="-3"/>
          <w:sz w:val="24"/>
          <w:szCs w:val="24"/>
        </w:rPr>
        <w:t>w</w:t>
      </w:r>
      <w:r w:rsidRPr="00163D38">
        <w:rPr>
          <w:rFonts w:ascii="Bookman Old Style" w:hAnsi="Bookman Old Style" w:cs="Arial"/>
          <w:sz w:val="24"/>
          <w:szCs w:val="24"/>
        </w:rPr>
        <w:t>a</w:t>
      </w:r>
      <w:r>
        <w:rPr>
          <w:rFonts w:ascii="Bookman Old Style" w:hAnsi="Bookman Old Style" w:cs="Arial"/>
          <w:sz w:val="24"/>
          <w:szCs w:val="24"/>
        </w:rPr>
        <w:t xml:space="preserve"> </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ti</w:t>
      </w:r>
      <w:r w:rsidRPr="00163D38">
        <w:rPr>
          <w:rFonts w:ascii="Bookman Old Style" w:hAnsi="Bookman Old Style" w:cs="Arial"/>
          <w:spacing w:val="1"/>
          <w:sz w:val="24"/>
          <w:szCs w:val="24"/>
        </w:rPr>
        <w:t>a</w:t>
      </w:r>
      <w:r w:rsidRPr="00163D38">
        <w:rPr>
          <w:rFonts w:ascii="Bookman Old Style" w:hAnsi="Bookman Old Style" w:cs="Arial"/>
          <w:sz w:val="24"/>
          <w:szCs w:val="24"/>
        </w:rPr>
        <w:t>p</w:t>
      </w:r>
      <w:r>
        <w:rPr>
          <w:rFonts w:ascii="Bookman Old Style" w:hAnsi="Bookman Old Style" w:cs="Arial"/>
          <w:sz w:val="24"/>
          <w:szCs w:val="24"/>
        </w:rPr>
        <w:t xml:space="preserve"> </w:t>
      </w:r>
      <w:r w:rsidRPr="00163D38">
        <w:rPr>
          <w:rFonts w:ascii="Bookman Old Style" w:hAnsi="Bookman Old Style" w:cs="Arial"/>
          <w:spacing w:val="1"/>
          <w:sz w:val="24"/>
          <w:szCs w:val="24"/>
        </w:rPr>
        <w:t>ma</w:t>
      </w:r>
      <w:r w:rsidRPr="00163D38">
        <w:rPr>
          <w:rFonts w:ascii="Bookman Old Style" w:hAnsi="Bookman Old Style" w:cs="Arial"/>
          <w:spacing w:val="-2"/>
          <w:sz w:val="24"/>
          <w:szCs w:val="24"/>
        </w:rPr>
        <w:t>t</w:t>
      </w:r>
      <w:r w:rsidRPr="00163D38">
        <w:rPr>
          <w:rFonts w:ascii="Bookman Old Style" w:hAnsi="Bookman Old Style" w:cs="Arial"/>
          <w:spacing w:val="1"/>
          <w:sz w:val="24"/>
          <w:szCs w:val="24"/>
        </w:rPr>
        <w:t>e</w:t>
      </w:r>
      <w:r w:rsidRPr="00163D38">
        <w:rPr>
          <w:rFonts w:ascii="Bookman Old Style" w:hAnsi="Bookman Old Style" w:cs="Arial"/>
          <w:sz w:val="24"/>
          <w:szCs w:val="24"/>
        </w:rPr>
        <w:t xml:space="preserve">ri </w:t>
      </w:r>
      <w:r w:rsidRPr="00163D38">
        <w:rPr>
          <w:rFonts w:ascii="Bookman Old Style" w:hAnsi="Bookman Old Style" w:cs="Arial"/>
          <w:spacing w:val="1"/>
          <w:sz w:val="24"/>
          <w:szCs w:val="24"/>
        </w:rPr>
        <w:t>mu</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pe</w:t>
      </w:r>
      <w:r w:rsidRPr="00163D38">
        <w:rPr>
          <w:rFonts w:ascii="Bookman Old Style" w:hAnsi="Bookman Old Style" w:cs="Arial"/>
          <w:sz w:val="24"/>
          <w:szCs w:val="24"/>
        </w:rPr>
        <w:t>r</w:t>
      </w:r>
      <w:r w:rsidRPr="00163D38">
        <w:rPr>
          <w:rFonts w:ascii="Bookman Old Style" w:hAnsi="Bookman Old Style" w:cs="Arial"/>
          <w:spacing w:val="-2"/>
          <w:sz w:val="24"/>
          <w:szCs w:val="24"/>
        </w:rPr>
        <w:t>a</w:t>
      </w:r>
      <w:r w:rsidRPr="00163D38">
        <w:rPr>
          <w:rFonts w:ascii="Bookman Old Style" w:hAnsi="Bookman Old Style" w:cs="Arial"/>
          <w:sz w:val="24"/>
          <w:szCs w:val="24"/>
        </w:rPr>
        <w:t>t</w:t>
      </w:r>
      <w:r w:rsidRPr="00163D38">
        <w:rPr>
          <w:rFonts w:ascii="Bookman Old Style" w:hAnsi="Bookman Old Style" w:cs="Arial"/>
          <w:spacing w:val="1"/>
          <w:sz w:val="24"/>
          <w:szCs w:val="24"/>
        </w:rPr>
        <w:t>u</w:t>
      </w:r>
      <w:r w:rsidRPr="00163D38">
        <w:rPr>
          <w:rFonts w:ascii="Bookman Old Style" w:hAnsi="Bookman Old Style" w:cs="Arial"/>
          <w:sz w:val="24"/>
          <w:szCs w:val="24"/>
        </w:rPr>
        <w:t xml:space="preserve">ran </w:t>
      </w:r>
      <w:r w:rsidRPr="00163D38">
        <w:rPr>
          <w:rFonts w:ascii="Bookman Old Style" w:hAnsi="Bookman Old Style" w:cs="Arial"/>
          <w:spacing w:val="-1"/>
          <w:sz w:val="24"/>
          <w:szCs w:val="24"/>
        </w:rPr>
        <w:t>p</w:t>
      </w:r>
      <w:r w:rsidRPr="00163D38">
        <w:rPr>
          <w:rFonts w:ascii="Bookman Old Style" w:hAnsi="Bookman Old Style" w:cs="Arial"/>
          <w:spacing w:val="1"/>
          <w:sz w:val="24"/>
          <w:szCs w:val="24"/>
        </w:rPr>
        <w:t>e</w:t>
      </w:r>
      <w:r w:rsidRPr="00163D38">
        <w:rPr>
          <w:rFonts w:ascii="Bookman Old Style" w:hAnsi="Bookman Old Style" w:cs="Arial"/>
          <w:sz w:val="24"/>
          <w:szCs w:val="24"/>
        </w:rPr>
        <w:t>ru</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3"/>
          <w:sz w:val="24"/>
          <w:szCs w:val="24"/>
        </w:rPr>
        <w:t>g</w:t>
      </w:r>
      <w:r w:rsidRPr="00163D38">
        <w:rPr>
          <w:rFonts w:ascii="Bookman Old Style" w:hAnsi="Bookman Old Style" w:cs="Arial"/>
          <w:spacing w:val="-1"/>
          <w:sz w:val="24"/>
          <w:szCs w:val="24"/>
        </w:rPr>
        <w:t>-</w:t>
      </w:r>
      <w:r w:rsidRPr="00163D38">
        <w:rPr>
          <w:rFonts w:ascii="Bookman Old Style" w:hAnsi="Bookman Old Style" w:cs="Arial"/>
          <w:spacing w:val="1"/>
          <w:sz w:val="24"/>
          <w:szCs w:val="24"/>
        </w:rPr>
        <w:t>un</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ha</w:t>
      </w:r>
      <w:r w:rsidRPr="00163D38">
        <w:rPr>
          <w:rFonts w:ascii="Bookman Old Style" w:hAnsi="Bookman Old Style" w:cs="Arial"/>
          <w:sz w:val="24"/>
          <w:szCs w:val="24"/>
        </w:rPr>
        <w:t xml:space="preserve">rus </w:t>
      </w:r>
      <w:r w:rsidRPr="00163D38">
        <w:rPr>
          <w:rFonts w:ascii="Bookman Old Style" w:hAnsi="Bookman Old Style" w:cs="Arial"/>
          <w:spacing w:val="1"/>
          <w:sz w:val="24"/>
          <w:szCs w:val="24"/>
        </w:rPr>
        <w:t>men</w:t>
      </w:r>
      <w:r w:rsidRPr="00163D38">
        <w:rPr>
          <w:rFonts w:ascii="Bookman Old Style" w:hAnsi="Bookman Old Style" w:cs="Arial"/>
          <w:spacing w:val="-2"/>
          <w:sz w:val="24"/>
          <w:szCs w:val="24"/>
        </w:rPr>
        <w:t>c</w:t>
      </w:r>
      <w:r w:rsidRPr="00163D38">
        <w:rPr>
          <w:rFonts w:ascii="Bookman Old Style" w:hAnsi="Bookman Old Style" w:cs="Arial"/>
          <w:spacing w:val="1"/>
          <w:sz w:val="24"/>
          <w:szCs w:val="24"/>
        </w:rPr>
        <w:t>e</w:t>
      </w:r>
      <w:r w:rsidRPr="00163D38">
        <w:rPr>
          <w:rFonts w:ascii="Bookman Old Style" w:hAnsi="Bookman Old Style" w:cs="Arial"/>
          <w:sz w:val="24"/>
          <w:szCs w:val="24"/>
        </w:rPr>
        <w:t>r</w:t>
      </w:r>
      <w:r w:rsidRPr="00163D38">
        <w:rPr>
          <w:rFonts w:ascii="Bookman Old Style" w:hAnsi="Bookman Old Style" w:cs="Arial"/>
          <w:spacing w:val="1"/>
          <w:sz w:val="24"/>
          <w:szCs w:val="24"/>
        </w:rPr>
        <w:t>m</w:t>
      </w:r>
      <w:r w:rsidRPr="00163D38">
        <w:rPr>
          <w:rFonts w:ascii="Bookman Old Style" w:hAnsi="Bookman Old Style" w:cs="Arial"/>
          <w:sz w:val="24"/>
          <w:szCs w:val="24"/>
        </w:rPr>
        <w:t>in</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a</w:t>
      </w:r>
      <w:r w:rsidRPr="00163D38">
        <w:rPr>
          <w:rFonts w:ascii="Bookman Old Style" w:hAnsi="Bookman Old Style" w:cs="Arial"/>
          <w:sz w:val="24"/>
          <w:szCs w:val="24"/>
        </w:rPr>
        <w:t>n 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i</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ban</w:t>
      </w:r>
      <w:r w:rsidRPr="00163D38">
        <w:rPr>
          <w:rFonts w:ascii="Bookman Old Style" w:hAnsi="Bookman Old Style" w:cs="Arial"/>
          <w:spacing w:val="-1"/>
          <w:sz w:val="24"/>
          <w:szCs w:val="24"/>
        </w:rPr>
        <w:t>ga</w:t>
      </w:r>
      <w:r w:rsidRPr="00163D38">
        <w:rPr>
          <w:rFonts w:ascii="Bookman Old Style" w:hAnsi="Bookman Old Style" w:cs="Arial"/>
          <w:spacing w:val="1"/>
          <w:sz w:val="24"/>
          <w:szCs w:val="24"/>
        </w:rPr>
        <w:t>n</w:t>
      </w:r>
      <w:r w:rsidRPr="00163D38">
        <w:rPr>
          <w:rFonts w:ascii="Bookman Old Style" w:hAnsi="Bookman Old Style" w:cs="Arial"/>
          <w:sz w:val="24"/>
          <w:szCs w:val="24"/>
        </w:rPr>
        <w:t>, k</w:t>
      </w:r>
      <w:r w:rsidRPr="00163D38">
        <w:rPr>
          <w:rFonts w:ascii="Bookman Old Style" w:hAnsi="Bookman Old Style" w:cs="Arial"/>
          <w:spacing w:val="1"/>
          <w:sz w:val="24"/>
          <w:szCs w:val="24"/>
        </w:rPr>
        <w:t>e</w:t>
      </w:r>
      <w:r w:rsidRPr="00163D38">
        <w:rPr>
          <w:rFonts w:ascii="Bookman Old Style" w:hAnsi="Bookman Old Style" w:cs="Arial"/>
          <w:sz w:val="24"/>
          <w:szCs w:val="24"/>
        </w:rPr>
        <w:t>s</w:t>
      </w:r>
      <w:r w:rsidRPr="00163D38">
        <w:rPr>
          <w:rFonts w:ascii="Bookman Old Style" w:hAnsi="Bookman Old Style" w:cs="Arial"/>
          <w:spacing w:val="1"/>
          <w:sz w:val="24"/>
          <w:szCs w:val="24"/>
        </w:rPr>
        <w:t>e</w:t>
      </w:r>
      <w:r w:rsidRPr="00163D38">
        <w:rPr>
          <w:rFonts w:ascii="Bookman Old Style" w:hAnsi="Bookman Old Style" w:cs="Arial"/>
          <w:sz w:val="24"/>
          <w:szCs w:val="24"/>
        </w:rPr>
        <w:t>rasia</w:t>
      </w:r>
      <w:r w:rsidRPr="00163D38">
        <w:rPr>
          <w:rFonts w:ascii="Bookman Old Style" w:hAnsi="Bookman Old Style" w:cs="Arial"/>
          <w:spacing w:val="-1"/>
          <w:sz w:val="24"/>
          <w:szCs w:val="24"/>
        </w:rPr>
        <w:t>n</w:t>
      </w:r>
      <w:r w:rsidRPr="00163D38">
        <w:rPr>
          <w:rFonts w:ascii="Bookman Old Style" w:hAnsi="Bookman Old Style" w:cs="Arial"/>
          <w:sz w:val="24"/>
          <w:szCs w:val="24"/>
        </w:rPr>
        <w: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k</w:t>
      </w:r>
      <w:r w:rsidRPr="00163D38">
        <w:rPr>
          <w:rFonts w:ascii="Bookman Old Style" w:hAnsi="Bookman Old Style" w:cs="Arial"/>
          <w:spacing w:val="1"/>
          <w:sz w:val="24"/>
          <w:szCs w:val="24"/>
        </w:rPr>
        <w:t>e</w:t>
      </w:r>
      <w:r w:rsidRPr="00163D38">
        <w:rPr>
          <w:rFonts w:ascii="Bookman Old Style" w:hAnsi="Bookman Old Style" w:cs="Arial"/>
          <w:spacing w:val="-2"/>
          <w:sz w:val="24"/>
          <w:szCs w:val="24"/>
        </w:rPr>
        <w:t>s</w:t>
      </w:r>
      <w:r w:rsidRPr="00163D38">
        <w:rPr>
          <w:rFonts w:ascii="Bookman Old Style" w:hAnsi="Bookman Old Style" w:cs="Arial"/>
          <w:spacing w:val="1"/>
          <w:sz w:val="24"/>
          <w:szCs w:val="24"/>
        </w:rPr>
        <w:t>e</w:t>
      </w:r>
      <w:r w:rsidRPr="00163D38">
        <w:rPr>
          <w:rFonts w:ascii="Bookman Old Style" w:hAnsi="Bookman Old Style" w:cs="Arial"/>
          <w:spacing w:val="-3"/>
          <w:sz w:val="24"/>
          <w:szCs w:val="24"/>
        </w:rPr>
        <w:t>l</w:t>
      </w:r>
      <w:r w:rsidRPr="00163D38">
        <w:rPr>
          <w:rFonts w:ascii="Bookman Old Style" w:hAnsi="Bookman Old Style" w:cs="Arial"/>
          <w:spacing w:val="1"/>
          <w:sz w:val="24"/>
          <w:szCs w:val="24"/>
        </w:rPr>
        <w:t>a</w:t>
      </w:r>
      <w:r w:rsidRPr="00163D38">
        <w:rPr>
          <w:rFonts w:ascii="Bookman Old Style" w:hAnsi="Bookman Old Style" w:cs="Arial"/>
          <w:sz w:val="24"/>
          <w:szCs w:val="24"/>
        </w:rPr>
        <w:t>ras</w:t>
      </w:r>
      <w:r w:rsidRPr="00163D38">
        <w:rPr>
          <w:rFonts w:ascii="Bookman Old Style" w:hAnsi="Bookman Old Style" w:cs="Arial"/>
          <w:spacing w:val="1"/>
          <w:sz w:val="24"/>
          <w:szCs w:val="24"/>
        </w:rPr>
        <w:t>an</w:t>
      </w:r>
      <w:r w:rsidRPr="00163D38">
        <w:rPr>
          <w:rFonts w:ascii="Bookman Old Style" w:hAnsi="Bookman Old Style" w:cs="Arial"/>
          <w:sz w:val="24"/>
          <w:szCs w:val="24"/>
        </w:rPr>
        <w:t xml:space="preserve">, </w:t>
      </w:r>
      <w:r w:rsidRPr="00163D38">
        <w:rPr>
          <w:rFonts w:ascii="Bookman Old Style" w:hAnsi="Bookman Old Style" w:cs="Arial"/>
          <w:spacing w:val="1"/>
          <w:sz w:val="24"/>
          <w:szCs w:val="24"/>
        </w:rPr>
        <w:t>a</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1"/>
          <w:sz w:val="24"/>
          <w:szCs w:val="24"/>
        </w:rPr>
        <w:t>a</w:t>
      </w:r>
      <w:r w:rsidRPr="00163D38">
        <w:rPr>
          <w:rFonts w:ascii="Bookman Old Style" w:hAnsi="Bookman Old Style" w:cs="Arial"/>
          <w:sz w:val="24"/>
          <w:szCs w:val="24"/>
        </w:rPr>
        <w:t>ra</w:t>
      </w:r>
      <w:r w:rsidRPr="00163D38">
        <w:rPr>
          <w:rFonts w:ascii="Bookman Old Style" w:hAnsi="Bookman Old Style" w:cs="Arial"/>
          <w:spacing w:val="2"/>
          <w:sz w:val="24"/>
          <w:szCs w:val="24"/>
        </w:rPr>
        <w:t xml:space="preserve"> </w:t>
      </w:r>
      <w:r w:rsidRPr="00163D38">
        <w:rPr>
          <w:rFonts w:ascii="Bookman Old Style" w:hAnsi="Bookman Old Style" w:cs="Arial"/>
          <w:spacing w:val="-2"/>
          <w:sz w:val="24"/>
          <w:szCs w:val="24"/>
        </w:rPr>
        <w:t>k</w:t>
      </w:r>
      <w:r w:rsidRPr="00163D38">
        <w:rPr>
          <w:rFonts w:ascii="Bookman Old Style" w:hAnsi="Bookman Old Style" w:cs="Arial"/>
          <w:spacing w:val="1"/>
          <w:sz w:val="24"/>
          <w:szCs w:val="24"/>
        </w:rPr>
        <w:t>ep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w:t>
      </w:r>
      <w:r w:rsidRPr="00163D38">
        <w:rPr>
          <w:rFonts w:ascii="Bookman Old Style" w:hAnsi="Bookman Old Style" w:cs="Arial"/>
          <w:spacing w:val="-2"/>
          <w:sz w:val="24"/>
          <w:szCs w:val="24"/>
        </w:rPr>
        <w: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2"/>
          <w:sz w:val="24"/>
          <w:szCs w:val="24"/>
        </w:rPr>
        <w:t xml:space="preserve"> </w:t>
      </w:r>
      <w:r w:rsidRPr="00163D38">
        <w:rPr>
          <w:rFonts w:ascii="Bookman Old Style" w:hAnsi="Bookman Old Style" w:cs="Arial"/>
          <w:sz w:val="24"/>
          <w:szCs w:val="24"/>
        </w:rPr>
        <w:t>in</w:t>
      </w:r>
      <w:r w:rsidRPr="00163D38">
        <w:rPr>
          <w:rFonts w:ascii="Bookman Old Style" w:hAnsi="Bookman Old Style" w:cs="Arial"/>
          <w:spacing w:val="1"/>
          <w:sz w:val="24"/>
          <w:szCs w:val="24"/>
        </w:rPr>
        <w:t>d</w:t>
      </w:r>
      <w:r w:rsidRPr="00163D38">
        <w:rPr>
          <w:rFonts w:ascii="Bookman Old Style" w:hAnsi="Bookman Old Style" w:cs="Arial"/>
          <w:sz w:val="24"/>
          <w:szCs w:val="24"/>
        </w:rPr>
        <w:t>i</w:t>
      </w:r>
      <w:r w:rsidRPr="00163D38">
        <w:rPr>
          <w:rFonts w:ascii="Bookman Old Style" w:hAnsi="Bookman Old Style" w:cs="Arial"/>
          <w:spacing w:val="-3"/>
          <w:sz w:val="24"/>
          <w:szCs w:val="24"/>
        </w:rPr>
        <w:t>v</w:t>
      </w:r>
      <w:r w:rsidRPr="00163D38">
        <w:rPr>
          <w:rFonts w:ascii="Bookman Old Style" w:hAnsi="Bookman Old Style" w:cs="Arial"/>
          <w:sz w:val="24"/>
          <w:szCs w:val="24"/>
        </w:rPr>
        <w:t>idu</w:t>
      </w:r>
      <w:r w:rsidRPr="00163D38">
        <w:rPr>
          <w:rFonts w:ascii="Bookman Old Style" w:hAnsi="Bookman Old Style" w:cs="Arial"/>
          <w:spacing w:val="3"/>
          <w:sz w:val="24"/>
          <w:szCs w:val="24"/>
        </w:rPr>
        <w:t xml:space="preserve"> </w:t>
      </w:r>
      <w:r w:rsidRPr="00163D38">
        <w:rPr>
          <w:rFonts w:ascii="Bookman Old Style" w:hAnsi="Bookman Old Style" w:cs="Arial"/>
          <w:spacing w:val="1"/>
          <w:sz w:val="24"/>
          <w:szCs w:val="24"/>
        </w:rPr>
        <w:t>d</w:t>
      </w:r>
      <w:r w:rsidRPr="00163D38">
        <w:rPr>
          <w:rFonts w:ascii="Bookman Old Style" w:hAnsi="Bookman Old Style" w:cs="Arial"/>
          <w:spacing w:val="-1"/>
          <w:sz w:val="24"/>
          <w:szCs w:val="24"/>
        </w:rPr>
        <w:t>a</w:t>
      </w:r>
      <w:r w:rsidRPr="00163D38">
        <w:rPr>
          <w:rFonts w:ascii="Bookman Old Style" w:hAnsi="Bookman Old Style" w:cs="Arial"/>
          <w:sz w:val="24"/>
          <w:szCs w:val="24"/>
        </w:rPr>
        <w:t xml:space="preserve">n </w:t>
      </w:r>
      <w:r w:rsidRPr="00163D38">
        <w:rPr>
          <w:rFonts w:ascii="Bookman Old Style" w:hAnsi="Bookman Old Style" w:cs="Arial"/>
          <w:spacing w:val="1"/>
          <w:sz w:val="24"/>
          <w:szCs w:val="24"/>
        </w:rPr>
        <w:t>m</w:t>
      </w:r>
      <w:r w:rsidRPr="00163D38">
        <w:rPr>
          <w:rFonts w:ascii="Bookman Old Style" w:hAnsi="Bookman Old Style" w:cs="Arial"/>
          <w:spacing w:val="-1"/>
          <w:sz w:val="24"/>
          <w:szCs w:val="24"/>
        </w:rPr>
        <w:t>a</w:t>
      </w:r>
      <w:r w:rsidRPr="00163D38">
        <w:rPr>
          <w:rFonts w:ascii="Bookman Old Style" w:hAnsi="Bookman Old Style" w:cs="Arial"/>
          <w:sz w:val="24"/>
          <w:szCs w:val="24"/>
        </w:rPr>
        <w:t>s</w:t>
      </w:r>
      <w:r w:rsidRPr="00163D38">
        <w:rPr>
          <w:rFonts w:ascii="Bookman Old Style" w:hAnsi="Bookman Old Style" w:cs="Arial"/>
          <w:spacing w:val="-2"/>
          <w:sz w:val="24"/>
          <w:szCs w:val="24"/>
        </w:rPr>
        <w:t>y</w:t>
      </w:r>
      <w:r w:rsidRPr="00163D38">
        <w:rPr>
          <w:rFonts w:ascii="Bookman Old Style" w:hAnsi="Bookman Old Style" w:cs="Arial"/>
          <w:spacing w:val="1"/>
          <w:sz w:val="24"/>
          <w:szCs w:val="24"/>
        </w:rPr>
        <w:t>a</w:t>
      </w:r>
      <w:r w:rsidRPr="00163D38">
        <w:rPr>
          <w:rFonts w:ascii="Bookman Old Style" w:hAnsi="Bookman Old Style" w:cs="Arial"/>
          <w:sz w:val="24"/>
          <w:szCs w:val="24"/>
        </w:rPr>
        <w:t>rak</w:t>
      </w:r>
      <w:r w:rsidRPr="00163D38">
        <w:rPr>
          <w:rFonts w:ascii="Bookman Old Style" w:hAnsi="Bookman Old Style" w:cs="Arial"/>
          <w:spacing w:val="1"/>
          <w:sz w:val="24"/>
          <w:szCs w:val="24"/>
        </w:rPr>
        <w:t>a</w:t>
      </w:r>
      <w:r w:rsidRPr="00163D38">
        <w:rPr>
          <w:rFonts w:ascii="Bookman Old Style" w:hAnsi="Bookman Old Style" w:cs="Arial"/>
          <w:sz w:val="24"/>
          <w:szCs w:val="24"/>
        </w:rPr>
        <w:t>t</w:t>
      </w:r>
      <w:r w:rsidRPr="00163D38">
        <w:rPr>
          <w:rFonts w:ascii="Bookman Old Style" w:hAnsi="Bookman Old Style" w:cs="Arial"/>
          <w:spacing w:val="2"/>
          <w:sz w:val="24"/>
          <w:szCs w:val="24"/>
        </w:rPr>
        <w:t xml:space="preserve"> </w:t>
      </w:r>
      <w:r w:rsidRPr="00163D38">
        <w:rPr>
          <w:rFonts w:ascii="Bookman Old Style" w:hAnsi="Bookman Old Style" w:cs="Arial"/>
          <w:spacing w:val="1"/>
          <w:sz w:val="24"/>
          <w:szCs w:val="24"/>
        </w:rPr>
        <w:t>den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 k</w:t>
      </w:r>
      <w:r w:rsidRPr="00163D38">
        <w:rPr>
          <w:rFonts w:ascii="Bookman Old Style" w:hAnsi="Bookman Old Style" w:cs="Arial"/>
          <w:spacing w:val="1"/>
          <w:sz w:val="24"/>
          <w:szCs w:val="24"/>
        </w:rPr>
        <w:t>ep</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n</w:t>
      </w:r>
      <w:r w:rsidRPr="00163D38">
        <w:rPr>
          <w:rFonts w:ascii="Bookman Old Style" w:hAnsi="Bookman Old Style" w:cs="Arial"/>
          <w:sz w:val="24"/>
          <w:szCs w:val="24"/>
        </w:rPr>
        <w:t>ti</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ban</w:t>
      </w:r>
      <w:r w:rsidRPr="00163D38">
        <w:rPr>
          <w:rFonts w:ascii="Bookman Old Style" w:hAnsi="Bookman Old Style" w:cs="Arial"/>
          <w:spacing w:val="-1"/>
          <w:sz w:val="24"/>
          <w:szCs w:val="24"/>
        </w:rPr>
        <w:t>g</w:t>
      </w:r>
      <w:r w:rsidRPr="00163D38">
        <w:rPr>
          <w:rFonts w:ascii="Bookman Old Style" w:hAnsi="Bookman Old Style" w:cs="Arial"/>
          <w:sz w:val="24"/>
          <w:szCs w:val="24"/>
        </w:rPr>
        <w:t>sa</w:t>
      </w:r>
      <w:r w:rsidRPr="00163D38">
        <w:rPr>
          <w:rFonts w:ascii="Bookman Old Style" w:hAnsi="Bookman Old Style" w:cs="Arial"/>
          <w:spacing w:val="-1"/>
          <w:sz w:val="24"/>
          <w:szCs w:val="24"/>
        </w:rPr>
        <w:t xml:space="preserve"> d</w:t>
      </w:r>
      <w:r w:rsidRPr="00163D38">
        <w:rPr>
          <w:rFonts w:ascii="Bookman Old Style" w:hAnsi="Bookman Old Style" w:cs="Arial"/>
          <w:spacing w:val="1"/>
          <w:sz w:val="24"/>
          <w:szCs w:val="24"/>
        </w:rPr>
        <w:t>a</w:t>
      </w:r>
      <w:r w:rsidRPr="00163D38">
        <w:rPr>
          <w:rFonts w:ascii="Bookman Old Style" w:hAnsi="Bookman Old Style" w:cs="Arial"/>
          <w:sz w:val="24"/>
          <w:szCs w:val="24"/>
        </w:rPr>
        <w:t>n</w:t>
      </w:r>
      <w:r w:rsidRPr="00163D38">
        <w:rPr>
          <w:rFonts w:ascii="Bookman Old Style" w:hAnsi="Bookman Old Style" w:cs="Arial"/>
          <w:spacing w:val="1"/>
          <w:sz w:val="24"/>
          <w:szCs w:val="24"/>
        </w:rPr>
        <w:t xml:space="preserve"> </w:t>
      </w:r>
      <w:r w:rsidRPr="00163D38">
        <w:rPr>
          <w:rFonts w:ascii="Bookman Old Style" w:hAnsi="Bookman Old Style" w:cs="Arial"/>
          <w:spacing w:val="-1"/>
          <w:sz w:val="24"/>
          <w:szCs w:val="24"/>
        </w:rPr>
        <w:t>n</w:t>
      </w:r>
      <w:r w:rsidRPr="00163D38">
        <w:rPr>
          <w:rFonts w:ascii="Bookman Old Style" w:hAnsi="Bookman Old Style" w:cs="Arial"/>
          <w:spacing w:val="1"/>
          <w:sz w:val="24"/>
          <w:szCs w:val="24"/>
        </w:rPr>
        <w:t>e</w:t>
      </w:r>
      <w:r w:rsidRPr="00163D38">
        <w:rPr>
          <w:rFonts w:ascii="Bookman Old Style" w:hAnsi="Bookman Old Style" w:cs="Arial"/>
          <w:spacing w:val="-1"/>
          <w:sz w:val="24"/>
          <w:szCs w:val="24"/>
        </w:rPr>
        <w:t>g</w:t>
      </w:r>
      <w:r w:rsidRPr="00163D38">
        <w:rPr>
          <w:rFonts w:ascii="Bookman Old Style" w:hAnsi="Bookman Old Style" w:cs="Arial"/>
          <w:spacing w:val="1"/>
          <w:sz w:val="24"/>
          <w:szCs w:val="24"/>
        </w:rPr>
        <w:t>a</w:t>
      </w:r>
      <w:r w:rsidRPr="00163D38">
        <w:rPr>
          <w:rFonts w:ascii="Bookman Old Style" w:hAnsi="Bookman Old Style" w:cs="Arial"/>
          <w:sz w:val="24"/>
          <w:szCs w:val="24"/>
        </w:rPr>
        <w:t>ra.</w:t>
      </w:r>
    </w:p>
    <w:p w:rsidR="001473FB" w:rsidRPr="00163D38" w:rsidRDefault="001473FB" w:rsidP="00D46652">
      <w:pPr>
        <w:widowControl w:val="0"/>
        <w:tabs>
          <w:tab w:val="left" w:pos="2020"/>
          <w:tab w:val="left" w:pos="3260"/>
          <w:tab w:val="left" w:pos="5780"/>
          <w:tab w:val="left" w:pos="6600"/>
          <w:tab w:val="left" w:pos="8380"/>
        </w:tabs>
        <w:autoSpaceDE w:val="0"/>
        <w:autoSpaceDN w:val="0"/>
        <w:adjustRightInd w:val="0"/>
        <w:spacing w:line="360" w:lineRule="auto"/>
        <w:ind w:left="850" w:hanging="425"/>
        <w:rPr>
          <w:rFonts w:ascii="Bookman Old Style" w:hAnsi="Bookman Old Style" w:cs="Arial"/>
          <w:sz w:val="24"/>
          <w:szCs w:val="24"/>
        </w:rPr>
      </w:pPr>
    </w:p>
    <w:p w:rsidR="00300CBF" w:rsidRPr="00163D38" w:rsidRDefault="00300CBF" w:rsidP="00D46652">
      <w:pPr>
        <w:pStyle w:val="Heading2"/>
      </w:pPr>
      <w:bookmarkStart w:id="21" w:name="_Toc530715885"/>
      <w:r w:rsidRPr="00163D38">
        <w:rPr>
          <w:spacing w:val="1"/>
        </w:rPr>
        <w:lastRenderedPageBreak/>
        <w:t>C</w:t>
      </w:r>
      <w:r w:rsidRPr="00163D38">
        <w:t>.</w:t>
      </w:r>
      <w:r>
        <w:tab/>
      </w:r>
      <w:r w:rsidRPr="00163D38">
        <w:rPr>
          <w:spacing w:val="2"/>
        </w:rPr>
        <w:t>K</w:t>
      </w:r>
      <w:r w:rsidRPr="00163D38">
        <w:rPr>
          <w:spacing w:val="-5"/>
        </w:rPr>
        <w:t>a</w:t>
      </w:r>
      <w:r w:rsidRPr="00163D38">
        <w:rPr>
          <w:spacing w:val="1"/>
        </w:rPr>
        <w:t>j</w:t>
      </w:r>
      <w:r w:rsidRPr="00163D38">
        <w:rPr>
          <w:spacing w:val="5"/>
        </w:rPr>
        <w:t>i</w:t>
      </w:r>
      <w:r w:rsidRPr="00163D38">
        <w:rPr>
          <w:spacing w:val="-5"/>
        </w:rPr>
        <w:t>a</w:t>
      </w:r>
      <w:r w:rsidRPr="00163D38">
        <w:t>n Ter</w:t>
      </w:r>
      <w:r w:rsidRPr="00163D38">
        <w:rPr>
          <w:spacing w:val="4"/>
        </w:rPr>
        <w:t>h</w:t>
      </w:r>
      <w:r w:rsidRPr="00163D38">
        <w:rPr>
          <w:spacing w:val="-5"/>
        </w:rPr>
        <w:t>a</w:t>
      </w:r>
      <w:r w:rsidRPr="00163D38">
        <w:rPr>
          <w:spacing w:val="4"/>
        </w:rPr>
        <w:t>d</w:t>
      </w:r>
      <w:r w:rsidRPr="00163D38">
        <w:rPr>
          <w:spacing w:val="-5"/>
        </w:rPr>
        <w:t>a</w:t>
      </w:r>
      <w:r w:rsidRPr="00163D38">
        <w:t>p</w:t>
      </w:r>
      <w:r w:rsidRPr="00163D38">
        <w:rPr>
          <w:spacing w:val="3"/>
        </w:rPr>
        <w:t xml:space="preserve"> </w:t>
      </w:r>
      <w:r w:rsidRPr="00163D38">
        <w:t>P</w:t>
      </w:r>
      <w:r w:rsidRPr="00163D38">
        <w:rPr>
          <w:spacing w:val="2"/>
        </w:rPr>
        <w:t>r</w:t>
      </w:r>
      <w:r w:rsidRPr="00163D38">
        <w:rPr>
          <w:spacing w:val="-5"/>
        </w:rPr>
        <w:t>a</w:t>
      </w:r>
      <w:r w:rsidRPr="00163D38">
        <w:t xml:space="preserve">ktik </w:t>
      </w:r>
      <w:r w:rsidRPr="00163D38">
        <w:rPr>
          <w:spacing w:val="1"/>
        </w:rPr>
        <w:t>E</w:t>
      </w:r>
      <w:r w:rsidRPr="00163D38">
        <w:rPr>
          <w:spacing w:val="-1"/>
        </w:rPr>
        <w:t>m</w:t>
      </w:r>
      <w:r w:rsidRPr="00163D38">
        <w:t>piris</w:t>
      </w:r>
      <w:bookmarkEnd w:id="21"/>
    </w:p>
    <w:p w:rsidR="00300CBF" w:rsidRPr="00163D38" w:rsidRDefault="00300CBF" w:rsidP="00D46652">
      <w:pPr>
        <w:pStyle w:val="Heading3"/>
        <w:rPr>
          <w:rFonts w:eastAsia="Calibri"/>
          <w:lang w:val="id-ID" w:eastAsia="id-ID"/>
        </w:rPr>
      </w:pPr>
      <w:bookmarkStart w:id="22" w:name="_Toc530715886"/>
      <w:r w:rsidRPr="00163D38">
        <w:rPr>
          <w:rFonts w:eastAsia="Calibri"/>
          <w:lang w:eastAsia="id-ID"/>
        </w:rPr>
        <w:t>1.</w:t>
      </w:r>
      <w:r>
        <w:rPr>
          <w:rFonts w:eastAsia="Calibri"/>
          <w:lang w:eastAsia="id-ID"/>
        </w:rPr>
        <w:tab/>
      </w:r>
      <w:r w:rsidRPr="00163D38">
        <w:rPr>
          <w:rFonts w:eastAsia="Calibri"/>
          <w:lang w:val="id-ID" w:eastAsia="id-ID"/>
        </w:rPr>
        <w:t>Kondisi Wilayah Kota Bontang</w:t>
      </w:r>
      <w:bookmarkEnd w:id="22"/>
    </w:p>
    <w:p w:rsidR="00300CBF" w:rsidRPr="0065419E" w:rsidRDefault="00300CBF" w:rsidP="00D46652">
      <w:pPr>
        <w:widowControl w:val="0"/>
        <w:autoSpaceDE w:val="0"/>
        <w:autoSpaceDN w:val="0"/>
        <w:adjustRightInd w:val="0"/>
        <w:spacing w:line="360" w:lineRule="auto"/>
        <w:ind w:left="425" w:firstLine="567"/>
        <w:rPr>
          <w:rFonts w:ascii="Bookman Old Style" w:eastAsia="Calibri" w:hAnsi="Bookman Old Style" w:cs="Arial"/>
          <w:color w:val="000000" w:themeColor="text1"/>
          <w:sz w:val="24"/>
          <w:szCs w:val="24"/>
          <w:lang w:val="id-ID" w:eastAsia="id-ID"/>
        </w:rPr>
      </w:pPr>
      <w:r w:rsidRPr="0065419E">
        <w:rPr>
          <w:rFonts w:ascii="Bookman Old Style" w:eastAsia="Bookman Old Style" w:hAnsi="Bookman Old Style" w:cs="Arial"/>
          <w:color w:val="000000" w:themeColor="text1"/>
          <w:sz w:val="24"/>
          <w:szCs w:val="24"/>
          <w:lang w:val="id-ID" w:eastAsia="id-ID"/>
        </w:rPr>
        <w:t xml:space="preserve">Kota Bontang semula merupakan bagian dari Kabupaten Kutai dan menjadi daerah otonom berdasarkan Undang–Undang No. 47 tahun 1999 tentang Pemekaran Provinsi dan Kabupaten, bersama–sama dengan Kabupaten Kutai Timur dan Kabupaten Kutai Kertanegara. </w:t>
      </w:r>
    </w:p>
    <w:p w:rsidR="00300CBF" w:rsidRPr="00163D38" w:rsidRDefault="00300CBF" w:rsidP="00D46652">
      <w:pPr>
        <w:widowControl w:val="0"/>
        <w:autoSpaceDE w:val="0"/>
        <w:autoSpaceDN w:val="0"/>
        <w:adjustRightInd w:val="0"/>
        <w:spacing w:line="360" w:lineRule="auto"/>
        <w:ind w:left="425" w:firstLine="567"/>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Luas wilayah Kota Bontang yang hanya 159,0303 km</w:t>
      </w:r>
      <w:r w:rsidRPr="004B0D49">
        <w:rPr>
          <w:rFonts w:ascii="Bookman Old Style" w:eastAsia="Bookman Old Style" w:hAnsi="Bookman Old Style" w:cs="Arial"/>
          <w:sz w:val="24"/>
          <w:szCs w:val="24"/>
          <w:vertAlign w:val="superscript"/>
          <w:lang w:val="id-ID" w:eastAsia="id-ID"/>
        </w:rPr>
        <w:t>2</w:t>
      </w:r>
      <w:r w:rsidRPr="00163D38">
        <w:rPr>
          <w:rFonts w:ascii="Bookman Old Style" w:eastAsia="Bookman Old Style" w:hAnsi="Bookman Old Style" w:cs="Arial"/>
          <w:sz w:val="24"/>
          <w:szCs w:val="24"/>
          <w:lang w:val="id-ID" w:eastAsia="id-ID"/>
        </w:rPr>
        <w:t xml:space="preserve"> tersebut terdiri dari wilayah laut seluas 349,77 km</w:t>
      </w:r>
      <w:r w:rsidRPr="004B0D49">
        <w:rPr>
          <w:rFonts w:ascii="Bookman Old Style" w:eastAsia="Bookman Old Style" w:hAnsi="Bookman Old Style" w:cs="Arial"/>
          <w:sz w:val="24"/>
          <w:szCs w:val="24"/>
          <w:vertAlign w:val="superscript"/>
          <w:lang w:val="id-ID" w:eastAsia="id-ID"/>
        </w:rPr>
        <w:t>2</w:t>
      </w:r>
      <w:r w:rsidRPr="00163D38">
        <w:rPr>
          <w:rFonts w:ascii="Bookman Old Style" w:eastAsia="Bookman Old Style" w:hAnsi="Bookman Old Style" w:cs="Arial"/>
          <w:sz w:val="24"/>
          <w:szCs w:val="24"/>
          <w:lang w:val="id-ID" w:eastAsia="id-ID"/>
        </w:rPr>
        <w:t xml:space="preserve"> (70,30%) dan wilayah darat seluas 147,80 km</w:t>
      </w:r>
      <w:r w:rsidRPr="004B0D49">
        <w:rPr>
          <w:rFonts w:ascii="Bookman Old Style" w:eastAsia="Bookman Old Style" w:hAnsi="Bookman Old Style" w:cs="Arial"/>
          <w:sz w:val="24"/>
          <w:szCs w:val="24"/>
          <w:vertAlign w:val="superscript"/>
          <w:lang w:val="id-ID" w:eastAsia="id-ID"/>
        </w:rPr>
        <w:t>2</w:t>
      </w:r>
      <w:r w:rsidRPr="00163D38">
        <w:rPr>
          <w:rFonts w:ascii="Bookman Old Style" w:eastAsia="Bookman Old Style" w:hAnsi="Bookman Old Style" w:cs="Arial"/>
          <w:sz w:val="24"/>
          <w:szCs w:val="24"/>
          <w:lang w:val="id-ID" w:eastAsia="id-ID"/>
        </w:rPr>
        <w:t xml:space="preserve"> (29,70%). Sejak disahkannya Peraturan Daerah Kota Bontang No. 17/2002 tentang Pembentukan Organisasi Kecamatan Bontang Barat pada 16 Agustus 2002, Kota Bontang terbagi menjadi 3 (tiga) kecamatan, yaitu Kecamatan Bontang Selatan, Kecamatan Bontang Utara, dan Kecamatan Bontang Barat. Luas masing-masing kecamatan yaitu Kecamatan Bontang Selatan seluas 109,24 km</w:t>
      </w:r>
      <w:r w:rsidRPr="004B0D49">
        <w:rPr>
          <w:rFonts w:ascii="Bookman Old Style" w:eastAsia="Bookman Old Style" w:hAnsi="Bookman Old Style" w:cs="Arial"/>
          <w:sz w:val="24"/>
          <w:szCs w:val="24"/>
          <w:vertAlign w:val="superscript"/>
          <w:lang w:val="id-ID" w:eastAsia="id-ID"/>
        </w:rPr>
        <w:t>2</w:t>
      </w:r>
      <w:r w:rsidRPr="00163D38">
        <w:rPr>
          <w:rFonts w:ascii="Bookman Old Style" w:eastAsia="Bookman Old Style" w:hAnsi="Bookman Old Style" w:cs="Arial"/>
          <w:sz w:val="24"/>
          <w:szCs w:val="24"/>
          <w:lang w:val="id-ID" w:eastAsia="id-ID"/>
        </w:rPr>
        <w:t xml:space="preserve">, Kecamatan Bontang Utara </w:t>
      </w:r>
      <w:r w:rsidRPr="00163D38">
        <w:rPr>
          <w:rFonts w:ascii="Bookman Old Style" w:eastAsia="Calibri" w:hAnsi="Bookman Old Style" w:cs="Arial"/>
          <w:noProof/>
          <w:sz w:val="24"/>
          <w:szCs w:val="24"/>
        </w:rPr>
        <w:drawing>
          <wp:anchor distT="0" distB="0" distL="114300" distR="114300" simplePos="0" relativeHeight="251648512" behindDoc="1" locked="0" layoutInCell="1" allowOverlap="1" wp14:anchorId="5E786C47" wp14:editId="4CDED86D">
            <wp:simplePos x="0" y="0"/>
            <wp:positionH relativeFrom="column">
              <wp:posOffset>-913765</wp:posOffset>
            </wp:positionH>
            <wp:positionV relativeFrom="paragraph">
              <wp:posOffset>893445</wp:posOffset>
            </wp:positionV>
            <wp:extent cx="0" cy="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8"/>
                    <a:srcRect/>
                    <a:stretch>
                      <a:fillRect/>
                    </a:stretch>
                  </pic:blipFill>
                  <pic:spPr bwMode="auto">
                    <a:xfrm>
                      <a:off x="0" y="0"/>
                      <a:ext cx="0" cy="0"/>
                    </a:xfrm>
                    <a:prstGeom prst="rect">
                      <a:avLst/>
                    </a:prstGeom>
                    <a:noFill/>
                  </pic:spPr>
                </pic:pic>
              </a:graphicData>
            </a:graphic>
          </wp:anchor>
        </w:drawing>
      </w:r>
      <w:bookmarkStart w:id="23" w:name="page25"/>
      <w:bookmarkEnd w:id="23"/>
      <w:r w:rsidRPr="00163D38">
        <w:rPr>
          <w:rFonts w:ascii="Bookman Old Style" w:eastAsia="Bookman Old Style" w:hAnsi="Bookman Old Style" w:cs="Arial"/>
          <w:sz w:val="24"/>
          <w:szCs w:val="24"/>
          <w:lang w:val="id-ID" w:eastAsia="id-ID"/>
        </w:rPr>
        <w:t>seluas 31,85 km</w:t>
      </w:r>
      <w:r w:rsidRPr="004B0D49">
        <w:rPr>
          <w:rFonts w:ascii="Bookman Old Style" w:eastAsia="Bookman Old Style" w:hAnsi="Bookman Old Style" w:cs="Arial"/>
          <w:sz w:val="24"/>
          <w:szCs w:val="24"/>
          <w:vertAlign w:val="superscript"/>
          <w:lang w:val="id-ID" w:eastAsia="id-ID"/>
        </w:rPr>
        <w:t>2</w:t>
      </w:r>
      <w:r w:rsidRPr="00163D38">
        <w:rPr>
          <w:rFonts w:ascii="Bookman Old Style" w:eastAsia="Bookman Old Style" w:hAnsi="Bookman Old Style" w:cs="Arial"/>
          <w:sz w:val="24"/>
          <w:szCs w:val="24"/>
          <w:lang w:val="id-ID" w:eastAsia="id-ID"/>
        </w:rPr>
        <w:t>, dan Bontang Barat seluas 17,93 km</w:t>
      </w:r>
      <w:r w:rsidRPr="004B0D49">
        <w:rPr>
          <w:rFonts w:ascii="Bookman Old Style" w:eastAsia="Bookman Old Style" w:hAnsi="Bookman Old Style" w:cs="Arial"/>
          <w:sz w:val="24"/>
          <w:szCs w:val="24"/>
          <w:vertAlign w:val="superscript"/>
          <w:lang w:val="id-ID" w:eastAsia="id-ID"/>
        </w:rPr>
        <w:t>2</w:t>
      </w:r>
      <w:r w:rsidRPr="00163D38">
        <w:rPr>
          <w:rFonts w:ascii="Bookman Old Style" w:eastAsia="Bookman Old Style" w:hAnsi="Bookman Old Style" w:cs="Arial"/>
          <w:sz w:val="24"/>
          <w:szCs w:val="24"/>
          <w:lang w:val="id-ID" w:eastAsia="id-ID"/>
        </w:rPr>
        <w:t>. Kelurahan yang terluas yaitu Bontang Lestari dengan luas 87,20 km</w:t>
      </w:r>
      <w:r w:rsidRPr="004B0D49">
        <w:rPr>
          <w:rFonts w:ascii="Bookman Old Style" w:eastAsia="Bookman Old Style" w:hAnsi="Bookman Old Style" w:cs="Arial"/>
          <w:sz w:val="24"/>
          <w:szCs w:val="24"/>
          <w:vertAlign w:val="superscript"/>
          <w:lang w:val="id-ID" w:eastAsia="id-ID"/>
        </w:rPr>
        <w:t>2</w:t>
      </w:r>
      <w:r w:rsidRPr="00163D38">
        <w:rPr>
          <w:rFonts w:ascii="Bookman Old Style" w:eastAsia="Bookman Old Style" w:hAnsi="Bookman Old Style" w:cs="Arial"/>
          <w:sz w:val="24"/>
          <w:szCs w:val="24"/>
          <w:lang w:val="id-ID" w:eastAsia="id-ID"/>
        </w:rPr>
        <w:t xml:space="preserve">. </w:t>
      </w:r>
    </w:p>
    <w:p w:rsidR="00300CBF" w:rsidRPr="00163D38" w:rsidRDefault="00300CBF" w:rsidP="00D46652">
      <w:pPr>
        <w:widowControl w:val="0"/>
        <w:autoSpaceDE w:val="0"/>
        <w:autoSpaceDN w:val="0"/>
        <w:adjustRightInd w:val="0"/>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 xml:space="preserve">Kota Bontang terletak antara 117°23' </w:t>
      </w:r>
      <w:r w:rsidRPr="004B0D49">
        <w:rPr>
          <w:rFonts w:ascii="Bookman Old Style" w:eastAsia="Bookman Old Style" w:hAnsi="Bookman Old Style" w:cs="Arial"/>
          <w:sz w:val="24"/>
          <w:szCs w:val="24"/>
          <w:lang w:val="id-ID" w:eastAsia="id-ID"/>
        </w:rPr>
        <w:t>sampai</w:t>
      </w:r>
      <w:r w:rsidRPr="00163D38">
        <w:rPr>
          <w:rFonts w:ascii="Bookman Old Style" w:eastAsia="Calibri" w:hAnsi="Bookman Old Style" w:cs="Arial"/>
          <w:sz w:val="24"/>
          <w:szCs w:val="24"/>
          <w:lang w:val="id-ID" w:eastAsia="id-ID"/>
        </w:rPr>
        <w:t xml:space="preserve"> dengan 117°38' Bujur Timur dan 0°01' sampai dengan 0°12' Lintang Utara. </w:t>
      </w:r>
      <w:hyperlink r:id="rId19" w:history="1">
        <w:r w:rsidRPr="00163D38">
          <w:rPr>
            <w:rFonts w:ascii="Bookman Old Style" w:eastAsia="Calibri" w:hAnsi="Bookman Old Style" w:cs="Arial"/>
            <w:sz w:val="24"/>
            <w:szCs w:val="24"/>
            <w:lang w:val="id-ID" w:eastAsia="id-ID"/>
          </w:rPr>
          <w:t>Wilayah Kota Bontang di sebelah</w:t>
        </w:r>
      </w:hyperlink>
      <w:r w:rsidRPr="00163D38">
        <w:rPr>
          <w:rFonts w:ascii="Bookman Old Style" w:eastAsia="Calibri" w:hAnsi="Bookman Old Style" w:cs="Arial"/>
          <w:sz w:val="24"/>
          <w:szCs w:val="24"/>
          <w:lang w:val="id-ID" w:eastAsia="id-ID"/>
        </w:rPr>
        <w:t xml:space="preserve"> utara </w:t>
      </w:r>
      <w:hyperlink r:id="rId20" w:history="1">
        <w:r w:rsidRPr="00163D38">
          <w:rPr>
            <w:rFonts w:ascii="Bookman Old Style" w:eastAsia="Calibri" w:hAnsi="Bookman Old Style" w:cs="Arial"/>
            <w:sz w:val="24"/>
            <w:szCs w:val="24"/>
            <w:lang w:val="id-ID" w:eastAsia="id-ID"/>
          </w:rPr>
          <w:t>dan barat berbatasan dengan</w:t>
        </w:r>
      </w:hyperlink>
      <w:r w:rsidRPr="00163D38">
        <w:rPr>
          <w:rFonts w:ascii="Bookman Old Style" w:eastAsia="Calibri" w:hAnsi="Bookman Old Style" w:cs="Arial"/>
          <w:sz w:val="24"/>
          <w:szCs w:val="24"/>
          <w:lang w:val="id-ID" w:eastAsia="id-ID"/>
        </w:rPr>
        <w:t xml:space="preserve"> Kabupaten </w:t>
      </w:r>
      <w:hyperlink r:id="rId21" w:history="1">
        <w:r w:rsidRPr="00163D38">
          <w:rPr>
            <w:rFonts w:ascii="Bookman Old Style" w:eastAsia="Calibri" w:hAnsi="Bookman Old Style" w:cs="Arial"/>
            <w:sz w:val="24"/>
            <w:szCs w:val="24"/>
            <w:lang w:val="id-ID" w:eastAsia="id-ID"/>
          </w:rPr>
          <w:t>Kutai Timur, sebelah timur</w:t>
        </w:r>
      </w:hyperlink>
      <w:r w:rsidRPr="00163D38">
        <w:rPr>
          <w:rFonts w:ascii="Bookman Old Style" w:eastAsia="Calibri" w:hAnsi="Bookman Old Style" w:cs="Arial"/>
          <w:sz w:val="24"/>
          <w:szCs w:val="24"/>
          <w:lang w:val="id-ID" w:eastAsia="id-ID"/>
        </w:rPr>
        <w:t xml:space="preserve"> dengan </w:t>
      </w:r>
      <w:hyperlink r:id="rId22" w:history="1">
        <w:r w:rsidRPr="00163D38">
          <w:rPr>
            <w:rFonts w:ascii="Bookman Old Style" w:eastAsia="Calibri" w:hAnsi="Bookman Old Style" w:cs="Arial"/>
            <w:sz w:val="24"/>
            <w:szCs w:val="24"/>
            <w:lang w:val="id-ID" w:eastAsia="id-ID"/>
          </w:rPr>
          <w:t>Selat Makassar, dan sebelah</w:t>
        </w:r>
      </w:hyperlink>
      <w:r w:rsidRPr="00163D38">
        <w:rPr>
          <w:rFonts w:ascii="Bookman Old Style" w:eastAsia="Calibri" w:hAnsi="Bookman Old Style" w:cs="Arial"/>
          <w:sz w:val="24"/>
          <w:szCs w:val="24"/>
          <w:lang w:val="id-ID" w:eastAsia="id-ID"/>
        </w:rPr>
        <w:t xml:space="preserve"> selatan </w:t>
      </w:r>
      <w:hyperlink r:id="rId23" w:history="1">
        <w:r w:rsidRPr="00163D38">
          <w:rPr>
            <w:rFonts w:ascii="Bookman Old Style" w:eastAsia="Calibri" w:hAnsi="Bookman Old Style" w:cs="Arial"/>
            <w:sz w:val="24"/>
            <w:szCs w:val="24"/>
            <w:lang w:val="id-ID" w:eastAsia="id-ID"/>
          </w:rPr>
          <w:t>dengan Kabupaten Kutai</w:t>
        </w:r>
      </w:hyperlink>
      <w:r w:rsidRPr="00163D38">
        <w:rPr>
          <w:rFonts w:ascii="Bookman Old Style" w:eastAsia="Calibri" w:hAnsi="Bookman Old Style" w:cs="Arial"/>
          <w:sz w:val="24"/>
          <w:szCs w:val="24"/>
          <w:lang w:val="id-ID" w:eastAsia="id-ID"/>
        </w:rPr>
        <w:t xml:space="preserve"> Kartanegara.</w:t>
      </w:r>
    </w:p>
    <w:p w:rsidR="00300CBF" w:rsidRPr="00163D38" w:rsidRDefault="00300CBF" w:rsidP="00D46652">
      <w:pPr>
        <w:widowControl w:val="0"/>
        <w:autoSpaceDE w:val="0"/>
        <w:autoSpaceDN w:val="0"/>
        <w:adjustRightInd w:val="0"/>
        <w:spacing w:line="360" w:lineRule="auto"/>
        <w:ind w:left="425" w:firstLine="567"/>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Dilihat dari posisi geostrategisnya Kota Bontang terletak di pesisir tengah Kalimantan Timur menghadap langsung ke Selat Makas</w:t>
      </w:r>
      <w:r>
        <w:rPr>
          <w:rFonts w:ascii="Bookman Old Style" w:eastAsia="Bookman Old Style" w:hAnsi="Bookman Old Style" w:cs="Arial"/>
          <w:sz w:val="24"/>
          <w:szCs w:val="24"/>
          <w:lang w:val="id-ID" w:eastAsia="id-ID"/>
        </w:rPr>
        <w:t>ar yang dengan panjang pantai ±</w:t>
      </w:r>
      <w:r w:rsidRPr="00163D38">
        <w:rPr>
          <w:rFonts w:ascii="Bookman Old Style" w:eastAsia="Bookman Old Style" w:hAnsi="Bookman Old Style" w:cs="Arial"/>
          <w:sz w:val="24"/>
          <w:szCs w:val="24"/>
          <w:lang w:val="id-ID" w:eastAsia="id-ID"/>
        </w:rPr>
        <w:t>24,4 km. Wilayah tersebut merupakan Alur Laut Kepulauan Indonesia II (ALKI II) dan Internasional sehingga potensial untuk mendukung berkembangnya interaksi wilayah Kota Bontang dengan wilayah luar, baik dalam skala nasional, regional maupun internasional. Kondisi ini menjadikan Kota Bontang memiliki beberapa pelabuhan diantaranya: 3 (tiga) terminal khusus, 2 (dua) pelabuhan umum dan 1 (satu) pelabuhan pendaratan ikan.</w:t>
      </w:r>
    </w:p>
    <w:p w:rsidR="00300CBF" w:rsidRPr="00163D38" w:rsidRDefault="00300CBF" w:rsidP="00300CBF">
      <w:pPr>
        <w:widowControl w:val="0"/>
        <w:autoSpaceDE w:val="0"/>
        <w:autoSpaceDN w:val="0"/>
        <w:adjustRightInd w:val="0"/>
        <w:spacing w:line="360" w:lineRule="auto"/>
        <w:ind w:left="425" w:firstLine="567"/>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lastRenderedPageBreak/>
        <w:t>Untuk mendorong tumbuhnya sektor jasa kelautan, pemerintah berupaya membangunan pelabuhan serta jaringan jalan untuk akses keluar masuk Kota Bontang. Dengan ketersediaan tersebut Kota Bontang akan menjadi jalur transportasi penumpang dan barang bagi Kaltim untuk wilayah tengah.</w:t>
      </w:r>
    </w:p>
    <w:p w:rsidR="00300CBF" w:rsidRPr="00163D38" w:rsidRDefault="00300CBF" w:rsidP="00300CBF">
      <w:pPr>
        <w:widowControl w:val="0"/>
        <w:autoSpaceDE w:val="0"/>
        <w:autoSpaceDN w:val="0"/>
        <w:adjustRightInd w:val="0"/>
        <w:spacing w:line="360" w:lineRule="auto"/>
        <w:ind w:left="425" w:firstLine="567"/>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Berkembangnya Kota Bontang sangat erat kaitannya dengan keberadaan PT. Badak dan PT. Pupuk Kaltim beserta afiliasinya. Untuk menarik investor agar berinvestasi di Kota Bontang maka pemerintah menyiapkan kawasan industri baru serta membangun bandara umum.</w:t>
      </w:r>
    </w:p>
    <w:p w:rsidR="00300CBF" w:rsidRDefault="00300CBF" w:rsidP="00300CBF">
      <w:pPr>
        <w:widowControl w:val="0"/>
        <w:autoSpaceDE w:val="0"/>
        <w:autoSpaceDN w:val="0"/>
        <w:adjustRightInd w:val="0"/>
        <w:spacing w:line="360" w:lineRule="auto"/>
        <w:ind w:left="425" w:firstLine="567"/>
        <w:rPr>
          <w:rFonts w:ascii="Bookman Old Style" w:eastAsia="Bookman Old Style" w:hAnsi="Bookman Old Style" w:cs="Arial"/>
          <w:sz w:val="24"/>
          <w:szCs w:val="24"/>
          <w:lang w:eastAsia="id-ID"/>
        </w:rPr>
      </w:pPr>
      <w:r w:rsidRPr="00163D38">
        <w:rPr>
          <w:rFonts w:ascii="Bookman Old Style" w:eastAsia="Bookman Old Style" w:hAnsi="Bookman Old Style" w:cs="Arial"/>
          <w:sz w:val="24"/>
          <w:szCs w:val="24"/>
          <w:lang w:val="id-ID" w:eastAsia="id-ID"/>
        </w:rPr>
        <w:t>Pesisir Kota Bontang memiliki ekosistem dasar yang lengkap karena terdiri dari hutan mangrove, padang lamun dan terumbu karang. Kondisi ini menggambarkan bahwa Kota Bontang juga memiliki potensi untuk wisata bahari dan wisata mangrove selain perikanan. Sebagian terumbu karangnya masih baik sehingga dapat dikembangkan untuk lokasi diving dan snorkling. Hutan mangrove memiliki jenis yang bervariasi sehingga cocok untuk ekowisata.</w:t>
      </w:r>
    </w:p>
    <w:p w:rsidR="00300CBF" w:rsidRPr="00F345C4" w:rsidRDefault="00300CBF" w:rsidP="00300CBF">
      <w:pPr>
        <w:widowControl w:val="0"/>
        <w:autoSpaceDE w:val="0"/>
        <w:autoSpaceDN w:val="0"/>
        <w:adjustRightInd w:val="0"/>
        <w:spacing w:line="360" w:lineRule="auto"/>
        <w:ind w:left="425" w:firstLine="567"/>
        <w:rPr>
          <w:rFonts w:ascii="Bookman Old Style" w:eastAsia="Bookman Old Style" w:hAnsi="Bookman Old Style" w:cs="Arial"/>
          <w:sz w:val="24"/>
          <w:szCs w:val="24"/>
          <w:lang w:eastAsia="id-ID"/>
        </w:rPr>
      </w:pPr>
    </w:p>
    <w:p w:rsidR="00300CBF" w:rsidRPr="00163D38" w:rsidRDefault="00300CBF" w:rsidP="00CC2507">
      <w:pPr>
        <w:pStyle w:val="Tabel"/>
      </w:pPr>
      <w:bookmarkStart w:id="24" w:name="_Toc524894816"/>
      <w:r w:rsidRPr="00163D38">
        <w:t xml:space="preserve">Tabel </w:t>
      </w:r>
      <w:r w:rsidR="00E605DC">
        <w:rPr>
          <w:lang w:val="en-US"/>
        </w:rPr>
        <w:t>2</w:t>
      </w:r>
      <w:r w:rsidRPr="00163D38">
        <w:t>.1.</w:t>
      </w:r>
      <w:r>
        <w:t xml:space="preserve"> </w:t>
      </w:r>
      <w:r w:rsidRPr="00163D38">
        <w:t>Luas Wilayah Administrasi dan Jumlah RT tiap Kelurahan di Kota Bontang</w:t>
      </w:r>
      <w:bookmarkEnd w:id="24"/>
    </w:p>
    <w:p w:rsidR="00300CBF" w:rsidRPr="00187C48" w:rsidRDefault="00300CBF" w:rsidP="00300CBF">
      <w:pPr>
        <w:widowControl w:val="0"/>
        <w:autoSpaceDE w:val="0"/>
        <w:autoSpaceDN w:val="0"/>
        <w:adjustRightInd w:val="0"/>
        <w:spacing w:line="360" w:lineRule="auto"/>
        <w:rPr>
          <w:rFonts w:ascii="Bookman Old Style" w:eastAsia="Times New Roman" w:hAnsi="Bookman Old Style" w:cs="Arial"/>
          <w:lang w:eastAsia="id-ID"/>
        </w:rPr>
      </w:pPr>
    </w:p>
    <w:tbl>
      <w:tblPr>
        <w:tblW w:w="80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9"/>
        <w:gridCol w:w="2722"/>
        <w:gridCol w:w="2844"/>
        <w:gridCol w:w="1948"/>
      </w:tblGrid>
      <w:tr w:rsidR="00300CBF" w:rsidRPr="00163D38" w:rsidTr="00995A96">
        <w:trPr>
          <w:trHeight w:val="260"/>
        </w:trPr>
        <w:tc>
          <w:tcPr>
            <w:tcW w:w="3261" w:type="dxa"/>
            <w:gridSpan w:val="2"/>
            <w:shd w:val="clear" w:color="auto" w:fill="DBE5F1" w:themeFill="accent1" w:themeFillTint="33"/>
            <w:vAlign w:val="bottom"/>
          </w:tcPr>
          <w:p w:rsidR="00300CBF" w:rsidRPr="00163D38" w:rsidRDefault="00300CBF" w:rsidP="002F1804">
            <w:pPr>
              <w:spacing w:beforeLines="20" w:before="48" w:afterLines="20" w:after="48"/>
              <w:jc w:val="center"/>
              <w:rPr>
                <w:rFonts w:ascii="Bookman Old Style" w:eastAsia="Arial" w:hAnsi="Bookman Old Style" w:cs="Arial"/>
                <w:b/>
                <w:lang w:val="id-ID" w:eastAsia="id-ID"/>
              </w:rPr>
            </w:pPr>
            <w:r w:rsidRPr="00163D38">
              <w:rPr>
                <w:rFonts w:ascii="Bookman Old Style" w:eastAsia="Arial" w:hAnsi="Bookman Old Style" w:cs="Arial"/>
                <w:b/>
                <w:lang w:val="id-ID" w:eastAsia="id-ID"/>
              </w:rPr>
              <w:t>Kecamatan / Kelurahan</w:t>
            </w:r>
          </w:p>
        </w:tc>
        <w:tc>
          <w:tcPr>
            <w:tcW w:w="2844" w:type="dxa"/>
            <w:shd w:val="clear" w:color="auto" w:fill="DBE5F1" w:themeFill="accent1" w:themeFillTint="33"/>
            <w:vAlign w:val="bottom"/>
          </w:tcPr>
          <w:p w:rsidR="00300CBF" w:rsidRPr="00163D38" w:rsidRDefault="00300CBF" w:rsidP="002F1804">
            <w:pPr>
              <w:spacing w:beforeLines="20" w:before="48" w:afterLines="20" w:after="48"/>
              <w:jc w:val="center"/>
              <w:rPr>
                <w:rFonts w:ascii="Bookman Old Style" w:eastAsia="Arial" w:hAnsi="Bookman Old Style" w:cs="Arial"/>
                <w:b/>
                <w:lang w:val="id-ID" w:eastAsia="id-ID"/>
              </w:rPr>
            </w:pPr>
            <w:r w:rsidRPr="00163D38">
              <w:rPr>
                <w:rFonts w:ascii="Bookman Old Style" w:eastAsia="Arial" w:hAnsi="Bookman Old Style" w:cs="Arial"/>
                <w:b/>
                <w:lang w:val="id-ID" w:eastAsia="id-ID"/>
              </w:rPr>
              <w:t>Luas Wilayah (km</w:t>
            </w:r>
            <w:r w:rsidRPr="00163D38">
              <w:rPr>
                <w:rFonts w:ascii="Bookman Old Style" w:eastAsia="Arial" w:hAnsi="Bookman Old Style" w:cs="Arial"/>
                <w:b/>
                <w:vertAlign w:val="superscript"/>
                <w:lang w:val="id-ID" w:eastAsia="id-ID"/>
              </w:rPr>
              <w:t>2</w:t>
            </w:r>
            <w:r w:rsidRPr="00163D38">
              <w:rPr>
                <w:rFonts w:ascii="Bookman Old Style" w:eastAsia="Arial" w:hAnsi="Bookman Old Style" w:cs="Arial"/>
                <w:b/>
                <w:lang w:val="id-ID" w:eastAsia="id-ID"/>
              </w:rPr>
              <w:t>)</w:t>
            </w:r>
          </w:p>
        </w:tc>
        <w:tc>
          <w:tcPr>
            <w:tcW w:w="1948" w:type="dxa"/>
            <w:shd w:val="clear" w:color="auto" w:fill="DBE5F1" w:themeFill="accent1" w:themeFillTint="33"/>
            <w:vAlign w:val="bottom"/>
          </w:tcPr>
          <w:p w:rsidR="00300CBF" w:rsidRPr="00163D38" w:rsidRDefault="00300CBF" w:rsidP="002F1804">
            <w:pPr>
              <w:spacing w:beforeLines="20" w:before="48" w:afterLines="20" w:after="48"/>
              <w:jc w:val="center"/>
              <w:rPr>
                <w:rFonts w:ascii="Bookman Old Style" w:eastAsia="Arial" w:hAnsi="Bookman Old Style" w:cs="Arial"/>
                <w:b/>
                <w:lang w:val="id-ID" w:eastAsia="id-ID"/>
              </w:rPr>
            </w:pPr>
            <w:r w:rsidRPr="00163D38">
              <w:rPr>
                <w:rFonts w:ascii="Bookman Old Style" w:eastAsia="Arial" w:hAnsi="Bookman Old Style" w:cs="Arial"/>
                <w:b/>
                <w:lang w:val="id-ID" w:eastAsia="id-ID"/>
              </w:rPr>
              <w:t>Jumlah RT</w:t>
            </w:r>
          </w:p>
        </w:tc>
      </w:tr>
      <w:tr w:rsidR="00300CBF" w:rsidRPr="00163D38" w:rsidTr="00327969">
        <w:trPr>
          <w:trHeight w:val="61"/>
        </w:trPr>
        <w:tc>
          <w:tcPr>
            <w:tcW w:w="3261" w:type="dxa"/>
            <w:gridSpan w:val="2"/>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b/>
                <w:lang w:val="id-ID" w:eastAsia="id-ID"/>
              </w:rPr>
            </w:pPr>
            <w:r w:rsidRPr="00163D38">
              <w:rPr>
                <w:rFonts w:ascii="Bookman Old Style" w:eastAsia="Arial" w:hAnsi="Bookman Old Style" w:cs="Arial"/>
                <w:b/>
                <w:lang w:val="id-ID" w:eastAsia="id-ID"/>
              </w:rPr>
              <w:t>Bontang Selatan</w:t>
            </w:r>
          </w:p>
        </w:tc>
        <w:tc>
          <w:tcPr>
            <w:tcW w:w="2844" w:type="dxa"/>
            <w:shd w:val="clear" w:color="auto" w:fill="auto"/>
            <w:vAlign w:val="bottom"/>
          </w:tcPr>
          <w:p w:rsidR="00300CBF" w:rsidRPr="00163D38" w:rsidRDefault="002F1804" w:rsidP="002F1804">
            <w:pPr>
              <w:spacing w:beforeLines="20" w:before="48" w:afterLines="20" w:after="48"/>
              <w:jc w:val="center"/>
              <w:rPr>
                <w:rFonts w:ascii="Bookman Old Style" w:eastAsia="Times New Roman" w:hAnsi="Bookman Old Style" w:cs="Arial"/>
                <w:b/>
                <w:lang w:val="id-ID" w:eastAsia="id-ID"/>
              </w:rPr>
            </w:pPr>
            <w:hyperlink r:id="rId24" w:history="1">
              <w:r w:rsidR="00300CBF" w:rsidRPr="00163D38">
                <w:rPr>
                  <w:rFonts w:ascii="Bookman Old Style" w:eastAsia="Calibri" w:hAnsi="Bookman Old Style" w:cs="Arial"/>
                  <w:b/>
                  <w:lang w:val="id-ID" w:eastAsia="id-ID"/>
                </w:rPr>
                <w:t>109,2422</w:t>
              </w:r>
            </w:hyperlink>
          </w:p>
        </w:tc>
        <w:tc>
          <w:tcPr>
            <w:tcW w:w="1948" w:type="dxa"/>
            <w:shd w:val="clear" w:color="auto" w:fill="auto"/>
            <w:vAlign w:val="bottom"/>
          </w:tcPr>
          <w:p w:rsidR="00300CBF" w:rsidRPr="00163D38" w:rsidRDefault="00300CBF" w:rsidP="002F1804">
            <w:pPr>
              <w:spacing w:beforeLines="20" w:before="48" w:afterLines="20" w:after="48"/>
              <w:rPr>
                <w:rFonts w:ascii="Bookman Old Style" w:eastAsia="Times New Roman" w:hAnsi="Bookman Old Style" w:cs="Arial"/>
                <w:lang w:val="id-ID" w:eastAsia="id-ID"/>
              </w:rPr>
            </w:pPr>
          </w:p>
        </w:tc>
      </w:tr>
      <w:tr w:rsidR="00300CBF" w:rsidRPr="00163D38" w:rsidTr="00327969">
        <w:trPr>
          <w:trHeight w:val="63"/>
        </w:trPr>
        <w:tc>
          <w:tcPr>
            <w:tcW w:w="539"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5"/>
                <w:lang w:val="id-ID" w:eastAsia="id-ID"/>
              </w:rPr>
            </w:pPr>
            <w:r w:rsidRPr="00163D38">
              <w:rPr>
                <w:rFonts w:ascii="Bookman Old Style" w:eastAsia="Arial" w:hAnsi="Bookman Old Style" w:cs="Arial"/>
                <w:w w:val="95"/>
                <w:lang w:val="id-ID" w:eastAsia="id-ID"/>
              </w:rPr>
              <w:t>1.</w:t>
            </w:r>
          </w:p>
        </w:tc>
        <w:tc>
          <w:tcPr>
            <w:tcW w:w="2722" w:type="dxa"/>
            <w:shd w:val="clear" w:color="auto" w:fill="auto"/>
            <w:vAlign w:val="bottom"/>
          </w:tcPr>
          <w:p w:rsidR="00300CBF" w:rsidRPr="00163D38" w:rsidRDefault="00300CBF" w:rsidP="002F1804">
            <w:pPr>
              <w:spacing w:beforeLines="20" w:before="48" w:afterLines="20" w:after="48"/>
              <w:rPr>
                <w:rFonts w:ascii="Bookman Old Style" w:eastAsia="Arial" w:hAnsi="Bookman Old Style" w:cs="Arial"/>
                <w:lang w:val="id-ID" w:eastAsia="id-ID"/>
              </w:rPr>
            </w:pPr>
            <w:r w:rsidRPr="00163D38">
              <w:rPr>
                <w:rFonts w:ascii="Bookman Old Style" w:eastAsia="Arial" w:hAnsi="Bookman Old Style" w:cs="Arial"/>
                <w:lang w:val="id-ID" w:eastAsia="id-ID"/>
              </w:rPr>
              <w:t>Berbas Pantai</w:t>
            </w:r>
          </w:p>
        </w:tc>
        <w:tc>
          <w:tcPr>
            <w:tcW w:w="2844" w:type="dxa"/>
            <w:shd w:val="clear" w:color="auto" w:fill="auto"/>
            <w:vAlign w:val="bottom"/>
          </w:tcPr>
          <w:p w:rsidR="00300CBF" w:rsidRPr="00163D38" w:rsidRDefault="002F1804" w:rsidP="002F1804">
            <w:pPr>
              <w:spacing w:beforeLines="20" w:before="48" w:afterLines="20" w:after="48"/>
              <w:jc w:val="center"/>
              <w:rPr>
                <w:rFonts w:ascii="Bookman Old Style" w:eastAsia="Arial" w:hAnsi="Bookman Old Style" w:cs="Arial"/>
                <w:w w:val="97"/>
                <w:lang w:val="id-ID" w:eastAsia="id-ID"/>
              </w:rPr>
            </w:pPr>
            <w:hyperlink r:id="rId25" w:history="1">
              <w:r w:rsidR="00300CBF" w:rsidRPr="00163D38">
                <w:rPr>
                  <w:rFonts w:ascii="Bookman Old Style" w:eastAsia="Calibri" w:hAnsi="Bookman Old Style" w:cs="Arial"/>
                  <w:lang w:val="id-ID" w:eastAsia="id-ID"/>
                </w:rPr>
                <w:t>0,5918</w:t>
              </w:r>
            </w:hyperlink>
          </w:p>
        </w:tc>
        <w:tc>
          <w:tcPr>
            <w:tcW w:w="1948"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8"/>
                <w:lang w:val="id-ID" w:eastAsia="id-ID"/>
              </w:rPr>
            </w:pPr>
            <w:r w:rsidRPr="00163D38">
              <w:rPr>
                <w:rFonts w:ascii="Bookman Old Style" w:eastAsia="Arial" w:hAnsi="Bookman Old Style" w:cs="Arial"/>
                <w:w w:val="98"/>
                <w:lang w:val="id-ID" w:eastAsia="id-ID"/>
              </w:rPr>
              <w:t>24</w:t>
            </w:r>
          </w:p>
        </w:tc>
      </w:tr>
      <w:tr w:rsidR="00300CBF" w:rsidRPr="00163D38" w:rsidTr="00327969">
        <w:trPr>
          <w:trHeight w:val="61"/>
        </w:trPr>
        <w:tc>
          <w:tcPr>
            <w:tcW w:w="539"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5"/>
                <w:lang w:val="id-ID" w:eastAsia="id-ID"/>
              </w:rPr>
            </w:pPr>
            <w:r w:rsidRPr="00163D38">
              <w:rPr>
                <w:rFonts w:ascii="Bookman Old Style" w:eastAsia="Arial" w:hAnsi="Bookman Old Style" w:cs="Arial"/>
                <w:w w:val="95"/>
                <w:lang w:val="id-ID" w:eastAsia="id-ID"/>
              </w:rPr>
              <w:t>2.</w:t>
            </w:r>
          </w:p>
        </w:tc>
        <w:tc>
          <w:tcPr>
            <w:tcW w:w="2722" w:type="dxa"/>
            <w:shd w:val="clear" w:color="auto" w:fill="auto"/>
            <w:vAlign w:val="bottom"/>
          </w:tcPr>
          <w:p w:rsidR="00300CBF" w:rsidRPr="00163D38" w:rsidRDefault="00300CBF" w:rsidP="002F1804">
            <w:pPr>
              <w:spacing w:beforeLines="20" w:before="48" w:afterLines="20" w:after="48"/>
              <w:rPr>
                <w:rFonts w:ascii="Bookman Old Style" w:eastAsia="Arial" w:hAnsi="Bookman Old Style" w:cs="Arial"/>
                <w:lang w:val="id-ID" w:eastAsia="id-ID"/>
              </w:rPr>
            </w:pPr>
            <w:r w:rsidRPr="00163D38">
              <w:rPr>
                <w:rFonts w:ascii="Bookman Old Style" w:eastAsia="Arial" w:hAnsi="Bookman Old Style" w:cs="Arial"/>
                <w:lang w:val="id-ID" w:eastAsia="id-ID"/>
              </w:rPr>
              <w:t>Berbas Tengah</w:t>
            </w:r>
          </w:p>
        </w:tc>
        <w:tc>
          <w:tcPr>
            <w:tcW w:w="2844" w:type="dxa"/>
            <w:shd w:val="clear" w:color="auto" w:fill="auto"/>
            <w:vAlign w:val="bottom"/>
          </w:tcPr>
          <w:p w:rsidR="00300CBF" w:rsidRPr="00163D38" w:rsidRDefault="002F1804" w:rsidP="002F1804">
            <w:pPr>
              <w:spacing w:beforeLines="20" w:before="48" w:afterLines="20" w:after="48"/>
              <w:jc w:val="center"/>
              <w:rPr>
                <w:rFonts w:ascii="Bookman Old Style" w:eastAsia="Arial" w:hAnsi="Bookman Old Style" w:cs="Arial"/>
                <w:w w:val="97"/>
                <w:lang w:val="id-ID" w:eastAsia="id-ID"/>
              </w:rPr>
            </w:pPr>
            <w:hyperlink r:id="rId26" w:history="1">
              <w:r w:rsidR="00300CBF" w:rsidRPr="00163D38">
                <w:rPr>
                  <w:rFonts w:ascii="Bookman Old Style" w:eastAsia="Calibri" w:hAnsi="Bookman Old Style" w:cs="Arial"/>
                  <w:lang w:val="id-ID" w:eastAsia="id-ID"/>
                </w:rPr>
                <w:t>0,8835</w:t>
              </w:r>
            </w:hyperlink>
          </w:p>
        </w:tc>
        <w:tc>
          <w:tcPr>
            <w:tcW w:w="1948"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8"/>
                <w:lang w:val="id-ID" w:eastAsia="id-ID"/>
              </w:rPr>
            </w:pPr>
            <w:r w:rsidRPr="00163D38">
              <w:rPr>
                <w:rFonts w:ascii="Bookman Old Style" w:eastAsia="Arial" w:hAnsi="Bookman Old Style" w:cs="Arial"/>
                <w:w w:val="98"/>
                <w:lang w:val="id-ID" w:eastAsia="id-ID"/>
              </w:rPr>
              <w:t>62</w:t>
            </w:r>
          </w:p>
        </w:tc>
      </w:tr>
      <w:tr w:rsidR="00300CBF" w:rsidRPr="00163D38" w:rsidTr="00327969">
        <w:trPr>
          <w:trHeight w:val="61"/>
        </w:trPr>
        <w:tc>
          <w:tcPr>
            <w:tcW w:w="539"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5"/>
                <w:lang w:val="id-ID" w:eastAsia="id-ID"/>
              </w:rPr>
            </w:pPr>
            <w:r w:rsidRPr="00163D38">
              <w:rPr>
                <w:rFonts w:ascii="Bookman Old Style" w:eastAsia="Arial" w:hAnsi="Bookman Old Style" w:cs="Arial"/>
                <w:w w:val="95"/>
                <w:lang w:val="id-ID" w:eastAsia="id-ID"/>
              </w:rPr>
              <w:t>3.</w:t>
            </w:r>
          </w:p>
        </w:tc>
        <w:tc>
          <w:tcPr>
            <w:tcW w:w="2722" w:type="dxa"/>
            <w:shd w:val="clear" w:color="auto" w:fill="auto"/>
            <w:vAlign w:val="bottom"/>
          </w:tcPr>
          <w:p w:rsidR="00300CBF" w:rsidRPr="00163D38" w:rsidRDefault="00300CBF" w:rsidP="002F1804">
            <w:pPr>
              <w:spacing w:beforeLines="20" w:before="48" w:afterLines="20" w:after="48"/>
              <w:rPr>
                <w:rFonts w:ascii="Bookman Old Style" w:eastAsia="Arial" w:hAnsi="Bookman Old Style" w:cs="Arial"/>
                <w:lang w:val="id-ID" w:eastAsia="id-ID"/>
              </w:rPr>
            </w:pPr>
            <w:r w:rsidRPr="00163D38">
              <w:rPr>
                <w:rFonts w:ascii="Bookman Old Style" w:eastAsia="Arial" w:hAnsi="Bookman Old Style" w:cs="Arial"/>
                <w:lang w:val="id-ID" w:eastAsia="id-ID"/>
              </w:rPr>
              <w:t>Tanjung Laut Indah</w:t>
            </w:r>
          </w:p>
        </w:tc>
        <w:tc>
          <w:tcPr>
            <w:tcW w:w="2844" w:type="dxa"/>
            <w:shd w:val="clear" w:color="auto" w:fill="auto"/>
            <w:vAlign w:val="bottom"/>
          </w:tcPr>
          <w:p w:rsidR="00300CBF" w:rsidRPr="00163D38" w:rsidRDefault="002F1804" w:rsidP="002F1804">
            <w:pPr>
              <w:spacing w:beforeLines="20" w:before="48" w:afterLines="20" w:after="48"/>
              <w:jc w:val="center"/>
              <w:rPr>
                <w:rFonts w:ascii="Bookman Old Style" w:eastAsia="Arial" w:hAnsi="Bookman Old Style" w:cs="Arial"/>
                <w:w w:val="97"/>
                <w:lang w:val="id-ID" w:eastAsia="id-ID"/>
              </w:rPr>
            </w:pPr>
            <w:hyperlink r:id="rId27" w:history="1">
              <w:r w:rsidR="00300CBF" w:rsidRPr="00163D38">
                <w:rPr>
                  <w:rFonts w:ascii="Bookman Old Style" w:eastAsia="Calibri" w:hAnsi="Bookman Old Style" w:cs="Arial"/>
                  <w:lang w:val="id-ID" w:eastAsia="id-ID"/>
                </w:rPr>
                <w:t>3,0592</w:t>
              </w:r>
            </w:hyperlink>
          </w:p>
        </w:tc>
        <w:tc>
          <w:tcPr>
            <w:tcW w:w="1948"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8"/>
                <w:lang w:val="id-ID" w:eastAsia="id-ID"/>
              </w:rPr>
            </w:pPr>
            <w:r w:rsidRPr="00163D38">
              <w:rPr>
                <w:rFonts w:ascii="Bookman Old Style" w:eastAsia="Arial" w:hAnsi="Bookman Old Style" w:cs="Arial"/>
                <w:w w:val="98"/>
                <w:lang w:val="id-ID" w:eastAsia="id-ID"/>
              </w:rPr>
              <w:t>33</w:t>
            </w:r>
          </w:p>
        </w:tc>
      </w:tr>
      <w:tr w:rsidR="00300CBF" w:rsidRPr="00163D38" w:rsidTr="00327969">
        <w:trPr>
          <w:trHeight w:val="63"/>
        </w:trPr>
        <w:tc>
          <w:tcPr>
            <w:tcW w:w="539"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5"/>
                <w:lang w:val="id-ID" w:eastAsia="id-ID"/>
              </w:rPr>
            </w:pPr>
            <w:r w:rsidRPr="00163D38">
              <w:rPr>
                <w:rFonts w:ascii="Bookman Old Style" w:eastAsia="Arial" w:hAnsi="Bookman Old Style" w:cs="Arial"/>
                <w:w w:val="95"/>
                <w:lang w:val="id-ID" w:eastAsia="id-ID"/>
              </w:rPr>
              <w:t>4.</w:t>
            </w:r>
          </w:p>
        </w:tc>
        <w:tc>
          <w:tcPr>
            <w:tcW w:w="2722" w:type="dxa"/>
            <w:shd w:val="clear" w:color="auto" w:fill="auto"/>
            <w:vAlign w:val="bottom"/>
          </w:tcPr>
          <w:p w:rsidR="00300CBF" w:rsidRPr="00163D38" w:rsidRDefault="00300CBF" w:rsidP="002F1804">
            <w:pPr>
              <w:spacing w:beforeLines="20" w:before="48" w:afterLines="20" w:after="48"/>
              <w:rPr>
                <w:rFonts w:ascii="Bookman Old Style" w:eastAsia="Arial" w:hAnsi="Bookman Old Style" w:cs="Arial"/>
                <w:lang w:val="id-ID" w:eastAsia="id-ID"/>
              </w:rPr>
            </w:pPr>
            <w:r w:rsidRPr="00163D38">
              <w:rPr>
                <w:rFonts w:ascii="Bookman Old Style" w:eastAsia="Arial" w:hAnsi="Bookman Old Style" w:cs="Arial"/>
                <w:lang w:val="id-ID" w:eastAsia="id-ID"/>
              </w:rPr>
              <w:t>Satimpo</w:t>
            </w:r>
          </w:p>
        </w:tc>
        <w:tc>
          <w:tcPr>
            <w:tcW w:w="2844" w:type="dxa"/>
            <w:shd w:val="clear" w:color="auto" w:fill="auto"/>
            <w:vAlign w:val="bottom"/>
          </w:tcPr>
          <w:p w:rsidR="00300CBF" w:rsidRPr="00163D38" w:rsidRDefault="002F1804" w:rsidP="002F1804">
            <w:pPr>
              <w:spacing w:beforeLines="20" w:before="48" w:afterLines="20" w:after="48"/>
              <w:jc w:val="center"/>
              <w:rPr>
                <w:rFonts w:ascii="Bookman Old Style" w:eastAsia="Arial" w:hAnsi="Bookman Old Style" w:cs="Arial"/>
                <w:w w:val="99"/>
                <w:lang w:val="id-ID" w:eastAsia="id-ID"/>
              </w:rPr>
            </w:pPr>
            <w:hyperlink r:id="rId28" w:history="1">
              <w:r w:rsidR="00300CBF" w:rsidRPr="00163D38">
                <w:rPr>
                  <w:rFonts w:ascii="Bookman Old Style" w:eastAsia="Calibri" w:hAnsi="Bookman Old Style" w:cs="Arial"/>
                  <w:lang w:val="id-ID" w:eastAsia="id-ID"/>
                </w:rPr>
                <w:t>16,1215</w:t>
              </w:r>
            </w:hyperlink>
          </w:p>
        </w:tc>
        <w:tc>
          <w:tcPr>
            <w:tcW w:w="1948"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8"/>
                <w:lang w:val="id-ID" w:eastAsia="id-ID"/>
              </w:rPr>
            </w:pPr>
            <w:r w:rsidRPr="00163D38">
              <w:rPr>
                <w:rFonts w:ascii="Bookman Old Style" w:eastAsia="Arial" w:hAnsi="Bookman Old Style" w:cs="Arial"/>
                <w:w w:val="98"/>
                <w:lang w:val="id-ID" w:eastAsia="id-ID"/>
              </w:rPr>
              <w:t>25</w:t>
            </w:r>
          </w:p>
        </w:tc>
      </w:tr>
      <w:tr w:rsidR="00300CBF" w:rsidRPr="00163D38" w:rsidTr="00327969">
        <w:trPr>
          <w:trHeight w:val="61"/>
        </w:trPr>
        <w:tc>
          <w:tcPr>
            <w:tcW w:w="539"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5"/>
                <w:lang w:val="id-ID" w:eastAsia="id-ID"/>
              </w:rPr>
            </w:pPr>
            <w:r w:rsidRPr="00163D38">
              <w:rPr>
                <w:rFonts w:ascii="Bookman Old Style" w:eastAsia="Arial" w:hAnsi="Bookman Old Style" w:cs="Arial"/>
                <w:w w:val="95"/>
                <w:lang w:val="id-ID" w:eastAsia="id-ID"/>
              </w:rPr>
              <w:t>5.</w:t>
            </w:r>
          </w:p>
        </w:tc>
        <w:tc>
          <w:tcPr>
            <w:tcW w:w="2722" w:type="dxa"/>
            <w:shd w:val="clear" w:color="auto" w:fill="auto"/>
            <w:vAlign w:val="bottom"/>
          </w:tcPr>
          <w:p w:rsidR="00300CBF" w:rsidRPr="00163D38" w:rsidRDefault="00300CBF" w:rsidP="002F1804">
            <w:pPr>
              <w:spacing w:beforeLines="20" w:before="48" w:afterLines="20" w:after="48"/>
              <w:rPr>
                <w:rFonts w:ascii="Bookman Old Style" w:eastAsia="Arial" w:hAnsi="Bookman Old Style" w:cs="Arial"/>
                <w:lang w:val="id-ID" w:eastAsia="id-ID"/>
              </w:rPr>
            </w:pPr>
            <w:r w:rsidRPr="00163D38">
              <w:rPr>
                <w:rFonts w:ascii="Bookman Old Style" w:eastAsia="Arial" w:hAnsi="Bookman Old Style" w:cs="Arial"/>
                <w:lang w:val="id-ID" w:eastAsia="id-ID"/>
              </w:rPr>
              <w:t>Tanjung Laut</w:t>
            </w:r>
          </w:p>
        </w:tc>
        <w:tc>
          <w:tcPr>
            <w:tcW w:w="2844" w:type="dxa"/>
            <w:shd w:val="clear" w:color="auto" w:fill="auto"/>
            <w:vAlign w:val="bottom"/>
          </w:tcPr>
          <w:p w:rsidR="00300CBF" w:rsidRPr="00163D38" w:rsidRDefault="002F1804" w:rsidP="002F1804">
            <w:pPr>
              <w:spacing w:beforeLines="20" w:before="48" w:afterLines="20" w:after="48"/>
              <w:jc w:val="center"/>
              <w:rPr>
                <w:rFonts w:ascii="Bookman Old Style" w:eastAsia="Arial" w:hAnsi="Bookman Old Style" w:cs="Arial"/>
                <w:w w:val="97"/>
                <w:lang w:val="id-ID" w:eastAsia="id-ID"/>
              </w:rPr>
            </w:pPr>
            <w:hyperlink r:id="rId29" w:history="1">
              <w:r w:rsidR="00300CBF" w:rsidRPr="00163D38">
                <w:rPr>
                  <w:rFonts w:ascii="Bookman Old Style" w:eastAsia="Calibri" w:hAnsi="Bookman Old Style" w:cs="Arial"/>
                  <w:lang w:val="id-ID" w:eastAsia="id-ID"/>
                </w:rPr>
                <w:t>1,3774</w:t>
              </w:r>
            </w:hyperlink>
          </w:p>
        </w:tc>
        <w:tc>
          <w:tcPr>
            <w:tcW w:w="1948"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8"/>
                <w:lang w:val="id-ID" w:eastAsia="id-ID"/>
              </w:rPr>
            </w:pPr>
            <w:r w:rsidRPr="00163D38">
              <w:rPr>
                <w:rFonts w:ascii="Bookman Old Style" w:eastAsia="Arial" w:hAnsi="Bookman Old Style" w:cs="Arial"/>
                <w:w w:val="98"/>
                <w:lang w:val="id-ID" w:eastAsia="id-ID"/>
              </w:rPr>
              <w:t>38</w:t>
            </w:r>
          </w:p>
        </w:tc>
      </w:tr>
      <w:tr w:rsidR="00300CBF" w:rsidRPr="00163D38" w:rsidTr="00327969">
        <w:trPr>
          <w:trHeight w:val="61"/>
        </w:trPr>
        <w:tc>
          <w:tcPr>
            <w:tcW w:w="539"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5"/>
                <w:lang w:val="id-ID" w:eastAsia="id-ID"/>
              </w:rPr>
            </w:pPr>
            <w:r w:rsidRPr="00163D38">
              <w:rPr>
                <w:rFonts w:ascii="Bookman Old Style" w:eastAsia="Arial" w:hAnsi="Bookman Old Style" w:cs="Arial"/>
                <w:w w:val="95"/>
                <w:lang w:val="id-ID" w:eastAsia="id-ID"/>
              </w:rPr>
              <w:t>6.</w:t>
            </w:r>
          </w:p>
        </w:tc>
        <w:tc>
          <w:tcPr>
            <w:tcW w:w="2722" w:type="dxa"/>
            <w:shd w:val="clear" w:color="auto" w:fill="auto"/>
            <w:vAlign w:val="bottom"/>
          </w:tcPr>
          <w:p w:rsidR="00300CBF" w:rsidRPr="00163D38" w:rsidRDefault="00300CBF" w:rsidP="002F1804">
            <w:pPr>
              <w:spacing w:beforeLines="20" w:before="48" w:afterLines="20" w:after="48"/>
              <w:rPr>
                <w:rFonts w:ascii="Bookman Old Style" w:eastAsia="Arial" w:hAnsi="Bookman Old Style" w:cs="Arial"/>
                <w:lang w:val="id-ID" w:eastAsia="id-ID"/>
              </w:rPr>
            </w:pPr>
            <w:r w:rsidRPr="00163D38">
              <w:rPr>
                <w:rFonts w:ascii="Bookman Old Style" w:eastAsia="Arial" w:hAnsi="Bookman Old Style" w:cs="Arial"/>
                <w:lang w:val="id-ID" w:eastAsia="id-ID"/>
              </w:rPr>
              <w:t>Bontang Lestari</w:t>
            </w:r>
          </w:p>
        </w:tc>
        <w:tc>
          <w:tcPr>
            <w:tcW w:w="2844" w:type="dxa"/>
            <w:shd w:val="clear" w:color="auto" w:fill="auto"/>
            <w:vAlign w:val="bottom"/>
          </w:tcPr>
          <w:p w:rsidR="00300CBF" w:rsidRPr="00163D38" w:rsidRDefault="002F1804" w:rsidP="002F1804">
            <w:pPr>
              <w:spacing w:beforeLines="20" w:before="48" w:afterLines="20" w:after="48"/>
              <w:jc w:val="center"/>
              <w:rPr>
                <w:rFonts w:ascii="Bookman Old Style" w:eastAsia="Arial" w:hAnsi="Bookman Old Style" w:cs="Arial"/>
                <w:w w:val="99"/>
                <w:lang w:val="id-ID" w:eastAsia="id-ID"/>
              </w:rPr>
            </w:pPr>
            <w:hyperlink r:id="rId30" w:history="1">
              <w:r w:rsidR="00300CBF" w:rsidRPr="00163D38">
                <w:rPr>
                  <w:rFonts w:ascii="Bookman Old Style" w:eastAsia="Calibri" w:hAnsi="Bookman Old Style" w:cs="Arial"/>
                  <w:lang w:val="id-ID" w:eastAsia="id-ID"/>
                </w:rPr>
                <w:t>87,2088</w:t>
              </w:r>
            </w:hyperlink>
          </w:p>
        </w:tc>
        <w:tc>
          <w:tcPr>
            <w:tcW w:w="1948"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8"/>
                <w:lang w:val="id-ID" w:eastAsia="id-ID"/>
              </w:rPr>
            </w:pPr>
            <w:r w:rsidRPr="00163D38">
              <w:rPr>
                <w:rFonts w:ascii="Bookman Old Style" w:eastAsia="Arial" w:hAnsi="Bookman Old Style" w:cs="Arial"/>
                <w:w w:val="98"/>
                <w:lang w:val="id-ID" w:eastAsia="id-ID"/>
              </w:rPr>
              <w:t>19</w:t>
            </w:r>
          </w:p>
        </w:tc>
      </w:tr>
      <w:tr w:rsidR="00300CBF" w:rsidRPr="00163D38" w:rsidTr="00327969">
        <w:trPr>
          <w:trHeight w:val="61"/>
        </w:trPr>
        <w:tc>
          <w:tcPr>
            <w:tcW w:w="3261" w:type="dxa"/>
            <w:gridSpan w:val="2"/>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b/>
                <w:lang w:val="id-ID" w:eastAsia="id-ID"/>
              </w:rPr>
            </w:pPr>
            <w:r w:rsidRPr="00163D38">
              <w:rPr>
                <w:rFonts w:ascii="Bookman Old Style" w:eastAsia="Arial" w:hAnsi="Bookman Old Style" w:cs="Arial"/>
                <w:b/>
                <w:lang w:val="id-ID" w:eastAsia="id-ID"/>
              </w:rPr>
              <w:t>Bontang Utara</w:t>
            </w:r>
          </w:p>
        </w:tc>
        <w:tc>
          <w:tcPr>
            <w:tcW w:w="2844" w:type="dxa"/>
            <w:shd w:val="clear" w:color="auto" w:fill="auto"/>
            <w:vAlign w:val="bottom"/>
          </w:tcPr>
          <w:p w:rsidR="00300CBF" w:rsidRPr="00163D38" w:rsidRDefault="002F1804" w:rsidP="002F1804">
            <w:pPr>
              <w:spacing w:beforeLines="20" w:before="48" w:afterLines="20" w:after="48"/>
              <w:jc w:val="center"/>
              <w:rPr>
                <w:rFonts w:ascii="Bookman Old Style" w:eastAsia="Times New Roman" w:hAnsi="Bookman Old Style" w:cs="Arial"/>
                <w:b/>
                <w:lang w:val="id-ID" w:eastAsia="id-ID"/>
              </w:rPr>
            </w:pPr>
            <w:hyperlink r:id="rId31" w:history="1">
              <w:r w:rsidR="00300CBF" w:rsidRPr="00163D38">
                <w:rPr>
                  <w:rFonts w:ascii="Bookman Old Style" w:eastAsia="Calibri" w:hAnsi="Bookman Old Style" w:cs="Arial"/>
                  <w:b/>
                  <w:lang w:val="id-ID" w:eastAsia="id-ID"/>
                </w:rPr>
                <w:t>31,8542</w:t>
              </w:r>
            </w:hyperlink>
          </w:p>
        </w:tc>
        <w:tc>
          <w:tcPr>
            <w:tcW w:w="1948" w:type="dxa"/>
            <w:shd w:val="clear" w:color="auto" w:fill="auto"/>
            <w:vAlign w:val="bottom"/>
          </w:tcPr>
          <w:p w:rsidR="00300CBF" w:rsidRPr="00163D38" w:rsidRDefault="00300CBF" w:rsidP="002F1804">
            <w:pPr>
              <w:spacing w:beforeLines="20" w:before="48" w:afterLines="20" w:after="48"/>
              <w:jc w:val="center"/>
              <w:rPr>
                <w:rFonts w:ascii="Bookman Old Style" w:eastAsia="Times New Roman" w:hAnsi="Bookman Old Style" w:cs="Arial"/>
                <w:b/>
                <w:lang w:val="id-ID" w:eastAsia="id-ID"/>
              </w:rPr>
            </w:pPr>
            <w:r w:rsidRPr="00163D38">
              <w:rPr>
                <w:rFonts w:ascii="Bookman Old Style" w:eastAsia="Times New Roman" w:hAnsi="Bookman Old Style" w:cs="Arial"/>
                <w:b/>
                <w:lang w:val="id-ID" w:eastAsia="id-ID"/>
              </w:rPr>
              <w:t>205</w:t>
            </w:r>
          </w:p>
        </w:tc>
      </w:tr>
      <w:tr w:rsidR="00300CBF" w:rsidRPr="00163D38" w:rsidTr="00327969">
        <w:trPr>
          <w:trHeight w:val="61"/>
        </w:trPr>
        <w:tc>
          <w:tcPr>
            <w:tcW w:w="539"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5"/>
                <w:lang w:val="id-ID" w:eastAsia="id-ID"/>
              </w:rPr>
            </w:pPr>
            <w:r w:rsidRPr="00163D38">
              <w:rPr>
                <w:rFonts w:ascii="Bookman Old Style" w:eastAsia="Arial" w:hAnsi="Bookman Old Style" w:cs="Arial"/>
                <w:w w:val="95"/>
                <w:lang w:val="id-ID" w:eastAsia="id-ID"/>
              </w:rPr>
              <w:t>1.</w:t>
            </w:r>
          </w:p>
        </w:tc>
        <w:tc>
          <w:tcPr>
            <w:tcW w:w="2722" w:type="dxa"/>
            <w:shd w:val="clear" w:color="auto" w:fill="auto"/>
            <w:vAlign w:val="bottom"/>
          </w:tcPr>
          <w:p w:rsidR="00300CBF" w:rsidRPr="00163D38" w:rsidRDefault="00300CBF" w:rsidP="002F1804">
            <w:pPr>
              <w:spacing w:beforeLines="20" w:before="48" w:afterLines="20" w:after="48"/>
              <w:rPr>
                <w:rFonts w:ascii="Bookman Old Style" w:eastAsia="Arial" w:hAnsi="Bookman Old Style" w:cs="Arial"/>
                <w:lang w:val="id-ID" w:eastAsia="id-ID"/>
              </w:rPr>
            </w:pPr>
            <w:r w:rsidRPr="00163D38">
              <w:rPr>
                <w:rFonts w:ascii="Bookman Old Style" w:eastAsia="Arial" w:hAnsi="Bookman Old Style" w:cs="Arial"/>
                <w:lang w:val="id-ID" w:eastAsia="id-ID"/>
              </w:rPr>
              <w:t>Api Api</w:t>
            </w:r>
          </w:p>
        </w:tc>
        <w:tc>
          <w:tcPr>
            <w:tcW w:w="2844" w:type="dxa"/>
            <w:shd w:val="clear" w:color="auto" w:fill="auto"/>
            <w:vAlign w:val="bottom"/>
          </w:tcPr>
          <w:p w:rsidR="00300CBF" w:rsidRPr="00163D38" w:rsidRDefault="002F1804" w:rsidP="002F1804">
            <w:pPr>
              <w:spacing w:beforeLines="20" w:before="48" w:afterLines="20" w:after="48"/>
              <w:jc w:val="center"/>
              <w:rPr>
                <w:rFonts w:ascii="Bookman Old Style" w:eastAsia="Arial" w:hAnsi="Bookman Old Style" w:cs="Arial"/>
                <w:w w:val="97"/>
                <w:lang w:val="id-ID" w:eastAsia="id-ID"/>
              </w:rPr>
            </w:pPr>
            <w:hyperlink r:id="rId32" w:history="1">
              <w:r w:rsidR="00300CBF" w:rsidRPr="00163D38">
                <w:rPr>
                  <w:rFonts w:ascii="Bookman Old Style" w:eastAsia="Calibri" w:hAnsi="Bookman Old Style" w:cs="Arial"/>
                  <w:lang w:val="id-ID" w:eastAsia="id-ID"/>
                </w:rPr>
                <w:t>2,1530</w:t>
              </w:r>
            </w:hyperlink>
          </w:p>
        </w:tc>
        <w:tc>
          <w:tcPr>
            <w:tcW w:w="1948"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8"/>
                <w:lang w:val="id-ID" w:eastAsia="id-ID"/>
              </w:rPr>
            </w:pPr>
            <w:r w:rsidRPr="00163D38">
              <w:rPr>
                <w:rFonts w:ascii="Bookman Old Style" w:eastAsia="Arial" w:hAnsi="Bookman Old Style" w:cs="Arial"/>
                <w:w w:val="98"/>
                <w:lang w:val="id-ID" w:eastAsia="id-ID"/>
              </w:rPr>
              <w:t>42</w:t>
            </w:r>
          </w:p>
        </w:tc>
      </w:tr>
      <w:tr w:rsidR="00300CBF" w:rsidRPr="00163D38" w:rsidTr="00327969">
        <w:trPr>
          <w:trHeight w:val="61"/>
        </w:trPr>
        <w:tc>
          <w:tcPr>
            <w:tcW w:w="539"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5"/>
                <w:lang w:val="id-ID" w:eastAsia="id-ID"/>
              </w:rPr>
            </w:pPr>
            <w:r w:rsidRPr="00163D38">
              <w:rPr>
                <w:rFonts w:ascii="Bookman Old Style" w:eastAsia="Arial" w:hAnsi="Bookman Old Style" w:cs="Arial"/>
                <w:w w:val="95"/>
                <w:lang w:val="id-ID" w:eastAsia="id-ID"/>
              </w:rPr>
              <w:t>2.</w:t>
            </w:r>
          </w:p>
        </w:tc>
        <w:tc>
          <w:tcPr>
            <w:tcW w:w="2722" w:type="dxa"/>
            <w:shd w:val="clear" w:color="auto" w:fill="auto"/>
            <w:vAlign w:val="bottom"/>
          </w:tcPr>
          <w:p w:rsidR="00300CBF" w:rsidRPr="00163D38" w:rsidRDefault="00300CBF" w:rsidP="002F1804">
            <w:pPr>
              <w:spacing w:beforeLines="20" w:before="48" w:afterLines="20" w:after="48"/>
              <w:rPr>
                <w:rFonts w:ascii="Bookman Old Style" w:eastAsia="Arial" w:hAnsi="Bookman Old Style" w:cs="Arial"/>
                <w:lang w:val="id-ID" w:eastAsia="id-ID"/>
              </w:rPr>
            </w:pPr>
            <w:r w:rsidRPr="00163D38">
              <w:rPr>
                <w:rFonts w:ascii="Bookman Old Style" w:eastAsia="Arial" w:hAnsi="Bookman Old Style" w:cs="Arial"/>
                <w:lang w:val="id-ID" w:eastAsia="id-ID"/>
              </w:rPr>
              <w:t>Bontang Baru</w:t>
            </w:r>
          </w:p>
        </w:tc>
        <w:tc>
          <w:tcPr>
            <w:tcW w:w="2844" w:type="dxa"/>
            <w:shd w:val="clear" w:color="auto" w:fill="auto"/>
            <w:vAlign w:val="bottom"/>
          </w:tcPr>
          <w:p w:rsidR="00300CBF" w:rsidRPr="00163D38" w:rsidRDefault="002F1804" w:rsidP="002F1804">
            <w:pPr>
              <w:spacing w:beforeLines="20" w:before="48" w:afterLines="20" w:after="48"/>
              <w:jc w:val="center"/>
              <w:rPr>
                <w:rFonts w:ascii="Bookman Old Style" w:eastAsia="Arial" w:hAnsi="Bookman Old Style" w:cs="Arial"/>
                <w:w w:val="97"/>
                <w:lang w:val="id-ID" w:eastAsia="id-ID"/>
              </w:rPr>
            </w:pPr>
            <w:hyperlink r:id="rId33" w:history="1">
              <w:r w:rsidR="00300CBF" w:rsidRPr="00163D38">
                <w:rPr>
                  <w:rFonts w:ascii="Bookman Old Style" w:eastAsia="Calibri" w:hAnsi="Bookman Old Style" w:cs="Arial"/>
                  <w:lang w:val="id-ID" w:eastAsia="id-ID"/>
                </w:rPr>
                <w:t>2,2163</w:t>
              </w:r>
            </w:hyperlink>
          </w:p>
        </w:tc>
        <w:tc>
          <w:tcPr>
            <w:tcW w:w="1948"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8"/>
                <w:lang w:val="id-ID" w:eastAsia="id-ID"/>
              </w:rPr>
            </w:pPr>
            <w:r w:rsidRPr="00163D38">
              <w:rPr>
                <w:rFonts w:ascii="Bookman Old Style" w:eastAsia="Arial" w:hAnsi="Bookman Old Style" w:cs="Arial"/>
                <w:w w:val="98"/>
                <w:lang w:val="id-ID" w:eastAsia="id-ID"/>
              </w:rPr>
              <w:t>28</w:t>
            </w:r>
          </w:p>
        </w:tc>
      </w:tr>
      <w:tr w:rsidR="00300CBF" w:rsidRPr="00163D38" w:rsidTr="00327969">
        <w:trPr>
          <w:trHeight w:val="63"/>
        </w:trPr>
        <w:tc>
          <w:tcPr>
            <w:tcW w:w="539"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5"/>
                <w:lang w:val="id-ID" w:eastAsia="id-ID"/>
              </w:rPr>
            </w:pPr>
            <w:r w:rsidRPr="00163D38">
              <w:rPr>
                <w:rFonts w:ascii="Bookman Old Style" w:eastAsia="Arial" w:hAnsi="Bookman Old Style" w:cs="Arial"/>
                <w:w w:val="95"/>
                <w:lang w:val="id-ID" w:eastAsia="id-ID"/>
              </w:rPr>
              <w:t>3.</w:t>
            </w:r>
          </w:p>
        </w:tc>
        <w:tc>
          <w:tcPr>
            <w:tcW w:w="2722" w:type="dxa"/>
            <w:shd w:val="clear" w:color="auto" w:fill="auto"/>
            <w:vAlign w:val="bottom"/>
          </w:tcPr>
          <w:p w:rsidR="00300CBF" w:rsidRPr="00163D38" w:rsidRDefault="00300CBF" w:rsidP="002F1804">
            <w:pPr>
              <w:spacing w:beforeLines="20" w:before="48" w:afterLines="20" w:after="48"/>
              <w:rPr>
                <w:rFonts w:ascii="Bookman Old Style" w:eastAsia="Arial" w:hAnsi="Bookman Old Style" w:cs="Arial"/>
                <w:lang w:val="id-ID" w:eastAsia="id-ID"/>
              </w:rPr>
            </w:pPr>
            <w:r w:rsidRPr="00163D38">
              <w:rPr>
                <w:rFonts w:ascii="Bookman Old Style" w:eastAsia="Arial" w:hAnsi="Bookman Old Style" w:cs="Arial"/>
                <w:lang w:val="id-ID" w:eastAsia="id-ID"/>
              </w:rPr>
              <w:t>Bontang Kuala</w:t>
            </w:r>
          </w:p>
        </w:tc>
        <w:tc>
          <w:tcPr>
            <w:tcW w:w="2844" w:type="dxa"/>
            <w:shd w:val="clear" w:color="auto" w:fill="auto"/>
            <w:vAlign w:val="bottom"/>
          </w:tcPr>
          <w:p w:rsidR="00300CBF" w:rsidRPr="00163D38" w:rsidRDefault="002F1804" w:rsidP="002F1804">
            <w:pPr>
              <w:spacing w:beforeLines="20" w:before="48" w:afterLines="20" w:after="48"/>
              <w:jc w:val="center"/>
              <w:rPr>
                <w:rFonts w:ascii="Bookman Old Style" w:eastAsia="Arial" w:hAnsi="Bookman Old Style" w:cs="Arial"/>
                <w:w w:val="97"/>
                <w:lang w:val="id-ID" w:eastAsia="id-ID"/>
              </w:rPr>
            </w:pPr>
            <w:hyperlink r:id="rId34" w:history="1">
              <w:r w:rsidR="00300CBF" w:rsidRPr="00163D38">
                <w:rPr>
                  <w:rFonts w:ascii="Bookman Old Style" w:eastAsia="Calibri" w:hAnsi="Bookman Old Style" w:cs="Arial"/>
                  <w:lang w:val="id-ID" w:eastAsia="id-ID"/>
                </w:rPr>
                <w:t>7,8948</w:t>
              </w:r>
            </w:hyperlink>
          </w:p>
        </w:tc>
        <w:tc>
          <w:tcPr>
            <w:tcW w:w="1948"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8"/>
                <w:lang w:val="id-ID" w:eastAsia="id-ID"/>
              </w:rPr>
            </w:pPr>
            <w:r w:rsidRPr="00163D38">
              <w:rPr>
                <w:rFonts w:ascii="Bookman Old Style" w:eastAsia="Arial" w:hAnsi="Bookman Old Style" w:cs="Arial"/>
                <w:w w:val="98"/>
                <w:lang w:val="id-ID" w:eastAsia="id-ID"/>
              </w:rPr>
              <w:t>20</w:t>
            </w:r>
          </w:p>
        </w:tc>
      </w:tr>
      <w:tr w:rsidR="00300CBF" w:rsidRPr="00163D38" w:rsidTr="00327969">
        <w:trPr>
          <w:trHeight w:val="61"/>
        </w:trPr>
        <w:tc>
          <w:tcPr>
            <w:tcW w:w="539"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5"/>
                <w:lang w:val="id-ID" w:eastAsia="id-ID"/>
              </w:rPr>
            </w:pPr>
            <w:r w:rsidRPr="00163D38">
              <w:rPr>
                <w:rFonts w:ascii="Bookman Old Style" w:eastAsia="Arial" w:hAnsi="Bookman Old Style" w:cs="Arial"/>
                <w:w w:val="95"/>
                <w:lang w:val="id-ID" w:eastAsia="id-ID"/>
              </w:rPr>
              <w:t>4.</w:t>
            </w:r>
          </w:p>
        </w:tc>
        <w:tc>
          <w:tcPr>
            <w:tcW w:w="2722" w:type="dxa"/>
            <w:shd w:val="clear" w:color="auto" w:fill="auto"/>
            <w:vAlign w:val="bottom"/>
          </w:tcPr>
          <w:p w:rsidR="00300CBF" w:rsidRPr="00163D38" w:rsidRDefault="00300CBF" w:rsidP="002F1804">
            <w:pPr>
              <w:spacing w:beforeLines="20" w:before="48" w:afterLines="20" w:after="48"/>
              <w:rPr>
                <w:rFonts w:ascii="Bookman Old Style" w:eastAsia="Arial" w:hAnsi="Bookman Old Style" w:cs="Arial"/>
                <w:lang w:val="id-ID" w:eastAsia="id-ID"/>
              </w:rPr>
            </w:pPr>
            <w:r w:rsidRPr="00163D38">
              <w:rPr>
                <w:rFonts w:ascii="Bookman Old Style" w:eastAsia="Arial" w:hAnsi="Bookman Old Style" w:cs="Arial"/>
                <w:lang w:val="id-ID" w:eastAsia="id-ID"/>
              </w:rPr>
              <w:t>Guntung</w:t>
            </w:r>
          </w:p>
        </w:tc>
        <w:tc>
          <w:tcPr>
            <w:tcW w:w="2844" w:type="dxa"/>
            <w:shd w:val="clear" w:color="auto" w:fill="auto"/>
            <w:vAlign w:val="bottom"/>
          </w:tcPr>
          <w:p w:rsidR="00300CBF" w:rsidRPr="00163D38" w:rsidRDefault="002F1804" w:rsidP="002F1804">
            <w:pPr>
              <w:spacing w:beforeLines="20" w:before="48" w:afterLines="20" w:after="48"/>
              <w:jc w:val="center"/>
              <w:rPr>
                <w:rFonts w:ascii="Bookman Old Style" w:eastAsia="Arial" w:hAnsi="Bookman Old Style" w:cs="Arial"/>
                <w:w w:val="97"/>
                <w:lang w:val="id-ID" w:eastAsia="id-ID"/>
              </w:rPr>
            </w:pPr>
            <w:hyperlink r:id="rId35" w:history="1">
              <w:r w:rsidR="00300CBF" w:rsidRPr="00163D38">
                <w:rPr>
                  <w:rFonts w:ascii="Bookman Old Style" w:eastAsia="Calibri" w:hAnsi="Bookman Old Style" w:cs="Arial"/>
                  <w:lang w:val="id-ID" w:eastAsia="id-ID"/>
                </w:rPr>
                <w:t>11,1869</w:t>
              </w:r>
            </w:hyperlink>
          </w:p>
        </w:tc>
        <w:tc>
          <w:tcPr>
            <w:tcW w:w="1948"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8"/>
                <w:lang w:val="id-ID" w:eastAsia="id-ID"/>
              </w:rPr>
            </w:pPr>
            <w:r w:rsidRPr="00163D38">
              <w:rPr>
                <w:rFonts w:ascii="Bookman Old Style" w:eastAsia="Arial" w:hAnsi="Bookman Old Style" w:cs="Arial"/>
                <w:w w:val="98"/>
                <w:lang w:val="id-ID" w:eastAsia="id-ID"/>
              </w:rPr>
              <w:t>18</w:t>
            </w:r>
          </w:p>
        </w:tc>
      </w:tr>
      <w:tr w:rsidR="00300CBF" w:rsidRPr="00163D38" w:rsidTr="00327969">
        <w:trPr>
          <w:trHeight w:val="61"/>
        </w:trPr>
        <w:tc>
          <w:tcPr>
            <w:tcW w:w="539"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5"/>
                <w:lang w:val="id-ID" w:eastAsia="id-ID"/>
              </w:rPr>
            </w:pPr>
            <w:r w:rsidRPr="00163D38">
              <w:rPr>
                <w:rFonts w:ascii="Bookman Old Style" w:eastAsia="Arial" w:hAnsi="Bookman Old Style" w:cs="Arial"/>
                <w:w w:val="95"/>
                <w:lang w:val="id-ID" w:eastAsia="id-ID"/>
              </w:rPr>
              <w:t>5.</w:t>
            </w:r>
          </w:p>
        </w:tc>
        <w:tc>
          <w:tcPr>
            <w:tcW w:w="2722" w:type="dxa"/>
            <w:shd w:val="clear" w:color="auto" w:fill="auto"/>
            <w:vAlign w:val="bottom"/>
          </w:tcPr>
          <w:p w:rsidR="00300CBF" w:rsidRPr="00163D38" w:rsidRDefault="00300CBF" w:rsidP="002F1804">
            <w:pPr>
              <w:spacing w:beforeLines="20" w:before="48" w:afterLines="20" w:after="48"/>
              <w:rPr>
                <w:rFonts w:ascii="Bookman Old Style" w:eastAsia="Arial" w:hAnsi="Bookman Old Style" w:cs="Arial"/>
                <w:lang w:val="id-ID" w:eastAsia="id-ID"/>
              </w:rPr>
            </w:pPr>
            <w:r w:rsidRPr="00163D38">
              <w:rPr>
                <w:rFonts w:ascii="Bookman Old Style" w:eastAsia="Arial" w:hAnsi="Bookman Old Style" w:cs="Arial"/>
                <w:lang w:val="id-ID" w:eastAsia="id-ID"/>
              </w:rPr>
              <w:t>Guntung Elai</w:t>
            </w:r>
          </w:p>
        </w:tc>
        <w:tc>
          <w:tcPr>
            <w:tcW w:w="2844" w:type="dxa"/>
            <w:shd w:val="clear" w:color="auto" w:fill="auto"/>
            <w:vAlign w:val="bottom"/>
          </w:tcPr>
          <w:p w:rsidR="00300CBF" w:rsidRPr="00163D38" w:rsidRDefault="002F1804" w:rsidP="002F1804">
            <w:pPr>
              <w:spacing w:beforeLines="20" w:before="48" w:afterLines="20" w:after="48"/>
              <w:jc w:val="center"/>
              <w:rPr>
                <w:rFonts w:ascii="Bookman Old Style" w:eastAsia="Arial" w:hAnsi="Bookman Old Style" w:cs="Arial"/>
                <w:w w:val="97"/>
                <w:lang w:val="id-ID" w:eastAsia="id-ID"/>
              </w:rPr>
            </w:pPr>
            <w:hyperlink r:id="rId36" w:history="1">
              <w:r w:rsidR="00300CBF" w:rsidRPr="00163D38">
                <w:rPr>
                  <w:rFonts w:ascii="Bookman Old Style" w:eastAsia="Calibri" w:hAnsi="Bookman Old Style" w:cs="Arial"/>
                  <w:lang w:val="id-ID" w:eastAsia="id-ID"/>
                </w:rPr>
                <w:t>5,0164</w:t>
              </w:r>
            </w:hyperlink>
          </w:p>
        </w:tc>
        <w:tc>
          <w:tcPr>
            <w:tcW w:w="1948"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8"/>
                <w:lang w:val="id-ID" w:eastAsia="id-ID"/>
              </w:rPr>
            </w:pPr>
            <w:r w:rsidRPr="00163D38">
              <w:rPr>
                <w:rFonts w:ascii="Bookman Old Style" w:eastAsia="Arial" w:hAnsi="Bookman Old Style" w:cs="Arial"/>
                <w:w w:val="98"/>
                <w:lang w:val="id-ID" w:eastAsia="id-ID"/>
              </w:rPr>
              <w:t>45</w:t>
            </w:r>
          </w:p>
        </w:tc>
      </w:tr>
      <w:tr w:rsidR="00300CBF" w:rsidRPr="00163D38" w:rsidTr="00327969">
        <w:trPr>
          <w:trHeight w:val="63"/>
        </w:trPr>
        <w:tc>
          <w:tcPr>
            <w:tcW w:w="539"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5"/>
                <w:lang w:val="id-ID" w:eastAsia="id-ID"/>
              </w:rPr>
            </w:pPr>
            <w:r w:rsidRPr="00163D38">
              <w:rPr>
                <w:rFonts w:ascii="Bookman Old Style" w:eastAsia="Arial" w:hAnsi="Bookman Old Style" w:cs="Arial"/>
                <w:w w:val="95"/>
                <w:lang w:val="id-ID" w:eastAsia="id-ID"/>
              </w:rPr>
              <w:t>6.</w:t>
            </w:r>
          </w:p>
        </w:tc>
        <w:tc>
          <w:tcPr>
            <w:tcW w:w="2722" w:type="dxa"/>
            <w:shd w:val="clear" w:color="auto" w:fill="auto"/>
            <w:vAlign w:val="bottom"/>
          </w:tcPr>
          <w:p w:rsidR="00300CBF" w:rsidRPr="00163D38" w:rsidRDefault="00300CBF" w:rsidP="002F1804">
            <w:pPr>
              <w:spacing w:beforeLines="20" w:before="48" w:afterLines="20" w:after="48"/>
              <w:rPr>
                <w:rFonts w:ascii="Bookman Old Style" w:eastAsia="Arial" w:hAnsi="Bookman Old Style" w:cs="Arial"/>
                <w:lang w:val="id-ID" w:eastAsia="id-ID"/>
              </w:rPr>
            </w:pPr>
            <w:r w:rsidRPr="00163D38">
              <w:rPr>
                <w:rFonts w:ascii="Bookman Old Style" w:eastAsia="Arial" w:hAnsi="Bookman Old Style" w:cs="Arial"/>
                <w:lang w:val="id-ID" w:eastAsia="id-ID"/>
              </w:rPr>
              <w:t>Loktuan</w:t>
            </w:r>
          </w:p>
        </w:tc>
        <w:tc>
          <w:tcPr>
            <w:tcW w:w="2844" w:type="dxa"/>
            <w:shd w:val="clear" w:color="auto" w:fill="auto"/>
            <w:vAlign w:val="bottom"/>
          </w:tcPr>
          <w:p w:rsidR="00300CBF" w:rsidRPr="00163D38" w:rsidRDefault="002F1804" w:rsidP="002F1804">
            <w:pPr>
              <w:spacing w:beforeLines="20" w:before="48" w:afterLines="20" w:after="48"/>
              <w:jc w:val="center"/>
              <w:rPr>
                <w:rFonts w:ascii="Bookman Old Style" w:eastAsia="Arial" w:hAnsi="Bookman Old Style" w:cs="Arial"/>
                <w:w w:val="97"/>
                <w:lang w:val="id-ID" w:eastAsia="id-ID"/>
              </w:rPr>
            </w:pPr>
            <w:hyperlink r:id="rId37" w:history="1">
              <w:r w:rsidR="00300CBF" w:rsidRPr="00163D38">
                <w:rPr>
                  <w:rFonts w:ascii="Bookman Old Style" w:eastAsia="Calibri" w:hAnsi="Bookman Old Style" w:cs="Arial"/>
                  <w:lang w:val="id-ID" w:eastAsia="id-ID"/>
                </w:rPr>
                <w:t>3,3868</w:t>
              </w:r>
            </w:hyperlink>
          </w:p>
        </w:tc>
        <w:tc>
          <w:tcPr>
            <w:tcW w:w="1948"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8"/>
                <w:lang w:val="id-ID" w:eastAsia="id-ID"/>
              </w:rPr>
            </w:pPr>
            <w:r w:rsidRPr="00163D38">
              <w:rPr>
                <w:rFonts w:ascii="Bookman Old Style" w:eastAsia="Arial" w:hAnsi="Bookman Old Style" w:cs="Arial"/>
                <w:w w:val="98"/>
                <w:lang w:val="id-ID" w:eastAsia="id-ID"/>
              </w:rPr>
              <w:t>52</w:t>
            </w:r>
          </w:p>
        </w:tc>
      </w:tr>
      <w:tr w:rsidR="00300CBF" w:rsidRPr="00163D38" w:rsidTr="00327969">
        <w:trPr>
          <w:trHeight w:val="61"/>
        </w:trPr>
        <w:tc>
          <w:tcPr>
            <w:tcW w:w="3261" w:type="dxa"/>
            <w:gridSpan w:val="2"/>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b/>
                <w:lang w:val="id-ID" w:eastAsia="id-ID"/>
              </w:rPr>
            </w:pPr>
            <w:r w:rsidRPr="00163D38">
              <w:rPr>
                <w:rFonts w:ascii="Bookman Old Style" w:eastAsia="Arial" w:hAnsi="Bookman Old Style" w:cs="Arial"/>
                <w:b/>
                <w:lang w:val="id-ID" w:eastAsia="id-ID"/>
              </w:rPr>
              <w:lastRenderedPageBreak/>
              <w:t>Bontang Barat</w:t>
            </w:r>
          </w:p>
        </w:tc>
        <w:tc>
          <w:tcPr>
            <w:tcW w:w="2844" w:type="dxa"/>
            <w:shd w:val="clear" w:color="auto" w:fill="auto"/>
            <w:vAlign w:val="bottom"/>
          </w:tcPr>
          <w:p w:rsidR="00300CBF" w:rsidRPr="00163D38" w:rsidRDefault="002F1804" w:rsidP="002F1804">
            <w:pPr>
              <w:spacing w:beforeLines="20" w:before="48" w:afterLines="20" w:after="48"/>
              <w:jc w:val="center"/>
              <w:rPr>
                <w:rFonts w:ascii="Bookman Old Style" w:eastAsia="Times New Roman" w:hAnsi="Bookman Old Style" w:cs="Arial"/>
                <w:lang w:val="id-ID" w:eastAsia="id-ID"/>
              </w:rPr>
            </w:pPr>
            <w:hyperlink r:id="rId38" w:history="1">
              <w:r w:rsidR="00300CBF" w:rsidRPr="00163D38">
                <w:rPr>
                  <w:rFonts w:ascii="Bookman Old Style" w:eastAsia="Calibri" w:hAnsi="Bookman Old Style" w:cs="Arial"/>
                  <w:b/>
                  <w:lang w:val="id-ID" w:eastAsia="id-ID"/>
                </w:rPr>
                <w:t>17,9339</w:t>
              </w:r>
            </w:hyperlink>
          </w:p>
        </w:tc>
        <w:tc>
          <w:tcPr>
            <w:tcW w:w="1948" w:type="dxa"/>
            <w:shd w:val="clear" w:color="auto" w:fill="auto"/>
            <w:vAlign w:val="bottom"/>
          </w:tcPr>
          <w:p w:rsidR="00300CBF" w:rsidRPr="00163D38" w:rsidRDefault="00300CBF" w:rsidP="002F1804">
            <w:pPr>
              <w:spacing w:beforeLines="20" w:before="48" w:afterLines="20" w:after="48"/>
              <w:jc w:val="center"/>
              <w:rPr>
                <w:rFonts w:ascii="Bookman Old Style" w:eastAsia="Times New Roman" w:hAnsi="Bookman Old Style" w:cs="Arial"/>
                <w:b/>
                <w:lang w:val="id-ID" w:eastAsia="id-ID"/>
              </w:rPr>
            </w:pPr>
            <w:r w:rsidRPr="00163D38">
              <w:rPr>
                <w:rFonts w:ascii="Bookman Old Style" w:eastAsia="Times New Roman" w:hAnsi="Bookman Old Style" w:cs="Arial"/>
                <w:b/>
                <w:lang w:val="id-ID" w:eastAsia="id-ID"/>
              </w:rPr>
              <w:t>93</w:t>
            </w:r>
          </w:p>
        </w:tc>
      </w:tr>
      <w:tr w:rsidR="00300CBF" w:rsidRPr="00163D38" w:rsidTr="00327969">
        <w:trPr>
          <w:trHeight w:val="61"/>
        </w:trPr>
        <w:tc>
          <w:tcPr>
            <w:tcW w:w="539"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5"/>
                <w:lang w:val="id-ID" w:eastAsia="id-ID"/>
              </w:rPr>
            </w:pPr>
            <w:r w:rsidRPr="00163D38">
              <w:rPr>
                <w:rFonts w:ascii="Bookman Old Style" w:eastAsia="Arial" w:hAnsi="Bookman Old Style" w:cs="Arial"/>
                <w:w w:val="95"/>
                <w:lang w:val="id-ID" w:eastAsia="id-ID"/>
              </w:rPr>
              <w:t>1.</w:t>
            </w:r>
          </w:p>
        </w:tc>
        <w:tc>
          <w:tcPr>
            <w:tcW w:w="2722" w:type="dxa"/>
            <w:shd w:val="clear" w:color="auto" w:fill="auto"/>
            <w:vAlign w:val="bottom"/>
          </w:tcPr>
          <w:p w:rsidR="00300CBF" w:rsidRPr="00163D38" w:rsidRDefault="00300CBF" w:rsidP="002F1804">
            <w:pPr>
              <w:spacing w:beforeLines="20" w:before="48" w:afterLines="20" w:after="48"/>
              <w:rPr>
                <w:rFonts w:ascii="Bookman Old Style" w:eastAsia="Arial" w:hAnsi="Bookman Old Style" w:cs="Arial"/>
                <w:lang w:val="id-ID" w:eastAsia="id-ID"/>
              </w:rPr>
            </w:pPr>
            <w:r w:rsidRPr="00163D38">
              <w:rPr>
                <w:rFonts w:ascii="Bookman Old Style" w:eastAsia="Arial" w:hAnsi="Bookman Old Style" w:cs="Arial"/>
                <w:lang w:val="id-ID" w:eastAsia="id-ID"/>
              </w:rPr>
              <w:t>Belimbing</w:t>
            </w:r>
          </w:p>
        </w:tc>
        <w:tc>
          <w:tcPr>
            <w:tcW w:w="2844" w:type="dxa"/>
            <w:shd w:val="clear" w:color="auto" w:fill="auto"/>
            <w:vAlign w:val="bottom"/>
          </w:tcPr>
          <w:p w:rsidR="00300CBF" w:rsidRPr="00163D38" w:rsidRDefault="002F1804" w:rsidP="002F1804">
            <w:pPr>
              <w:spacing w:beforeLines="20" w:before="48" w:afterLines="20" w:after="48"/>
              <w:jc w:val="center"/>
              <w:rPr>
                <w:rFonts w:ascii="Bookman Old Style" w:eastAsia="Arial" w:hAnsi="Bookman Old Style" w:cs="Arial"/>
                <w:w w:val="97"/>
                <w:lang w:val="id-ID" w:eastAsia="id-ID"/>
              </w:rPr>
            </w:pPr>
            <w:hyperlink r:id="rId39" w:history="1">
              <w:r w:rsidR="00300CBF" w:rsidRPr="00163D38">
                <w:rPr>
                  <w:rFonts w:ascii="Bookman Old Style" w:eastAsia="Calibri" w:hAnsi="Bookman Old Style" w:cs="Arial"/>
                  <w:lang w:val="id-ID" w:eastAsia="id-ID"/>
                </w:rPr>
                <w:t>9,6141</w:t>
              </w:r>
            </w:hyperlink>
          </w:p>
        </w:tc>
        <w:tc>
          <w:tcPr>
            <w:tcW w:w="1948"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8"/>
                <w:lang w:val="id-ID" w:eastAsia="id-ID"/>
              </w:rPr>
            </w:pPr>
            <w:r w:rsidRPr="00163D38">
              <w:rPr>
                <w:rFonts w:ascii="Bookman Old Style" w:eastAsia="Arial" w:hAnsi="Bookman Old Style" w:cs="Arial"/>
                <w:w w:val="98"/>
                <w:lang w:val="id-ID" w:eastAsia="id-ID"/>
              </w:rPr>
              <w:t>51</w:t>
            </w:r>
          </w:p>
        </w:tc>
      </w:tr>
      <w:tr w:rsidR="00300CBF" w:rsidRPr="00163D38" w:rsidTr="00327969">
        <w:trPr>
          <w:trHeight w:val="63"/>
        </w:trPr>
        <w:tc>
          <w:tcPr>
            <w:tcW w:w="539"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5"/>
                <w:lang w:val="id-ID" w:eastAsia="id-ID"/>
              </w:rPr>
            </w:pPr>
            <w:r w:rsidRPr="00163D38">
              <w:rPr>
                <w:rFonts w:ascii="Bookman Old Style" w:eastAsia="Arial" w:hAnsi="Bookman Old Style" w:cs="Arial"/>
                <w:w w:val="95"/>
                <w:lang w:val="id-ID" w:eastAsia="id-ID"/>
              </w:rPr>
              <w:t>2.</w:t>
            </w:r>
          </w:p>
        </w:tc>
        <w:tc>
          <w:tcPr>
            <w:tcW w:w="2722" w:type="dxa"/>
            <w:shd w:val="clear" w:color="auto" w:fill="auto"/>
            <w:vAlign w:val="bottom"/>
          </w:tcPr>
          <w:p w:rsidR="00300CBF" w:rsidRPr="00163D38" w:rsidRDefault="00300CBF" w:rsidP="002F1804">
            <w:pPr>
              <w:spacing w:beforeLines="20" w:before="48" w:afterLines="20" w:after="48"/>
              <w:rPr>
                <w:rFonts w:ascii="Bookman Old Style" w:eastAsia="Arial" w:hAnsi="Bookman Old Style" w:cs="Arial"/>
                <w:lang w:val="id-ID" w:eastAsia="id-ID"/>
              </w:rPr>
            </w:pPr>
            <w:r w:rsidRPr="00163D38">
              <w:rPr>
                <w:rFonts w:ascii="Bookman Old Style" w:eastAsia="Arial" w:hAnsi="Bookman Old Style" w:cs="Arial"/>
                <w:lang w:val="id-ID" w:eastAsia="id-ID"/>
              </w:rPr>
              <w:t>Kanaan</w:t>
            </w:r>
          </w:p>
        </w:tc>
        <w:tc>
          <w:tcPr>
            <w:tcW w:w="2844" w:type="dxa"/>
            <w:shd w:val="clear" w:color="auto" w:fill="auto"/>
            <w:vAlign w:val="bottom"/>
          </w:tcPr>
          <w:p w:rsidR="00300CBF" w:rsidRPr="00163D38" w:rsidRDefault="002F1804" w:rsidP="002F1804">
            <w:pPr>
              <w:spacing w:beforeLines="20" w:before="48" w:afterLines="20" w:after="48"/>
              <w:jc w:val="center"/>
              <w:rPr>
                <w:rFonts w:ascii="Bookman Old Style" w:eastAsia="Arial" w:hAnsi="Bookman Old Style" w:cs="Arial"/>
                <w:w w:val="97"/>
                <w:lang w:val="id-ID" w:eastAsia="id-ID"/>
              </w:rPr>
            </w:pPr>
            <w:hyperlink r:id="rId40" w:history="1">
              <w:r w:rsidR="00300CBF" w:rsidRPr="00163D38">
                <w:rPr>
                  <w:rFonts w:ascii="Bookman Old Style" w:eastAsia="Calibri" w:hAnsi="Bookman Old Style" w:cs="Arial"/>
                  <w:lang w:val="id-ID" w:eastAsia="id-ID"/>
                </w:rPr>
                <w:t>6,0167</w:t>
              </w:r>
            </w:hyperlink>
          </w:p>
        </w:tc>
        <w:tc>
          <w:tcPr>
            <w:tcW w:w="1948"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8"/>
                <w:lang w:val="id-ID" w:eastAsia="id-ID"/>
              </w:rPr>
            </w:pPr>
            <w:r w:rsidRPr="00163D38">
              <w:rPr>
                <w:rFonts w:ascii="Bookman Old Style" w:eastAsia="Arial" w:hAnsi="Bookman Old Style" w:cs="Arial"/>
                <w:w w:val="98"/>
                <w:lang w:val="id-ID" w:eastAsia="id-ID"/>
              </w:rPr>
              <w:t>12</w:t>
            </w:r>
          </w:p>
        </w:tc>
      </w:tr>
      <w:tr w:rsidR="00300CBF" w:rsidRPr="00163D38" w:rsidTr="00327969">
        <w:trPr>
          <w:trHeight w:val="61"/>
        </w:trPr>
        <w:tc>
          <w:tcPr>
            <w:tcW w:w="539"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5"/>
                <w:lang w:val="id-ID" w:eastAsia="id-ID"/>
              </w:rPr>
            </w:pPr>
            <w:r w:rsidRPr="00163D38">
              <w:rPr>
                <w:rFonts w:ascii="Bookman Old Style" w:eastAsia="Arial" w:hAnsi="Bookman Old Style" w:cs="Arial"/>
                <w:w w:val="95"/>
                <w:lang w:val="id-ID" w:eastAsia="id-ID"/>
              </w:rPr>
              <w:t>3.</w:t>
            </w:r>
          </w:p>
        </w:tc>
        <w:tc>
          <w:tcPr>
            <w:tcW w:w="2722" w:type="dxa"/>
            <w:shd w:val="clear" w:color="auto" w:fill="auto"/>
            <w:vAlign w:val="bottom"/>
          </w:tcPr>
          <w:p w:rsidR="00300CBF" w:rsidRPr="00163D38" w:rsidRDefault="00300CBF" w:rsidP="002F1804">
            <w:pPr>
              <w:spacing w:beforeLines="20" w:before="48" w:afterLines="20" w:after="48"/>
              <w:rPr>
                <w:rFonts w:ascii="Bookman Old Style" w:eastAsia="Arial" w:hAnsi="Bookman Old Style" w:cs="Arial"/>
                <w:lang w:val="id-ID" w:eastAsia="id-ID"/>
              </w:rPr>
            </w:pPr>
            <w:r w:rsidRPr="00163D38">
              <w:rPr>
                <w:rFonts w:ascii="Bookman Old Style" w:eastAsia="Arial" w:hAnsi="Bookman Old Style" w:cs="Arial"/>
                <w:lang w:val="id-ID" w:eastAsia="id-ID"/>
              </w:rPr>
              <w:t>Telihan</w:t>
            </w:r>
          </w:p>
        </w:tc>
        <w:tc>
          <w:tcPr>
            <w:tcW w:w="2844" w:type="dxa"/>
            <w:shd w:val="clear" w:color="auto" w:fill="auto"/>
            <w:vAlign w:val="bottom"/>
          </w:tcPr>
          <w:p w:rsidR="00300CBF" w:rsidRPr="00163D38" w:rsidRDefault="002F1804" w:rsidP="002F1804">
            <w:pPr>
              <w:spacing w:beforeLines="20" w:before="48" w:afterLines="20" w:after="48"/>
              <w:jc w:val="center"/>
              <w:rPr>
                <w:rFonts w:ascii="Bookman Old Style" w:eastAsia="Arial" w:hAnsi="Bookman Old Style" w:cs="Arial"/>
                <w:w w:val="97"/>
                <w:lang w:val="id-ID" w:eastAsia="id-ID"/>
              </w:rPr>
            </w:pPr>
            <w:hyperlink r:id="rId41" w:history="1">
              <w:r w:rsidR="00300CBF" w:rsidRPr="00163D38">
                <w:rPr>
                  <w:rFonts w:ascii="Bookman Old Style" w:eastAsia="Calibri" w:hAnsi="Bookman Old Style" w:cs="Arial"/>
                  <w:lang w:val="id-ID" w:eastAsia="id-ID"/>
                </w:rPr>
                <w:t>2,3031</w:t>
              </w:r>
            </w:hyperlink>
          </w:p>
        </w:tc>
        <w:tc>
          <w:tcPr>
            <w:tcW w:w="1948"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w w:val="98"/>
                <w:lang w:val="id-ID" w:eastAsia="id-ID"/>
              </w:rPr>
            </w:pPr>
            <w:r w:rsidRPr="00163D38">
              <w:rPr>
                <w:rFonts w:ascii="Bookman Old Style" w:eastAsia="Arial" w:hAnsi="Bookman Old Style" w:cs="Arial"/>
                <w:w w:val="98"/>
                <w:lang w:val="id-ID" w:eastAsia="id-ID"/>
              </w:rPr>
              <w:t>30</w:t>
            </w:r>
          </w:p>
        </w:tc>
      </w:tr>
      <w:tr w:rsidR="00300CBF" w:rsidRPr="00163D38" w:rsidTr="00327969">
        <w:trPr>
          <w:trHeight w:val="61"/>
        </w:trPr>
        <w:tc>
          <w:tcPr>
            <w:tcW w:w="539" w:type="dxa"/>
            <w:shd w:val="clear" w:color="auto" w:fill="auto"/>
            <w:vAlign w:val="bottom"/>
          </w:tcPr>
          <w:p w:rsidR="00300CBF" w:rsidRPr="00163D38" w:rsidRDefault="00300CBF" w:rsidP="002F1804">
            <w:pPr>
              <w:spacing w:beforeLines="20" w:before="48" w:afterLines="20" w:after="48"/>
              <w:jc w:val="center"/>
              <w:rPr>
                <w:rFonts w:ascii="Bookman Old Style" w:eastAsia="Times New Roman" w:hAnsi="Bookman Old Style" w:cs="Arial"/>
                <w:lang w:val="id-ID" w:eastAsia="id-ID"/>
              </w:rPr>
            </w:pPr>
          </w:p>
        </w:tc>
        <w:tc>
          <w:tcPr>
            <w:tcW w:w="2722" w:type="dxa"/>
            <w:shd w:val="clear" w:color="auto" w:fill="auto"/>
            <w:vAlign w:val="bottom"/>
          </w:tcPr>
          <w:p w:rsidR="00300CBF" w:rsidRPr="00163D38" w:rsidRDefault="00300CBF" w:rsidP="002F1804">
            <w:pPr>
              <w:spacing w:beforeLines="20" w:before="48" w:afterLines="20" w:after="48"/>
              <w:rPr>
                <w:rFonts w:ascii="Bookman Old Style" w:eastAsia="Arial" w:hAnsi="Bookman Old Style" w:cs="Arial"/>
                <w:b/>
                <w:lang w:val="id-ID" w:eastAsia="id-ID"/>
              </w:rPr>
            </w:pPr>
            <w:r w:rsidRPr="00163D38">
              <w:rPr>
                <w:rFonts w:ascii="Bookman Old Style" w:eastAsia="Arial" w:hAnsi="Bookman Old Style" w:cs="Arial"/>
                <w:b/>
                <w:lang w:val="id-ID" w:eastAsia="id-ID"/>
              </w:rPr>
              <w:t>Jumlah</w:t>
            </w:r>
          </w:p>
        </w:tc>
        <w:tc>
          <w:tcPr>
            <w:tcW w:w="2844"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b/>
                <w:lang w:val="id-ID" w:eastAsia="id-ID"/>
              </w:rPr>
            </w:pPr>
            <w:r w:rsidRPr="00163D38">
              <w:rPr>
                <w:rFonts w:ascii="Bookman Old Style" w:eastAsia="Arial" w:hAnsi="Bookman Old Style" w:cs="Arial"/>
                <w:b/>
                <w:lang w:val="id-ID" w:eastAsia="id-ID"/>
              </w:rPr>
              <w:t>159,03</w:t>
            </w:r>
          </w:p>
        </w:tc>
        <w:tc>
          <w:tcPr>
            <w:tcW w:w="1948" w:type="dxa"/>
            <w:shd w:val="clear" w:color="auto" w:fill="auto"/>
            <w:vAlign w:val="bottom"/>
          </w:tcPr>
          <w:p w:rsidR="00300CBF" w:rsidRPr="00163D38" w:rsidRDefault="00300CBF" w:rsidP="002F1804">
            <w:pPr>
              <w:spacing w:beforeLines="20" w:before="48" w:afterLines="20" w:after="48"/>
              <w:jc w:val="center"/>
              <w:rPr>
                <w:rFonts w:ascii="Bookman Old Style" w:eastAsia="Arial" w:hAnsi="Bookman Old Style" w:cs="Arial"/>
                <w:b/>
                <w:lang w:val="id-ID" w:eastAsia="id-ID"/>
              </w:rPr>
            </w:pPr>
          </w:p>
        </w:tc>
      </w:tr>
    </w:tbl>
    <w:p w:rsidR="00300CBF" w:rsidRPr="00D5395B" w:rsidRDefault="00300CBF" w:rsidP="00300CBF">
      <w:pPr>
        <w:spacing w:line="360" w:lineRule="auto"/>
        <w:rPr>
          <w:rFonts w:ascii="Bookman Old Style" w:eastAsia="Arial" w:hAnsi="Bookman Old Style" w:cs="Arial"/>
          <w:i/>
          <w:sz w:val="20"/>
          <w:szCs w:val="20"/>
          <w:lang w:val="id-ID" w:eastAsia="id-ID"/>
        </w:rPr>
      </w:pPr>
      <w:r w:rsidRPr="00D5395B">
        <w:rPr>
          <w:rFonts w:ascii="Bookman Old Style" w:eastAsia="Arial" w:hAnsi="Bookman Old Style" w:cs="Arial"/>
          <w:i/>
          <w:sz w:val="20"/>
          <w:szCs w:val="20"/>
          <w:lang w:val="id-ID" w:eastAsia="id-ID"/>
        </w:rPr>
        <w:t>Sumber : Kecamatan-Kecamatan Dalam Angka 2017</w:t>
      </w:r>
    </w:p>
    <w:p w:rsidR="00300CBF" w:rsidRPr="00163D38" w:rsidRDefault="002F1804" w:rsidP="00300CBF">
      <w:pPr>
        <w:widowControl w:val="0"/>
        <w:autoSpaceDE w:val="0"/>
        <w:autoSpaceDN w:val="0"/>
        <w:adjustRightInd w:val="0"/>
        <w:spacing w:line="360" w:lineRule="auto"/>
        <w:ind w:left="425" w:firstLine="567"/>
        <w:rPr>
          <w:rFonts w:ascii="Bookman Old Style" w:eastAsia="Calibri" w:hAnsi="Bookman Old Style" w:cs="Arial"/>
          <w:sz w:val="24"/>
          <w:szCs w:val="24"/>
          <w:lang w:val="id-ID" w:eastAsia="id-ID"/>
        </w:rPr>
      </w:pPr>
      <w:r>
        <w:rPr>
          <w:rFonts w:ascii="Bookman Old Style" w:eastAsia="Calibri" w:hAnsi="Bookman Old Style" w:cs="Arial"/>
          <w:noProof/>
          <w:sz w:val="24"/>
          <w:szCs w:val="24"/>
        </w:rPr>
        <w:pict>
          <v:rect id="Rectangle 252" o:spid="_x0000_s1064" style="position:absolute;left:0;text-align:left;margin-left:56.4pt;margin-top:48.05pt;width:.95pt;height: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" fillcolor="black" strokecolor="white"/>
        </w:pict>
      </w:r>
      <w:r>
        <w:rPr>
          <w:rFonts w:ascii="Bookman Old Style" w:eastAsia="Calibri" w:hAnsi="Bookman Old Style" w:cs="Arial"/>
          <w:noProof/>
          <w:sz w:val="24"/>
          <w:szCs w:val="24"/>
        </w:rPr>
        <w:pict>
          <v:rect id="Rectangle 251" o:spid="_x0000_s1063" style="position:absolute;left:0;text-align:left;margin-left:56.4pt;margin-top:65.85pt;width:.95pt;height:.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" fillcolor="black" strokecolor="white"/>
        </w:pict>
      </w:r>
      <w:r>
        <w:rPr>
          <w:rFonts w:ascii="Bookman Old Style" w:eastAsia="Calibri" w:hAnsi="Bookman Old Style" w:cs="Arial"/>
          <w:noProof/>
          <w:sz w:val="24"/>
          <w:szCs w:val="24"/>
        </w:rPr>
        <w:pict>
          <v:rect id="Rectangle 250" o:spid="_x0000_s1062" style="position:absolute;left:0;text-align:left;margin-left:31.3pt;margin-top:84.2pt;width:1pt;height:2.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7z+HwIAAD0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" fillcolor="black" strokecolor="white"/>
        </w:pict>
      </w:r>
      <w:r>
        <w:rPr>
          <w:rFonts w:ascii="Bookman Old Style" w:eastAsia="Calibri" w:hAnsi="Bookman Old Style" w:cs="Arial"/>
          <w:noProof/>
          <w:sz w:val="24"/>
          <w:szCs w:val="24"/>
        </w:rPr>
        <w:pict>
          <v:rect id="Rectangle 249" o:spid="_x0000_s1061" style="position:absolute;left:0;text-align:left;margin-left:56.4pt;margin-top:-232.3pt;width:.95pt;height: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" fillcolor="black" strokecolor="white"/>
        </w:pict>
      </w:r>
      <w:r>
        <w:rPr>
          <w:rFonts w:ascii="Bookman Old Style" w:eastAsia="Calibri" w:hAnsi="Bookman Old Style" w:cs="Arial"/>
          <w:noProof/>
          <w:sz w:val="24"/>
          <w:szCs w:val="24"/>
        </w:rPr>
        <w:pict>
          <v:rect id="Rectangle 248" o:spid="_x0000_s1060" style="position:absolute;left:0;text-align:left;margin-left:56.4pt;margin-top:-214.5pt;width:.95pt;height:.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" fillcolor="black" strokecolor="white"/>
        </w:pict>
      </w:r>
      <w:r>
        <w:rPr>
          <w:rFonts w:ascii="Bookman Old Style" w:eastAsia="Calibri" w:hAnsi="Bookman Old Style" w:cs="Arial"/>
          <w:noProof/>
          <w:sz w:val="24"/>
          <w:szCs w:val="24"/>
        </w:rPr>
        <w:pict>
          <v:rect id="Rectangle 247" o:spid="_x0000_s1059" style="position:absolute;left:0;text-align:left;margin-left:56.4pt;margin-top:-179pt;width:.95pt;height:.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" fillcolor="black" strokecolor="white"/>
        </w:pict>
      </w:r>
      <w:r>
        <w:rPr>
          <w:rFonts w:ascii="Bookman Old Style" w:eastAsia="Calibri" w:hAnsi="Bookman Old Style" w:cs="Arial"/>
          <w:noProof/>
          <w:sz w:val="24"/>
          <w:szCs w:val="24"/>
        </w:rPr>
        <w:pict>
          <v:rect id="Rectangle 246" o:spid="_x0000_s1058" style="position:absolute;left:0;text-align:left;margin-left:56.4pt;margin-top:-161.1pt;width:.95pt;height:.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" fillcolor="black" strokecolor="white"/>
        </w:pict>
      </w:r>
      <w:r>
        <w:rPr>
          <w:rFonts w:ascii="Bookman Old Style" w:eastAsia="Calibri" w:hAnsi="Bookman Old Style" w:cs="Arial"/>
          <w:noProof/>
          <w:sz w:val="24"/>
          <w:szCs w:val="24"/>
        </w:rPr>
        <w:pict>
          <v:rect id="Rectangle 245" o:spid="_x0000_s1057" style="position:absolute;left:0;text-align:left;margin-left:56.4pt;margin-top:-89.95pt;width:.95pt;height:.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" fillcolor="black" strokecolor="white"/>
        </w:pict>
      </w:r>
      <w:r>
        <w:rPr>
          <w:rFonts w:ascii="Bookman Old Style" w:eastAsia="Calibri" w:hAnsi="Bookman Old Style" w:cs="Arial"/>
          <w:noProof/>
          <w:sz w:val="24"/>
          <w:szCs w:val="24"/>
        </w:rPr>
        <w:pict>
          <v:rect id="Rectangle 244" o:spid="_x0000_s1056" style="position:absolute;left:0;text-align:left;margin-left:56.4pt;margin-top:-72.2pt;width:.95pt;height:.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" fillcolor="black" strokecolor="white"/>
        </w:pict>
      </w:r>
      <w:r>
        <w:rPr>
          <w:rFonts w:ascii="Bookman Old Style" w:eastAsia="Calibri" w:hAnsi="Bookman Old Style" w:cs="Arial"/>
          <w:noProof/>
          <w:sz w:val="24"/>
          <w:szCs w:val="24"/>
        </w:rPr>
        <w:pict>
          <v:rect id="Rectangle 243" o:spid="_x0000_s1055" style="position:absolute;left:0;text-align:left;margin-left:31.3pt;margin-top:-53.85pt;width:1pt;height:2.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" fillcolor="black" strokecolor="white"/>
        </w:pict>
      </w:r>
      <w:bookmarkStart w:id="25" w:name="page6"/>
      <w:bookmarkEnd w:id="25"/>
      <w:r w:rsidR="00300CBF" w:rsidRPr="00163D38">
        <w:rPr>
          <w:rFonts w:ascii="Bookman Old Style" w:eastAsia="Calibri" w:hAnsi="Bookman Old Style" w:cs="Arial"/>
          <w:sz w:val="24"/>
          <w:szCs w:val="24"/>
          <w:lang w:val="id-ID" w:eastAsia="id-ID"/>
        </w:rPr>
        <w:t>Kota Bontang merupakan kota pesisir yang terlihat dari luasan wilayah lautnya yang dominan sekitar 70,30%. Namun demikian dengan melihat karakteristik fisik laut dan banyaknya kegiatan yang sudah ada di wilayah tersebut menjadikan potensi pengembangan wilayah laut sangat sempit. Potensi untuk kegiatan perikanan sekitar 9.384 ha atau sekitar 26,83% dari luas wilayah laut Kota Bontang, sedangkan pengunaan lahan terbesar di wilayah laut Kota Bontang adalah untuk alur pelayaran, baik alur pelayaran swasta, rakyat maupun alur pelayaran nasional.</w:t>
      </w:r>
    </w:p>
    <w:p w:rsidR="00300CBF" w:rsidRPr="00163D38" w:rsidRDefault="00300CBF" w:rsidP="00300CBF">
      <w:pPr>
        <w:pStyle w:val="Heading3"/>
        <w:rPr>
          <w:rFonts w:eastAsia="Calibri"/>
          <w:lang w:val="id-ID" w:eastAsia="id-ID"/>
        </w:rPr>
      </w:pPr>
      <w:bookmarkStart w:id="26" w:name="_Toc530715887"/>
      <w:r w:rsidRPr="00163D38">
        <w:rPr>
          <w:rFonts w:eastAsia="Calibri"/>
          <w:lang w:val="id-ID" w:eastAsia="id-ID"/>
        </w:rPr>
        <w:t>2.</w:t>
      </w:r>
      <w:r>
        <w:rPr>
          <w:rFonts w:eastAsia="Calibri"/>
          <w:lang w:eastAsia="id-ID"/>
        </w:rPr>
        <w:tab/>
      </w:r>
      <w:r w:rsidRPr="00163D38">
        <w:rPr>
          <w:rFonts w:eastAsia="Calibri"/>
          <w:lang w:val="id-ID" w:eastAsia="id-ID"/>
        </w:rPr>
        <w:t>Kependudukan</w:t>
      </w:r>
      <w:bookmarkEnd w:id="26"/>
    </w:p>
    <w:p w:rsidR="00300CBF" w:rsidRPr="00163D38" w:rsidRDefault="00300CBF" w:rsidP="00300CBF">
      <w:pPr>
        <w:widowControl w:val="0"/>
        <w:autoSpaceDE w:val="0"/>
        <w:autoSpaceDN w:val="0"/>
        <w:adjustRightInd w:val="0"/>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Berdasarkan data BPS, bahwa Jumlah penduduk Kota Bontang pada tahun 2015 sebesar 163.326 ji</w:t>
      </w:r>
      <w:r w:rsidR="00E605DC">
        <w:rPr>
          <w:rFonts w:ascii="Bookman Old Style" w:eastAsia="Calibri" w:hAnsi="Bookman Old Style" w:cs="Arial"/>
          <w:sz w:val="24"/>
          <w:szCs w:val="24"/>
          <w:lang w:val="id-ID" w:eastAsia="id-ID"/>
        </w:rPr>
        <w:t>wa dengan laju pertumbuhan 2,32</w:t>
      </w:r>
      <w:r w:rsidRPr="00163D38">
        <w:rPr>
          <w:rFonts w:ascii="Bookman Old Style" w:eastAsia="Calibri" w:hAnsi="Bookman Old Style" w:cs="Arial"/>
          <w:sz w:val="24"/>
          <w:szCs w:val="24"/>
          <w:lang w:val="id-ID" w:eastAsia="id-ID"/>
        </w:rPr>
        <w:t>%. Tingkat kepadatan penduduk tertinggi pada tahun 2015 terdapat di Kecamatan Bontang Utara sebesar 2.700 jiwa per km</w:t>
      </w:r>
      <w:r w:rsidRPr="00D5395B">
        <w:rPr>
          <w:rFonts w:ascii="Bookman Old Style" w:eastAsia="Calibri" w:hAnsi="Bookman Old Style" w:cs="Arial"/>
          <w:sz w:val="24"/>
          <w:szCs w:val="24"/>
          <w:vertAlign w:val="superscript"/>
          <w:lang w:val="id-ID" w:eastAsia="id-ID"/>
        </w:rPr>
        <w:t>2</w:t>
      </w:r>
      <w:r w:rsidRPr="00163D38">
        <w:rPr>
          <w:rFonts w:ascii="Bookman Old Style" w:eastAsia="Calibri" w:hAnsi="Bookman Old Style" w:cs="Arial"/>
          <w:sz w:val="24"/>
          <w:szCs w:val="24"/>
          <w:lang w:val="id-ID" w:eastAsia="id-ID"/>
        </w:rPr>
        <w:t xml:space="preserve"> disusul Kecamatan Bontang Barat sebesar 1.625 jiwa per km</w:t>
      </w:r>
      <w:r w:rsidRPr="00D5395B">
        <w:rPr>
          <w:rFonts w:ascii="Bookman Old Style" w:eastAsia="Calibri" w:hAnsi="Bookman Old Style" w:cs="Arial"/>
          <w:sz w:val="24"/>
          <w:szCs w:val="24"/>
          <w:vertAlign w:val="superscript"/>
          <w:lang w:val="id-ID" w:eastAsia="id-ID"/>
        </w:rPr>
        <w:t>2</w:t>
      </w:r>
      <w:r w:rsidRPr="00163D38">
        <w:rPr>
          <w:rFonts w:ascii="Bookman Old Style" w:eastAsia="Calibri" w:hAnsi="Bookman Old Style" w:cs="Arial"/>
          <w:sz w:val="24"/>
          <w:szCs w:val="24"/>
          <w:lang w:val="id-ID" w:eastAsia="id-ID"/>
        </w:rPr>
        <w:t xml:space="preserve"> dan Kecamatan Bontang Selatan sebesar 619 jiwa per km</w:t>
      </w:r>
      <w:r w:rsidRPr="00D5395B">
        <w:rPr>
          <w:rFonts w:ascii="Bookman Old Style" w:eastAsia="Calibri" w:hAnsi="Bookman Old Style" w:cs="Arial"/>
          <w:sz w:val="24"/>
          <w:szCs w:val="24"/>
          <w:vertAlign w:val="superscript"/>
          <w:lang w:val="id-ID" w:eastAsia="id-ID"/>
        </w:rPr>
        <w:t>2</w:t>
      </w:r>
      <w:r w:rsidRPr="00163D38">
        <w:rPr>
          <w:rFonts w:ascii="Bookman Old Style" w:eastAsia="Calibri" w:hAnsi="Bookman Old Style" w:cs="Arial"/>
          <w:sz w:val="24"/>
          <w:szCs w:val="24"/>
          <w:lang w:val="id-ID" w:eastAsia="id-ID"/>
        </w:rPr>
        <w:t>.</w:t>
      </w:r>
    </w:p>
    <w:p w:rsidR="00300CBF" w:rsidRDefault="00300CBF" w:rsidP="00995A96">
      <w:pPr>
        <w:widowControl w:val="0"/>
        <w:autoSpaceDE w:val="0"/>
        <w:autoSpaceDN w:val="0"/>
        <w:adjustRightInd w:val="0"/>
        <w:spacing w:line="360" w:lineRule="auto"/>
        <w:ind w:left="425" w:firstLine="567"/>
        <w:rPr>
          <w:rFonts w:ascii="Bookman Old Style" w:eastAsia="Calibri" w:hAnsi="Bookman Old Style" w:cs="Arial"/>
          <w:sz w:val="24"/>
          <w:szCs w:val="24"/>
          <w:lang w:eastAsia="id-ID"/>
        </w:rPr>
      </w:pPr>
      <w:r w:rsidRPr="00163D38">
        <w:rPr>
          <w:rFonts w:ascii="Bookman Old Style" w:eastAsia="Calibri" w:hAnsi="Bookman Old Style" w:cs="Arial"/>
          <w:sz w:val="24"/>
          <w:szCs w:val="24"/>
          <w:lang w:val="id-ID" w:eastAsia="id-ID"/>
        </w:rPr>
        <w:t xml:space="preserve">Komposisi penduduk Kota Bontang tahun 2015 terdiri atas laki-laki 85.522 jiwa dan perempuan 77.804 jiwa. Selama lima tahun terakhir </w:t>
      </w:r>
      <w:bookmarkStart w:id="27" w:name="page42"/>
      <w:bookmarkEnd w:id="27"/>
      <w:r w:rsidRPr="00163D38">
        <w:rPr>
          <w:rFonts w:ascii="Bookman Old Style" w:eastAsia="Calibri" w:hAnsi="Bookman Old Style" w:cs="Arial"/>
          <w:sz w:val="24"/>
          <w:szCs w:val="24"/>
          <w:lang w:val="id-ID" w:eastAsia="id-ID"/>
        </w:rPr>
        <w:t>menjelaskan bahwa jumlah penduduk laki-laki masih lebih banyak dari pada jumlah penduduk perempuan. Sex Rasio atau Rasio jenis kelamin pada tahun 2015 adalah 110 atau dengan kata lain setiap 100 orang penduduk perempuan terdapat 110 orang penduduk laki-laki di Kota Bontang. Jumlah penduduk pada tahun 2010-2016</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 xml:space="preserve">dapat disampaikan pada tabel </w:t>
      </w:r>
      <w:r w:rsidR="00E605DC">
        <w:rPr>
          <w:rFonts w:ascii="Bookman Old Style" w:eastAsia="Calibri" w:hAnsi="Bookman Old Style" w:cs="Arial"/>
          <w:sz w:val="24"/>
          <w:szCs w:val="24"/>
          <w:lang w:eastAsia="id-ID"/>
        </w:rPr>
        <w:t>2.2</w:t>
      </w:r>
      <w:r w:rsidRPr="00163D38">
        <w:rPr>
          <w:rFonts w:ascii="Bookman Old Style" w:eastAsia="Calibri" w:hAnsi="Bookman Old Style" w:cs="Arial"/>
          <w:sz w:val="24"/>
          <w:szCs w:val="24"/>
          <w:lang w:val="id-ID" w:eastAsia="id-ID"/>
        </w:rPr>
        <w:t xml:space="preserve"> berikut ini.</w:t>
      </w:r>
    </w:p>
    <w:p w:rsidR="00D46652" w:rsidRDefault="00D46652" w:rsidP="00995A96">
      <w:pPr>
        <w:widowControl w:val="0"/>
        <w:autoSpaceDE w:val="0"/>
        <w:autoSpaceDN w:val="0"/>
        <w:adjustRightInd w:val="0"/>
        <w:spacing w:line="360" w:lineRule="auto"/>
        <w:ind w:left="425" w:firstLine="567"/>
        <w:rPr>
          <w:rFonts w:ascii="Bookman Old Style" w:eastAsia="Calibri" w:hAnsi="Bookman Old Style" w:cs="Arial"/>
          <w:sz w:val="24"/>
          <w:szCs w:val="24"/>
          <w:lang w:eastAsia="id-ID"/>
        </w:rPr>
      </w:pPr>
    </w:p>
    <w:p w:rsidR="00D46652" w:rsidRDefault="00D46652" w:rsidP="00995A96">
      <w:pPr>
        <w:widowControl w:val="0"/>
        <w:autoSpaceDE w:val="0"/>
        <w:autoSpaceDN w:val="0"/>
        <w:adjustRightInd w:val="0"/>
        <w:spacing w:line="360" w:lineRule="auto"/>
        <w:ind w:left="425" w:firstLine="567"/>
        <w:rPr>
          <w:rFonts w:ascii="Bookman Old Style" w:eastAsia="Calibri" w:hAnsi="Bookman Old Style" w:cs="Arial"/>
          <w:sz w:val="24"/>
          <w:szCs w:val="24"/>
          <w:lang w:eastAsia="id-ID"/>
        </w:rPr>
      </w:pPr>
    </w:p>
    <w:p w:rsidR="00D46652" w:rsidRPr="00D46652" w:rsidRDefault="00D46652" w:rsidP="00995A96">
      <w:pPr>
        <w:widowControl w:val="0"/>
        <w:autoSpaceDE w:val="0"/>
        <w:autoSpaceDN w:val="0"/>
        <w:adjustRightInd w:val="0"/>
        <w:spacing w:line="360" w:lineRule="auto"/>
        <w:ind w:left="425" w:firstLine="567"/>
        <w:rPr>
          <w:rFonts w:ascii="Bookman Old Style" w:eastAsia="Calibri" w:hAnsi="Bookman Old Style" w:cs="Arial"/>
          <w:sz w:val="24"/>
          <w:szCs w:val="24"/>
          <w:lang w:eastAsia="id-ID"/>
        </w:rPr>
      </w:pPr>
    </w:p>
    <w:p w:rsidR="00300CBF" w:rsidRPr="00163D38" w:rsidRDefault="00300CBF" w:rsidP="00CC2507">
      <w:pPr>
        <w:pStyle w:val="Tabel"/>
      </w:pPr>
      <w:bookmarkStart w:id="28" w:name="_Toc524894817"/>
      <w:r w:rsidRPr="00163D38">
        <w:lastRenderedPageBreak/>
        <w:t xml:space="preserve">Tabel </w:t>
      </w:r>
      <w:r w:rsidR="00E605DC">
        <w:rPr>
          <w:lang w:val="en-US"/>
        </w:rPr>
        <w:t>2.2</w:t>
      </w:r>
      <w:r>
        <w:t xml:space="preserve">. </w:t>
      </w:r>
      <w:r w:rsidRPr="00163D38">
        <w:t>Jumlah Penduduk Kota Bontang Tahun 2010-2016</w:t>
      </w:r>
      <w:bookmarkEnd w:id="28"/>
    </w:p>
    <w:tbl>
      <w:tblPr>
        <w:tblW w:w="7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189"/>
        <w:gridCol w:w="1391"/>
        <w:gridCol w:w="1252"/>
        <w:gridCol w:w="1631"/>
        <w:gridCol w:w="1003"/>
      </w:tblGrid>
      <w:tr w:rsidR="00995A96" w:rsidRPr="00163D38" w:rsidTr="00995A96">
        <w:trPr>
          <w:trHeight w:val="21"/>
          <w:jc w:val="center"/>
        </w:trPr>
        <w:tc>
          <w:tcPr>
            <w:tcW w:w="851" w:type="dxa"/>
            <w:shd w:val="clear" w:color="auto" w:fill="DBE5F1" w:themeFill="accent1" w:themeFillTint="33"/>
            <w:vAlign w:val="center"/>
          </w:tcPr>
          <w:p w:rsidR="00995A96" w:rsidRPr="00163D38" w:rsidRDefault="00995A96" w:rsidP="00995A96">
            <w:pPr>
              <w:jc w:val="center"/>
              <w:rPr>
                <w:rFonts w:ascii="Bookman Old Style" w:eastAsia="Bookman Old Style" w:hAnsi="Bookman Old Style" w:cs="Arial"/>
                <w:b/>
                <w:w w:val="99"/>
                <w:lang w:val="id-ID" w:eastAsia="id-ID"/>
              </w:rPr>
            </w:pPr>
            <w:r w:rsidRPr="00163D38">
              <w:rPr>
                <w:rFonts w:ascii="Bookman Old Style" w:eastAsia="Bookman Old Style" w:hAnsi="Bookman Old Style" w:cs="Arial"/>
                <w:b/>
                <w:w w:val="99"/>
                <w:lang w:val="id-ID" w:eastAsia="id-ID"/>
              </w:rPr>
              <w:t>Tahun</w:t>
            </w:r>
          </w:p>
        </w:tc>
        <w:tc>
          <w:tcPr>
            <w:tcW w:w="1189" w:type="dxa"/>
            <w:shd w:val="clear" w:color="auto" w:fill="DBE5F1" w:themeFill="accent1" w:themeFillTint="33"/>
            <w:vAlign w:val="center"/>
          </w:tcPr>
          <w:p w:rsidR="00995A96" w:rsidRPr="00163D38" w:rsidRDefault="00995A96" w:rsidP="00995A96">
            <w:pPr>
              <w:jc w:val="center"/>
              <w:rPr>
                <w:rFonts w:ascii="Bookman Old Style" w:eastAsia="Bookman Old Style" w:hAnsi="Bookman Old Style" w:cs="Arial"/>
                <w:b/>
                <w:lang w:val="id-ID" w:eastAsia="id-ID"/>
              </w:rPr>
            </w:pPr>
            <w:r w:rsidRPr="00163D38">
              <w:rPr>
                <w:rFonts w:ascii="Bookman Old Style" w:eastAsia="Bookman Old Style" w:hAnsi="Bookman Old Style" w:cs="Arial"/>
                <w:b/>
                <w:lang w:val="id-ID" w:eastAsia="id-ID"/>
              </w:rPr>
              <w:t>Laki-laki</w:t>
            </w:r>
          </w:p>
        </w:tc>
        <w:tc>
          <w:tcPr>
            <w:tcW w:w="1391" w:type="dxa"/>
            <w:shd w:val="clear" w:color="auto" w:fill="DBE5F1" w:themeFill="accent1" w:themeFillTint="33"/>
            <w:vAlign w:val="center"/>
          </w:tcPr>
          <w:p w:rsidR="00995A96" w:rsidRPr="00163D38" w:rsidRDefault="00995A96" w:rsidP="00995A96">
            <w:pPr>
              <w:jc w:val="center"/>
              <w:rPr>
                <w:rFonts w:ascii="Bookman Old Style" w:eastAsia="Bookman Old Style" w:hAnsi="Bookman Old Style" w:cs="Arial"/>
                <w:b/>
                <w:lang w:val="id-ID" w:eastAsia="id-ID"/>
              </w:rPr>
            </w:pPr>
            <w:r w:rsidRPr="00163D38">
              <w:rPr>
                <w:rFonts w:ascii="Bookman Old Style" w:eastAsia="Bookman Old Style" w:hAnsi="Bookman Old Style" w:cs="Arial"/>
                <w:b/>
                <w:lang w:val="id-ID" w:eastAsia="id-ID"/>
              </w:rPr>
              <w:t>Perempuan</w:t>
            </w:r>
          </w:p>
        </w:tc>
        <w:tc>
          <w:tcPr>
            <w:tcW w:w="1252" w:type="dxa"/>
            <w:shd w:val="clear" w:color="auto" w:fill="DBE5F1" w:themeFill="accent1" w:themeFillTint="33"/>
            <w:vAlign w:val="center"/>
          </w:tcPr>
          <w:p w:rsidR="00995A96" w:rsidRPr="00163D38" w:rsidRDefault="00995A96" w:rsidP="00995A96">
            <w:pPr>
              <w:jc w:val="center"/>
              <w:rPr>
                <w:rFonts w:ascii="Bookman Old Style" w:eastAsia="Bookman Old Style" w:hAnsi="Bookman Old Style" w:cs="Arial"/>
                <w:b/>
                <w:lang w:val="id-ID" w:eastAsia="id-ID"/>
              </w:rPr>
            </w:pPr>
            <w:r w:rsidRPr="00163D38">
              <w:rPr>
                <w:rFonts w:ascii="Bookman Old Style" w:eastAsia="Bookman Old Style" w:hAnsi="Bookman Old Style" w:cs="Arial"/>
                <w:b/>
                <w:lang w:val="id-ID" w:eastAsia="id-ID"/>
              </w:rPr>
              <w:t>Jumlah</w:t>
            </w:r>
          </w:p>
        </w:tc>
        <w:tc>
          <w:tcPr>
            <w:tcW w:w="1631" w:type="dxa"/>
            <w:shd w:val="clear" w:color="auto" w:fill="DBE5F1" w:themeFill="accent1" w:themeFillTint="33"/>
            <w:vAlign w:val="center"/>
          </w:tcPr>
          <w:p w:rsidR="00995A96" w:rsidRPr="00163D38" w:rsidRDefault="00995A96" w:rsidP="00995A96">
            <w:pPr>
              <w:jc w:val="center"/>
              <w:rPr>
                <w:rFonts w:ascii="Bookman Old Style" w:eastAsia="Bookman Old Style" w:hAnsi="Bookman Old Style" w:cs="Arial"/>
                <w:b/>
                <w:lang w:val="id-ID" w:eastAsia="id-ID"/>
              </w:rPr>
            </w:pPr>
            <w:r w:rsidRPr="00163D38">
              <w:rPr>
                <w:rFonts w:ascii="Bookman Old Style" w:eastAsia="Bookman Old Style" w:hAnsi="Bookman Old Style" w:cs="Arial"/>
                <w:b/>
                <w:lang w:val="id-ID" w:eastAsia="id-ID"/>
              </w:rPr>
              <w:t>Laju</w:t>
            </w:r>
          </w:p>
          <w:p w:rsidR="00995A96" w:rsidRPr="00163D38" w:rsidRDefault="00995A96" w:rsidP="00995A96">
            <w:pPr>
              <w:jc w:val="center"/>
              <w:rPr>
                <w:rFonts w:ascii="Bookman Old Style" w:eastAsia="Bookman Old Style" w:hAnsi="Bookman Old Style" w:cs="Arial"/>
                <w:b/>
                <w:lang w:val="id-ID" w:eastAsia="id-ID"/>
              </w:rPr>
            </w:pPr>
            <w:r w:rsidRPr="00163D38">
              <w:rPr>
                <w:rFonts w:ascii="Bookman Old Style" w:eastAsia="Bookman Old Style" w:hAnsi="Bookman Old Style" w:cs="Arial"/>
                <w:b/>
                <w:lang w:val="id-ID" w:eastAsia="id-ID"/>
              </w:rPr>
              <w:t>Pertumbuhan</w:t>
            </w:r>
          </w:p>
        </w:tc>
        <w:tc>
          <w:tcPr>
            <w:tcW w:w="1003" w:type="dxa"/>
            <w:shd w:val="clear" w:color="auto" w:fill="DBE5F1" w:themeFill="accent1" w:themeFillTint="33"/>
            <w:vAlign w:val="center"/>
          </w:tcPr>
          <w:p w:rsidR="00995A96" w:rsidRPr="00163D38" w:rsidRDefault="00995A96" w:rsidP="00995A96">
            <w:pPr>
              <w:jc w:val="center"/>
              <w:rPr>
                <w:rFonts w:ascii="Bookman Old Style" w:eastAsia="Bookman Old Style" w:hAnsi="Bookman Old Style" w:cs="Arial"/>
                <w:b/>
                <w:lang w:val="id-ID" w:eastAsia="id-ID"/>
              </w:rPr>
            </w:pPr>
            <w:r w:rsidRPr="00163D38">
              <w:rPr>
                <w:rFonts w:ascii="Bookman Old Style" w:eastAsia="Bookman Old Style" w:hAnsi="Bookman Old Style" w:cs="Arial"/>
                <w:b/>
                <w:lang w:val="id-ID" w:eastAsia="id-ID"/>
              </w:rPr>
              <w:t>Sex Rasio (%)</w:t>
            </w:r>
          </w:p>
        </w:tc>
      </w:tr>
      <w:tr w:rsidR="00995A96" w:rsidRPr="00163D38" w:rsidTr="00995A96">
        <w:trPr>
          <w:trHeight w:val="10"/>
          <w:jc w:val="center"/>
        </w:trPr>
        <w:tc>
          <w:tcPr>
            <w:tcW w:w="85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2010</w:t>
            </w:r>
          </w:p>
        </w:tc>
        <w:tc>
          <w:tcPr>
            <w:tcW w:w="1189"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75.422</w:t>
            </w:r>
          </w:p>
        </w:tc>
        <w:tc>
          <w:tcPr>
            <w:tcW w:w="139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68.261</w:t>
            </w:r>
          </w:p>
        </w:tc>
        <w:tc>
          <w:tcPr>
            <w:tcW w:w="1252"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143.683</w:t>
            </w:r>
          </w:p>
        </w:tc>
        <w:tc>
          <w:tcPr>
            <w:tcW w:w="163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4,61</w:t>
            </w:r>
          </w:p>
        </w:tc>
        <w:tc>
          <w:tcPr>
            <w:tcW w:w="1003"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110</w:t>
            </w:r>
          </w:p>
        </w:tc>
      </w:tr>
      <w:tr w:rsidR="00995A96" w:rsidRPr="00163D38" w:rsidTr="00995A96">
        <w:trPr>
          <w:trHeight w:val="10"/>
          <w:jc w:val="center"/>
        </w:trPr>
        <w:tc>
          <w:tcPr>
            <w:tcW w:w="85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2011</w:t>
            </w:r>
          </w:p>
        </w:tc>
        <w:tc>
          <w:tcPr>
            <w:tcW w:w="1189"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77.714</w:t>
            </w:r>
          </w:p>
        </w:tc>
        <w:tc>
          <w:tcPr>
            <w:tcW w:w="139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70.697</w:t>
            </w:r>
          </w:p>
        </w:tc>
        <w:tc>
          <w:tcPr>
            <w:tcW w:w="1252"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148.411</w:t>
            </w:r>
          </w:p>
        </w:tc>
        <w:tc>
          <w:tcPr>
            <w:tcW w:w="163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3,29</w:t>
            </w:r>
          </w:p>
        </w:tc>
        <w:tc>
          <w:tcPr>
            <w:tcW w:w="1003"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110</w:t>
            </w:r>
          </w:p>
        </w:tc>
      </w:tr>
      <w:tr w:rsidR="00995A96" w:rsidRPr="00163D38" w:rsidTr="00995A96">
        <w:trPr>
          <w:trHeight w:val="10"/>
          <w:jc w:val="center"/>
        </w:trPr>
        <w:tc>
          <w:tcPr>
            <w:tcW w:w="85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2012</w:t>
            </w:r>
          </w:p>
        </w:tc>
        <w:tc>
          <w:tcPr>
            <w:tcW w:w="1189"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79.723</w:t>
            </w:r>
          </w:p>
        </w:tc>
        <w:tc>
          <w:tcPr>
            <w:tcW w:w="139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72.366</w:t>
            </w:r>
          </w:p>
        </w:tc>
        <w:tc>
          <w:tcPr>
            <w:tcW w:w="1252"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152.089</w:t>
            </w:r>
          </w:p>
        </w:tc>
        <w:tc>
          <w:tcPr>
            <w:tcW w:w="163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2,48</w:t>
            </w:r>
          </w:p>
        </w:tc>
        <w:tc>
          <w:tcPr>
            <w:tcW w:w="1003"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111</w:t>
            </w:r>
          </w:p>
        </w:tc>
      </w:tr>
      <w:tr w:rsidR="00995A96" w:rsidRPr="00163D38" w:rsidTr="00995A96">
        <w:trPr>
          <w:trHeight w:val="10"/>
          <w:jc w:val="center"/>
        </w:trPr>
        <w:tc>
          <w:tcPr>
            <w:tcW w:w="85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2013</w:t>
            </w:r>
          </w:p>
        </w:tc>
        <w:tc>
          <w:tcPr>
            <w:tcW w:w="1189"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81.718</w:t>
            </w:r>
          </w:p>
        </w:tc>
        <w:tc>
          <w:tcPr>
            <w:tcW w:w="139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74.062</w:t>
            </w:r>
          </w:p>
        </w:tc>
        <w:tc>
          <w:tcPr>
            <w:tcW w:w="1252"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155.780</w:t>
            </w:r>
          </w:p>
        </w:tc>
        <w:tc>
          <w:tcPr>
            <w:tcW w:w="163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2,43</w:t>
            </w:r>
          </w:p>
        </w:tc>
        <w:tc>
          <w:tcPr>
            <w:tcW w:w="1003"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110</w:t>
            </w:r>
          </w:p>
        </w:tc>
      </w:tr>
      <w:tr w:rsidR="00995A96" w:rsidRPr="00163D38" w:rsidTr="00995A96">
        <w:trPr>
          <w:trHeight w:val="10"/>
          <w:jc w:val="center"/>
        </w:trPr>
        <w:tc>
          <w:tcPr>
            <w:tcW w:w="85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2014</w:t>
            </w:r>
          </w:p>
        </w:tc>
        <w:tc>
          <w:tcPr>
            <w:tcW w:w="1189"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83.641</w:t>
            </w:r>
          </w:p>
        </w:tc>
        <w:tc>
          <w:tcPr>
            <w:tcW w:w="139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75.974</w:t>
            </w:r>
          </w:p>
        </w:tc>
        <w:tc>
          <w:tcPr>
            <w:tcW w:w="1252"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159.614</w:t>
            </w:r>
          </w:p>
        </w:tc>
        <w:tc>
          <w:tcPr>
            <w:tcW w:w="163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2,46</w:t>
            </w:r>
          </w:p>
        </w:tc>
        <w:tc>
          <w:tcPr>
            <w:tcW w:w="1003"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110</w:t>
            </w:r>
          </w:p>
        </w:tc>
      </w:tr>
      <w:tr w:rsidR="00995A96" w:rsidRPr="00163D38" w:rsidTr="00995A96">
        <w:trPr>
          <w:trHeight w:val="11"/>
          <w:jc w:val="center"/>
        </w:trPr>
        <w:tc>
          <w:tcPr>
            <w:tcW w:w="85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2015</w:t>
            </w:r>
          </w:p>
        </w:tc>
        <w:tc>
          <w:tcPr>
            <w:tcW w:w="1189"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85.522</w:t>
            </w:r>
          </w:p>
        </w:tc>
        <w:tc>
          <w:tcPr>
            <w:tcW w:w="139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77.804</w:t>
            </w:r>
          </w:p>
        </w:tc>
        <w:tc>
          <w:tcPr>
            <w:tcW w:w="1252"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163.326</w:t>
            </w:r>
          </w:p>
        </w:tc>
        <w:tc>
          <w:tcPr>
            <w:tcW w:w="163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2,33</w:t>
            </w:r>
          </w:p>
        </w:tc>
        <w:tc>
          <w:tcPr>
            <w:tcW w:w="1003"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110</w:t>
            </w:r>
          </w:p>
        </w:tc>
      </w:tr>
      <w:tr w:rsidR="00995A96" w:rsidRPr="00163D38" w:rsidTr="00995A96">
        <w:trPr>
          <w:trHeight w:val="11"/>
          <w:jc w:val="center"/>
        </w:trPr>
        <w:tc>
          <w:tcPr>
            <w:tcW w:w="85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2016</w:t>
            </w:r>
          </w:p>
        </w:tc>
        <w:tc>
          <w:tcPr>
            <w:tcW w:w="1189" w:type="dxa"/>
            <w:shd w:val="clear" w:color="auto" w:fill="auto"/>
            <w:vAlign w:val="bottom"/>
          </w:tcPr>
          <w:p w:rsidR="00995A96" w:rsidRPr="00163D38" w:rsidRDefault="002F1804" w:rsidP="00995A96">
            <w:pPr>
              <w:spacing w:before="40" w:after="40"/>
              <w:jc w:val="center"/>
              <w:rPr>
                <w:rFonts w:ascii="Bookman Old Style" w:eastAsia="Calibri" w:hAnsi="Bookman Old Style" w:cs="Arial"/>
                <w:lang w:val="id-ID" w:eastAsia="id-ID"/>
              </w:rPr>
            </w:pPr>
            <w:hyperlink r:id="rId42" w:history="1">
              <w:r w:rsidR="00995A96" w:rsidRPr="00163D38">
                <w:rPr>
                  <w:rFonts w:ascii="Bookman Old Style" w:eastAsia="Calibri" w:hAnsi="Bookman Old Style" w:cs="Arial"/>
                  <w:lang w:val="id-ID" w:eastAsia="id-ID"/>
                </w:rPr>
                <w:t>87 297</w:t>
              </w:r>
            </w:hyperlink>
          </w:p>
        </w:tc>
        <w:tc>
          <w:tcPr>
            <w:tcW w:w="1391" w:type="dxa"/>
            <w:shd w:val="clear" w:color="auto" w:fill="auto"/>
            <w:vAlign w:val="bottom"/>
          </w:tcPr>
          <w:p w:rsidR="00995A96" w:rsidRPr="00163D38" w:rsidRDefault="002F1804" w:rsidP="00995A96">
            <w:pPr>
              <w:spacing w:before="40" w:after="40"/>
              <w:jc w:val="center"/>
              <w:rPr>
                <w:rFonts w:ascii="Bookman Old Style" w:eastAsia="Calibri" w:hAnsi="Bookman Old Style" w:cs="Arial"/>
                <w:lang w:val="id-ID" w:eastAsia="id-ID"/>
              </w:rPr>
            </w:pPr>
            <w:hyperlink r:id="rId43" w:history="1">
              <w:r w:rsidR="00995A96" w:rsidRPr="00163D38">
                <w:rPr>
                  <w:rFonts w:ascii="Bookman Old Style" w:eastAsia="Calibri" w:hAnsi="Bookman Old Style" w:cs="Arial"/>
                  <w:lang w:val="id-ID" w:eastAsia="id-ID"/>
                </w:rPr>
                <w:t>79 571</w:t>
              </w:r>
            </w:hyperlink>
          </w:p>
        </w:tc>
        <w:tc>
          <w:tcPr>
            <w:tcW w:w="1252" w:type="dxa"/>
            <w:shd w:val="clear" w:color="auto" w:fill="auto"/>
            <w:vAlign w:val="bottom"/>
          </w:tcPr>
          <w:p w:rsidR="00995A96" w:rsidRPr="00163D38" w:rsidRDefault="002F1804" w:rsidP="00995A96">
            <w:pPr>
              <w:spacing w:before="40" w:after="40"/>
              <w:jc w:val="center"/>
              <w:rPr>
                <w:rFonts w:ascii="Bookman Old Style" w:eastAsia="Calibri" w:hAnsi="Bookman Old Style" w:cs="Arial"/>
                <w:lang w:val="id-ID" w:eastAsia="id-ID"/>
              </w:rPr>
            </w:pPr>
            <w:hyperlink r:id="rId44" w:history="1">
              <w:r w:rsidR="00995A96" w:rsidRPr="00163D38">
                <w:rPr>
                  <w:rFonts w:ascii="Bookman Old Style" w:eastAsia="Calibri" w:hAnsi="Bookman Old Style" w:cs="Arial"/>
                  <w:lang w:val="id-ID" w:eastAsia="id-ID"/>
                </w:rPr>
                <w:t>166 868</w:t>
              </w:r>
            </w:hyperlink>
          </w:p>
        </w:tc>
        <w:tc>
          <w:tcPr>
            <w:tcW w:w="1631" w:type="dxa"/>
            <w:shd w:val="clear" w:color="auto" w:fill="auto"/>
            <w:vAlign w:val="bottom"/>
          </w:tcPr>
          <w:p w:rsidR="00995A96" w:rsidRPr="00163D38" w:rsidRDefault="00995A96" w:rsidP="00995A96">
            <w:pPr>
              <w:spacing w:before="40" w:after="40"/>
              <w:jc w:val="center"/>
              <w:rPr>
                <w:rFonts w:ascii="Bookman Old Style" w:eastAsia="Calibri" w:hAnsi="Bookman Old Style" w:cs="Arial"/>
                <w:lang w:val="id-ID" w:eastAsia="id-ID"/>
              </w:rPr>
            </w:pPr>
            <w:r w:rsidRPr="00163D38">
              <w:rPr>
                <w:rFonts w:ascii="Bookman Old Style" w:eastAsia="Calibri" w:hAnsi="Bookman Old Style" w:cs="Arial"/>
                <w:lang w:val="id-ID" w:eastAsia="id-ID"/>
              </w:rPr>
              <w:t>2,30</w:t>
            </w:r>
          </w:p>
        </w:tc>
        <w:tc>
          <w:tcPr>
            <w:tcW w:w="1003" w:type="dxa"/>
            <w:shd w:val="clear" w:color="auto" w:fill="auto"/>
            <w:vAlign w:val="bottom"/>
          </w:tcPr>
          <w:p w:rsidR="00995A96" w:rsidRPr="00163D38" w:rsidRDefault="002F1804" w:rsidP="00995A96">
            <w:pPr>
              <w:spacing w:before="40" w:after="40"/>
              <w:jc w:val="center"/>
              <w:rPr>
                <w:rFonts w:ascii="Bookman Old Style" w:eastAsia="Calibri" w:hAnsi="Bookman Old Style" w:cs="Arial"/>
                <w:lang w:val="id-ID" w:eastAsia="id-ID"/>
              </w:rPr>
            </w:pPr>
            <w:hyperlink r:id="rId45" w:history="1">
              <w:r w:rsidR="00995A96" w:rsidRPr="00163D38">
                <w:rPr>
                  <w:rFonts w:ascii="Bookman Old Style" w:eastAsia="Calibri" w:hAnsi="Bookman Old Style" w:cs="Arial"/>
                  <w:lang w:val="id-ID" w:eastAsia="id-ID"/>
                </w:rPr>
                <w:t>109</w:t>
              </w:r>
            </w:hyperlink>
          </w:p>
        </w:tc>
      </w:tr>
    </w:tbl>
    <w:p w:rsidR="00300CBF" w:rsidRPr="00730633" w:rsidRDefault="00300CBF" w:rsidP="00995A96">
      <w:pPr>
        <w:ind w:left="284" w:firstLine="436"/>
        <w:rPr>
          <w:rFonts w:ascii="Bookman Old Style" w:eastAsia="Calibri" w:hAnsi="Bookman Old Style" w:cs="Arial"/>
          <w:sz w:val="20"/>
          <w:lang w:val="id-ID" w:eastAsia="id-ID"/>
        </w:rPr>
      </w:pPr>
      <w:r w:rsidRPr="00730633">
        <w:rPr>
          <w:rFonts w:ascii="Bookman Old Style" w:eastAsia="Calibri" w:hAnsi="Bookman Old Style" w:cs="Arial"/>
          <w:sz w:val="20"/>
          <w:lang w:val="id-ID" w:eastAsia="id-ID"/>
        </w:rPr>
        <w:t>Sumber : Badan Pusat Statistik Kota Bontang, 2017</w:t>
      </w:r>
    </w:p>
    <w:p w:rsidR="00995A96" w:rsidRDefault="00995A96" w:rsidP="00995A96">
      <w:pPr>
        <w:widowControl w:val="0"/>
        <w:autoSpaceDE w:val="0"/>
        <w:autoSpaceDN w:val="0"/>
        <w:adjustRightInd w:val="0"/>
        <w:ind w:left="425" w:firstLine="567"/>
        <w:rPr>
          <w:rFonts w:ascii="Bookman Old Style" w:eastAsia="Calibri" w:hAnsi="Bookman Old Style" w:cs="Arial"/>
          <w:sz w:val="24"/>
          <w:szCs w:val="24"/>
          <w:lang w:eastAsia="id-ID"/>
        </w:rPr>
      </w:pPr>
    </w:p>
    <w:p w:rsidR="00300CBF" w:rsidRDefault="00300CBF" w:rsidP="00300CBF">
      <w:pPr>
        <w:widowControl w:val="0"/>
        <w:autoSpaceDE w:val="0"/>
        <w:autoSpaceDN w:val="0"/>
        <w:adjustRightInd w:val="0"/>
        <w:spacing w:line="360" w:lineRule="auto"/>
        <w:ind w:left="425" w:firstLine="567"/>
        <w:rPr>
          <w:rFonts w:ascii="Bookman Old Style" w:eastAsia="Calibri" w:hAnsi="Bookman Old Style" w:cs="Arial"/>
          <w:sz w:val="24"/>
          <w:szCs w:val="24"/>
          <w:lang w:eastAsia="id-ID"/>
        </w:rPr>
      </w:pPr>
      <w:r w:rsidRPr="00163D38">
        <w:rPr>
          <w:rFonts w:ascii="Bookman Old Style" w:eastAsia="Calibri" w:hAnsi="Bookman Old Style" w:cs="Arial"/>
          <w:sz w:val="24"/>
          <w:szCs w:val="24"/>
          <w:lang w:val="id-ID" w:eastAsia="id-ID"/>
        </w:rPr>
        <w:t xml:space="preserve">Pertumbuhan Kota Bontang didominasi oleh penduduk usia produktif. Hal ini sebagai gambaran bahwa pertumbuhan yang terjadi bukan karena pertumbuhan penduduk alami tetapi akibat migrasi. Dari rasio jenis kelamin tergambar bahwa pertumbuhan penduduk laki-laki lebih tinggi dibandingkan dengan petumbuhan penduduk perempuan. Ini menjadi petunjuk bahwa banyaknya pendatang yang datang untuk mengadu nasib di Kota Bontang sebagian besar pendatang adalah penduduk laki-laki. Selanjutnya, gambaran perkembangan penduduk berdasarkan kelompok umur dapat disampaikan pada Tabel </w:t>
      </w:r>
      <w:r w:rsidR="00E605DC">
        <w:rPr>
          <w:rFonts w:ascii="Bookman Old Style" w:eastAsia="Calibri" w:hAnsi="Bookman Old Style" w:cs="Arial"/>
          <w:sz w:val="24"/>
          <w:szCs w:val="24"/>
          <w:lang w:eastAsia="id-ID"/>
        </w:rPr>
        <w:t xml:space="preserve">2.3 </w:t>
      </w:r>
      <w:r w:rsidRPr="00163D38">
        <w:rPr>
          <w:rFonts w:ascii="Bookman Old Style" w:eastAsia="Calibri" w:hAnsi="Bookman Old Style" w:cs="Arial"/>
          <w:sz w:val="24"/>
          <w:szCs w:val="24"/>
          <w:lang w:val="id-ID" w:eastAsia="id-ID"/>
        </w:rPr>
        <w:t>berikut ini.</w:t>
      </w:r>
    </w:p>
    <w:p w:rsidR="00300CBF" w:rsidRPr="00163D38" w:rsidRDefault="00300CBF" w:rsidP="00CC2507">
      <w:pPr>
        <w:pStyle w:val="Tabel"/>
      </w:pPr>
      <w:bookmarkStart w:id="29" w:name="_Toc524894818"/>
      <w:r w:rsidRPr="00163D38">
        <w:t xml:space="preserve">Tabel </w:t>
      </w:r>
      <w:r w:rsidR="00E605DC">
        <w:rPr>
          <w:lang w:val="en-US"/>
        </w:rPr>
        <w:t>2.3</w:t>
      </w:r>
      <w:r w:rsidR="00995A96">
        <w:t xml:space="preserve">. </w:t>
      </w:r>
      <w:r w:rsidRPr="00163D38">
        <w:t>Jumlah Penduduk Menurut Struktur Umur dan Rasio Beban Ketergantungan (RBK) di Kota Bontang Tahun 2010-2016</w:t>
      </w:r>
      <w:bookmarkEnd w:id="29"/>
    </w:p>
    <w:p w:rsidR="00300CBF" w:rsidRPr="00163D38" w:rsidRDefault="00300CBF" w:rsidP="00995A96">
      <w:pPr>
        <w:jc w:val="center"/>
        <w:rPr>
          <w:rFonts w:ascii="Bookman Old Style" w:eastAsia="Calibri" w:hAnsi="Bookman Old Style" w:cs="Arial"/>
          <w:b/>
          <w:sz w:val="24"/>
          <w:szCs w:val="24"/>
          <w:lang w:val="id-ID" w:eastAsia="id-ID"/>
        </w:rPr>
      </w:pPr>
    </w:p>
    <w:tbl>
      <w:tblPr>
        <w:tblW w:w="819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52"/>
        <w:gridCol w:w="1448"/>
        <w:gridCol w:w="1365"/>
        <w:gridCol w:w="1302"/>
        <w:gridCol w:w="1324"/>
        <w:gridCol w:w="1301"/>
      </w:tblGrid>
      <w:tr w:rsidR="00995A96" w:rsidRPr="00163D38" w:rsidTr="00995A96">
        <w:trPr>
          <w:trHeight w:val="230"/>
        </w:trPr>
        <w:tc>
          <w:tcPr>
            <w:tcW w:w="1452" w:type="dxa"/>
            <w:vMerge w:val="restart"/>
            <w:shd w:val="clear" w:color="auto" w:fill="DBE5F1" w:themeFill="accent1" w:themeFillTint="33"/>
            <w:vAlign w:val="center"/>
          </w:tcPr>
          <w:p w:rsidR="00995A96" w:rsidRPr="00163D38" w:rsidRDefault="00995A96" w:rsidP="002F1804">
            <w:pPr>
              <w:spacing w:beforeLines="40" w:before="96" w:afterLines="40" w:after="96"/>
              <w:jc w:val="center"/>
              <w:rPr>
                <w:rFonts w:ascii="Bookman Old Style" w:eastAsia="Times New Roman" w:hAnsi="Bookman Old Style" w:cs="Arial"/>
                <w:b/>
                <w:sz w:val="24"/>
                <w:szCs w:val="24"/>
                <w:lang w:val="id-ID" w:eastAsia="id-ID"/>
              </w:rPr>
            </w:pPr>
            <w:r w:rsidRPr="00163D38">
              <w:rPr>
                <w:rFonts w:ascii="Bookman Old Style" w:eastAsia="Times New Roman" w:hAnsi="Bookman Old Style" w:cs="Arial"/>
                <w:b/>
                <w:sz w:val="24"/>
                <w:szCs w:val="24"/>
                <w:lang w:val="id-ID" w:eastAsia="id-ID"/>
              </w:rPr>
              <w:t>Tahun</w:t>
            </w:r>
          </w:p>
        </w:tc>
        <w:tc>
          <w:tcPr>
            <w:tcW w:w="4115" w:type="dxa"/>
            <w:gridSpan w:val="3"/>
            <w:shd w:val="clear" w:color="auto" w:fill="DBE5F1" w:themeFill="accent1" w:themeFillTint="33"/>
            <w:vAlign w:val="center"/>
          </w:tcPr>
          <w:p w:rsidR="00995A96" w:rsidRPr="00163D38" w:rsidRDefault="00995A96" w:rsidP="002F1804">
            <w:pPr>
              <w:spacing w:beforeLines="40" w:before="96" w:afterLines="40" w:after="96"/>
              <w:jc w:val="center"/>
              <w:rPr>
                <w:rFonts w:ascii="Bookman Old Style" w:eastAsia="Times New Roman" w:hAnsi="Bookman Old Style" w:cs="Arial"/>
                <w:b/>
                <w:sz w:val="24"/>
                <w:szCs w:val="24"/>
                <w:lang w:val="id-ID" w:eastAsia="id-ID"/>
              </w:rPr>
            </w:pPr>
            <w:r w:rsidRPr="00163D38">
              <w:rPr>
                <w:rFonts w:ascii="Bookman Old Style" w:eastAsia="Bookman Old Style" w:hAnsi="Bookman Old Style" w:cs="Arial"/>
                <w:b/>
                <w:sz w:val="24"/>
                <w:szCs w:val="24"/>
                <w:lang w:val="id-ID" w:eastAsia="id-ID"/>
              </w:rPr>
              <w:t>Umur /Tahun</w:t>
            </w:r>
          </w:p>
        </w:tc>
        <w:tc>
          <w:tcPr>
            <w:tcW w:w="1324" w:type="dxa"/>
            <w:vMerge w:val="restart"/>
            <w:shd w:val="clear" w:color="auto" w:fill="DBE5F1" w:themeFill="accent1" w:themeFillTint="33"/>
            <w:vAlign w:val="center"/>
          </w:tcPr>
          <w:p w:rsidR="00995A96" w:rsidRPr="00163D38" w:rsidRDefault="00995A96" w:rsidP="002F1804">
            <w:pPr>
              <w:spacing w:beforeLines="40" w:before="96" w:afterLines="40" w:after="96"/>
              <w:jc w:val="center"/>
              <w:rPr>
                <w:rFonts w:ascii="Bookman Old Style" w:eastAsia="Times New Roman" w:hAnsi="Bookman Old Style" w:cs="Arial"/>
                <w:b/>
                <w:sz w:val="24"/>
                <w:szCs w:val="24"/>
                <w:lang w:val="id-ID" w:eastAsia="id-ID"/>
              </w:rPr>
            </w:pPr>
            <w:r w:rsidRPr="00163D38">
              <w:rPr>
                <w:rFonts w:ascii="Bookman Old Style" w:eastAsia="Times New Roman" w:hAnsi="Bookman Old Style" w:cs="Arial"/>
                <w:b/>
                <w:sz w:val="24"/>
                <w:szCs w:val="24"/>
                <w:lang w:val="id-ID" w:eastAsia="id-ID"/>
              </w:rPr>
              <w:t>Jumlah</w:t>
            </w:r>
          </w:p>
        </w:tc>
        <w:tc>
          <w:tcPr>
            <w:tcW w:w="1301" w:type="dxa"/>
            <w:vMerge w:val="restart"/>
            <w:shd w:val="clear" w:color="auto" w:fill="DBE5F1" w:themeFill="accent1" w:themeFillTint="33"/>
            <w:vAlign w:val="center"/>
          </w:tcPr>
          <w:p w:rsidR="00995A96" w:rsidRPr="00163D38" w:rsidRDefault="00995A96" w:rsidP="002F1804">
            <w:pPr>
              <w:spacing w:beforeLines="40" w:before="96" w:afterLines="40" w:after="96"/>
              <w:jc w:val="center"/>
              <w:rPr>
                <w:rFonts w:ascii="Bookman Old Style" w:eastAsia="Times New Roman" w:hAnsi="Bookman Old Style" w:cs="Arial"/>
                <w:b/>
                <w:sz w:val="24"/>
                <w:szCs w:val="24"/>
                <w:lang w:val="id-ID" w:eastAsia="id-ID"/>
              </w:rPr>
            </w:pPr>
            <w:r w:rsidRPr="00163D38">
              <w:rPr>
                <w:rFonts w:ascii="Bookman Old Style" w:eastAsia="Times New Roman" w:hAnsi="Bookman Old Style" w:cs="Arial"/>
                <w:b/>
                <w:sz w:val="24"/>
                <w:szCs w:val="24"/>
                <w:lang w:val="id-ID" w:eastAsia="id-ID"/>
              </w:rPr>
              <w:t>RBK</w:t>
            </w:r>
          </w:p>
        </w:tc>
      </w:tr>
      <w:tr w:rsidR="00995A96" w:rsidRPr="00163D38" w:rsidTr="00995A96">
        <w:trPr>
          <w:trHeight w:val="100"/>
        </w:trPr>
        <w:tc>
          <w:tcPr>
            <w:tcW w:w="1452" w:type="dxa"/>
            <w:vMerge/>
            <w:shd w:val="clear" w:color="auto" w:fill="DBE5F1" w:themeFill="accent1" w:themeFillTint="33"/>
            <w:vAlign w:val="center"/>
          </w:tcPr>
          <w:p w:rsidR="00995A96" w:rsidRPr="00163D38" w:rsidRDefault="00995A96" w:rsidP="002F1804">
            <w:pPr>
              <w:spacing w:beforeLines="40" w:before="96" w:afterLines="40" w:after="96"/>
              <w:jc w:val="center"/>
              <w:rPr>
                <w:rFonts w:ascii="Bookman Old Style" w:eastAsia="Times New Roman" w:hAnsi="Bookman Old Style" w:cs="Arial"/>
                <w:sz w:val="24"/>
                <w:szCs w:val="24"/>
                <w:lang w:val="id-ID" w:eastAsia="id-ID"/>
              </w:rPr>
            </w:pPr>
          </w:p>
        </w:tc>
        <w:tc>
          <w:tcPr>
            <w:tcW w:w="1448" w:type="dxa"/>
            <w:shd w:val="clear" w:color="auto" w:fill="DBE5F1" w:themeFill="accent1" w:themeFillTint="33"/>
            <w:vAlign w:val="center"/>
          </w:tcPr>
          <w:p w:rsidR="00995A96" w:rsidRPr="00163D38" w:rsidRDefault="00995A96" w:rsidP="002F1804">
            <w:pPr>
              <w:spacing w:beforeLines="40" w:before="96" w:afterLines="40" w:after="96"/>
              <w:jc w:val="center"/>
              <w:rPr>
                <w:rFonts w:ascii="Bookman Old Style" w:eastAsia="Bookman Old Style" w:hAnsi="Bookman Old Style" w:cs="Arial"/>
                <w:b/>
                <w:sz w:val="24"/>
                <w:szCs w:val="24"/>
                <w:lang w:val="id-ID" w:eastAsia="id-ID"/>
              </w:rPr>
            </w:pPr>
            <w:r w:rsidRPr="00163D38">
              <w:rPr>
                <w:rFonts w:ascii="Bookman Old Style" w:eastAsia="Bookman Old Style" w:hAnsi="Bookman Old Style" w:cs="Arial"/>
                <w:b/>
                <w:sz w:val="24"/>
                <w:szCs w:val="24"/>
                <w:lang w:val="id-ID" w:eastAsia="id-ID"/>
              </w:rPr>
              <w:t>0 -14</w:t>
            </w:r>
          </w:p>
        </w:tc>
        <w:tc>
          <w:tcPr>
            <w:tcW w:w="1365" w:type="dxa"/>
            <w:shd w:val="clear" w:color="auto" w:fill="DBE5F1" w:themeFill="accent1" w:themeFillTint="33"/>
            <w:vAlign w:val="center"/>
          </w:tcPr>
          <w:p w:rsidR="00995A96" w:rsidRPr="00163D38" w:rsidRDefault="00995A96" w:rsidP="002F1804">
            <w:pPr>
              <w:spacing w:beforeLines="40" w:before="96" w:afterLines="40" w:after="96"/>
              <w:jc w:val="center"/>
              <w:rPr>
                <w:rFonts w:ascii="Bookman Old Style" w:eastAsia="Bookman Old Style" w:hAnsi="Bookman Old Style" w:cs="Arial"/>
                <w:b/>
                <w:sz w:val="24"/>
                <w:szCs w:val="24"/>
                <w:lang w:val="id-ID" w:eastAsia="id-ID"/>
              </w:rPr>
            </w:pPr>
            <w:r w:rsidRPr="00163D38">
              <w:rPr>
                <w:rFonts w:ascii="Bookman Old Style" w:eastAsia="Bookman Old Style" w:hAnsi="Bookman Old Style" w:cs="Arial"/>
                <w:b/>
                <w:sz w:val="24"/>
                <w:szCs w:val="24"/>
                <w:lang w:val="id-ID" w:eastAsia="id-ID"/>
              </w:rPr>
              <w:t>15 -64</w:t>
            </w:r>
          </w:p>
        </w:tc>
        <w:tc>
          <w:tcPr>
            <w:tcW w:w="1302" w:type="dxa"/>
            <w:shd w:val="clear" w:color="auto" w:fill="DBE5F1" w:themeFill="accent1" w:themeFillTint="33"/>
            <w:vAlign w:val="center"/>
          </w:tcPr>
          <w:p w:rsidR="00995A96" w:rsidRPr="00163D38" w:rsidRDefault="00995A96" w:rsidP="002F1804">
            <w:pPr>
              <w:spacing w:beforeLines="40" w:before="96" w:afterLines="40" w:after="96"/>
              <w:jc w:val="center"/>
              <w:rPr>
                <w:rFonts w:ascii="Bookman Old Style" w:eastAsia="Bookman Old Style" w:hAnsi="Bookman Old Style" w:cs="Arial"/>
                <w:b/>
                <w:w w:val="98"/>
                <w:sz w:val="24"/>
                <w:szCs w:val="24"/>
                <w:lang w:val="id-ID" w:eastAsia="id-ID"/>
              </w:rPr>
            </w:pPr>
            <w:r w:rsidRPr="00163D38">
              <w:rPr>
                <w:rFonts w:ascii="Bookman Old Style" w:eastAsia="Bookman Old Style" w:hAnsi="Bookman Old Style" w:cs="Arial"/>
                <w:b/>
                <w:w w:val="98"/>
                <w:sz w:val="24"/>
                <w:szCs w:val="24"/>
                <w:lang w:val="id-ID" w:eastAsia="id-ID"/>
              </w:rPr>
              <w:t>65+</w:t>
            </w:r>
          </w:p>
        </w:tc>
        <w:tc>
          <w:tcPr>
            <w:tcW w:w="1324" w:type="dxa"/>
            <w:vMerge/>
            <w:shd w:val="clear" w:color="auto" w:fill="DBE5F1" w:themeFill="accent1" w:themeFillTint="33"/>
            <w:vAlign w:val="center"/>
          </w:tcPr>
          <w:p w:rsidR="00995A96" w:rsidRPr="00163D38" w:rsidRDefault="00995A96" w:rsidP="002F1804">
            <w:pPr>
              <w:spacing w:beforeLines="40" w:before="96" w:afterLines="40" w:after="96"/>
              <w:jc w:val="center"/>
              <w:rPr>
                <w:rFonts w:ascii="Bookman Old Style" w:eastAsia="Times New Roman" w:hAnsi="Bookman Old Style" w:cs="Arial"/>
                <w:sz w:val="24"/>
                <w:szCs w:val="24"/>
                <w:lang w:val="id-ID" w:eastAsia="id-ID"/>
              </w:rPr>
            </w:pPr>
          </w:p>
        </w:tc>
        <w:tc>
          <w:tcPr>
            <w:tcW w:w="1301" w:type="dxa"/>
            <w:vMerge/>
            <w:shd w:val="clear" w:color="auto" w:fill="DBE5F1" w:themeFill="accent1" w:themeFillTint="33"/>
            <w:vAlign w:val="center"/>
          </w:tcPr>
          <w:p w:rsidR="00995A96" w:rsidRPr="00163D38" w:rsidRDefault="00995A96" w:rsidP="002F1804">
            <w:pPr>
              <w:spacing w:beforeLines="40" w:before="96" w:afterLines="40" w:after="96"/>
              <w:jc w:val="center"/>
              <w:rPr>
                <w:rFonts w:ascii="Bookman Old Style" w:eastAsia="Times New Roman" w:hAnsi="Bookman Old Style" w:cs="Arial"/>
                <w:sz w:val="24"/>
                <w:szCs w:val="24"/>
                <w:lang w:val="id-ID" w:eastAsia="id-ID"/>
              </w:rPr>
            </w:pPr>
          </w:p>
        </w:tc>
      </w:tr>
      <w:tr w:rsidR="00995A96" w:rsidRPr="00163D38" w:rsidTr="00995A96">
        <w:trPr>
          <w:trHeight w:val="229"/>
        </w:trPr>
        <w:tc>
          <w:tcPr>
            <w:tcW w:w="1452" w:type="dxa"/>
            <w:tcBorders>
              <w:bottom w:val="single" w:sz="4" w:space="0" w:color="auto"/>
            </w:tcBorders>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2010</w:t>
            </w:r>
          </w:p>
        </w:tc>
        <w:tc>
          <w:tcPr>
            <w:tcW w:w="1448" w:type="dxa"/>
            <w:tcBorders>
              <w:bottom w:val="single" w:sz="4" w:space="0" w:color="auto"/>
            </w:tcBorders>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45.942</w:t>
            </w:r>
          </w:p>
        </w:tc>
        <w:tc>
          <w:tcPr>
            <w:tcW w:w="1365" w:type="dxa"/>
            <w:tcBorders>
              <w:bottom w:val="single" w:sz="4" w:space="0" w:color="auto"/>
            </w:tcBorders>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95.806</w:t>
            </w:r>
          </w:p>
        </w:tc>
        <w:tc>
          <w:tcPr>
            <w:tcW w:w="1302" w:type="dxa"/>
            <w:tcBorders>
              <w:bottom w:val="single" w:sz="4" w:space="0" w:color="auto"/>
            </w:tcBorders>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w w:val="99"/>
                <w:sz w:val="24"/>
                <w:szCs w:val="24"/>
                <w:lang w:val="id-ID" w:eastAsia="id-ID"/>
              </w:rPr>
            </w:pPr>
            <w:r w:rsidRPr="00163D38">
              <w:rPr>
                <w:rFonts w:ascii="Bookman Old Style" w:eastAsia="Bookman Old Style" w:hAnsi="Bookman Old Style" w:cs="Arial"/>
                <w:w w:val="99"/>
                <w:sz w:val="24"/>
                <w:szCs w:val="24"/>
                <w:lang w:val="id-ID" w:eastAsia="id-ID"/>
              </w:rPr>
              <w:t>1.591</w:t>
            </w:r>
          </w:p>
        </w:tc>
        <w:tc>
          <w:tcPr>
            <w:tcW w:w="1324" w:type="dxa"/>
            <w:tcBorders>
              <w:bottom w:val="single" w:sz="4" w:space="0" w:color="auto"/>
            </w:tcBorders>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143.683</w:t>
            </w:r>
          </w:p>
        </w:tc>
        <w:tc>
          <w:tcPr>
            <w:tcW w:w="1301" w:type="dxa"/>
            <w:tcBorders>
              <w:bottom w:val="single" w:sz="4" w:space="0" w:color="auto"/>
            </w:tcBorders>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49,61</w:t>
            </w:r>
          </w:p>
        </w:tc>
      </w:tr>
      <w:tr w:rsidR="00995A96" w:rsidRPr="00163D38" w:rsidTr="00995A96">
        <w:trPr>
          <w:trHeight w:val="223"/>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2011</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50.198</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97.514</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w w:val="99"/>
                <w:sz w:val="24"/>
                <w:szCs w:val="24"/>
                <w:lang w:val="id-ID" w:eastAsia="id-ID"/>
              </w:rPr>
            </w:pPr>
            <w:r w:rsidRPr="00163D38">
              <w:rPr>
                <w:rFonts w:ascii="Bookman Old Style" w:eastAsia="Bookman Old Style" w:hAnsi="Bookman Old Style" w:cs="Arial"/>
                <w:w w:val="99"/>
                <w:sz w:val="24"/>
                <w:szCs w:val="24"/>
                <w:lang w:val="id-ID" w:eastAsia="id-ID"/>
              </w:rPr>
              <w:t>1.518</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149.230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53,03</w:t>
            </w:r>
          </w:p>
        </w:tc>
      </w:tr>
      <w:tr w:rsidR="00995A96" w:rsidRPr="00163D38" w:rsidTr="00995A96">
        <w:trPr>
          <w:trHeight w:val="227"/>
        </w:trPr>
        <w:tc>
          <w:tcPr>
            <w:tcW w:w="1452" w:type="dxa"/>
            <w:tcBorders>
              <w:top w:val="single" w:sz="4" w:space="0" w:color="auto"/>
            </w:tcBorders>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2012</w:t>
            </w:r>
          </w:p>
        </w:tc>
        <w:tc>
          <w:tcPr>
            <w:tcW w:w="1448" w:type="dxa"/>
            <w:tcBorders>
              <w:top w:val="single" w:sz="4" w:space="0" w:color="auto"/>
            </w:tcBorders>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49.319</w:t>
            </w:r>
          </w:p>
        </w:tc>
        <w:tc>
          <w:tcPr>
            <w:tcW w:w="1365" w:type="dxa"/>
            <w:tcBorders>
              <w:top w:val="single" w:sz="4" w:space="0" w:color="auto"/>
            </w:tcBorders>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102.819</w:t>
            </w:r>
          </w:p>
        </w:tc>
        <w:tc>
          <w:tcPr>
            <w:tcW w:w="1302" w:type="dxa"/>
            <w:tcBorders>
              <w:top w:val="single" w:sz="4" w:space="0" w:color="auto"/>
            </w:tcBorders>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w w:val="99"/>
                <w:sz w:val="24"/>
                <w:szCs w:val="24"/>
                <w:lang w:val="id-ID" w:eastAsia="id-ID"/>
              </w:rPr>
            </w:pPr>
            <w:r w:rsidRPr="00163D38">
              <w:rPr>
                <w:rFonts w:ascii="Bookman Old Style" w:eastAsia="Bookman Old Style" w:hAnsi="Bookman Old Style" w:cs="Arial"/>
                <w:w w:val="99"/>
                <w:sz w:val="24"/>
                <w:szCs w:val="24"/>
                <w:lang w:val="id-ID" w:eastAsia="id-ID"/>
              </w:rPr>
              <w:t>1.926</w:t>
            </w:r>
          </w:p>
        </w:tc>
        <w:tc>
          <w:tcPr>
            <w:tcW w:w="1324" w:type="dxa"/>
            <w:tcBorders>
              <w:top w:val="single" w:sz="4" w:space="0" w:color="auto"/>
            </w:tcBorders>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154.064</w:t>
            </w:r>
          </w:p>
        </w:tc>
        <w:tc>
          <w:tcPr>
            <w:tcW w:w="1301" w:type="dxa"/>
            <w:tcBorders>
              <w:top w:val="single" w:sz="4" w:space="0" w:color="auto"/>
            </w:tcBorders>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49,59</w:t>
            </w:r>
          </w:p>
        </w:tc>
      </w:tr>
      <w:tr w:rsidR="00995A96" w:rsidRPr="00163D38" w:rsidTr="00995A96">
        <w:trPr>
          <w:trHeight w:val="227"/>
        </w:trPr>
        <w:tc>
          <w:tcPr>
            <w:tcW w:w="1452"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2013</w:t>
            </w:r>
          </w:p>
        </w:tc>
        <w:tc>
          <w:tcPr>
            <w:tcW w:w="1448"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51.141</w:t>
            </w:r>
          </w:p>
        </w:tc>
        <w:tc>
          <w:tcPr>
            <w:tcW w:w="1365"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110.432</w:t>
            </w:r>
          </w:p>
        </w:tc>
        <w:tc>
          <w:tcPr>
            <w:tcW w:w="1302"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w w:val="99"/>
                <w:sz w:val="24"/>
                <w:szCs w:val="24"/>
                <w:lang w:val="id-ID" w:eastAsia="id-ID"/>
              </w:rPr>
            </w:pPr>
            <w:r w:rsidRPr="00163D38">
              <w:rPr>
                <w:rFonts w:ascii="Bookman Old Style" w:eastAsia="Bookman Old Style" w:hAnsi="Bookman Old Style" w:cs="Arial"/>
                <w:w w:val="99"/>
                <w:sz w:val="24"/>
                <w:szCs w:val="24"/>
                <w:lang w:val="id-ID" w:eastAsia="id-ID"/>
              </w:rPr>
              <w:t>2.078</w:t>
            </w:r>
          </w:p>
        </w:tc>
        <w:tc>
          <w:tcPr>
            <w:tcW w:w="1324"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163.651</w:t>
            </w:r>
          </w:p>
        </w:tc>
        <w:tc>
          <w:tcPr>
            <w:tcW w:w="1301"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48,20</w:t>
            </w:r>
          </w:p>
        </w:tc>
      </w:tr>
      <w:tr w:rsidR="00995A96" w:rsidRPr="00163D38" w:rsidTr="00995A96">
        <w:trPr>
          <w:trHeight w:val="227"/>
        </w:trPr>
        <w:tc>
          <w:tcPr>
            <w:tcW w:w="1452"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2014</w:t>
            </w:r>
          </w:p>
        </w:tc>
        <w:tc>
          <w:tcPr>
            <w:tcW w:w="1448"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52.345</w:t>
            </w:r>
          </w:p>
        </w:tc>
        <w:tc>
          <w:tcPr>
            <w:tcW w:w="1365"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113.015</w:t>
            </w:r>
          </w:p>
        </w:tc>
        <w:tc>
          <w:tcPr>
            <w:tcW w:w="1302"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w w:val="99"/>
                <w:sz w:val="24"/>
                <w:szCs w:val="24"/>
                <w:lang w:val="id-ID" w:eastAsia="id-ID"/>
              </w:rPr>
            </w:pPr>
            <w:r w:rsidRPr="00163D38">
              <w:rPr>
                <w:rFonts w:ascii="Bookman Old Style" w:eastAsia="Bookman Old Style" w:hAnsi="Bookman Old Style" w:cs="Arial"/>
                <w:w w:val="99"/>
                <w:sz w:val="24"/>
                <w:szCs w:val="24"/>
                <w:lang w:val="id-ID" w:eastAsia="id-ID"/>
              </w:rPr>
              <w:t>2.136</w:t>
            </w:r>
          </w:p>
        </w:tc>
        <w:tc>
          <w:tcPr>
            <w:tcW w:w="1324"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167.494</w:t>
            </w:r>
          </w:p>
        </w:tc>
        <w:tc>
          <w:tcPr>
            <w:tcW w:w="1301"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48,21</w:t>
            </w:r>
          </w:p>
        </w:tc>
      </w:tr>
      <w:tr w:rsidR="00995A96" w:rsidRPr="00163D38" w:rsidTr="00995A96">
        <w:trPr>
          <w:trHeight w:val="227"/>
        </w:trPr>
        <w:tc>
          <w:tcPr>
            <w:tcW w:w="1452"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2015</w:t>
            </w:r>
          </w:p>
        </w:tc>
        <w:tc>
          <w:tcPr>
            <w:tcW w:w="1448"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49.805</w:t>
            </w:r>
          </w:p>
        </w:tc>
        <w:tc>
          <w:tcPr>
            <w:tcW w:w="1365"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111.282</w:t>
            </w:r>
          </w:p>
        </w:tc>
        <w:tc>
          <w:tcPr>
            <w:tcW w:w="1302"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w w:val="99"/>
                <w:sz w:val="24"/>
                <w:szCs w:val="24"/>
                <w:lang w:val="id-ID" w:eastAsia="id-ID"/>
              </w:rPr>
            </w:pPr>
            <w:r w:rsidRPr="00163D38">
              <w:rPr>
                <w:rFonts w:ascii="Bookman Old Style" w:eastAsia="Bookman Old Style" w:hAnsi="Bookman Old Style" w:cs="Arial"/>
                <w:w w:val="99"/>
                <w:sz w:val="24"/>
                <w:szCs w:val="24"/>
                <w:lang w:val="id-ID" w:eastAsia="id-ID"/>
              </w:rPr>
              <w:t>2.239</w:t>
            </w:r>
          </w:p>
        </w:tc>
        <w:tc>
          <w:tcPr>
            <w:tcW w:w="1324"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163.326</w:t>
            </w:r>
          </w:p>
        </w:tc>
        <w:tc>
          <w:tcPr>
            <w:tcW w:w="1301"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47,00</w:t>
            </w:r>
          </w:p>
        </w:tc>
      </w:tr>
      <w:tr w:rsidR="00995A96" w:rsidRPr="00163D38" w:rsidTr="00995A96">
        <w:trPr>
          <w:trHeight w:val="227"/>
        </w:trPr>
        <w:tc>
          <w:tcPr>
            <w:tcW w:w="1452"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2016</w:t>
            </w:r>
          </w:p>
        </w:tc>
        <w:tc>
          <w:tcPr>
            <w:tcW w:w="1448"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49.640</w:t>
            </w:r>
          </w:p>
        </w:tc>
        <w:tc>
          <w:tcPr>
            <w:tcW w:w="1365"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114.784</w:t>
            </w:r>
          </w:p>
        </w:tc>
        <w:tc>
          <w:tcPr>
            <w:tcW w:w="1302"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w w:val="99"/>
                <w:sz w:val="24"/>
                <w:szCs w:val="24"/>
                <w:lang w:val="id-ID" w:eastAsia="id-ID"/>
              </w:rPr>
            </w:pPr>
            <w:r w:rsidRPr="00163D38">
              <w:rPr>
                <w:rFonts w:ascii="Bookman Old Style" w:eastAsia="Bookman Old Style" w:hAnsi="Bookman Old Style" w:cs="Arial"/>
                <w:w w:val="99"/>
                <w:sz w:val="24"/>
                <w:szCs w:val="24"/>
                <w:lang w:val="id-ID" w:eastAsia="id-ID"/>
              </w:rPr>
              <w:t>2.442</w:t>
            </w:r>
          </w:p>
        </w:tc>
        <w:tc>
          <w:tcPr>
            <w:tcW w:w="1324"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166.868</w:t>
            </w:r>
          </w:p>
        </w:tc>
        <w:tc>
          <w:tcPr>
            <w:tcW w:w="1301" w:type="dxa"/>
            <w:shd w:val="clear" w:color="auto" w:fill="auto"/>
            <w:vAlign w:val="bottom"/>
          </w:tcPr>
          <w:p w:rsidR="00995A96" w:rsidRPr="00163D38" w:rsidRDefault="00995A96" w:rsidP="002F1804">
            <w:pPr>
              <w:spacing w:beforeLines="40" w:before="96" w:afterLines="40" w:after="96"/>
              <w:jc w:val="center"/>
              <w:rPr>
                <w:rFonts w:ascii="Bookman Old Style" w:eastAsia="Bookman Old Style" w:hAnsi="Bookman Old Style" w:cs="Arial"/>
                <w:sz w:val="24"/>
                <w:szCs w:val="24"/>
                <w:lang w:val="id-ID" w:eastAsia="id-ID"/>
              </w:rPr>
            </w:pPr>
            <w:r w:rsidRPr="00163D38">
              <w:rPr>
                <w:rFonts w:ascii="Bookman Old Style" w:eastAsia="Bookman Old Style" w:hAnsi="Bookman Old Style" w:cs="Arial"/>
                <w:sz w:val="24"/>
                <w:szCs w:val="24"/>
                <w:lang w:val="id-ID" w:eastAsia="id-ID"/>
              </w:rPr>
              <w:t>45,37</w:t>
            </w:r>
          </w:p>
        </w:tc>
      </w:tr>
    </w:tbl>
    <w:p w:rsidR="00300CBF" w:rsidRPr="00995A96" w:rsidRDefault="002F1804" w:rsidP="00995A96">
      <w:pPr>
        <w:spacing w:line="360" w:lineRule="auto"/>
        <w:ind w:left="284"/>
        <w:rPr>
          <w:rFonts w:ascii="Bookman Old Style" w:eastAsia="Calibri" w:hAnsi="Bookman Old Style" w:cs="Arial"/>
          <w:szCs w:val="24"/>
          <w:lang w:val="id-ID" w:eastAsia="id-ID"/>
        </w:rPr>
      </w:pPr>
      <w:r>
        <w:rPr>
          <w:rFonts w:ascii="Bookman Old Style" w:eastAsia="Calibri" w:hAnsi="Bookman Old Style" w:cs="Arial"/>
          <w:noProof/>
          <w:szCs w:val="24"/>
        </w:rPr>
        <w:pict>
          <v:rect id="Rectangle 242" o:spid="_x0000_s1054" style="position:absolute;left:0;text-align:left;margin-left:198.2pt;margin-top:-118.2pt;width:1pt;height: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" fillcolor="black" strokecolor="white"/>
        </w:pict>
      </w:r>
      <w:r>
        <w:rPr>
          <w:rFonts w:ascii="Bookman Old Style" w:eastAsia="Calibri" w:hAnsi="Bookman Old Style" w:cs="Arial"/>
          <w:noProof/>
          <w:szCs w:val="24"/>
        </w:rPr>
        <w:pict>
          <v:rect id="Rectangle 238" o:spid="_x0000_s1053" style="position:absolute;left:0;text-align:left;margin-left:263.4pt;margin-top:-118.2pt;width:1pt;height: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" fillcolor="black" strokecolor="white"/>
        </w:pict>
      </w:r>
      <w:r w:rsidR="00300CBF" w:rsidRPr="00995A96">
        <w:rPr>
          <w:rFonts w:ascii="Bookman Old Style" w:eastAsia="Calibri" w:hAnsi="Bookman Old Style" w:cs="Arial"/>
          <w:szCs w:val="24"/>
          <w:lang w:val="id-ID" w:eastAsia="id-ID"/>
        </w:rPr>
        <w:t>Sumber : Badan Pusat Statistik, 2017</w:t>
      </w:r>
    </w:p>
    <w:p w:rsidR="00300CBF" w:rsidRPr="00163D38" w:rsidRDefault="00300CBF" w:rsidP="00995A96">
      <w:pPr>
        <w:widowControl w:val="0"/>
        <w:autoSpaceDE w:val="0"/>
        <w:autoSpaceDN w:val="0"/>
        <w:adjustRightInd w:val="0"/>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 xml:space="preserve">Dari tabel </w:t>
      </w:r>
      <w:r w:rsidR="00E605DC">
        <w:rPr>
          <w:rFonts w:ascii="Bookman Old Style" w:eastAsia="Calibri" w:hAnsi="Bookman Old Style" w:cs="Arial"/>
          <w:sz w:val="24"/>
          <w:szCs w:val="24"/>
          <w:lang w:eastAsia="id-ID"/>
        </w:rPr>
        <w:t>2.</w:t>
      </w:r>
      <w:r w:rsidRPr="00163D38">
        <w:rPr>
          <w:rFonts w:ascii="Bookman Old Style" w:eastAsia="Calibri" w:hAnsi="Bookman Old Style" w:cs="Arial"/>
          <w:sz w:val="24"/>
          <w:szCs w:val="24"/>
          <w:lang w:val="id-ID" w:eastAsia="id-ID"/>
        </w:rPr>
        <w:t xml:space="preserve">3 terlihat bahwa pertumbuhan penduduk Kota Bontang tahun 2010-2015 rata-rata didominasi oleh migrasi </w:t>
      </w:r>
      <w:r w:rsidRPr="00163D38">
        <w:rPr>
          <w:rFonts w:ascii="Bookman Old Style" w:eastAsia="Calibri" w:hAnsi="Bookman Old Style" w:cs="Arial"/>
          <w:sz w:val="24"/>
          <w:szCs w:val="24"/>
          <w:lang w:val="id-ID" w:eastAsia="id-ID"/>
        </w:rPr>
        <w:lastRenderedPageBreak/>
        <w:t>penduduk usia produktif. Pertumbuhan tersebut diduga terkait dengan kondisi Kota Bontang yang merupakan daerah industri yang cenderung menjadi tujuan bagi penduduk usia produktif untuk mendapatkan pekerjaan.</w:t>
      </w:r>
    </w:p>
    <w:p w:rsidR="00300CBF" w:rsidRPr="00163D38" w:rsidRDefault="00300CBF" w:rsidP="00995A96">
      <w:pPr>
        <w:widowControl w:val="0"/>
        <w:autoSpaceDE w:val="0"/>
        <w:autoSpaceDN w:val="0"/>
        <w:adjustRightInd w:val="0"/>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Kehadiran pendatang dari berbagai penjuru tanah air ke Kota Bontang menjadikan penduduk menjadi heterogen baik dari segi suku maupun agama. Menurut agama yang dianut, penduduk Kota Bontang mayoritas beragama Islam yang jumlahnya mencapai 88,96%. Berikutnya adalah penduduk yang beragama Kristen sebanyak 8,95%, Katholik</w:t>
      </w:r>
      <w:bookmarkStart w:id="30" w:name="page43"/>
      <w:bookmarkEnd w:id="30"/>
      <w:r w:rsidRPr="00163D38">
        <w:rPr>
          <w:rFonts w:ascii="Bookman Old Style" w:eastAsia="Calibri" w:hAnsi="Bookman Old Style" w:cs="Arial"/>
          <w:sz w:val="24"/>
          <w:szCs w:val="24"/>
          <w:lang w:val="id-ID" w:eastAsia="id-ID"/>
        </w:rPr>
        <w:t xml:space="preserve"> sebanyak 1,82 %, Hindu sebanyak 0,20 % dan Budha 0,07 %. Perbedaan suku dan agama tersebut menyebabkan Kota Bontang kaya akan adat istiadat dan kebudayaan daerah.</w:t>
      </w:r>
    </w:p>
    <w:p w:rsidR="00300CBF" w:rsidRPr="00163D38" w:rsidRDefault="00300CBF" w:rsidP="00995A96">
      <w:pPr>
        <w:pStyle w:val="Heading3"/>
        <w:rPr>
          <w:rFonts w:eastAsia="Calibri"/>
          <w:lang w:val="id-ID" w:eastAsia="id-ID"/>
        </w:rPr>
      </w:pPr>
      <w:bookmarkStart w:id="31" w:name="page44"/>
      <w:bookmarkStart w:id="32" w:name="_Toc530715888"/>
      <w:bookmarkEnd w:id="31"/>
      <w:r w:rsidRPr="00163D38">
        <w:rPr>
          <w:rFonts w:eastAsia="Calibri"/>
          <w:lang w:val="id-ID" w:eastAsia="id-ID"/>
        </w:rPr>
        <w:t>3.</w:t>
      </w:r>
      <w:r w:rsidR="00995A96">
        <w:rPr>
          <w:rFonts w:eastAsia="Calibri"/>
          <w:lang w:eastAsia="id-ID"/>
        </w:rPr>
        <w:tab/>
      </w:r>
      <w:r w:rsidRPr="00163D38">
        <w:rPr>
          <w:rFonts w:eastAsia="Calibri"/>
          <w:lang w:val="id-ID" w:eastAsia="id-ID"/>
        </w:rPr>
        <w:t>Ekonomi Wilayah</w:t>
      </w:r>
      <w:bookmarkEnd w:id="32"/>
    </w:p>
    <w:p w:rsidR="00300CBF" w:rsidRPr="00163D38" w:rsidRDefault="00300CBF" w:rsidP="00995A96">
      <w:pPr>
        <w:widowControl w:val="0"/>
        <w:autoSpaceDE w:val="0"/>
        <w:autoSpaceDN w:val="0"/>
        <w:adjustRightInd w:val="0"/>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Kemampuan suatu wilayah dalam mengelola faktor produksi yang dimiliki secara komersil untuk menghasilkan nilai tambah dicerminkan dari angka Produk Domestik Regional Bruto (PDRB). Nilai tambah yang disumbangkan oleh sektor industri pengolahan tidak terlepas dari aktifitas dua perusahaan yaitu PT. Badak LNG sebagai industri pengolah gas alam cair berpengaruh terhadap pembentukan PDRB migas dan PT. Pupuk Kalimantan Timur sebagai produsen pupuk berpengaruh terhadap PDRB tanpa Migas.</w:t>
      </w:r>
    </w:p>
    <w:p w:rsidR="00300CBF" w:rsidRPr="00163D38" w:rsidRDefault="00300CBF" w:rsidP="00995A96">
      <w:pPr>
        <w:widowControl w:val="0"/>
        <w:autoSpaceDE w:val="0"/>
        <w:autoSpaceDN w:val="0"/>
        <w:adjustRightInd w:val="0"/>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Nilai Produk Domestik Regional Bruto (PDRB) dibedakan menjadi dua yaitu atas dasar harga berlaku (ADHB) dan atas dasar harga konstan (ADHK). Angka sementara nilai PDRB dengan migas atas dasar harga berlaku pada tahun 2015 tercatat sebesar 59,85 trilyun rupiah. Sedangkan PDRB dengan migas atas dasar harga konstan sebesar 40,24 trilyun rupiah. Berdasarkan komposisi nilai PDRB dengan migas baik atas dasar harga berlaku maupun atas dasar harga konstan diketahui bahwa sektor industri pengolahan merupakan penyumbang terbesar dalam perekonomian Kota Bontang.</w:t>
      </w:r>
      <w:bookmarkStart w:id="33" w:name="page47"/>
      <w:bookmarkEnd w:id="33"/>
    </w:p>
    <w:p w:rsidR="00300CBF" w:rsidRPr="00163D38" w:rsidRDefault="00300CBF" w:rsidP="00995A96">
      <w:pPr>
        <w:widowControl w:val="0"/>
        <w:autoSpaceDE w:val="0"/>
        <w:autoSpaceDN w:val="0"/>
        <w:adjustRightInd w:val="0"/>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 xml:space="preserve">PDRB secara sektoral, PDRB tanpa Migas juga sangat di dominasi oleh sektor industri pengolahan dalam hal ini sub </w:t>
      </w:r>
      <w:r w:rsidRPr="00163D38">
        <w:rPr>
          <w:rFonts w:ascii="Bookman Old Style" w:eastAsia="Calibri" w:hAnsi="Bookman Old Style" w:cs="Arial"/>
          <w:sz w:val="24"/>
          <w:szCs w:val="24"/>
          <w:lang w:val="id-ID" w:eastAsia="id-ID"/>
        </w:rPr>
        <w:lastRenderedPageBreak/>
        <w:t>sektor industri pengolahan pupuk, amonia dan industri kimia lainnya.</w:t>
      </w:r>
    </w:p>
    <w:p w:rsidR="00300CBF" w:rsidRPr="00163D38" w:rsidRDefault="00300CBF" w:rsidP="00995A96">
      <w:pPr>
        <w:widowControl w:val="0"/>
        <w:autoSpaceDE w:val="0"/>
        <w:autoSpaceDN w:val="0"/>
        <w:adjustRightInd w:val="0"/>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Dilihat dari sisi laju pertumbuhan, perekonomian Kota Bontang mengalami pertumbuhan dengan tren positif khususnya untuk laju pertumbuhan ekonomi dengan migas. Perekonomian Kota Bontang mengalami pertumbuhan yang signifikan selama periode tahun 2011-2015, dimana pertumbuhan ekonomi meningkat dari -7,4 persen pada tahun 2011 menjadi tumbuh positif 3,4 persen pada tahun 2015. Tingkat pertumbuhan tersebut merupakan yang dicapai tertinggi selama sepuluh tahun terakhir dimana pertumbuhan ekonomi dengan migas mengalami pertumbuhan negatif cukup signifikan. Sebagaimana ditampilkan pada gambar 3.13, pertumbuhan ekonomi tanpa migas pada tahun 2015 tumbuh 5,5 persen mengalami peningkatan setelah pada tahun 2014 mengalami pelambatan dengan tingkat pertumbuhan 3,7 persen.</w:t>
      </w:r>
    </w:p>
    <w:p w:rsidR="00300CBF" w:rsidRDefault="00300CBF" w:rsidP="00995A96">
      <w:pPr>
        <w:widowControl w:val="0"/>
        <w:autoSpaceDE w:val="0"/>
        <w:autoSpaceDN w:val="0"/>
        <w:adjustRightInd w:val="0"/>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Pertumbuhan ekonomi Kota Bontang yang cenderung mengalami peningkatan tersebut utamanya ditopang oleh adanya peningkatan kontribusi sektor dominan dalam hal ini sektor industri pengolahan. Berdasarkan data pembangunan Kota Bontang Tahun 2016, sektor industri pengolahan mengalami pertumbuhan sebesar 4 persen pada tahun 2015. Tren positif pertumbuhan ekonomi ini diharapkan dapat terus dipertahankan agar dapat menopang sektor-sektor ekonomi masyarakat khususnya yang bersentuhan langsung dengan sektor mikro dan UKM.</w:t>
      </w:r>
    </w:p>
    <w:p w:rsidR="00235394" w:rsidRPr="00163D38" w:rsidRDefault="00235394" w:rsidP="00235394">
      <w:pPr>
        <w:widowControl w:val="0"/>
        <w:autoSpaceDE w:val="0"/>
        <w:autoSpaceDN w:val="0"/>
        <w:adjustRightInd w:val="0"/>
        <w:ind w:left="425" w:firstLine="567"/>
        <w:rPr>
          <w:rFonts w:ascii="Bookman Old Style" w:eastAsia="Calibri" w:hAnsi="Bookman Old Style" w:cs="Arial"/>
          <w:sz w:val="24"/>
          <w:szCs w:val="24"/>
          <w:lang w:val="id-ID" w:eastAsia="id-ID"/>
        </w:rPr>
      </w:pPr>
    </w:p>
    <w:p w:rsidR="00235394" w:rsidRDefault="00235394">
      <w:pPr>
        <w:rPr>
          <w:rFonts w:ascii="Bookman Old Style" w:hAnsi="Bookman Old Style"/>
          <w:sz w:val="24"/>
          <w:szCs w:val="24"/>
          <w:lang w:val="id-ID" w:eastAsia="id-ID"/>
        </w:rPr>
      </w:pPr>
      <w:bookmarkStart w:id="34" w:name="_Toc524894819"/>
      <w:r>
        <w:br w:type="page"/>
      </w:r>
    </w:p>
    <w:p w:rsidR="00300CBF" w:rsidRPr="00163D38" w:rsidRDefault="00300CBF" w:rsidP="00CC2507">
      <w:pPr>
        <w:pStyle w:val="Tabel"/>
      </w:pPr>
      <w:r w:rsidRPr="00163D38">
        <w:lastRenderedPageBreak/>
        <w:t xml:space="preserve">Tabel </w:t>
      </w:r>
      <w:r w:rsidR="00E605DC">
        <w:rPr>
          <w:lang w:val="en-US"/>
        </w:rPr>
        <w:t>2</w:t>
      </w:r>
      <w:r w:rsidRPr="00163D38">
        <w:t>.</w:t>
      </w:r>
      <w:r w:rsidR="00E605DC">
        <w:rPr>
          <w:lang w:val="en-US"/>
        </w:rPr>
        <w:t>4</w:t>
      </w:r>
      <w:r w:rsidR="00995A96">
        <w:t xml:space="preserve">. </w:t>
      </w:r>
      <w:r w:rsidRPr="00163D38">
        <w:t>Nilai Sektor dalam PDRB Atas Dasar Harga Berlaku Kota Bontang Tahun 2010-2016*)</w:t>
      </w:r>
      <w:bookmarkEnd w:id="34"/>
    </w:p>
    <w:p w:rsidR="00300CBF" w:rsidRPr="00163D38" w:rsidRDefault="00300CBF" w:rsidP="00300CBF">
      <w:pPr>
        <w:spacing w:line="360" w:lineRule="auto"/>
        <w:rPr>
          <w:rFonts w:ascii="Bookman Old Style" w:eastAsia="Times New Roman" w:hAnsi="Bookman Old Style" w:cs="Arial"/>
          <w:sz w:val="20"/>
          <w:szCs w:val="20"/>
          <w:lang w:val="id-ID" w:eastAsia="id-ID"/>
        </w:rPr>
      </w:pPr>
    </w:p>
    <w:tbl>
      <w:tblPr>
        <w:tblStyle w:val="TableGrid1"/>
        <w:tblW w:w="9356" w:type="dxa"/>
        <w:tblInd w:w="-34" w:type="dxa"/>
        <w:tblLayout w:type="fixed"/>
        <w:tblLook w:val="04A0" w:firstRow="1" w:lastRow="0" w:firstColumn="1" w:lastColumn="0" w:noHBand="0" w:noVBand="1"/>
      </w:tblPr>
      <w:tblGrid>
        <w:gridCol w:w="591"/>
        <w:gridCol w:w="2386"/>
        <w:gridCol w:w="1597"/>
        <w:gridCol w:w="1522"/>
        <w:gridCol w:w="1559"/>
        <w:gridCol w:w="1701"/>
      </w:tblGrid>
      <w:tr w:rsidR="00300CBF" w:rsidRPr="00163D38" w:rsidTr="00465E54">
        <w:trPr>
          <w:trHeight w:val="176"/>
        </w:trPr>
        <w:tc>
          <w:tcPr>
            <w:tcW w:w="591" w:type="dxa"/>
            <w:shd w:val="clear" w:color="auto" w:fill="DBE5F1" w:themeFill="accent1" w:themeFillTint="33"/>
            <w:vAlign w:val="center"/>
          </w:tcPr>
          <w:p w:rsidR="00300CBF" w:rsidRPr="005B0B06" w:rsidRDefault="00300CBF" w:rsidP="005B0B06">
            <w:pPr>
              <w:spacing w:before="40" w:beforeAutospacing="0" w:after="40"/>
              <w:ind w:firstLine="0"/>
              <w:jc w:val="center"/>
              <w:rPr>
                <w:rFonts w:ascii="Bookman Old Style" w:hAnsi="Bookman Old Style" w:cs="Arial"/>
                <w:b/>
              </w:rPr>
            </w:pPr>
            <w:r w:rsidRPr="005B0B06">
              <w:rPr>
                <w:rFonts w:ascii="Bookman Old Style" w:hAnsi="Bookman Old Style" w:cs="Arial"/>
                <w:b/>
              </w:rPr>
              <w:t>No</w:t>
            </w:r>
          </w:p>
        </w:tc>
        <w:tc>
          <w:tcPr>
            <w:tcW w:w="2386" w:type="dxa"/>
            <w:shd w:val="clear" w:color="auto" w:fill="DBE5F1" w:themeFill="accent1" w:themeFillTint="33"/>
            <w:vAlign w:val="center"/>
          </w:tcPr>
          <w:p w:rsidR="00300CBF" w:rsidRPr="005B0B06" w:rsidRDefault="00300CBF" w:rsidP="00465E54">
            <w:pPr>
              <w:spacing w:before="40" w:beforeAutospacing="0" w:after="40"/>
              <w:ind w:firstLine="0"/>
              <w:contextualSpacing/>
              <w:jc w:val="left"/>
              <w:rPr>
                <w:rFonts w:ascii="Bookman Old Style" w:hAnsi="Bookman Old Style" w:cs="Arial"/>
                <w:b/>
              </w:rPr>
            </w:pPr>
            <w:r w:rsidRPr="005B0B06">
              <w:rPr>
                <w:rFonts w:ascii="Bookman Old Style" w:hAnsi="Bookman Old Style" w:cs="Arial"/>
                <w:b/>
              </w:rPr>
              <w:t>Lapangan Usaha</w:t>
            </w:r>
          </w:p>
        </w:tc>
        <w:tc>
          <w:tcPr>
            <w:tcW w:w="1597" w:type="dxa"/>
            <w:shd w:val="clear" w:color="auto" w:fill="DBE5F1" w:themeFill="accent1" w:themeFillTint="33"/>
            <w:vAlign w:val="center"/>
          </w:tcPr>
          <w:p w:rsidR="00300CBF" w:rsidRPr="005B0B06" w:rsidRDefault="002F1804" w:rsidP="00465E54">
            <w:pPr>
              <w:spacing w:before="40" w:beforeAutospacing="0" w:after="40"/>
              <w:ind w:left="-57" w:right="-57" w:firstLine="0"/>
              <w:contextualSpacing/>
              <w:jc w:val="center"/>
              <w:rPr>
                <w:rFonts w:ascii="Bookman Old Style" w:hAnsi="Bookman Old Style" w:cs="Arial"/>
                <w:b/>
              </w:rPr>
            </w:pPr>
            <w:hyperlink r:id="rId46" w:history="1">
              <w:r w:rsidR="00300CBF" w:rsidRPr="005B0B06">
                <w:rPr>
                  <w:rFonts w:ascii="Bookman Old Style" w:hAnsi="Bookman Old Style" w:cs="Arial"/>
                  <w:b/>
                </w:rPr>
                <w:t>2013</w:t>
              </w:r>
            </w:hyperlink>
          </w:p>
        </w:tc>
        <w:tc>
          <w:tcPr>
            <w:tcW w:w="1522" w:type="dxa"/>
            <w:shd w:val="clear" w:color="auto" w:fill="DBE5F1" w:themeFill="accent1" w:themeFillTint="33"/>
            <w:vAlign w:val="center"/>
          </w:tcPr>
          <w:p w:rsidR="00300CBF" w:rsidRPr="005B0B06" w:rsidRDefault="002F1804" w:rsidP="00465E54">
            <w:pPr>
              <w:spacing w:before="40" w:beforeAutospacing="0" w:after="40"/>
              <w:ind w:left="-57" w:right="-57" w:firstLine="0"/>
              <w:contextualSpacing/>
              <w:jc w:val="center"/>
              <w:rPr>
                <w:rFonts w:ascii="Bookman Old Style" w:hAnsi="Bookman Old Style" w:cs="Arial"/>
                <w:b/>
              </w:rPr>
            </w:pPr>
            <w:hyperlink r:id="rId47" w:history="1">
              <w:r w:rsidR="00300CBF" w:rsidRPr="005B0B06">
                <w:rPr>
                  <w:rFonts w:ascii="Bookman Old Style" w:hAnsi="Bookman Old Style" w:cs="Arial"/>
                  <w:b/>
                </w:rPr>
                <w:t>2014</w:t>
              </w:r>
            </w:hyperlink>
          </w:p>
        </w:tc>
        <w:tc>
          <w:tcPr>
            <w:tcW w:w="1559" w:type="dxa"/>
            <w:shd w:val="clear" w:color="auto" w:fill="DBE5F1" w:themeFill="accent1" w:themeFillTint="33"/>
            <w:vAlign w:val="center"/>
          </w:tcPr>
          <w:p w:rsidR="00300CBF" w:rsidRPr="005B0B06" w:rsidRDefault="002F1804" w:rsidP="00465E54">
            <w:pPr>
              <w:spacing w:before="40" w:beforeAutospacing="0" w:after="40"/>
              <w:ind w:left="-57" w:right="-57" w:firstLine="0"/>
              <w:contextualSpacing/>
              <w:jc w:val="center"/>
              <w:rPr>
                <w:rFonts w:ascii="Bookman Old Style" w:hAnsi="Bookman Old Style" w:cs="Arial"/>
                <w:b/>
                <w:vertAlign w:val="superscript"/>
              </w:rPr>
            </w:pPr>
            <w:hyperlink r:id="rId48" w:history="1">
              <w:r w:rsidR="00300CBF" w:rsidRPr="005B0B06">
                <w:rPr>
                  <w:rFonts w:ascii="Bookman Old Style" w:hAnsi="Bookman Old Style" w:cs="Arial"/>
                  <w:b/>
                </w:rPr>
                <w:t>2015</w:t>
              </w:r>
              <w:r w:rsidR="00300CBF" w:rsidRPr="005B0B06">
                <w:rPr>
                  <w:rFonts w:ascii="Bookman Old Style" w:hAnsi="Bookman Old Style" w:cs="Arial"/>
                  <w:b/>
                  <w:vertAlign w:val="superscript"/>
                </w:rPr>
                <w:t>x</w:t>
              </w:r>
            </w:hyperlink>
          </w:p>
        </w:tc>
        <w:tc>
          <w:tcPr>
            <w:tcW w:w="1701" w:type="dxa"/>
            <w:shd w:val="clear" w:color="auto" w:fill="DBE5F1" w:themeFill="accent1" w:themeFillTint="33"/>
            <w:vAlign w:val="center"/>
          </w:tcPr>
          <w:p w:rsidR="00300CBF" w:rsidRPr="005B0B06" w:rsidRDefault="002F1804" w:rsidP="00465E54">
            <w:pPr>
              <w:spacing w:before="40" w:beforeAutospacing="0" w:after="40"/>
              <w:ind w:left="-57" w:right="-57" w:firstLine="0"/>
              <w:contextualSpacing/>
              <w:jc w:val="center"/>
              <w:rPr>
                <w:rFonts w:ascii="Bookman Old Style" w:hAnsi="Bookman Old Style" w:cs="Arial"/>
                <w:b/>
                <w:vertAlign w:val="superscript"/>
              </w:rPr>
            </w:pPr>
            <w:hyperlink r:id="rId49" w:history="1">
              <w:r w:rsidR="00300CBF" w:rsidRPr="005B0B06">
                <w:rPr>
                  <w:rFonts w:ascii="Bookman Old Style" w:hAnsi="Bookman Old Style" w:cs="Arial"/>
                  <w:b/>
                </w:rPr>
                <w:t>2016</w:t>
              </w:r>
              <w:r w:rsidR="00300CBF" w:rsidRPr="005B0B06">
                <w:rPr>
                  <w:rFonts w:ascii="Bookman Old Style" w:hAnsi="Bookman Old Style" w:cs="Arial"/>
                  <w:b/>
                  <w:vertAlign w:val="superscript"/>
                </w:rPr>
                <w:t>xx</w:t>
              </w:r>
            </w:hyperlink>
          </w:p>
        </w:tc>
      </w:tr>
      <w:tr w:rsidR="00300CBF" w:rsidRPr="00163D38" w:rsidTr="00465E54">
        <w:trPr>
          <w:trHeight w:val="343"/>
        </w:trPr>
        <w:tc>
          <w:tcPr>
            <w:tcW w:w="591" w:type="dxa"/>
          </w:tcPr>
          <w:p w:rsidR="00300CBF" w:rsidRPr="005B0B06" w:rsidRDefault="00300CBF" w:rsidP="00995A96">
            <w:pPr>
              <w:spacing w:before="40" w:beforeAutospacing="0" w:after="40"/>
              <w:ind w:firstLine="0"/>
              <w:rPr>
                <w:rFonts w:ascii="Bookman Old Style" w:hAnsi="Bookman Old Style" w:cs="Arial"/>
              </w:rPr>
            </w:pPr>
            <w:r w:rsidRPr="005B0B06">
              <w:rPr>
                <w:rFonts w:ascii="Bookman Old Style" w:hAnsi="Bookman Old Style" w:cs="Arial"/>
              </w:rPr>
              <w:t>1</w:t>
            </w:r>
          </w:p>
        </w:tc>
        <w:tc>
          <w:tcPr>
            <w:tcW w:w="2386" w:type="dxa"/>
            <w:vAlign w:val="bottom"/>
          </w:tcPr>
          <w:p w:rsidR="00300CBF" w:rsidRPr="005B0B06" w:rsidRDefault="00300CBF" w:rsidP="00465E54">
            <w:pPr>
              <w:spacing w:before="40" w:beforeAutospacing="0" w:after="40"/>
              <w:ind w:firstLine="0"/>
              <w:contextualSpacing/>
              <w:jc w:val="left"/>
              <w:rPr>
                <w:rFonts w:ascii="Bookman Old Style" w:hAnsi="Bookman Old Style" w:cs="Arial"/>
              </w:rPr>
            </w:pPr>
            <w:r w:rsidRPr="005B0B06">
              <w:rPr>
                <w:rFonts w:ascii="Bookman Old Style" w:hAnsi="Bookman Old Style" w:cs="Arial"/>
              </w:rPr>
              <w:t xml:space="preserve">Pertanian, </w:t>
            </w:r>
            <w:hyperlink r:id="rId50" w:history="1">
              <w:r w:rsidRPr="005B0B06">
                <w:rPr>
                  <w:rFonts w:ascii="Bookman Old Style" w:hAnsi="Bookman Old Style" w:cs="Arial"/>
                </w:rPr>
                <w:t>Kehutanan, dan Perikanan</w:t>
              </w:r>
            </w:hyperlink>
          </w:p>
        </w:tc>
        <w:tc>
          <w:tcPr>
            <w:tcW w:w="1597"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51" w:history="1">
              <w:r w:rsidR="00300CBF" w:rsidRPr="005B0B06">
                <w:rPr>
                  <w:rFonts w:ascii="Bookman Old Style" w:hAnsi="Bookman Old Style" w:cs="Arial"/>
                </w:rPr>
                <w:t>366 597,49</w:t>
              </w:r>
            </w:hyperlink>
          </w:p>
        </w:tc>
        <w:tc>
          <w:tcPr>
            <w:tcW w:w="1522"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52" w:history="1">
              <w:r w:rsidR="00300CBF" w:rsidRPr="005B0B06">
                <w:rPr>
                  <w:rFonts w:ascii="Bookman Old Style" w:hAnsi="Bookman Old Style" w:cs="Arial"/>
                </w:rPr>
                <w:t>453 171,89</w:t>
              </w:r>
            </w:hyperlink>
          </w:p>
        </w:tc>
        <w:tc>
          <w:tcPr>
            <w:tcW w:w="1559"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53" w:history="1">
              <w:r w:rsidR="00300CBF" w:rsidRPr="005B0B06">
                <w:rPr>
                  <w:rFonts w:ascii="Bookman Old Style" w:hAnsi="Bookman Old Style" w:cs="Arial"/>
                </w:rPr>
                <w:t>514 228,13</w:t>
              </w:r>
            </w:hyperlink>
          </w:p>
        </w:tc>
        <w:tc>
          <w:tcPr>
            <w:tcW w:w="1701"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54" w:history="1">
              <w:r w:rsidR="00300CBF" w:rsidRPr="005B0B06">
                <w:rPr>
                  <w:rFonts w:ascii="Bookman Old Style" w:hAnsi="Bookman Old Style" w:cs="Arial"/>
                </w:rPr>
                <w:t>482 379,82</w:t>
              </w:r>
            </w:hyperlink>
          </w:p>
        </w:tc>
      </w:tr>
      <w:tr w:rsidR="00300CBF" w:rsidRPr="00163D38" w:rsidTr="00465E54">
        <w:trPr>
          <w:trHeight w:val="167"/>
        </w:trPr>
        <w:tc>
          <w:tcPr>
            <w:tcW w:w="591" w:type="dxa"/>
          </w:tcPr>
          <w:p w:rsidR="00300CBF" w:rsidRPr="005B0B06" w:rsidRDefault="00300CBF" w:rsidP="00995A96">
            <w:pPr>
              <w:spacing w:before="40" w:beforeAutospacing="0" w:after="40"/>
              <w:ind w:firstLine="0"/>
              <w:rPr>
                <w:rFonts w:ascii="Bookman Old Style" w:hAnsi="Bookman Old Style" w:cs="Arial"/>
              </w:rPr>
            </w:pPr>
            <w:r w:rsidRPr="005B0B06">
              <w:rPr>
                <w:rFonts w:ascii="Bookman Old Style" w:hAnsi="Bookman Old Style" w:cs="Arial"/>
              </w:rPr>
              <w:t>2</w:t>
            </w:r>
          </w:p>
        </w:tc>
        <w:tc>
          <w:tcPr>
            <w:tcW w:w="2386" w:type="dxa"/>
            <w:vAlign w:val="bottom"/>
          </w:tcPr>
          <w:p w:rsidR="00300CBF" w:rsidRPr="005B0B06" w:rsidRDefault="002F1804" w:rsidP="00465E54">
            <w:pPr>
              <w:spacing w:before="40" w:beforeAutospacing="0" w:after="40"/>
              <w:ind w:firstLine="0"/>
              <w:contextualSpacing/>
              <w:jc w:val="left"/>
              <w:rPr>
                <w:rFonts w:ascii="Bookman Old Style" w:hAnsi="Bookman Old Style" w:cs="Arial"/>
              </w:rPr>
            </w:pPr>
            <w:hyperlink r:id="rId55" w:history="1">
              <w:r w:rsidR="00300CBF" w:rsidRPr="005B0B06">
                <w:rPr>
                  <w:rFonts w:ascii="Bookman Old Style" w:hAnsi="Bookman Old Style" w:cs="Arial"/>
                </w:rPr>
                <w:t>Pertambangan dan Penggalian</w:t>
              </w:r>
            </w:hyperlink>
          </w:p>
        </w:tc>
        <w:tc>
          <w:tcPr>
            <w:tcW w:w="1597"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56" w:history="1">
              <w:r w:rsidR="00300CBF" w:rsidRPr="005B0B06">
                <w:rPr>
                  <w:rFonts w:ascii="Bookman Old Style" w:hAnsi="Bookman Old Style" w:cs="Arial"/>
                </w:rPr>
                <w:t>1 432 541,39</w:t>
              </w:r>
            </w:hyperlink>
          </w:p>
        </w:tc>
        <w:tc>
          <w:tcPr>
            <w:tcW w:w="1522"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57" w:history="1">
              <w:r w:rsidR="00300CBF" w:rsidRPr="005B0B06">
                <w:rPr>
                  <w:rFonts w:ascii="Bookman Old Style" w:hAnsi="Bookman Old Style" w:cs="Arial"/>
                </w:rPr>
                <w:t>1 117 139,80</w:t>
              </w:r>
            </w:hyperlink>
          </w:p>
        </w:tc>
        <w:tc>
          <w:tcPr>
            <w:tcW w:w="1559"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58" w:history="1">
              <w:r w:rsidR="00300CBF" w:rsidRPr="005B0B06">
                <w:rPr>
                  <w:rFonts w:ascii="Bookman Old Style" w:hAnsi="Bookman Old Style" w:cs="Arial"/>
                </w:rPr>
                <w:t>810 849,10</w:t>
              </w:r>
            </w:hyperlink>
          </w:p>
        </w:tc>
        <w:tc>
          <w:tcPr>
            <w:tcW w:w="1701"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59" w:history="1">
              <w:r w:rsidR="00300CBF" w:rsidRPr="005B0B06">
                <w:rPr>
                  <w:rFonts w:ascii="Bookman Old Style" w:hAnsi="Bookman Old Style" w:cs="Arial"/>
                </w:rPr>
                <w:t>360 513,30</w:t>
              </w:r>
            </w:hyperlink>
          </w:p>
        </w:tc>
      </w:tr>
      <w:tr w:rsidR="00300CBF" w:rsidRPr="00163D38" w:rsidTr="00235394">
        <w:trPr>
          <w:trHeight w:val="343"/>
        </w:trPr>
        <w:tc>
          <w:tcPr>
            <w:tcW w:w="591" w:type="dxa"/>
          </w:tcPr>
          <w:p w:rsidR="00300CBF" w:rsidRPr="005B0B06" w:rsidRDefault="00300CBF" w:rsidP="00995A96">
            <w:pPr>
              <w:spacing w:before="40" w:beforeAutospacing="0" w:after="40"/>
              <w:ind w:firstLine="0"/>
              <w:rPr>
                <w:rFonts w:ascii="Bookman Old Style" w:hAnsi="Bookman Old Style" w:cs="Arial"/>
              </w:rPr>
            </w:pPr>
            <w:r w:rsidRPr="005B0B06">
              <w:rPr>
                <w:rFonts w:ascii="Bookman Old Style" w:hAnsi="Bookman Old Style" w:cs="Arial"/>
              </w:rPr>
              <w:t>3</w:t>
            </w:r>
          </w:p>
        </w:tc>
        <w:tc>
          <w:tcPr>
            <w:tcW w:w="2386" w:type="dxa"/>
            <w:vAlign w:val="center"/>
          </w:tcPr>
          <w:p w:rsidR="00300CBF" w:rsidRPr="005B0B06" w:rsidRDefault="00300CBF" w:rsidP="00235394">
            <w:pPr>
              <w:spacing w:before="40" w:beforeAutospacing="0" w:after="40"/>
              <w:ind w:firstLine="0"/>
              <w:contextualSpacing/>
              <w:jc w:val="left"/>
              <w:rPr>
                <w:rFonts w:ascii="Bookman Old Style" w:hAnsi="Bookman Old Style" w:cs="Arial"/>
              </w:rPr>
            </w:pPr>
            <w:r w:rsidRPr="005B0B06">
              <w:rPr>
                <w:rFonts w:ascii="Bookman Old Style" w:hAnsi="Bookman Old Style" w:cs="Arial"/>
              </w:rPr>
              <w:t xml:space="preserve">Industri </w:t>
            </w:r>
            <w:hyperlink r:id="rId60" w:history="1">
              <w:r w:rsidRPr="005B0B06">
                <w:rPr>
                  <w:rFonts w:ascii="Bookman Old Style" w:hAnsi="Bookman Old Style" w:cs="Arial"/>
                </w:rPr>
                <w:t>Pengolahan</w:t>
              </w:r>
            </w:hyperlink>
          </w:p>
        </w:tc>
        <w:tc>
          <w:tcPr>
            <w:tcW w:w="1597"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61" w:history="1">
              <w:r w:rsidR="00300CBF" w:rsidRPr="005B0B06">
                <w:rPr>
                  <w:rFonts w:ascii="Bookman Old Style" w:hAnsi="Bookman Old Style" w:cs="Arial"/>
                </w:rPr>
                <w:t>48 067 921,86</w:t>
              </w:r>
            </w:hyperlink>
          </w:p>
        </w:tc>
        <w:tc>
          <w:tcPr>
            <w:tcW w:w="1522"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62" w:history="1">
              <w:r w:rsidR="00300CBF" w:rsidRPr="005B0B06">
                <w:rPr>
                  <w:rFonts w:ascii="Bookman Old Style" w:hAnsi="Bookman Old Style" w:cs="Arial"/>
                </w:rPr>
                <w:t>50 518 892,07</w:t>
              </w:r>
            </w:hyperlink>
          </w:p>
        </w:tc>
        <w:tc>
          <w:tcPr>
            <w:tcW w:w="1559"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63" w:history="1">
              <w:r w:rsidR="00300CBF" w:rsidRPr="005B0B06">
                <w:rPr>
                  <w:rFonts w:ascii="Bookman Old Style" w:hAnsi="Bookman Old Style" w:cs="Arial"/>
                </w:rPr>
                <w:t>49 731 812,61</w:t>
              </w:r>
            </w:hyperlink>
          </w:p>
        </w:tc>
        <w:tc>
          <w:tcPr>
            <w:tcW w:w="1701"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64" w:history="1">
              <w:r w:rsidR="00300CBF" w:rsidRPr="005B0B06">
                <w:rPr>
                  <w:rFonts w:ascii="Bookman Old Style" w:hAnsi="Bookman Old Style" w:cs="Arial"/>
                </w:rPr>
                <w:t>45 286 429,16</w:t>
              </w:r>
            </w:hyperlink>
          </w:p>
        </w:tc>
      </w:tr>
      <w:tr w:rsidR="00300CBF" w:rsidRPr="00163D38" w:rsidTr="00465E54">
        <w:trPr>
          <w:trHeight w:val="167"/>
        </w:trPr>
        <w:tc>
          <w:tcPr>
            <w:tcW w:w="591" w:type="dxa"/>
          </w:tcPr>
          <w:p w:rsidR="00300CBF" w:rsidRPr="005B0B06" w:rsidRDefault="00300CBF" w:rsidP="00995A96">
            <w:pPr>
              <w:spacing w:before="40" w:beforeAutospacing="0" w:after="40"/>
              <w:ind w:firstLine="0"/>
              <w:rPr>
                <w:rFonts w:ascii="Bookman Old Style" w:hAnsi="Bookman Old Style" w:cs="Arial"/>
              </w:rPr>
            </w:pPr>
            <w:r w:rsidRPr="005B0B06">
              <w:rPr>
                <w:rFonts w:ascii="Bookman Old Style" w:hAnsi="Bookman Old Style" w:cs="Arial"/>
              </w:rPr>
              <w:t>4</w:t>
            </w:r>
          </w:p>
        </w:tc>
        <w:tc>
          <w:tcPr>
            <w:tcW w:w="2386" w:type="dxa"/>
            <w:vAlign w:val="bottom"/>
          </w:tcPr>
          <w:p w:rsidR="00300CBF" w:rsidRPr="005B0B06" w:rsidRDefault="00300CBF" w:rsidP="00465E54">
            <w:pPr>
              <w:spacing w:before="40" w:beforeAutospacing="0" w:after="40"/>
              <w:ind w:firstLine="0"/>
              <w:contextualSpacing/>
              <w:jc w:val="left"/>
              <w:rPr>
                <w:rFonts w:ascii="Bookman Old Style" w:hAnsi="Bookman Old Style" w:cs="Arial"/>
              </w:rPr>
            </w:pPr>
            <w:r w:rsidRPr="005B0B06">
              <w:rPr>
                <w:rFonts w:ascii="Bookman Old Style" w:hAnsi="Bookman Old Style" w:cs="Arial"/>
              </w:rPr>
              <w:t xml:space="preserve">Pengadaan </w:t>
            </w:r>
            <w:hyperlink r:id="rId65" w:history="1">
              <w:r w:rsidRPr="005B0B06">
                <w:rPr>
                  <w:rFonts w:ascii="Bookman Old Style" w:hAnsi="Bookman Old Style" w:cs="Arial"/>
                </w:rPr>
                <w:t>Listrik dan Gas</w:t>
              </w:r>
            </w:hyperlink>
          </w:p>
        </w:tc>
        <w:tc>
          <w:tcPr>
            <w:tcW w:w="1597"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66" w:history="1">
              <w:r w:rsidR="00300CBF" w:rsidRPr="005B0B06">
                <w:rPr>
                  <w:rFonts w:ascii="Bookman Old Style" w:hAnsi="Bookman Old Style" w:cs="Arial"/>
                </w:rPr>
                <w:t>6 705,76</w:t>
              </w:r>
            </w:hyperlink>
          </w:p>
        </w:tc>
        <w:tc>
          <w:tcPr>
            <w:tcW w:w="1522"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67" w:history="1">
              <w:r w:rsidR="00300CBF" w:rsidRPr="005B0B06">
                <w:rPr>
                  <w:rFonts w:ascii="Bookman Old Style" w:hAnsi="Bookman Old Style" w:cs="Arial"/>
                </w:rPr>
                <w:t>7 599,13</w:t>
              </w:r>
            </w:hyperlink>
          </w:p>
        </w:tc>
        <w:tc>
          <w:tcPr>
            <w:tcW w:w="1559"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68" w:history="1">
              <w:r w:rsidR="00300CBF" w:rsidRPr="005B0B06">
                <w:rPr>
                  <w:rFonts w:ascii="Bookman Old Style" w:hAnsi="Bookman Old Style" w:cs="Arial"/>
                </w:rPr>
                <w:t>12 295,44</w:t>
              </w:r>
            </w:hyperlink>
          </w:p>
        </w:tc>
        <w:tc>
          <w:tcPr>
            <w:tcW w:w="1701"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69" w:history="1">
              <w:r w:rsidR="00300CBF" w:rsidRPr="005B0B06">
                <w:rPr>
                  <w:rFonts w:ascii="Bookman Old Style" w:hAnsi="Bookman Old Style" w:cs="Arial"/>
                </w:rPr>
                <w:t>13 607,13</w:t>
              </w:r>
            </w:hyperlink>
          </w:p>
        </w:tc>
      </w:tr>
      <w:tr w:rsidR="00300CBF" w:rsidRPr="00163D38" w:rsidTr="00465E54">
        <w:trPr>
          <w:trHeight w:val="343"/>
        </w:trPr>
        <w:tc>
          <w:tcPr>
            <w:tcW w:w="591" w:type="dxa"/>
          </w:tcPr>
          <w:p w:rsidR="00300CBF" w:rsidRPr="005B0B06" w:rsidRDefault="00300CBF" w:rsidP="00995A96">
            <w:pPr>
              <w:spacing w:before="40" w:beforeAutospacing="0" w:after="40"/>
              <w:ind w:firstLine="0"/>
              <w:rPr>
                <w:rFonts w:ascii="Bookman Old Style" w:hAnsi="Bookman Old Style" w:cs="Arial"/>
              </w:rPr>
            </w:pPr>
            <w:r w:rsidRPr="005B0B06">
              <w:rPr>
                <w:rFonts w:ascii="Bookman Old Style" w:hAnsi="Bookman Old Style" w:cs="Arial"/>
              </w:rPr>
              <w:t>5</w:t>
            </w:r>
          </w:p>
        </w:tc>
        <w:tc>
          <w:tcPr>
            <w:tcW w:w="2386" w:type="dxa"/>
            <w:vAlign w:val="bottom"/>
          </w:tcPr>
          <w:p w:rsidR="00300CBF" w:rsidRPr="005B0B06" w:rsidRDefault="00300CBF" w:rsidP="00465E54">
            <w:pPr>
              <w:spacing w:before="40" w:beforeAutospacing="0" w:after="40"/>
              <w:ind w:firstLine="0"/>
              <w:contextualSpacing/>
              <w:jc w:val="left"/>
              <w:rPr>
                <w:rFonts w:ascii="Bookman Old Style" w:hAnsi="Bookman Old Style" w:cs="Arial"/>
              </w:rPr>
            </w:pPr>
            <w:r w:rsidRPr="005B0B06">
              <w:rPr>
                <w:rFonts w:ascii="Bookman Old Style" w:hAnsi="Bookman Old Style" w:cs="Arial"/>
              </w:rPr>
              <w:t xml:space="preserve">Pengadaan </w:t>
            </w:r>
            <w:hyperlink r:id="rId70" w:history="1">
              <w:r w:rsidRPr="005B0B06">
                <w:rPr>
                  <w:rFonts w:ascii="Bookman Old Style" w:hAnsi="Bookman Old Style" w:cs="Arial"/>
                </w:rPr>
                <w:t>Air, Pengelolaan Sampah,</w:t>
              </w:r>
            </w:hyperlink>
            <w:r w:rsidRPr="005B0B06">
              <w:rPr>
                <w:rFonts w:ascii="Bookman Old Style" w:hAnsi="Bookman Old Style" w:cs="Arial"/>
              </w:rPr>
              <w:t xml:space="preserve"> Limbah dan Daur Ulang</w:t>
            </w:r>
          </w:p>
        </w:tc>
        <w:tc>
          <w:tcPr>
            <w:tcW w:w="1597"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71" w:history="1">
              <w:r w:rsidR="00300CBF" w:rsidRPr="005B0B06">
                <w:rPr>
                  <w:rFonts w:ascii="Bookman Old Style" w:hAnsi="Bookman Old Style" w:cs="Arial"/>
                </w:rPr>
                <w:t>8 103,65</w:t>
              </w:r>
            </w:hyperlink>
          </w:p>
        </w:tc>
        <w:tc>
          <w:tcPr>
            <w:tcW w:w="1522"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72" w:history="1">
              <w:r w:rsidR="00300CBF" w:rsidRPr="005B0B06">
                <w:rPr>
                  <w:rFonts w:ascii="Bookman Old Style" w:hAnsi="Bookman Old Style" w:cs="Arial"/>
                </w:rPr>
                <w:t>8 687,23</w:t>
              </w:r>
            </w:hyperlink>
          </w:p>
        </w:tc>
        <w:tc>
          <w:tcPr>
            <w:tcW w:w="1559"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73" w:history="1">
              <w:r w:rsidR="00300CBF" w:rsidRPr="005B0B06">
                <w:rPr>
                  <w:rFonts w:ascii="Bookman Old Style" w:hAnsi="Bookman Old Style" w:cs="Arial"/>
                </w:rPr>
                <w:t>9 289,88</w:t>
              </w:r>
            </w:hyperlink>
          </w:p>
        </w:tc>
        <w:tc>
          <w:tcPr>
            <w:tcW w:w="1701"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74" w:history="1">
              <w:r w:rsidR="00300CBF" w:rsidRPr="005B0B06">
                <w:rPr>
                  <w:rFonts w:ascii="Bookman Old Style" w:hAnsi="Bookman Old Style" w:cs="Arial"/>
                </w:rPr>
                <w:t>10 024,91</w:t>
              </w:r>
            </w:hyperlink>
          </w:p>
        </w:tc>
      </w:tr>
      <w:tr w:rsidR="00300CBF" w:rsidRPr="00163D38" w:rsidTr="00465E54">
        <w:trPr>
          <w:trHeight w:val="167"/>
        </w:trPr>
        <w:tc>
          <w:tcPr>
            <w:tcW w:w="591" w:type="dxa"/>
          </w:tcPr>
          <w:p w:rsidR="00300CBF" w:rsidRPr="005B0B06" w:rsidRDefault="00300CBF" w:rsidP="00995A96">
            <w:pPr>
              <w:spacing w:before="40" w:beforeAutospacing="0" w:after="40"/>
              <w:ind w:firstLine="0"/>
              <w:rPr>
                <w:rFonts w:ascii="Bookman Old Style" w:hAnsi="Bookman Old Style" w:cs="Arial"/>
              </w:rPr>
            </w:pPr>
            <w:r w:rsidRPr="005B0B06">
              <w:rPr>
                <w:rFonts w:ascii="Bookman Old Style" w:hAnsi="Bookman Old Style" w:cs="Arial"/>
              </w:rPr>
              <w:t>6</w:t>
            </w:r>
          </w:p>
        </w:tc>
        <w:tc>
          <w:tcPr>
            <w:tcW w:w="2386" w:type="dxa"/>
            <w:vAlign w:val="bottom"/>
          </w:tcPr>
          <w:p w:rsidR="00300CBF" w:rsidRPr="005B0B06" w:rsidRDefault="00300CBF" w:rsidP="00465E54">
            <w:pPr>
              <w:spacing w:before="40" w:beforeAutospacing="0" w:after="40"/>
              <w:ind w:firstLine="0"/>
              <w:contextualSpacing/>
              <w:jc w:val="left"/>
              <w:rPr>
                <w:rFonts w:ascii="Bookman Old Style" w:hAnsi="Bookman Old Style" w:cs="Arial"/>
              </w:rPr>
            </w:pPr>
            <w:r w:rsidRPr="005B0B06">
              <w:rPr>
                <w:rFonts w:ascii="Bookman Old Style" w:hAnsi="Bookman Old Style" w:cs="Arial"/>
              </w:rPr>
              <w:t>Konstruksi</w:t>
            </w:r>
          </w:p>
        </w:tc>
        <w:tc>
          <w:tcPr>
            <w:tcW w:w="1597"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75" w:history="1">
              <w:r w:rsidR="00300CBF" w:rsidRPr="005B0B06">
                <w:rPr>
                  <w:rFonts w:ascii="Bookman Old Style" w:hAnsi="Bookman Old Style" w:cs="Arial"/>
                </w:rPr>
                <w:t>2 230 742,65</w:t>
              </w:r>
            </w:hyperlink>
          </w:p>
        </w:tc>
        <w:tc>
          <w:tcPr>
            <w:tcW w:w="1522"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76" w:history="1">
              <w:r w:rsidR="00300CBF" w:rsidRPr="005B0B06">
                <w:rPr>
                  <w:rFonts w:ascii="Bookman Old Style" w:hAnsi="Bookman Old Style" w:cs="Arial"/>
                </w:rPr>
                <w:t>2 407 377,97</w:t>
              </w:r>
            </w:hyperlink>
          </w:p>
        </w:tc>
        <w:tc>
          <w:tcPr>
            <w:tcW w:w="1559"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77" w:history="1">
              <w:r w:rsidR="00300CBF" w:rsidRPr="005B0B06">
                <w:rPr>
                  <w:rFonts w:ascii="Bookman Old Style" w:hAnsi="Bookman Old Style" w:cs="Arial"/>
                </w:rPr>
                <w:t>2 528 473,04</w:t>
              </w:r>
            </w:hyperlink>
          </w:p>
        </w:tc>
        <w:tc>
          <w:tcPr>
            <w:tcW w:w="1701"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78" w:history="1">
              <w:r w:rsidR="00300CBF" w:rsidRPr="005B0B06">
                <w:rPr>
                  <w:rFonts w:ascii="Bookman Old Style" w:hAnsi="Bookman Old Style" w:cs="Arial"/>
                </w:rPr>
                <w:t>2 590 489,35</w:t>
              </w:r>
            </w:hyperlink>
          </w:p>
        </w:tc>
      </w:tr>
      <w:tr w:rsidR="00300CBF" w:rsidRPr="00163D38" w:rsidTr="00465E54">
        <w:trPr>
          <w:trHeight w:val="335"/>
        </w:trPr>
        <w:tc>
          <w:tcPr>
            <w:tcW w:w="591" w:type="dxa"/>
          </w:tcPr>
          <w:p w:rsidR="00300CBF" w:rsidRPr="005B0B06" w:rsidRDefault="00300CBF" w:rsidP="00995A96">
            <w:pPr>
              <w:spacing w:before="40" w:beforeAutospacing="0" w:after="40"/>
              <w:ind w:firstLine="0"/>
              <w:rPr>
                <w:rFonts w:ascii="Bookman Old Style" w:hAnsi="Bookman Old Style" w:cs="Arial"/>
              </w:rPr>
            </w:pPr>
            <w:r w:rsidRPr="005B0B06">
              <w:rPr>
                <w:rFonts w:ascii="Bookman Old Style" w:hAnsi="Bookman Old Style" w:cs="Arial"/>
              </w:rPr>
              <w:t>7</w:t>
            </w:r>
          </w:p>
        </w:tc>
        <w:tc>
          <w:tcPr>
            <w:tcW w:w="2386" w:type="dxa"/>
            <w:vAlign w:val="bottom"/>
          </w:tcPr>
          <w:p w:rsidR="00300CBF" w:rsidRPr="005B0B06" w:rsidRDefault="00300CBF" w:rsidP="00465E54">
            <w:pPr>
              <w:spacing w:before="40" w:beforeAutospacing="0" w:after="40"/>
              <w:ind w:firstLine="0"/>
              <w:contextualSpacing/>
              <w:jc w:val="left"/>
              <w:rPr>
                <w:rFonts w:ascii="Bookman Old Style" w:hAnsi="Bookman Old Style" w:cs="Arial"/>
              </w:rPr>
            </w:pPr>
            <w:r w:rsidRPr="005B0B06">
              <w:rPr>
                <w:rFonts w:ascii="Bookman Old Style" w:hAnsi="Bookman Old Style" w:cs="Arial"/>
              </w:rPr>
              <w:t xml:space="preserve">Perdagangan </w:t>
            </w:r>
            <w:hyperlink r:id="rId79" w:history="1">
              <w:r w:rsidRPr="005B0B06">
                <w:rPr>
                  <w:rFonts w:ascii="Bookman Old Style" w:hAnsi="Bookman Old Style" w:cs="Arial"/>
                </w:rPr>
                <w:t>Besar dan Eceran; Reparasi</w:t>
              </w:r>
            </w:hyperlink>
            <w:r w:rsidRPr="005B0B06">
              <w:rPr>
                <w:rFonts w:ascii="Bookman Old Style" w:hAnsi="Bookman Old Style" w:cs="Arial"/>
              </w:rPr>
              <w:t xml:space="preserve"> Mobil dan sepeda motor</w:t>
            </w:r>
          </w:p>
        </w:tc>
        <w:tc>
          <w:tcPr>
            <w:tcW w:w="1597"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80" w:history="1">
              <w:r w:rsidR="00300CBF" w:rsidRPr="005B0B06">
                <w:rPr>
                  <w:rFonts w:ascii="Bookman Old Style" w:hAnsi="Bookman Old Style" w:cs="Arial"/>
                </w:rPr>
                <w:t>1 180 323,20</w:t>
              </w:r>
            </w:hyperlink>
          </w:p>
        </w:tc>
        <w:tc>
          <w:tcPr>
            <w:tcW w:w="1522"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81" w:history="1">
              <w:r w:rsidR="00300CBF" w:rsidRPr="005B0B06">
                <w:rPr>
                  <w:rFonts w:ascii="Bookman Old Style" w:hAnsi="Bookman Old Style" w:cs="Arial"/>
                </w:rPr>
                <w:t>1 276 902,84</w:t>
              </w:r>
            </w:hyperlink>
          </w:p>
        </w:tc>
        <w:tc>
          <w:tcPr>
            <w:tcW w:w="1559"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82" w:history="1">
              <w:r w:rsidR="00300CBF" w:rsidRPr="005B0B06">
                <w:rPr>
                  <w:rFonts w:ascii="Bookman Old Style" w:hAnsi="Bookman Old Style" w:cs="Arial"/>
                </w:rPr>
                <w:t>1 365 676,59</w:t>
              </w:r>
            </w:hyperlink>
          </w:p>
        </w:tc>
        <w:tc>
          <w:tcPr>
            <w:tcW w:w="1701"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83" w:history="1">
              <w:r w:rsidR="00300CBF" w:rsidRPr="005B0B06">
                <w:rPr>
                  <w:rFonts w:ascii="Bookman Old Style" w:hAnsi="Bookman Old Style" w:cs="Arial"/>
                </w:rPr>
                <w:t>1 413 299,15</w:t>
              </w:r>
            </w:hyperlink>
          </w:p>
        </w:tc>
      </w:tr>
      <w:tr w:rsidR="00300CBF" w:rsidRPr="00163D38" w:rsidTr="00465E54">
        <w:trPr>
          <w:trHeight w:val="176"/>
        </w:trPr>
        <w:tc>
          <w:tcPr>
            <w:tcW w:w="591" w:type="dxa"/>
          </w:tcPr>
          <w:p w:rsidR="00300CBF" w:rsidRPr="005B0B06" w:rsidRDefault="00300CBF" w:rsidP="00995A96">
            <w:pPr>
              <w:spacing w:before="40" w:beforeAutospacing="0" w:after="40"/>
              <w:ind w:firstLine="0"/>
              <w:rPr>
                <w:rFonts w:ascii="Bookman Old Style" w:hAnsi="Bookman Old Style" w:cs="Arial"/>
              </w:rPr>
            </w:pPr>
            <w:r w:rsidRPr="005B0B06">
              <w:rPr>
                <w:rFonts w:ascii="Bookman Old Style" w:hAnsi="Bookman Old Style" w:cs="Arial"/>
              </w:rPr>
              <w:t>8</w:t>
            </w:r>
          </w:p>
        </w:tc>
        <w:tc>
          <w:tcPr>
            <w:tcW w:w="2386" w:type="dxa"/>
            <w:vAlign w:val="bottom"/>
          </w:tcPr>
          <w:p w:rsidR="00300CBF" w:rsidRPr="005B0B06" w:rsidRDefault="00300CBF" w:rsidP="00465E54">
            <w:pPr>
              <w:spacing w:before="40" w:beforeAutospacing="0" w:after="40"/>
              <w:ind w:firstLine="0"/>
              <w:contextualSpacing/>
              <w:jc w:val="left"/>
              <w:rPr>
                <w:rFonts w:ascii="Bookman Old Style" w:hAnsi="Bookman Old Style" w:cs="Arial"/>
              </w:rPr>
            </w:pPr>
            <w:r w:rsidRPr="005B0B06">
              <w:rPr>
                <w:rFonts w:ascii="Bookman Old Style" w:hAnsi="Bookman Old Style" w:cs="Arial"/>
              </w:rPr>
              <w:t xml:space="preserve">Transportasi </w:t>
            </w:r>
            <w:hyperlink r:id="rId84" w:history="1">
              <w:r w:rsidRPr="005B0B06">
                <w:rPr>
                  <w:rFonts w:ascii="Bookman Old Style" w:hAnsi="Bookman Old Style" w:cs="Arial"/>
                </w:rPr>
                <w:t>dan Pergudangan</w:t>
              </w:r>
            </w:hyperlink>
          </w:p>
        </w:tc>
        <w:tc>
          <w:tcPr>
            <w:tcW w:w="1597"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85" w:history="1">
              <w:r w:rsidR="00300CBF" w:rsidRPr="005B0B06">
                <w:rPr>
                  <w:rFonts w:ascii="Bookman Old Style" w:hAnsi="Bookman Old Style" w:cs="Arial"/>
                </w:rPr>
                <w:t>552 126,60</w:t>
              </w:r>
            </w:hyperlink>
          </w:p>
        </w:tc>
        <w:tc>
          <w:tcPr>
            <w:tcW w:w="1522"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86" w:history="1">
              <w:r w:rsidR="00300CBF" w:rsidRPr="005B0B06">
                <w:rPr>
                  <w:rFonts w:ascii="Bookman Old Style" w:hAnsi="Bookman Old Style" w:cs="Arial"/>
                </w:rPr>
                <w:t>587 972,51</w:t>
              </w:r>
            </w:hyperlink>
          </w:p>
        </w:tc>
        <w:tc>
          <w:tcPr>
            <w:tcW w:w="1559"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87" w:history="1">
              <w:r w:rsidR="00300CBF" w:rsidRPr="005B0B06">
                <w:rPr>
                  <w:rFonts w:ascii="Bookman Old Style" w:hAnsi="Bookman Old Style" w:cs="Arial"/>
                </w:rPr>
                <w:t>618 703,02</w:t>
              </w:r>
            </w:hyperlink>
          </w:p>
        </w:tc>
        <w:tc>
          <w:tcPr>
            <w:tcW w:w="1701"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88" w:history="1">
              <w:r w:rsidR="00300CBF" w:rsidRPr="005B0B06">
                <w:rPr>
                  <w:rFonts w:ascii="Bookman Old Style" w:hAnsi="Bookman Old Style" w:cs="Arial"/>
                </w:rPr>
                <w:t>654 813,37</w:t>
              </w:r>
            </w:hyperlink>
          </w:p>
        </w:tc>
      </w:tr>
      <w:tr w:rsidR="00300CBF" w:rsidRPr="00163D38" w:rsidTr="00465E54">
        <w:trPr>
          <w:trHeight w:val="218"/>
        </w:trPr>
        <w:tc>
          <w:tcPr>
            <w:tcW w:w="591" w:type="dxa"/>
          </w:tcPr>
          <w:p w:rsidR="00300CBF" w:rsidRPr="005B0B06" w:rsidRDefault="00300CBF" w:rsidP="00995A96">
            <w:pPr>
              <w:spacing w:before="40" w:beforeAutospacing="0" w:after="40"/>
              <w:ind w:firstLine="0"/>
              <w:rPr>
                <w:rFonts w:ascii="Bookman Old Style" w:hAnsi="Bookman Old Style" w:cs="Arial"/>
              </w:rPr>
            </w:pPr>
            <w:r w:rsidRPr="005B0B06">
              <w:rPr>
                <w:rFonts w:ascii="Bookman Old Style" w:hAnsi="Bookman Old Style" w:cs="Arial"/>
              </w:rPr>
              <w:t>9</w:t>
            </w:r>
          </w:p>
        </w:tc>
        <w:tc>
          <w:tcPr>
            <w:tcW w:w="2386" w:type="dxa"/>
            <w:vAlign w:val="bottom"/>
          </w:tcPr>
          <w:p w:rsidR="00300CBF" w:rsidRPr="005B0B06" w:rsidRDefault="00300CBF" w:rsidP="00465E54">
            <w:pPr>
              <w:spacing w:before="40" w:beforeAutospacing="0" w:after="40"/>
              <w:ind w:firstLine="0"/>
              <w:contextualSpacing/>
              <w:jc w:val="left"/>
              <w:rPr>
                <w:rFonts w:ascii="Bookman Old Style" w:hAnsi="Bookman Old Style" w:cs="Arial"/>
              </w:rPr>
            </w:pPr>
            <w:r w:rsidRPr="005B0B06">
              <w:rPr>
                <w:rFonts w:ascii="Bookman Old Style" w:hAnsi="Bookman Old Style" w:cs="Arial"/>
              </w:rPr>
              <w:t xml:space="preserve">Penyediaan </w:t>
            </w:r>
            <w:hyperlink r:id="rId89" w:history="1">
              <w:r w:rsidRPr="005B0B06">
                <w:rPr>
                  <w:rFonts w:ascii="Bookman Old Style" w:hAnsi="Bookman Old Style" w:cs="Arial"/>
                </w:rPr>
                <w:t>Akomodasi dan Makan</w:t>
              </w:r>
            </w:hyperlink>
          </w:p>
        </w:tc>
        <w:tc>
          <w:tcPr>
            <w:tcW w:w="1597"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90" w:history="1">
              <w:r w:rsidR="00300CBF" w:rsidRPr="005B0B06">
                <w:rPr>
                  <w:rFonts w:ascii="Bookman Old Style" w:hAnsi="Bookman Old Style" w:cs="Arial"/>
                </w:rPr>
                <w:t>186 647,77</w:t>
              </w:r>
            </w:hyperlink>
          </w:p>
        </w:tc>
        <w:tc>
          <w:tcPr>
            <w:tcW w:w="1522"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91" w:history="1">
              <w:r w:rsidR="00300CBF" w:rsidRPr="005B0B06">
                <w:rPr>
                  <w:rFonts w:ascii="Bookman Old Style" w:hAnsi="Bookman Old Style" w:cs="Arial"/>
                </w:rPr>
                <w:t>203 618,12</w:t>
              </w:r>
            </w:hyperlink>
          </w:p>
        </w:tc>
        <w:tc>
          <w:tcPr>
            <w:tcW w:w="1559"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92" w:history="1">
              <w:r w:rsidR="00300CBF" w:rsidRPr="005B0B06">
                <w:rPr>
                  <w:rFonts w:ascii="Bookman Old Style" w:hAnsi="Bookman Old Style" w:cs="Arial"/>
                </w:rPr>
                <w:t>219 928,70</w:t>
              </w:r>
            </w:hyperlink>
          </w:p>
        </w:tc>
        <w:tc>
          <w:tcPr>
            <w:tcW w:w="1701"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93" w:history="1">
              <w:r w:rsidR="00300CBF" w:rsidRPr="005B0B06">
                <w:rPr>
                  <w:rFonts w:ascii="Bookman Old Style" w:hAnsi="Bookman Old Style" w:cs="Arial"/>
                </w:rPr>
                <w:t>223 162,47</w:t>
              </w:r>
            </w:hyperlink>
          </w:p>
        </w:tc>
      </w:tr>
      <w:tr w:rsidR="00300CBF" w:rsidRPr="00163D38" w:rsidTr="00465E54">
        <w:trPr>
          <w:trHeight w:val="143"/>
        </w:trPr>
        <w:tc>
          <w:tcPr>
            <w:tcW w:w="591" w:type="dxa"/>
          </w:tcPr>
          <w:p w:rsidR="00300CBF" w:rsidRPr="005B0B06" w:rsidRDefault="00300CBF" w:rsidP="00995A96">
            <w:pPr>
              <w:spacing w:before="40" w:beforeAutospacing="0" w:after="40"/>
              <w:ind w:firstLine="0"/>
              <w:rPr>
                <w:rFonts w:ascii="Bookman Old Style" w:hAnsi="Bookman Old Style" w:cs="Arial"/>
              </w:rPr>
            </w:pPr>
            <w:r w:rsidRPr="005B0B06">
              <w:rPr>
                <w:rFonts w:ascii="Bookman Old Style" w:hAnsi="Bookman Old Style" w:cs="Arial"/>
              </w:rPr>
              <w:t>10</w:t>
            </w:r>
          </w:p>
        </w:tc>
        <w:tc>
          <w:tcPr>
            <w:tcW w:w="2386" w:type="dxa"/>
            <w:vAlign w:val="bottom"/>
          </w:tcPr>
          <w:p w:rsidR="00300CBF" w:rsidRPr="005B0B06" w:rsidRDefault="00300CBF" w:rsidP="00465E54">
            <w:pPr>
              <w:spacing w:before="40" w:beforeAutospacing="0" w:after="40"/>
              <w:ind w:firstLine="0"/>
              <w:contextualSpacing/>
              <w:jc w:val="left"/>
              <w:rPr>
                <w:rFonts w:ascii="Bookman Old Style" w:hAnsi="Bookman Old Style" w:cs="Arial"/>
              </w:rPr>
            </w:pPr>
            <w:r w:rsidRPr="005B0B06">
              <w:rPr>
                <w:rFonts w:ascii="Bookman Old Style" w:hAnsi="Bookman Old Style" w:cs="Arial"/>
              </w:rPr>
              <w:t>Informasi dan Komunikasi</w:t>
            </w:r>
          </w:p>
        </w:tc>
        <w:tc>
          <w:tcPr>
            <w:tcW w:w="1597" w:type="dxa"/>
            <w:vAlign w:val="center"/>
          </w:tcPr>
          <w:p w:rsidR="00300CBF" w:rsidRPr="005B0B06" w:rsidRDefault="00300CBF" w:rsidP="00465E54">
            <w:pPr>
              <w:spacing w:before="40" w:beforeAutospacing="0" w:after="40"/>
              <w:ind w:left="-57" w:right="-57" w:firstLine="0"/>
              <w:contextualSpacing/>
              <w:jc w:val="right"/>
              <w:rPr>
                <w:rFonts w:ascii="Bookman Old Style" w:hAnsi="Bookman Old Style" w:cs="Arial"/>
              </w:rPr>
            </w:pPr>
            <w:r w:rsidRPr="005B0B06">
              <w:rPr>
                <w:rFonts w:ascii="Bookman Old Style" w:hAnsi="Bookman Old Style" w:cs="Arial"/>
              </w:rPr>
              <w:t>318 264,41</w:t>
            </w:r>
          </w:p>
        </w:tc>
        <w:tc>
          <w:tcPr>
            <w:tcW w:w="1522" w:type="dxa"/>
            <w:vAlign w:val="center"/>
          </w:tcPr>
          <w:p w:rsidR="00300CBF" w:rsidRPr="005B0B06" w:rsidRDefault="00300CBF" w:rsidP="00465E54">
            <w:pPr>
              <w:spacing w:before="40" w:beforeAutospacing="0" w:after="40"/>
              <w:ind w:left="-57" w:right="-57" w:firstLine="0"/>
              <w:contextualSpacing/>
              <w:jc w:val="right"/>
              <w:rPr>
                <w:rFonts w:ascii="Bookman Old Style" w:hAnsi="Bookman Old Style" w:cs="Arial"/>
              </w:rPr>
            </w:pPr>
            <w:r w:rsidRPr="005B0B06">
              <w:rPr>
                <w:rFonts w:ascii="Bookman Old Style" w:hAnsi="Bookman Old Style" w:cs="Arial"/>
              </w:rPr>
              <w:t>348 125,10</w:t>
            </w:r>
          </w:p>
        </w:tc>
        <w:tc>
          <w:tcPr>
            <w:tcW w:w="1559" w:type="dxa"/>
            <w:vAlign w:val="center"/>
          </w:tcPr>
          <w:p w:rsidR="00300CBF" w:rsidRPr="005B0B06" w:rsidRDefault="00300CBF" w:rsidP="00465E54">
            <w:pPr>
              <w:spacing w:before="40" w:beforeAutospacing="0" w:after="40"/>
              <w:ind w:left="-57" w:right="-57" w:firstLine="0"/>
              <w:contextualSpacing/>
              <w:jc w:val="right"/>
              <w:rPr>
                <w:rFonts w:ascii="Bookman Old Style" w:hAnsi="Bookman Old Style" w:cs="Arial"/>
              </w:rPr>
            </w:pPr>
            <w:r w:rsidRPr="005B0B06">
              <w:rPr>
                <w:rFonts w:ascii="Bookman Old Style" w:hAnsi="Bookman Old Style" w:cs="Arial"/>
              </w:rPr>
              <w:t>368 233,97</w:t>
            </w:r>
          </w:p>
        </w:tc>
        <w:tc>
          <w:tcPr>
            <w:tcW w:w="1701" w:type="dxa"/>
            <w:vAlign w:val="center"/>
          </w:tcPr>
          <w:p w:rsidR="00300CBF" w:rsidRPr="005B0B06" w:rsidRDefault="00300CBF" w:rsidP="00465E54">
            <w:pPr>
              <w:spacing w:before="40" w:beforeAutospacing="0" w:after="40"/>
              <w:ind w:left="-57" w:right="-57" w:firstLine="0"/>
              <w:contextualSpacing/>
              <w:jc w:val="right"/>
              <w:rPr>
                <w:rFonts w:ascii="Bookman Old Style" w:hAnsi="Bookman Old Style" w:cs="Arial"/>
              </w:rPr>
            </w:pPr>
            <w:r w:rsidRPr="005B0B06">
              <w:rPr>
                <w:rFonts w:ascii="Bookman Old Style" w:hAnsi="Bookman Old Style" w:cs="Arial"/>
              </w:rPr>
              <w:t>391 721,68</w:t>
            </w:r>
          </w:p>
        </w:tc>
      </w:tr>
      <w:tr w:rsidR="00300CBF" w:rsidRPr="00163D38" w:rsidTr="00465E54">
        <w:trPr>
          <w:trHeight w:val="176"/>
        </w:trPr>
        <w:tc>
          <w:tcPr>
            <w:tcW w:w="591" w:type="dxa"/>
          </w:tcPr>
          <w:p w:rsidR="00300CBF" w:rsidRPr="005B0B06" w:rsidRDefault="00300CBF" w:rsidP="00995A96">
            <w:pPr>
              <w:spacing w:before="40" w:beforeAutospacing="0" w:after="40"/>
              <w:ind w:firstLine="0"/>
              <w:rPr>
                <w:rFonts w:ascii="Bookman Old Style" w:hAnsi="Bookman Old Style" w:cs="Arial"/>
              </w:rPr>
            </w:pPr>
            <w:r w:rsidRPr="005B0B06">
              <w:rPr>
                <w:rFonts w:ascii="Bookman Old Style" w:hAnsi="Bookman Old Style" w:cs="Arial"/>
              </w:rPr>
              <w:t>11</w:t>
            </w:r>
          </w:p>
        </w:tc>
        <w:tc>
          <w:tcPr>
            <w:tcW w:w="2386" w:type="dxa"/>
            <w:vAlign w:val="bottom"/>
          </w:tcPr>
          <w:p w:rsidR="00300CBF" w:rsidRPr="005B0B06" w:rsidRDefault="00300CBF" w:rsidP="00465E54">
            <w:pPr>
              <w:spacing w:before="40" w:beforeAutospacing="0" w:after="40"/>
              <w:ind w:firstLine="0"/>
              <w:contextualSpacing/>
              <w:jc w:val="left"/>
              <w:rPr>
                <w:rFonts w:ascii="Bookman Old Style" w:hAnsi="Bookman Old Style" w:cs="Arial"/>
              </w:rPr>
            </w:pPr>
            <w:r w:rsidRPr="005B0B06">
              <w:rPr>
                <w:rFonts w:ascii="Bookman Old Style" w:hAnsi="Bookman Old Style" w:cs="Arial"/>
              </w:rPr>
              <w:t>Jasa Keuangan dan Asuransi</w:t>
            </w:r>
          </w:p>
        </w:tc>
        <w:tc>
          <w:tcPr>
            <w:tcW w:w="1597" w:type="dxa"/>
            <w:vAlign w:val="center"/>
          </w:tcPr>
          <w:p w:rsidR="00300CBF" w:rsidRPr="005B0B06" w:rsidRDefault="00300CBF" w:rsidP="00465E54">
            <w:pPr>
              <w:spacing w:before="40" w:beforeAutospacing="0" w:after="40"/>
              <w:ind w:left="-57" w:right="-57" w:firstLine="0"/>
              <w:contextualSpacing/>
              <w:jc w:val="right"/>
              <w:rPr>
                <w:rFonts w:ascii="Bookman Old Style" w:hAnsi="Bookman Old Style" w:cs="Arial"/>
              </w:rPr>
            </w:pPr>
            <w:r w:rsidRPr="005B0B06">
              <w:rPr>
                <w:rFonts w:ascii="Bookman Old Style" w:hAnsi="Bookman Old Style" w:cs="Arial"/>
              </w:rPr>
              <w:t>358 489,96</w:t>
            </w:r>
          </w:p>
        </w:tc>
        <w:tc>
          <w:tcPr>
            <w:tcW w:w="1522" w:type="dxa"/>
            <w:vAlign w:val="center"/>
          </w:tcPr>
          <w:p w:rsidR="00300CBF" w:rsidRPr="005B0B06" w:rsidRDefault="00300CBF" w:rsidP="00465E54">
            <w:pPr>
              <w:spacing w:before="40" w:beforeAutospacing="0" w:after="40"/>
              <w:ind w:left="-57" w:right="-57" w:firstLine="0"/>
              <w:contextualSpacing/>
              <w:jc w:val="right"/>
              <w:rPr>
                <w:rFonts w:ascii="Bookman Old Style" w:hAnsi="Bookman Old Style" w:cs="Arial"/>
              </w:rPr>
            </w:pPr>
            <w:r w:rsidRPr="005B0B06">
              <w:rPr>
                <w:rFonts w:ascii="Bookman Old Style" w:hAnsi="Bookman Old Style" w:cs="Arial"/>
              </w:rPr>
              <w:t>387 396,91</w:t>
            </w:r>
          </w:p>
        </w:tc>
        <w:tc>
          <w:tcPr>
            <w:tcW w:w="1559" w:type="dxa"/>
            <w:vAlign w:val="center"/>
          </w:tcPr>
          <w:p w:rsidR="00300CBF" w:rsidRPr="005B0B06" w:rsidRDefault="00300CBF" w:rsidP="00465E54">
            <w:pPr>
              <w:spacing w:before="40" w:beforeAutospacing="0" w:after="40"/>
              <w:ind w:left="-57" w:right="-57" w:firstLine="0"/>
              <w:contextualSpacing/>
              <w:jc w:val="right"/>
              <w:rPr>
                <w:rFonts w:ascii="Bookman Old Style" w:hAnsi="Bookman Old Style" w:cs="Arial"/>
              </w:rPr>
            </w:pPr>
            <w:r w:rsidRPr="005B0B06">
              <w:rPr>
                <w:rFonts w:ascii="Bookman Old Style" w:hAnsi="Bookman Old Style" w:cs="Arial"/>
              </w:rPr>
              <w:t>403 136,96</w:t>
            </w:r>
          </w:p>
        </w:tc>
        <w:tc>
          <w:tcPr>
            <w:tcW w:w="1701" w:type="dxa"/>
            <w:vAlign w:val="center"/>
          </w:tcPr>
          <w:p w:rsidR="00300CBF" w:rsidRPr="005B0B06" w:rsidRDefault="00300CBF" w:rsidP="00465E54">
            <w:pPr>
              <w:spacing w:before="40" w:beforeAutospacing="0" w:after="40"/>
              <w:ind w:left="-57" w:right="-57" w:firstLine="0"/>
              <w:contextualSpacing/>
              <w:jc w:val="right"/>
              <w:rPr>
                <w:rFonts w:ascii="Bookman Old Style" w:hAnsi="Bookman Old Style" w:cs="Arial"/>
              </w:rPr>
            </w:pPr>
            <w:r w:rsidRPr="005B0B06">
              <w:rPr>
                <w:rFonts w:ascii="Bookman Old Style" w:hAnsi="Bookman Old Style" w:cs="Arial"/>
              </w:rPr>
              <w:t>420 690,51</w:t>
            </w:r>
          </w:p>
        </w:tc>
      </w:tr>
      <w:tr w:rsidR="00300CBF" w:rsidRPr="00163D38" w:rsidTr="00465E54">
        <w:trPr>
          <w:trHeight w:val="167"/>
        </w:trPr>
        <w:tc>
          <w:tcPr>
            <w:tcW w:w="591" w:type="dxa"/>
          </w:tcPr>
          <w:p w:rsidR="00300CBF" w:rsidRPr="005B0B06" w:rsidRDefault="00300CBF" w:rsidP="00995A96">
            <w:pPr>
              <w:spacing w:before="40" w:beforeAutospacing="0" w:after="40"/>
              <w:ind w:firstLine="0"/>
              <w:rPr>
                <w:rFonts w:ascii="Bookman Old Style" w:hAnsi="Bookman Old Style" w:cs="Arial"/>
              </w:rPr>
            </w:pPr>
            <w:r w:rsidRPr="005B0B06">
              <w:rPr>
                <w:rFonts w:ascii="Bookman Old Style" w:hAnsi="Bookman Old Style" w:cs="Arial"/>
              </w:rPr>
              <w:t>12</w:t>
            </w:r>
          </w:p>
        </w:tc>
        <w:tc>
          <w:tcPr>
            <w:tcW w:w="2386" w:type="dxa"/>
            <w:vAlign w:val="bottom"/>
          </w:tcPr>
          <w:p w:rsidR="00300CBF" w:rsidRPr="005B0B06" w:rsidRDefault="002F1804" w:rsidP="00465E54">
            <w:pPr>
              <w:spacing w:before="40" w:beforeAutospacing="0" w:after="40"/>
              <w:ind w:firstLine="0"/>
              <w:contextualSpacing/>
              <w:jc w:val="left"/>
              <w:rPr>
                <w:rFonts w:ascii="Bookman Old Style" w:hAnsi="Bookman Old Style" w:cs="Arial"/>
              </w:rPr>
            </w:pPr>
            <w:hyperlink r:id="rId94" w:history="1">
              <w:r w:rsidR="00300CBF" w:rsidRPr="005B0B06">
                <w:rPr>
                  <w:rFonts w:ascii="Bookman Old Style" w:hAnsi="Bookman Old Style" w:cs="Arial"/>
                </w:rPr>
                <w:t>Real Estate</w:t>
              </w:r>
            </w:hyperlink>
          </w:p>
        </w:tc>
        <w:tc>
          <w:tcPr>
            <w:tcW w:w="1597"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95" w:history="1">
              <w:r w:rsidR="00300CBF" w:rsidRPr="005B0B06">
                <w:rPr>
                  <w:rFonts w:ascii="Bookman Old Style" w:hAnsi="Bookman Old Style" w:cs="Arial"/>
                </w:rPr>
                <w:t>184 504,20</w:t>
              </w:r>
            </w:hyperlink>
          </w:p>
        </w:tc>
        <w:tc>
          <w:tcPr>
            <w:tcW w:w="1522"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96" w:history="1">
              <w:r w:rsidR="00300CBF" w:rsidRPr="005B0B06">
                <w:rPr>
                  <w:rFonts w:ascii="Bookman Old Style" w:hAnsi="Bookman Old Style" w:cs="Arial"/>
                </w:rPr>
                <w:t>198 778,07</w:t>
              </w:r>
            </w:hyperlink>
          </w:p>
        </w:tc>
        <w:tc>
          <w:tcPr>
            <w:tcW w:w="1559"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97" w:history="1">
              <w:r w:rsidR="00300CBF" w:rsidRPr="005B0B06">
                <w:rPr>
                  <w:rFonts w:ascii="Bookman Old Style" w:hAnsi="Bookman Old Style" w:cs="Arial"/>
                </w:rPr>
                <w:t>208 759,22</w:t>
              </w:r>
            </w:hyperlink>
          </w:p>
        </w:tc>
        <w:tc>
          <w:tcPr>
            <w:tcW w:w="1701"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98" w:history="1">
              <w:r w:rsidR="00300CBF" w:rsidRPr="005B0B06">
                <w:rPr>
                  <w:rFonts w:ascii="Bookman Old Style" w:hAnsi="Bookman Old Style" w:cs="Arial"/>
                </w:rPr>
                <w:t xml:space="preserve">220 </w:t>
              </w:r>
            </w:hyperlink>
            <w:r w:rsidR="00300CBF" w:rsidRPr="005B0B06">
              <w:rPr>
                <w:rFonts w:ascii="Bookman Old Style" w:hAnsi="Bookman Old Style" w:cs="Arial"/>
              </w:rPr>
              <w:t>878,55</w:t>
            </w:r>
          </w:p>
        </w:tc>
      </w:tr>
      <w:tr w:rsidR="00300CBF" w:rsidRPr="00163D38" w:rsidTr="00465E54">
        <w:trPr>
          <w:trHeight w:val="176"/>
        </w:trPr>
        <w:tc>
          <w:tcPr>
            <w:tcW w:w="591" w:type="dxa"/>
          </w:tcPr>
          <w:p w:rsidR="00300CBF" w:rsidRPr="005B0B06" w:rsidRDefault="00300CBF" w:rsidP="00995A96">
            <w:pPr>
              <w:spacing w:before="40" w:beforeAutospacing="0" w:after="40"/>
              <w:ind w:firstLine="0"/>
              <w:rPr>
                <w:rFonts w:ascii="Bookman Old Style" w:hAnsi="Bookman Old Style" w:cs="Arial"/>
              </w:rPr>
            </w:pPr>
            <w:r w:rsidRPr="005B0B06">
              <w:rPr>
                <w:rFonts w:ascii="Bookman Old Style" w:hAnsi="Bookman Old Style" w:cs="Arial"/>
              </w:rPr>
              <w:t>13</w:t>
            </w:r>
          </w:p>
        </w:tc>
        <w:tc>
          <w:tcPr>
            <w:tcW w:w="2386" w:type="dxa"/>
            <w:vAlign w:val="bottom"/>
          </w:tcPr>
          <w:p w:rsidR="00300CBF" w:rsidRPr="005B0B06" w:rsidRDefault="002F1804" w:rsidP="00465E54">
            <w:pPr>
              <w:spacing w:before="40" w:beforeAutospacing="0" w:after="40"/>
              <w:ind w:firstLine="0"/>
              <w:contextualSpacing/>
              <w:jc w:val="left"/>
              <w:rPr>
                <w:rFonts w:ascii="Bookman Old Style" w:hAnsi="Bookman Old Style" w:cs="Arial"/>
              </w:rPr>
            </w:pPr>
            <w:hyperlink r:id="rId99" w:history="1">
              <w:r w:rsidR="00300CBF" w:rsidRPr="005B0B06">
                <w:rPr>
                  <w:rFonts w:ascii="Bookman Old Style" w:hAnsi="Bookman Old Style" w:cs="Arial"/>
                </w:rPr>
                <w:t>Jasa Perusahaan</w:t>
              </w:r>
            </w:hyperlink>
          </w:p>
        </w:tc>
        <w:tc>
          <w:tcPr>
            <w:tcW w:w="1597"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00" w:history="1">
              <w:r w:rsidR="00300CBF" w:rsidRPr="005B0B06">
                <w:rPr>
                  <w:rFonts w:ascii="Bookman Old Style" w:hAnsi="Bookman Old Style" w:cs="Arial"/>
                </w:rPr>
                <w:t>191 931,02</w:t>
              </w:r>
            </w:hyperlink>
          </w:p>
        </w:tc>
        <w:tc>
          <w:tcPr>
            <w:tcW w:w="1522"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01" w:history="1">
              <w:r w:rsidR="00300CBF" w:rsidRPr="005B0B06">
                <w:rPr>
                  <w:rFonts w:ascii="Bookman Old Style" w:hAnsi="Bookman Old Style" w:cs="Arial"/>
                </w:rPr>
                <w:t>211 229,93</w:t>
              </w:r>
            </w:hyperlink>
          </w:p>
        </w:tc>
        <w:tc>
          <w:tcPr>
            <w:tcW w:w="1559"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02" w:history="1">
              <w:r w:rsidR="00300CBF" w:rsidRPr="005B0B06">
                <w:rPr>
                  <w:rFonts w:ascii="Bookman Old Style" w:hAnsi="Bookman Old Style" w:cs="Arial"/>
                </w:rPr>
                <w:t>219 231,42</w:t>
              </w:r>
            </w:hyperlink>
          </w:p>
        </w:tc>
        <w:tc>
          <w:tcPr>
            <w:tcW w:w="1701"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03" w:history="1">
              <w:r w:rsidR="00300CBF" w:rsidRPr="005B0B06">
                <w:rPr>
                  <w:rFonts w:ascii="Bookman Old Style" w:hAnsi="Bookman Old Style" w:cs="Arial"/>
                </w:rPr>
                <w:t xml:space="preserve">225 </w:t>
              </w:r>
            </w:hyperlink>
            <w:r w:rsidR="00300CBF" w:rsidRPr="005B0B06">
              <w:rPr>
                <w:rFonts w:ascii="Bookman Old Style" w:hAnsi="Bookman Old Style" w:cs="Arial"/>
              </w:rPr>
              <w:t>568,75</w:t>
            </w:r>
          </w:p>
        </w:tc>
      </w:tr>
      <w:tr w:rsidR="00300CBF" w:rsidRPr="00163D38" w:rsidTr="00465E54">
        <w:trPr>
          <w:trHeight w:val="511"/>
        </w:trPr>
        <w:tc>
          <w:tcPr>
            <w:tcW w:w="591" w:type="dxa"/>
          </w:tcPr>
          <w:p w:rsidR="00300CBF" w:rsidRPr="005B0B06" w:rsidRDefault="00300CBF" w:rsidP="00995A96">
            <w:pPr>
              <w:spacing w:before="40" w:beforeAutospacing="0" w:after="40"/>
              <w:ind w:firstLine="0"/>
              <w:rPr>
                <w:rFonts w:ascii="Bookman Old Style" w:hAnsi="Bookman Old Style" w:cs="Arial"/>
              </w:rPr>
            </w:pPr>
            <w:r w:rsidRPr="005B0B06">
              <w:rPr>
                <w:rFonts w:ascii="Bookman Old Style" w:hAnsi="Bookman Old Style" w:cs="Arial"/>
              </w:rPr>
              <w:t>14</w:t>
            </w:r>
          </w:p>
        </w:tc>
        <w:tc>
          <w:tcPr>
            <w:tcW w:w="2386" w:type="dxa"/>
            <w:vAlign w:val="bottom"/>
          </w:tcPr>
          <w:p w:rsidR="00300CBF" w:rsidRPr="005B0B06" w:rsidRDefault="002F1804" w:rsidP="00465E54">
            <w:pPr>
              <w:spacing w:before="40" w:beforeAutospacing="0" w:after="40"/>
              <w:ind w:firstLine="0"/>
              <w:contextualSpacing/>
              <w:jc w:val="left"/>
              <w:rPr>
                <w:rFonts w:ascii="Bookman Old Style" w:hAnsi="Bookman Old Style" w:cs="Arial"/>
              </w:rPr>
            </w:pPr>
            <w:hyperlink r:id="rId104" w:history="1">
              <w:r w:rsidR="00300CBF" w:rsidRPr="005B0B06">
                <w:rPr>
                  <w:rFonts w:ascii="Bookman Old Style" w:hAnsi="Bookman Old Style" w:cs="Arial"/>
                </w:rPr>
                <w:t>Administrasi Pemerintahan, Pertahanan</w:t>
              </w:r>
            </w:hyperlink>
            <w:r w:rsidR="00300CBF" w:rsidRPr="005B0B06">
              <w:rPr>
                <w:rFonts w:ascii="Bookman Old Style" w:hAnsi="Bookman Old Style" w:cs="Arial"/>
              </w:rPr>
              <w:t xml:space="preserve"> dan jaminan Sosial Wajib</w:t>
            </w:r>
          </w:p>
        </w:tc>
        <w:tc>
          <w:tcPr>
            <w:tcW w:w="1597"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05" w:history="1">
              <w:r w:rsidR="00300CBF" w:rsidRPr="005B0B06">
                <w:rPr>
                  <w:rFonts w:ascii="Bookman Old Style" w:hAnsi="Bookman Old Style" w:cs="Arial"/>
                </w:rPr>
                <w:t>533 874,92</w:t>
              </w:r>
            </w:hyperlink>
          </w:p>
        </w:tc>
        <w:tc>
          <w:tcPr>
            <w:tcW w:w="1522"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06" w:history="1">
              <w:r w:rsidR="00300CBF" w:rsidRPr="005B0B06">
                <w:rPr>
                  <w:rFonts w:ascii="Bookman Old Style" w:hAnsi="Bookman Old Style" w:cs="Arial"/>
                </w:rPr>
                <w:t>583 551,41</w:t>
              </w:r>
            </w:hyperlink>
          </w:p>
        </w:tc>
        <w:tc>
          <w:tcPr>
            <w:tcW w:w="1559"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07" w:history="1">
              <w:r w:rsidR="00300CBF" w:rsidRPr="005B0B06">
                <w:rPr>
                  <w:rFonts w:ascii="Bookman Old Style" w:hAnsi="Bookman Old Style" w:cs="Arial"/>
                </w:rPr>
                <w:t>655 250,88</w:t>
              </w:r>
            </w:hyperlink>
          </w:p>
        </w:tc>
        <w:tc>
          <w:tcPr>
            <w:tcW w:w="1701"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08" w:history="1">
              <w:r w:rsidR="00300CBF" w:rsidRPr="005B0B06">
                <w:rPr>
                  <w:rFonts w:ascii="Bookman Old Style" w:hAnsi="Bookman Old Style" w:cs="Arial"/>
                </w:rPr>
                <w:t xml:space="preserve">717 </w:t>
              </w:r>
            </w:hyperlink>
            <w:r w:rsidR="00300CBF" w:rsidRPr="005B0B06">
              <w:rPr>
                <w:rFonts w:ascii="Bookman Old Style" w:hAnsi="Bookman Old Style" w:cs="Arial"/>
              </w:rPr>
              <w:t>769,33</w:t>
            </w:r>
          </w:p>
        </w:tc>
      </w:tr>
      <w:tr w:rsidR="00300CBF" w:rsidRPr="00163D38" w:rsidTr="00465E54">
        <w:trPr>
          <w:trHeight w:val="167"/>
        </w:trPr>
        <w:tc>
          <w:tcPr>
            <w:tcW w:w="591" w:type="dxa"/>
          </w:tcPr>
          <w:p w:rsidR="00300CBF" w:rsidRPr="005B0B06" w:rsidRDefault="00300CBF" w:rsidP="00995A96">
            <w:pPr>
              <w:spacing w:before="40" w:beforeAutospacing="0" w:after="40"/>
              <w:ind w:firstLine="0"/>
              <w:rPr>
                <w:rFonts w:ascii="Bookman Old Style" w:hAnsi="Bookman Old Style" w:cs="Arial"/>
              </w:rPr>
            </w:pPr>
            <w:r w:rsidRPr="005B0B06">
              <w:rPr>
                <w:rFonts w:ascii="Bookman Old Style" w:hAnsi="Bookman Old Style" w:cs="Arial"/>
              </w:rPr>
              <w:t>15</w:t>
            </w:r>
          </w:p>
        </w:tc>
        <w:tc>
          <w:tcPr>
            <w:tcW w:w="2386" w:type="dxa"/>
            <w:vAlign w:val="bottom"/>
          </w:tcPr>
          <w:p w:rsidR="00300CBF" w:rsidRPr="005B0B06" w:rsidRDefault="002F1804" w:rsidP="00465E54">
            <w:pPr>
              <w:spacing w:before="40" w:beforeAutospacing="0" w:after="40"/>
              <w:ind w:firstLine="0"/>
              <w:contextualSpacing/>
              <w:jc w:val="left"/>
              <w:rPr>
                <w:rFonts w:ascii="Bookman Old Style" w:hAnsi="Bookman Old Style" w:cs="Arial"/>
              </w:rPr>
            </w:pPr>
            <w:hyperlink r:id="rId109" w:history="1">
              <w:r w:rsidR="00300CBF" w:rsidRPr="005B0B06">
                <w:rPr>
                  <w:rFonts w:ascii="Bookman Old Style" w:hAnsi="Bookman Old Style" w:cs="Arial"/>
                </w:rPr>
                <w:t>Jasa Pendidikan</w:t>
              </w:r>
            </w:hyperlink>
          </w:p>
        </w:tc>
        <w:tc>
          <w:tcPr>
            <w:tcW w:w="1597"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10" w:history="1">
              <w:r w:rsidR="00300CBF" w:rsidRPr="005B0B06">
                <w:rPr>
                  <w:rFonts w:ascii="Bookman Old Style" w:hAnsi="Bookman Old Style" w:cs="Arial"/>
                </w:rPr>
                <w:t>323 691,46</w:t>
              </w:r>
            </w:hyperlink>
          </w:p>
        </w:tc>
        <w:tc>
          <w:tcPr>
            <w:tcW w:w="1522"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11" w:history="1">
              <w:r w:rsidR="00300CBF" w:rsidRPr="005B0B06">
                <w:rPr>
                  <w:rFonts w:ascii="Bookman Old Style" w:hAnsi="Bookman Old Style" w:cs="Arial"/>
                </w:rPr>
                <w:t>369 590,83</w:t>
              </w:r>
            </w:hyperlink>
          </w:p>
        </w:tc>
        <w:tc>
          <w:tcPr>
            <w:tcW w:w="1559"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12" w:history="1">
              <w:r w:rsidR="00300CBF" w:rsidRPr="005B0B06">
                <w:rPr>
                  <w:rFonts w:ascii="Bookman Old Style" w:hAnsi="Bookman Old Style" w:cs="Arial"/>
                </w:rPr>
                <w:t>422 869,14</w:t>
              </w:r>
            </w:hyperlink>
          </w:p>
        </w:tc>
        <w:tc>
          <w:tcPr>
            <w:tcW w:w="1701"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13" w:history="1">
              <w:r w:rsidR="00300CBF" w:rsidRPr="005B0B06">
                <w:rPr>
                  <w:rFonts w:ascii="Bookman Old Style" w:hAnsi="Bookman Old Style" w:cs="Arial"/>
                </w:rPr>
                <w:t xml:space="preserve">464 </w:t>
              </w:r>
            </w:hyperlink>
            <w:r w:rsidR="00300CBF" w:rsidRPr="005B0B06">
              <w:rPr>
                <w:rFonts w:ascii="Bookman Old Style" w:hAnsi="Bookman Old Style" w:cs="Arial"/>
              </w:rPr>
              <w:t>711,21</w:t>
            </w:r>
          </w:p>
        </w:tc>
      </w:tr>
      <w:tr w:rsidR="00300CBF" w:rsidRPr="00163D38" w:rsidTr="00465E54">
        <w:trPr>
          <w:trHeight w:val="343"/>
        </w:trPr>
        <w:tc>
          <w:tcPr>
            <w:tcW w:w="591" w:type="dxa"/>
          </w:tcPr>
          <w:p w:rsidR="00300CBF" w:rsidRPr="005B0B06" w:rsidRDefault="00300CBF" w:rsidP="00995A96">
            <w:pPr>
              <w:spacing w:before="40" w:beforeAutospacing="0" w:after="40"/>
              <w:ind w:firstLine="0"/>
              <w:rPr>
                <w:rFonts w:ascii="Bookman Old Style" w:hAnsi="Bookman Old Style" w:cs="Arial"/>
              </w:rPr>
            </w:pPr>
            <w:r w:rsidRPr="005B0B06">
              <w:rPr>
                <w:rFonts w:ascii="Bookman Old Style" w:hAnsi="Bookman Old Style" w:cs="Arial"/>
              </w:rPr>
              <w:t>16</w:t>
            </w:r>
          </w:p>
        </w:tc>
        <w:tc>
          <w:tcPr>
            <w:tcW w:w="2386" w:type="dxa"/>
            <w:vAlign w:val="bottom"/>
          </w:tcPr>
          <w:p w:rsidR="00300CBF" w:rsidRPr="005B0B06" w:rsidRDefault="002F1804" w:rsidP="00465E54">
            <w:pPr>
              <w:spacing w:before="40" w:beforeAutospacing="0" w:after="40"/>
              <w:ind w:firstLine="0"/>
              <w:contextualSpacing/>
              <w:jc w:val="left"/>
              <w:rPr>
                <w:rFonts w:ascii="Bookman Old Style" w:hAnsi="Bookman Old Style" w:cs="Arial"/>
              </w:rPr>
            </w:pPr>
            <w:hyperlink r:id="rId114" w:history="1">
              <w:r w:rsidR="00300CBF" w:rsidRPr="005B0B06">
                <w:rPr>
                  <w:rFonts w:ascii="Bookman Old Style" w:hAnsi="Bookman Old Style" w:cs="Arial"/>
                </w:rPr>
                <w:t>Jasa Kesehatan dan Kegiatan Sosial</w:t>
              </w:r>
            </w:hyperlink>
          </w:p>
        </w:tc>
        <w:tc>
          <w:tcPr>
            <w:tcW w:w="1597"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15" w:history="1">
              <w:r w:rsidR="00300CBF" w:rsidRPr="005B0B06">
                <w:rPr>
                  <w:rFonts w:ascii="Bookman Old Style" w:hAnsi="Bookman Old Style" w:cs="Arial"/>
                </w:rPr>
                <w:t>228 364,88</w:t>
              </w:r>
            </w:hyperlink>
          </w:p>
        </w:tc>
        <w:tc>
          <w:tcPr>
            <w:tcW w:w="1522"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16" w:history="1">
              <w:r w:rsidR="00300CBF" w:rsidRPr="005B0B06">
                <w:rPr>
                  <w:rFonts w:ascii="Bookman Old Style" w:hAnsi="Bookman Old Style" w:cs="Arial"/>
                </w:rPr>
                <w:t>256 768,49</w:t>
              </w:r>
            </w:hyperlink>
          </w:p>
        </w:tc>
        <w:tc>
          <w:tcPr>
            <w:tcW w:w="1559"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17" w:history="1">
              <w:r w:rsidR="00300CBF" w:rsidRPr="005B0B06">
                <w:rPr>
                  <w:rFonts w:ascii="Bookman Old Style" w:hAnsi="Bookman Old Style" w:cs="Arial"/>
                </w:rPr>
                <w:t>278 208,26</w:t>
              </w:r>
            </w:hyperlink>
          </w:p>
        </w:tc>
        <w:tc>
          <w:tcPr>
            <w:tcW w:w="1701"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18" w:history="1">
              <w:r w:rsidR="00300CBF" w:rsidRPr="005B0B06">
                <w:rPr>
                  <w:rFonts w:ascii="Bookman Old Style" w:hAnsi="Bookman Old Style" w:cs="Arial"/>
                </w:rPr>
                <w:t xml:space="preserve">303 </w:t>
              </w:r>
            </w:hyperlink>
            <w:r w:rsidR="00300CBF" w:rsidRPr="005B0B06">
              <w:rPr>
                <w:rFonts w:ascii="Bookman Old Style" w:hAnsi="Bookman Old Style" w:cs="Arial"/>
              </w:rPr>
              <w:t>153,33</w:t>
            </w:r>
          </w:p>
        </w:tc>
      </w:tr>
      <w:tr w:rsidR="00300CBF" w:rsidRPr="00163D38" w:rsidTr="00465E54">
        <w:trPr>
          <w:trHeight w:val="167"/>
        </w:trPr>
        <w:tc>
          <w:tcPr>
            <w:tcW w:w="591" w:type="dxa"/>
          </w:tcPr>
          <w:p w:rsidR="00300CBF" w:rsidRPr="005B0B06" w:rsidRDefault="00300CBF" w:rsidP="00995A96">
            <w:pPr>
              <w:spacing w:before="40" w:beforeAutospacing="0" w:after="40"/>
              <w:ind w:firstLine="0"/>
              <w:rPr>
                <w:rFonts w:ascii="Bookman Old Style" w:hAnsi="Bookman Old Style" w:cs="Arial"/>
              </w:rPr>
            </w:pPr>
            <w:r w:rsidRPr="005B0B06">
              <w:rPr>
                <w:rFonts w:ascii="Bookman Old Style" w:hAnsi="Bookman Old Style" w:cs="Arial"/>
              </w:rPr>
              <w:t>17</w:t>
            </w:r>
          </w:p>
        </w:tc>
        <w:tc>
          <w:tcPr>
            <w:tcW w:w="2386" w:type="dxa"/>
            <w:vAlign w:val="bottom"/>
          </w:tcPr>
          <w:p w:rsidR="00300CBF" w:rsidRPr="005B0B06" w:rsidRDefault="002F1804" w:rsidP="00465E54">
            <w:pPr>
              <w:spacing w:before="40" w:beforeAutospacing="0" w:after="40"/>
              <w:ind w:firstLine="0"/>
              <w:contextualSpacing/>
              <w:jc w:val="left"/>
              <w:rPr>
                <w:rFonts w:ascii="Bookman Old Style" w:hAnsi="Bookman Old Style" w:cs="Arial"/>
              </w:rPr>
            </w:pPr>
            <w:hyperlink r:id="rId119" w:history="1">
              <w:r w:rsidR="00300CBF" w:rsidRPr="005B0B06">
                <w:rPr>
                  <w:rFonts w:ascii="Bookman Old Style" w:hAnsi="Bookman Old Style" w:cs="Arial"/>
                </w:rPr>
                <w:t>Jasa lainnya</w:t>
              </w:r>
            </w:hyperlink>
          </w:p>
        </w:tc>
        <w:tc>
          <w:tcPr>
            <w:tcW w:w="1597"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20" w:history="1">
              <w:r w:rsidR="00300CBF" w:rsidRPr="005B0B06">
                <w:rPr>
                  <w:rFonts w:ascii="Bookman Old Style" w:hAnsi="Bookman Old Style" w:cs="Arial"/>
                </w:rPr>
                <w:t>107 247,53</w:t>
              </w:r>
            </w:hyperlink>
          </w:p>
        </w:tc>
        <w:tc>
          <w:tcPr>
            <w:tcW w:w="1522"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21" w:history="1">
              <w:r w:rsidR="00300CBF" w:rsidRPr="005B0B06">
                <w:rPr>
                  <w:rFonts w:ascii="Bookman Old Style" w:hAnsi="Bookman Old Style" w:cs="Arial"/>
                </w:rPr>
                <w:t>118 511,08</w:t>
              </w:r>
            </w:hyperlink>
          </w:p>
        </w:tc>
        <w:tc>
          <w:tcPr>
            <w:tcW w:w="1559"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22" w:history="1">
              <w:r w:rsidR="00300CBF" w:rsidRPr="005B0B06">
                <w:rPr>
                  <w:rFonts w:ascii="Bookman Old Style" w:hAnsi="Bookman Old Style" w:cs="Arial"/>
                </w:rPr>
                <w:t>135 756,96</w:t>
              </w:r>
            </w:hyperlink>
          </w:p>
        </w:tc>
        <w:tc>
          <w:tcPr>
            <w:tcW w:w="1701"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rPr>
            </w:pPr>
            <w:hyperlink r:id="rId123" w:history="1">
              <w:r w:rsidR="00300CBF" w:rsidRPr="005B0B06">
                <w:rPr>
                  <w:rFonts w:ascii="Bookman Old Style" w:hAnsi="Bookman Old Style" w:cs="Arial"/>
                </w:rPr>
                <w:t xml:space="preserve">156 </w:t>
              </w:r>
            </w:hyperlink>
            <w:r w:rsidR="00300CBF" w:rsidRPr="005B0B06">
              <w:rPr>
                <w:rFonts w:ascii="Bookman Old Style" w:hAnsi="Bookman Old Style" w:cs="Arial"/>
              </w:rPr>
              <w:t>595,79</w:t>
            </w:r>
          </w:p>
        </w:tc>
      </w:tr>
      <w:tr w:rsidR="00300CBF" w:rsidRPr="00163D38" w:rsidTr="00465E54">
        <w:trPr>
          <w:trHeight w:val="167"/>
        </w:trPr>
        <w:tc>
          <w:tcPr>
            <w:tcW w:w="591" w:type="dxa"/>
          </w:tcPr>
          <w:p w:rsidR="00300CBF" w:rsidRPr="005B0B06" w:rsidRDefault="00300CBF" w:rsidP="00995A96">
            <w:pPr>
              <w:spacing w:before="40" w:beforeAutospacing="0" w:after="40"/>
              <w:ind w:firstLine="0"/>
              <w:rPr>
                <w:rFonts w:ascii="Bookman Old Style" w:hAnsi="Bookman Old Style" w:cs="Arial"/>
              </w:rPr>
            </w:pPr>
          </w:p>
        </w:tc>
        <w:tc>
          <w:tcPr>
            <w:tcW w:w="2386" w:type="dxa"/>
            <w:vAlign w:val="bottom"/>
          </w:tcPr>
          <w:p w:rsidR="00300CBF" w:rsidRPr="005B0B06" w:rsidRDefault="002F1804" w:rsidP="00465E54">
            <w:pPr>
              <w:spacing w:before="40" w:beforeAutospacing="0" w:after="40"/>
              <w:ind w:firstLine="0"/>
              <w:contextualSpacing/>
              <w:jc w:val="left"/>
              <w:rPr>
                <w:rFonts w:ascii="Bookman Old Style" w:hAnsi="Bookman Old Style" w:cs="Arial"/>
                <w:b/>
              </w:rPr>
            </w:pPr>
            <w:hyperlink r:id="rId124" w:history="1">
              <w:r w:rsidR="00300CBF" w:rsidRPr="005B0B06">
                <w:rPr>
                  <w:rFonts w:ascii="Bookman Old Style" w:hAnsi="Bookman Old Style" w:cs="Arial"/>
                  <w:b/>
                </w:rPr>
                <w:t>PDRB dengan Migas</w:t>
              </w:r>
            </w:hyperlink>
          </w:p>
        </w:tc>
        <w:tc>
          <w:tcPr>
            <w:tcW w:w="1597"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b/>
              </w:rPr>
            </w:pPr>
            <w:hyperlink r:id="rId125" w:history="1">
              <w:r w:rsidR="00300CBF" w:rsidRPr="005B0B06">
                <w:rPr>
                  <w:rFonts w:ascii="Bookman Old Style" w:hAnsi="Bookman Old Style" w:cs="Arial"/>
                  <w:b/>
                </w:rPr>
                <w:t>56 278 078,73</w:t>
              </w:r>
            </w:hyperlink>
          </w:p>
        </w:tc>
        <w:tc>
          <w:tcPr>
            <w:tcW w:w="1522"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b/>
              </w:rPr>
            </w:pPr>
            <w:hyperlink r:id="rId126" w:history="1">
              <w:r w:rsidR="00300CBF" w:rsidRPr="005B0B06">
                <w:rPr>
                  <w:rFonts w:ascii="Bookman Old Style" w:hAnsi="Bookman Old Style" w:cs="Arial"/>
                  <w:b/>
                </w:rPr>
                <w:t>59 055 313,39</w:t>
              </w:r>
            </w:hyperlink>
          </w:p>
        </w:tc>
        <w:tc>
          <w:tcPr>
            <w:tcW w:w="1559"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b/>
              </w:rPr>
            </w:pPr>
            <w:hyperlink r:id="rId127" w:history="1">
              <w:r w:rsidR="00300CBF" w:rsidRPr="005B0B06">
                <w:rPr>
                  <w:rFonts w:ascii="Bookman Old Style" w:hAnsi="Bookman Old Style" w:cs="Arial"/>
                  <w:b/>
                </w:rPr>
                <w:t>58 502 703,32</w:t>
              </w:r>
            </w:hyperlink>
          </w:p>
        </w:tc>
        <w:tc>
          <w:tcPr>
            <w:tcW w:w="1701"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b/>
              </w:rPr>
            </w:pPr>
            <w:hyperlink r:id="rId128" w:history="1">
              <w:r w:rsidR="00300CBF" w:rsidRPr="005B0B06">
                <w:rPr>
                  <w:rFonts w:ascii="Bookman Old Style" w:hAnsi="Bookman Old Style" w:cs="Arial"/>
                  <w:b/>
                </w:rPr>
                <w:t xml:space="preserve">53 935 </w:t>
              </w:r>
            </w:hyperlink>
            <w:r w:rsidR="00300CBF" w:rsidRPr="005B0B06">
              <w:rPr>
                <w:rFonts w:ascii="Bookman Old Style" w:hAnsi="Bookman Old Style" w:cs="Arial"/>
                <w:b/>
              </w:rPr>
              <w:t>807,81</w:t>
            </w:r>
          </w:p>
        </w:tc>
      </w:tr>
      <w:tr w:rsidR="00300CBF" w:rsidRPr="00163D38" w:rsidTr="00465E54">
        <w:trPr>
          <w:trHeight w:val="100"/>
        </w:trPr>
        <w:tc>
          <w:tcPr>
            <w:tcW w:w="591" w:type="dxa"/>
          </w:tcPr>
          <w:p w:rsidR="00300CBF" w:rsidRPr="005B0B06" w:rsidRDefault="00300CBF" w:rsidP="00995A96">
            <w:pPr>
              <w:spacing w:before="40" w:beforeAutospacing="0" w:after="40"/>
              <w:ind w:firstLine="0"/>
              <w:rPr>
                <w:rFonts w:ascii="Bookman Old Style" w:hAnsi="Bookman Old Style" w:cs="Arial"/>
              </w:rPr>
            </w:pPr>
          </w:p>
        </w:tc>
        <w:tc>
          <w:tcPr>
            <w:tcW w:w="2386" w:type="dxa"/>
            <w:vAlign w:val="bottom"/>
          </w:tcPr>
          <w:p w:rsidR="00300CBF" w:rsidRPr="005B0B06" w:rsidRDefault="002F1804" w:rsidP="00465E54">
            <w:pPr>
              <w:spacing w:before="40" w:beforeAutospacing="0" w:after="40"/>
              <w:ind w:firstLine="0"/>
              <w:contextualSpacing/>
              <w:jc w:val="left"/>
              <w:rPr>
                <w:rFonts w:ascii="Bookman Old Style" w:hAnsi="Bookman Old Style" w:cs="Arial"/>
              </w:rPr>
            </w:pPr>
            <w:hyperlink r:id="rId129" w:history="1">
              <w:r w:rsidR="00300CBF" w:rsidRPr="005B0B06">
                <w:rPr>
                  <w:rFonts w:ascii="Bookman Old Style" w:hAnsi="Bookman Old Style" w:cs="Arial"/>
                  <w:b/>
                </w:rPr>
                <w:t>PDRB tanpa Migas</w:t>
              </w:r>
            </w:hyperlink>
          </w:p>
        </w:tc>
        <w:tc>
          <w:tcPr>
            <w:tcW w:w="1597"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b/>
              </w:rPr>
            </w:pPr>
            <w:hyperlink r:id="rId130" w:history="1">
              <w:r w:rsidR="00300CBF" w:rsidRPr="005B0B06">
                <w:rPr>
                  <w:rFonts w:ascii="Bookman Old Style" w:hAnsi="Bookman Old Style" w:cs="Arial"/>
                  <w:b/>
                </w:rPr>
                <w:t>20 800 710,07</w:t>
              </w:r>
            </w:hyperlink>
          </w:p>
        </w:tc>
        <w:tc>
          <w:tcPr>
            <w:tcW w:w="1522"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b/>
              </w:rPr>
            </w:pPr>
            <w:hyperlink r:id="rId131" w:history="1">
              <w:r w:rsidR="00300CBF" w:rsidRPr="005B0B06">
                <w:rPr>
                  <w:rFonts w:ascii="Bookman Old Style" w:hAnsi="Bookman Old Style" w:cs="Arial"/>
                  <w:b/>
                </w:rPr>
                <w:t>21 155 525,24</w:t>
              </w:r>
            </w:hyperlink>
          </w:p>
        </w:tc>
        <w:tc>
          <w:tcPr>
            <w:tcW w:w="1559"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b/>
              </w:rPr>
            </w:pPr>
            <w:hyperlink r:id="rId132" w:history="1">
              <w:r w:rsidR="00300CBF" w:rsidRPr="005B0B06">
                <w:rPr>
                  <w:rFonts w:ascii="Bookman Old Style" w:hAnsi="Bookman Old Style" w:cs="Arial"/>
                  <w:b/>
                </w:rPr>
                <w:t>23 931 760,69</w:t>
              </w:r>
            </w:hyperlink>
          </w:p>
        </w:tc>
        <w:tc>
          <w:tcPr>
            <w:tcW w:w="1701" w:type="dxa"/>
            <w:vAlign w:val="center"/>
          </w:tcPr>
          <w:p w:rsidR="00300CBF" w:rsidRPr="005B0B06" w:rsidRDefault="002F1804" w:rsidP="00465E54">
            <w:pPr>
              <w:spacing w:before="40" w:beforeAutospacing="0" w:after="40"/>
              <w:ind w:left="-57" w:right="-57" w:firstLine="0"/>
              <w:contextualSpacing/>
              <w:jc w:val="right"/>
              <w:rPr>
                <w:rFonts w:ascii="Bookman Old Style" w:hAnsi="Bookman Old Style" w:cs="Arial"/>
                <w:b/>
              </w:rPr>
            </w:pPr>
            <w:hyperlink r:id="rId133" w:history="1">
              <w:r w:rsidR="00300CBF" w:rsidRPr="005B0B06">
                <w:rPr>
                  <w:rFonts w:ascii="Bookman Old Style" w:hAnsi="Bookman Old Style" w:cs="Arial"/>
                  <w:b/>
                </w:rPr>
                <w:t xml:space="preserve">24 563 </w:t>
              </w:r>
            </w:hyperlink>
            <w:r w:rsidR="00300CBF" w:rsidRPr="005B0B06">
              <w:rPr>
                <w:rFonts w:ascii="Bookman Old Style" w:hAnsi="Bookman Old Style" w:cs="Arial"/>
                <w:b/>
              </w:rPr>
              <w:t>777,98</w:t>
            </w:r>
          </w:p>
        </w:tc>
      </w:tr>
    </w:tbl>
    <w:p w:rsidR="00300CBF" w:rsidRPr="00163D38" w:rsidRDefault="00300CBF" w:rsidP="00300CBF">
      <w:pPr>
        <w:spacing w:line="360" w:lineRule="auto"/>
        <w:rPr>
          <w:rFonts w:ascii="Bookman Old Style" w:eastAsia="Bookman Old Style" w:hAnsi="Bookman Old Style" w:cs="Arial"/>
          <w:i/>
          <w:sz w:val="18"/>
          <w:szCs w:val="20"/>
          <w:lang w:val="id-ID" w:eastAsia="id-ID"/>
        </w:rPr>
      </w:pPr>
      <w:r w:rsidRPr="00163D38">
        <w:rPr>
          <w:rFonts w:ascii="Bookman Old Style" w:eastAsia="Bookman Old Style" w:hAnsi="Bookman Old Style" w:cs="Arial"/>
          <w:i/>
          <w:sz w:val="18"/>
          <w:szCs w:val="20"/>
          <w:lang w:val="id-ID" w:eastAsia="id-ID"/>
        </w:rPr>
        <w:t>Sumber: BPS Kota Bontang, 2017</w:t>
      </w:r>
    </w:p>
    <w:p w:rsidR="00235394" w:rsidRDefault="00235394">
      <w:pPr>
        <w:rPr>
          <w:rFonts w:ascii="Bookman Old Style" w:hAnsi="Bookman Old Style"/>
          <w:sz w:val="24"/>
          <w:szCs w:val="24"/>
          <w:lang w:val="id-ID" w:eastAsia="id-ID"/>
        </w:rPr>
      </w:pPr>
      <w:bookmarkStart w:id="35" w:name="_Toc524894820"/>
      <w:r>
        <w:br w:type="page"/>
      </w:r>
    </w:p>
    <w:p w:rsidR="00300CBF" w:rsidRPr="00146B8A" w:rsidRDefault="00300CBF" w:rsidP="00CC2507">
      <w:pPr>
        <w:pStyle w:val="Tabel"/>
        <w:rPr>
          <w:rFonts w:eastAsia="Bookman Old Style" w:cs="Arial"/>
        </w:rPr>
      </w:pPr>
      <w:r w:rsidRPr="00146B8A">
        <w:lastRenderedPageBreak/>
        <w:t xml:space="preserve">Tabel </w:t>
      </w:r>
      <w:r w:rsidR="00E605DC">
        <w:rPr>
          <w:lang w:val="en-US"/>
        </w:rPr>
        <w:t>2.5</w:t>
      </w:r>
      <w:r w:rsidRPr="00146B8A">
        <w:t>.</w:t>
      </w:r>
      <w:r w:rsidR="00146B8A" w:rsidRPr="00146B8A">
        <w:t xml:space="preserve"> </w:t>
      </w:r>
      <w:r w:rsidRPr="00146B8A">
        <w:t>Distribusi Produk Domestik Regional Bruto Atas Dasar Harga Berlaku Menurut Lapangan Usaha</w:t>
      </w:r>
      <w:r w:rsidR="00146B8A" w:rsidRPr="00146B8A">
        <w:t xml:space="preserve"> </w:t>
      </w:r>
      <w:r w:rsidRPr="00146B8A">
        <w:rPr>
          <w:rFonts w:eastAsia="Bookman Old Style" w:cs="Arial"/>
        </w:rPr>
        <w:t>Di Kota Bontang (persen) 2013-2016</w:t>
      </w:r>
      <w:bookmarkEnd w:id="35"/>
    </w:p>
    <w:tbl>
      <w:tblPr>
        <w:tblStyle w:val="TableGrid1"/>
        <w:tblW w:w="8366" w:type="dxa"/>
        <w:tblLook w:val="04A0" w:firstRow="1" w:lastRow="0" w:firstColumn="1" w:lastColumn="0" w:noHBand="0" w:noVBand="1"/>
      </w:tblPr>
      <w:tblGrid>
        <w:gridCol w:w="548"/>
        <w:gridCol w:w="3490"/>
        <w:gridCol w:w="1018"/>
        <w:gridCol w:w="1018"/>
        <w:gridCol w:w="1018"/>
        <w:gridCol w:w="1274"/>
      </w:tblGrid>
      <w:tr w:rsidR="00300CBF" w:rsidRPr="00AC271C" w:rsidTr="00E605DC">
        <w:trPr>
          <w:trHeight w:val="181"/>
        </w:trPr>
        <w:tc>
          <w:tcPr>
            <w:tcW w:w="548" w:type="dxa"/>
            <w:shd w:val="clear" w:color="auto" w:fill="C6D9F1" w:themeFill="text2" w:themeFillTint="33"/>
          </w:tcPr>
          <w:p w:rsidR="00300CBF" w:rsidRPr="00AC271C" w:rsidRDefault="00300CBF" w:rsidP="002F1804">
            <w:pPr>
              <w:spacing w:beforeLines="40" w:before="96" w:beforeAutospacing="0" w:afterLines="40" w:after="96"/>
              <w:ind w:left="-57" w:right="-57" w:firstLine="0"/>
              <w:jc w:val="center"/>
              <w:rPr>
                <w:rFonts w:ascii="Bookman Old Style" w:hAnsi="Bookman Old Style" w:cs="Arial"/>
                <w:b/>
              </w:rPr>
            </w:pPr>
            <w:r w:rsidRPr="00AC271C">
              <w:rPr>
                <w:rFonts w:ascii="Bookman Old Style" w:hAnsi="Bookman Old Style" w:cs="Arial"/>
                <w:b/>
              </w:rPr>
              <w:t>No</w:t>
            </w:r>
          </w:p>
        </w:tc>
        <w:tc>
          <w:tcPr>
            <w:tcW w:w="3490" w:type="dxa"/>
            <w:shd w:val="clear" w:color="auto" w:fill="C6D9F1" w:themeFill="text2" w:themeFillTint="33"/>
            <w:vAlign w:val="bottom"/>
          </w:tcPr>
          <w:p w:rsidR="00300CBF" w:rsidRPr="00AC271C" w:rsidRDefault="00300CBF" w:rsidP="002F1804">
            <w:pPr>
              <w:spacing w:beforeLines="40" w:before="96" w:beforeAutospacing="0" w:afterLines="40" w:after="96"/>
              <w:ind w:left="-57" w:right="-57" w:firstLine="0"/>
              <w:jc w:val="center"/>
              <w:rPr>
                <w:rFonts w:ascii="Bookman Old Style" w:hAnsi="Bookman Old Style" w:cs="Arial"/>
                <w:b/>
              </w:rPr>
            </w:pPr>
            <w:r w:rsidRPr="00AC271C">
              <w:rPr>
                <w:rFonts w:ascii="Bookman Old Style" w:hAnsi="Bookman Old Style" w:cs="Arial"/>
                <w:b/>
              </w:rPr>
              <w:t>Lapangan Usaha</w:t>
            </w:r>
          </w:p>
        </w:tc>
        <w:tc>
          <w:tcPr>
            <w:tcW w:w="1018" w:type="dxa"/>
            <w:shd w:val="clear" w:color="auto" w:fill="C6D9F1" w:themeFill="text2" w:themeFillTint="33"/>
            <w:vAlign w:val="bottom"/>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b/>
              </w:rPr>
            </w:pPr>
            <w:hyperlink r:id="rId134" w:history="1">
              <w:r w:rsidR="00300CBF" w:rsidRPr="00AC271C">
                <w:rPr>
                  <w:rFonts w:ascii="Bookman Old Style" w:hAnsi="Bookman Old Style" w:cs="Arial"/>
                  <w:b/>
                </w:rPr>
                <w:t>2013</w:t>
              </w:r>
            </w:hyperlink>
          </w:p>
        </w:tc>
        <w:tc>
          <w:tcPr>
            <w:tcW w:w="1018" w:type="dxa"/>
            <w:shd w:val="clear" w:color="auto" w:fill="C6D9F1" w:themeFill="text2" w:themeFillTint="33"/>
            <w:vAlign w:val="bottom"/>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b/>
              </w:rPr>
            </w:pPr>
            <w:hyperlink r:id="rId135" w:history="1">
              <w:r w:rsidR="00300CBF" w:rsidRPr="00AC271C">
                <w:rPr>
                  <w:rFonts w:ascii="Bookman Old Style" w:hAnsi="Bookman Old Style" w:cs="Arial"/>
                  <w:b/>
                </w:rPr>
                <w:t>2014</w:t>
              </w:r>
            </w:hyperlink>
          </w:p>
        </w:tc>
        <w:tc>
          <w:tcPr>
            <w:tcW w:w="1018" w:type="dxa"/>
            <w:shd w:val="clear" w:color="auto" w:fill="C6D9F1" w:themeFill="text2" w:themeFillTint="33"/>
            <w:vAlign w:val="bottom"/>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b/>
                <w:vertAlign w:val="superscript"/>
              </w:rPr>
            </w:pPr>
            <w:hyperlink r:id="rId136" w:history="1">
              <w:r w:rsidR="00300CBF" w:rsidRPr="00AC271C">
                <w:rPr>
                  <w:rFonts w:ascii="Bookman Old Style" w:hAnsi="Bookman Old Style" w:cs="Arial"/>
                  <w:b/>
                </w:rPr>
                <w:t>2015</w:t>
              </w:r>
            </w:hyperlink>
          </w:p>
        </w:tc>
        <w:tc>
          <w:tcPr>
            <w:tcW w:w="1274" w:type="dxa"/>
            <w:shd w:val="clear" w:color="auto" w:fill="C6D9F1" w:themeFill="text2" w:themeFillTint="33"/>
            <w:vAlign w:val="bottom"/>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b/>
                <w:vertAlign w:val="superscript"/>
                <w:lang w:val="en-US"/>
              </w:rPr>
            </w:pPr>
            <w:hyperlink r:id="rId137" w:history="1">
              <w:r w:rsidR="00300CBF" w:rsidRPr="00AC271C">
                <w:rPr>
                  <w:rFonts w:ascii="Bookman Old Style" w:hAnsi="Bookman Old Style" w:cs="Arial"/>
                  <w:b/>
                </w:rPr>
                <w:t>2016</w:t>
              </w:r>
            </w:hyperlink>
          </w:p>
        </w:tc>
      </w:tr>
      <w:tr w:rsidR="00300CBF" w:rsidRPr="00AC271C" w:rsidTr="00CC2507">
        <w:trPr>
          <w:trHeight w:val="181"/>
        </w:trPr>
        <w:tc>
          <w:tcPr>
            <w:tcW w:w="548" w:type="dxa"/>
          </w:tcPr>
          <w:p w:rsidR="00300CBF" w:rsidRPr="00AC271C" w:rsidRDefault="00300CBF" w:rsidP="002F1804">
            <w:pPr>
              <w:spacing w:beforeLines="40" w:before="96" w:beforeAutospacing="0" w:afterLines="40" w:after="96"/>
              <w:ind w:left="-57" w:right="-57" w:firstLine="0"/>
              <w:rPr>
                <w:rFonts w:ascii="Bookman Old Style" w:hAnsi="Bookman Old Style" w:cs="Arial"/>
              </w:rPr>
            </w:pPr>
            <w:r w:rsidRPr="00AC271C">
              <w:rPr>
                <w:rFonts w:ascii="Bookman Old Style" w:hAnsi="Bookman Old Style" w:cs="Arial"/>
              </w:rPr>
              <w:t>1</w:t>
            </w:r>
          </w:p>
        </w:tc>
        <w:tc>
          <w:tcPr>
            <w:tcW w:w="3490" w:type="dxa"/>
            <w:vAlign w:val="bottom"/>
          </w:tcPr>
          <w:p w:rsidR="00300CBF" w:rsidRPr="00AC271C" w:rsidRDefault="00300CBF" w:rsidP="002F1804">
            <w:pPr>
              <w:spacing w:beforeLines="40" w:before="96" w:beforeAutospacing="0" w:afterLines="40" w:after="96"/>
              <w:ind w:left="-57" w:right="-57" w:firstLine="0"/>
              <w:jc w:val="left"/>
              <w:rPr>
                <w:rFonts w:ascii="Bookman Old Style" w:hAnsi="Bookman Old Style" w:cs="Arial"/>
              </w:rPr>
            </w:pPr>
            <w:r w:rsidRPr="00AC271C">
              <w:rPr>
                <w:rFonts w:ascii="Bookman Old Style" w:hAnsi="Bookman Old Style" w:cs="Arial"/>
              </w:rPr>
              <w:t xml:space="preserve">Pertanian, </w:t>
            </w:r>
            <w:hyperlink r:id="rId138" w:history="1">
              <w:r w:rsidRPr="00AC271C">
                <w:rPr>
                  <w:rFonts w:ascii="Bookman Old Style" w:hAnsi="Bookman Old Style" w:cs="Arial"/>
                </w:rPr>
                <w:t>Kehutanan, dan Perikanan</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39" w:history="1">
              <w:r w:rsidR="00300CBF" w:rsidRPr="00AC271C">
                <w:rPr>
                  <w:rFonts w:ascii="Bookman Old Style" w:hAnsi="Bookman Old Style" w:cs="Arial"/>
                </w:rPr>
                <w:t>0,65</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40" w:history="1">
              <w:r w:rsidR="00300CBF" w:rsidRPr="00AC271C">
                <w:rPr>
                  <w:rFonts w:ascii="Bookman Old Style" w:hAnsi="Bookman Old Style" w:cs="Arial"/>
                </w:rPr>
                <w:t>0,77</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41" w:history="1">
              <w:r w:rsidR="00300CBF" w:rsidRPr="00AC271C">
                <w:rPr>
                  <w:rFonts w:ascii="Bookman Old Style" w:hAnsi="Bookman Old Style" w:cs="Arial"/>
                </w:rPr>
                <w:t>0,88</w:t>
              </w:r>
            </w:hyperlink>
          </w:p>
        </w:tc>
        <w:tc>
          <w:tcPr>
            <w:tcW w:w="1274"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42" w:history="1">
              <w:r w:rsidR="00300CBF" w:rsidRPr="00AC271C">
                <w:rPr>
                  <w:rFonts w:ascii="Bookman Old Style" w:hAnsi="Bookman Old Style" w:cs="Arial"/>
                </w:rPr>
                <w:t>0,89</w:t>
              </w:r>
            </w:hyperlink>
          </w:p>
        </w:tc>
      </w:tr>
      <w:tr w:rsidR="00300CBF" w:rsidRPr="00AC271C" w:rsidTr="00CC2507">
        <w:trPr>
          <w:trHeight w:val="181"/>
        </w:trPr>
        <w:tc>
          <w:tcPr>
            <w:tcW w:w="548" w:type="dxa"/>
          </w:tcPr>
          <w:p w:rsidR="00300CBF" w:rsidRPr="00AC271C" w:rsidRDefault="00300CBF" w:rsidP="002F1804">
            <w:pPr>
              <w:spacing w:beforeLines="40" w:before="96" w:beforeAutospacing="0" w:afterLines="40" w:after="96"/>
              <w:ind w:left="-57" w:right="-57" w:firstLine="0"/>
              <w:rPr>
                <w:rFonts w:ascii="Bookman Old Style" w:hAnsi="Bookman Old Style" w:cs="Arial"/>
              </w:rPr>
            </w:pPr>
            <w:r w:rsidRPr="00AC271C">
              <w:rPr>
                <w:rFonts w:ascii="Bookman Old Style" w:hAnsi="Bookman Old Style" w:cs="Arial"/>
              </w:rPr>
              <w:t>2</w:t>
            </w:r>
          </w:p>
        </w:tc>
        <w:tc>
          <w:tcPr>
            <w:tcW w:w="3490" w:type="dxa"/>
            <w:vAlign w:val="bottom"/>
          </w:tcPr>
          <w:p w:rsidR="00300CBF" w:rsidRPr="00AC271C" w:rsidRDefault="002F1804" w:rsidP="002F1804">
            <w:pPr>
              <w:spacing w:beforeLines="40" w:before="96" w:beforeAutospacing="0" w:afterLines="40" w:after="96"/>
              <w:ind w:left="-57" w:right="-57" w:firstLine="0"/>
              <w:jc w:val="left"/>
              <w:rPr>
                <w:rFonts w:ascii="Bookman Old Style" w:hAnsi="Bookman Old Style" w:cs="Arial"/>
              </w:rPr>
            </w:pPr>
            <w:hyperlink r:id="rId143" w:history="1">
              <w:r w:rsidR="00300CBF" w:rsidRPr="00AC271C">
                <w:rPr>
                  <w:rFonts w:ascii="Bookman Old Style" w:hAnsi="Bookman Old Style" w:cs="Arial"/>
                </w:rPr>
                <w:t>Pertambangan dan Penggalian</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44" w:history="1">
              <w:r w:rsidR="00300CBF" w:rsidRPr="00AC271C">
                <w:rPr>
                  <w:rFonts w:ascii="Bookman Old Style" w:hAnsi="Bookman Old Style" w:cs="Arial"/>
                </w:rPr>
                <w:t>2,55</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45" w:history="1">
              <w:r w:rsidR="00300CBF" w:rsidRPr="00AC271C">
                <w:rPr>
                  <w:rFonts w:ascii="Bookman Old Style" w:hAnsi="Bookman Old Style" w:cs="Arial"/>
                </w:rPr>
                <w:t>1,89</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46" w:history="1">
              <w:r w:rsidR="00300CBF" w:rsidRPr="00AC271C">
                <w:rPr>
                  <w:rFonts w:ascii="Bookman Old Style" w:hAnsi="Bookman Old Style" w:cs="Arial"/>
                </w:rPr>
                <w:t>1,39</w:t>
              </w:r>
            </w:hyperlink>
          </w:p>
        </w:tc>
        <w:tc>
          <w:tcPr>
            <w:tcW w:w="1274"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47" w:history="1">
              <w:r w:rsidR="00300CBF" w:rsidRPr="00AC271C">
                <w:rPr>
                  <w:rFonts w:ascii="Bookman Old Style" w:hAnsi="Bookman Old Style" w:cs="Arial"/>
                </w:rPr>
                <w:t>0,67</w:t>
              </w:r>
            </w:hyperlink>
          </w:p>
        </w:tc>
      </w:tr>
      <w:tr w:rsidR="00300CBF" w:rsidRPr="00AC271C" w:rsidTr="00CC2507">
        <w:trPr>
          <w:trHeight w:val="191"/>
        </w:trPr>
        <w:tc>
          <w:tcPr>
            <w:tcW w:w="548" w:type="dxa"/>
          </w:tcPr>
          <w:p w:rsidR="00300CBF" w:rsidRPr="00AC271C" w:rsidRDefault="00300CBF" w:rsidP="002F1804">
            <w:pPr>
              <w:spacing w:beforeLines="40" w:before="96" w:beforeAutospacing="0" w:afterLines="40" w:after="96"/>
              <w:ind w:left="-57" w:right="-57" w:firstLine="0"/>
              <w:rPr>
                <w:rFonts w:ascii="Bookman Old Style" w:hAnsi="Bookman Old Style" w:cs="Arial"/>
              </w:rPr>
            </w:pPr>
            <w:r w:rsidRPr="00AC271C">
              <w:rPr>
                <w:rFonts w:ascii="Bookman Old Style" w:hAnsi="Bookman Old Style" w:cs="Arial"/>
              </w:rPr>
              <w:t>3</w:t>
            </w:r>
          </w:p>
        </w:tc>
        <w:tc>
          <w:tcPr>
            <w:tcW w:w="3490" w:type="dxa"/>
            <w:vAlign w:val="bottom"/>
          </w:tcPr>
          <w:p w:rsidR="00300CBF" w:rsidRPr="00AC271C" w:rsidRDefault="00300CBF" w:rsidP="002F1804">
            <w:pPr>
              <w:spacing w:beforeLines="40" w:before="96" w:beforeAutospacing="0" w:afterLines="40" w:after="96"/>
              <w:ind w:left="-57" w:right="-57" w:firstLine="0"/>
              <w:jc w:val="left"/>
              <w:rPr>
                <w:rFonts w:ascii="Bookman Old Style" w:hAnsi="Bookman Old Style" w:cs="Arial"/>
              </w:rPr>
            </w:pPr>
            <w:r w:rsidRPr="00AC271C">
              <w:rPr>
                <w:rFonts w:ascii="Bookman Old Style" w:hAnsi="Bookman Old Style" w:cs="Arial"/>
              </w:rPr>
              <w:t xml:space="preserve">Industri </w:t>
            </w:r>
            <w:hyperlink r:id="rId148" w:history="1">
              <w:r w:rsidRPr="00AC271C">
                <w:rPr>
                  <w:rFonts w:ascii="Bookman Old Style" w:hAnsi="Bookman Old Style" w:cs="Arial"/>
                </w:rPr>
                <w:t>Pengolahan</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49" w:history="1">
              <w:r w:rsidR="00300CBF" w:rsidRPr="00AC271C">
                <w:rPr>
                  <w:rFonts w:ascii="Bookman Old Style" w:hAnsi="Bookman Old Style" w:cs="Arial"/>
                </w:rPr>
                <w:t>85,41</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50" w:history="1">
              <w:r w:rsidR="00300CBF" w:rsidRPr="00AC271C">
                <w:rPr>
                  <w:rFonts w:ascii="Bookman Old Style" w:hAnsi="Bookman Old Style" w:cs="Arial"/>
                </w:rPr>
                <w:t>85,55</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51" w:history="1">
              <w:r w:rsidR="00300CBF" w:rsidRPr="00AC271C">
                <w:rPr>
                  <w:rFonts w:ascii="Bookman Old Style" w:hAnsi="Bookman Old Style" w:cs="Arial"/>
                </w:rPr>
                <w:t>85,01</w:t>
              </w:r>
            </w:hyperlink>
          </w:p>
        </w:tc>
        <w:tc>
          <w:tcPr>
            <w:tcW w:w="1274"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52" w:history="1">
              <w:r w:rsidR="00300CBF" w:rsidRPr="00AC271C">
                <w:rPr>
                  <w:rFonts w:ascii="Bookman Old Style" w:hAnsi="Bookman Old Style" w:cs="Arial"/>
                </w:rPr>
                <w:t>83,96</w:t>
              </w:r>
            </w:hyperlink>
          </w:p>
        </w:tc>
      </w:tr>
      <w:tr w:rsidR="00300CBF" w:rsidRPr="00AC271C" w:rsidTr="00CC2507">
        <w:trPr>
          <w:trHeight w:val="191"/>
        </w:trPr>
        <w:tc>
          <w:tcPr>
            <w:tcW w:w="548" w:type="dxa"/>
          </w:tcPr>
          <w:p w:rsidR="00300CBF" w:rsidRPr="00AC271C" w:rsidRDefault="00300CBF" w:rsidP="002F1804">
            <w:pPr>
              <w:spacing w:beforeLines="40" w:before="96" w:beforeAutospacing="0" w:afterLines="40" w:after="96"/>
              <w:ind w:left="-57" w:right="-57" w:firstLine="0"/>
              <w:rPr>
                <w:rFonts w:ascii="Bookman Old Style" w:hAnsi="Bookman Old Style" w:cs="Arial"/>
              </w:rPr>
            </w:pPr>
            <w:r w:rsidRPr="00AC271C">
              <w:rPr>
                <w:rFonts w:ascii="Bookman Old Style" w:hAnsi="Bookman Old Style" w:cs="Arial"/>
              </w:rPr>
              <w:t>4</w:t>
            </w:r>
          </w:p>
        </w:tc>
        <w:tc>
          <w:tcPr>
            <w:tcW w:w="3490" w:type="dxa"/>
            <w:vAlign w:val="bottom"/>
          </w:tcPr>
          <w:p w:rsidR="00300CBF" w:rsidRPr="00AC271C" w:rsidRDefault="00300CBF" w:rsidP="002F1804">
            <w:pPr>
              <w:spacing w:beforeLines="40" w:before="96" w:beforeAutospacing="0" w:afterLines="40" w:after="96"/>
              <w:ind w:left="-57" w:right="-57" w:firstLine="0"/>
              <w:jc w:val="left"/>
              <w:rPr>
                <w:rFonts w:ascii="Bookman Old Style" w:hAnsi="Bookman Old Style" w:cs="Arial"/>
              </w:rPr>
            </w:pPr>
            <w:r w:rsidRPr="00AC271C">
              <w:rPr>
                <w:rFonts w:ascii="Bookman Old Style" w:hAnsi="Bookman Old Style" w:cs="Arial"/>
              </w:rPr>
              <w:t xml:space="preserve">Pengadaan </w:t>
            </w:r>
            <w:hyperlink r:id="rId153" w:history="1">
              <w:r w:rsidRPr="00AC271C">
                <w:rPr>
                  <w:rFonts w:ascii="Bookman Old Style" w:hAnsi="Bookman Old Style" w:cs="Arial"/>
                </w:rPr>
                <w:t>Listrik dan Gas</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54" w:history="1">
              <w:r w:rsidR="00300CBF" w:rsidRPr="00AC271C">
                <w:rPr>
                  <w:rFonts w:ascii="Bookman Old Style" w:hAnsi="Bookman Old Style" w:cs="Arial"/>
                </w:rPr>
                <w:t>0,01</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55" w:history="1">
              <w:r w:rsidR="00300CBF" w:rsidRPr="00AC271C">
                <w:rPr>
                  <w:rFonts w:ascii="Bookman Old Style" w:hAnsi="Bookman Old Style" w:cs="Arial"/>
                </w:rPr>
                <w:t>0,01</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56" w:history="1">
              <w:r w:rsidR="00300CBF" w:rsidRPr="00AC271C">
                <w:rPr>
                  <w:rFonts w:ascii="Bookman Old Style" w:hAnsi="Bookman Old Style" w:cs="Arial"/>
                </w:rPr>
                <w:t>0,02</w:t>
              </w:r>
            </w:hyperlink>
          </w:p>
        </w:tc>
        <w:tc>
          <w:tcPr>
            <w:tcW w:w="1274"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57" w:history="1">
              <w:r w:rsidR="00300CBF" w:rsidRPr="00AC271C">
                <w:rPr>
                  <w:rFonts w:ascii="Bookman Old Style" w:hAnsi="Bookman Old Style" w:cs="Arial"/>
                </w:rPr>
                <w:t>0,03</w:t>
              </w:r>
            </w:hyperlink>
          </w:p>
        </w:tc>
      </w:tr>
      <w:tr w:rsidR="00300CBF" w:rsidRPr="00AC271C" w:rsidTr="00CC2507">
        <w:trPr>
          <w:trHeight w:val="372"/>
        </w:trPr>
        <w:tc>
          <w:tcPr>
            <w:tcW w:w="548" w:type="dxa"/>
          </w:tcPr>
          <w:p w:rsidR="00300CBF" w:rsidRPr="00AC271C" w:rsidRDefault="00300CBF" w:rsidP="002F1804">
            <w:pPr>
              <w:spacing w:beforeLines="40" w:before="96" w:beforeAutospacing="0" w:afterLines="40" w:after="96"/>
              <w:ind w:left="-57" w:right="-57" w:firstLine="0"/>
              <w:rPr>
                <w:rFonts w:ascii="Bookman Old Style" w:hAnsi="Bookman Old Style" w:cs="Arial"/>
              </w:rPr>
            </w:pPr>
            <w:r w:rsidRPr="00AC271C">
              <w:rPr>
                <w:rFonts w:ascii="Bookman Old Style" w:hAnsi="Bookman Old Style" w:cs="Arial"/>
              </w:rPr>
              <w:t>5</w:t>
            </w:r>
          </w:p>
        </w:tc>
        <w:tc>
          <w:tcPr>
            <w:tcW w:w="3490" w:type="dxa"/>
            <w:vAlign w:val="bottom"/>
          </w:tcPr>
          <w:p w:rsidR="00300CBF" w:rsidRPr="00AC271C" w:rsidRDefault="00300CBF" w:rsidP="002F1804">
            <w:pPr>
              <w:spacing w:beforeLines="40" w:before="96" w:beforeAutospacing="0" w:afterLines="40" w:after="96"/>
              <w:ind w:left="-57" w:right="-57" w:firstLine="0"/>
              <w:jc w:val="left"/>
              <w:rPr>
                <w:rFonts w:ascii="Bookman Old Style" w:hAnsi="Bookman Old Style" w:cs="Arial"/>
              </w:rPr>
            </w:pPr>
            <w:r w:rsidRPr="00AC271C">
              <w:rPr>
                <w:rFonts w:ascii="Bookman Old Style" w:hAnsi="Bookman Old Style" w:cs="Arial"/>
              </w:rPr>
              <w:t xml:space="preserve">Pengadaan </w:t>
            </w:r>
            <w:hyperlink r:id="rId158" w:history="1">
              <w:r w:rsidRPr="00AC271C">
                <w:rPr>
                  <w:rFonts w:ascii="Bookman Old Style" w:hAnsi="Bookman Old Style" w:cs="Arial"/>
                </w:rPr>
                <w:t>Air, Pengelolaan Sampah,</w:t>
              </w:r>
            </w:hyperlink>
            <w:r w:rsidRPr="00AC271C">
              <w:rPr>
                <w:rFonts w:ascii="Bookman Old Style" w:hAnsi="Bookman Old Style" w:cs="Arial"/>
              </w:rPr>
              <w:t xml:space="preserve"> Limbah dan Daur Ulang</w:t>
            </w:r>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59" w:history="1">
              <w:r w:rsidR="00300CBF" w:rsidRPr="00AC271C">
                <w:rPr>
                  <w:rFonts w:ascii="Bookman Old Style" w:hAnsi="Bookman Old Style" w:cs="Arial"/>
                </w:rPr>
                <w:t>0,01</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60" w:history="1">
              <w:r w:rsidR="00300CBF" w:rsidRPr="00AC271C">
                <w:rPr>
                  <w:rFonts w:ascii="Bookman Old Style" w:hAnsi="Bookman Old Style" w:cs="Arial"/>
                </w:rPr>
                <w:t>0,01</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61" w:history="1">
              <w:r w:rsidR="00300CBF" w:rsidRPr="00AC271C">
                <w:rPr>
                  <w:rFonts w:ascii="Bookman Old Style" w:hAnsi="Bookman Old Style" w:cs="Arial"/>
                </w:rPr>
                <w:t>0,02</w:t>
              </w:r>
            </w:hyperlink>
          </w:p>
        </w:tc>
        <w:tc>
          <w:tcPr>
            <w:tcW w:w="1274"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62" w:history="1">
              <w:r w:rsidR="00300CBF" w:rsidRPr="00AC271C">
                <w:rPr>
                  <w:rFonts w:ascii="Bookman Old Style" w:hAnsi="Bookman Old Style" w:cs="Arial"/>
                </w:rPr>
                <w:t>0,02</w:t>
              </w:r>
            </w:hyperlink>
          </w:p>
        </w:tc>
      </w:tr>
      <w:tr w:rsidR="00300CBF" w:rsidRPr="00AC271C" w:rsidTr="00CC2507">
        <w:trPr>
          <w:trHeight w:val="181"/>
        </w:trPr>
        <w:tc>
          <w:tcPr>
            <w:tcW w:w="548" w:type="dxa"/>
          </w:tcPr>
          <w:p w:rsidR="00300CBF" w:rsidRPr="00AC271C" w:rsidRDefault="00300CBF" w:rsidP="002F1804">
            <w:pPr>
              <w:spacing w:beforeLines="40" w:before="96" w:beforeAutospacing="0" w:afterLines="40" w:after="96"/>
              <w:ind w:left="-57" w:right="-57" w:firstLine="0"/>
              <w:rPr>
                <w:rFonts w:ascii="Bookman Old Style" w:hAnsi="Bookman Old Style" w:cs="Arial"/>
              </w:rPr>
            </w:pPr>
            <w:r w:rsidRPr="00AC271C">
              <w:rPr>
                <w:rFonts w:ascii="Bookman Old Style" w:hAnsi="Bookman Old Style" w:cs="Arial"/>
              </w:rPr>
              <w:t>6</w:t>
            </w:r>
          </w:p>
        </w:tc>
        <w:tc>
          <w:tcPr>
            <w:tcW w:w="3490" w:type="dxa"/>
            <w:vAlign w:val="bottom"/>
          </w:tcPr>
          <w:p w:rsidR="00300CBF" w:rsidRPr="00AC271C" w:rsidRDefault="00300CBF" w:rsidP="002F1804">
            <w:pPr>
              <w:spacing w:beforeLines="40" w:before="96" w:beforeAutospacing="0" w:afterLines="40" w:after="96"/>
              <w:ind w:left="-57" w:right="-57" w:firstLine="0"/>
              <w:jc w:val="left"/>
              <w:rPr>
                <w:rFonts w:ascii="Bookman Old Style" w:hAnsi="Bookman Old Style" w:cs="Arial"/>
              </w:rPr>
            </w:pPr>
            <w:r w:rsidRPr="00AC271C">
              <w:rPr>
                <w:rFonts w:ascii="Bookman Old Style" w:hAnsi="Bookman Old Style" w:cs="Arial"/>
              </w:rPr>
              <w:t>Konstruksi</w:t>
            </w:r>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63" w:history="1">
              <w:r w:rsidR="00300CBF" w:rsidRPr="00AC271C">
                <w:rPr>
                  <w:rFonts w:ascii="Bookman Old Style" w:hAnsi="Bookman Old Style" w:cs="Arial"/>
                </w:rPr>
                <w:t>3,96</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64" w:history="1">
              <w:r w:rsidR="00300CBF" w:rsidRPr="00AC271C">
                <w:rPr>
                  <w:rFonts w:ascii="Bookman Old Style" w:hAnsi="Bookman Old Style" w:cs="Arial"/>
                </w:rPr>
                <w:t>4,08</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65" w:history="1">
              <w:r w:rsidR="00300CBF" w:rsidRPr="00AC271C">
                <w:rPr>
                  <w:rFonts w:ascii="Bookman Old Style" w:hAnsi="Bookman Old Style" w:cs="Arial"/>
                </w:rPr>
                <w:t>4,32</w:t>
              </w:r>
            </w:hyperlink>
          </w:p>
        </w:tc>
        <w:tc>
          <w:tcPr>
            <w:tcW w:w="1274"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66" w:history="1">
              <w:r w:rsidR="00300CBF" w:rsidRPr="00AC271C">
                <w:rPr>
                  <w:rFonts w:ascii="Bookman Old Style" w:hAnsi="Bookman Old Style" w:cs="Arial"/>
                </w:rPr>
                <w:t>4,80</w:t>
              </w:r>
            </w:hyperlink>
          </w:p>
        </w:tc>
      </w:tr>
      <w:tr w:rsidR="00300CBF" w:rsidRPr="00AC271C" w:rsidTr="00CC2507">
        <w:trPr>
          <w:trHeight w:val="372"/>
        </w:trPr>
        <w:tc>
          <w:tcPr>
            <w:tcW w:w="548" w:type="dxa"/>
          </w:tcPr>
          <w:p w:rsidR="00300CBF" w:rsidRPr="00AC271C" w:rsidRDefault="00300CBF" w:rsidP="002F1804">
            <w:pPr>
              <w:spacing w:beforeLines="40" w:before="96" w:beforeAutospacing="0" w:afterLines="40" w:after="96"/>
              <w:ind w:left="-57" w:right="-57" w:firstLine="0"/>
              <w:rPr>
                <w:rFonts w:ascii="Bookman Old Style" w:hAnsi="Bookman Old Style" w:cs="Arial"/>
              </w:rPr>
            </w:pPr>
            <w:r w:rsidRPr="00AC271C">
              <w:rPr>
                <w:rFonts w:ascii="Bookman Old Style" w:hAnsi="Bookman Old Style" w:cs="Arial"/>
              </w:rPr>
              <w:t>7</w:t>
            </w:r>
          </w:p>
        </w:tc>
        <w:tc>
          <w:tcPr>
            <w:tcW w:w="3490" w:type="dxa"/>
            <w:vAlign w:val="bottom"/>
          </w:tcPr>
          <w:p w:rsidR="00300CBF" w:rsidRPr="00AC271C" w:rsidRDefault="00300CBF" w:rsidP="002F1804">
            <w:pPr>
              <w:spacing w:beforeLines="40" w:before="96" w:beforeAutospacing="0" w:afterLines="40" w:after="96"/>
              <w:ind w:left="-57" w:right="-57" w:firstLine="0"/>
              <w:jc w:val="left"/>
              <w:rPr>
                <w:rFonts w:ascii="Bookman Old Style" w:hAnsi="Bookman Old Style" w:cs="Arial"/>
              </w:rPr>
            </w:pPr>
            <w:r w:rsidRPr="00AC271C">
              <w:rPr>
                <w:rFonts w:ascii="Bookman Old Style" w:hAnsi="Bookman Old Style" w:cs="Arial"/>
              </w:rPr>
              <w:t xml:space="preserve">Perdagangan </w:t>
            </w:r>
            <w:hyperlink r:id="rId167" w:history="1">
              <w:r w:rsidRPr="00AC271C">
                <w:rPr>
                  <w:rFonts w:ascii="Bookman Old Style" w:hAnsi="Bookman Old Style" w:cs="Arial"/>
                </w:rPr>
                <w:t>Besar dan Eceran; Reparasi</w:t>
              </w:r>
            </w:hyperlink>
            <w:r w:rsidRPr="00AC271C">
              <w:rPr>
                <w:rFonts w:ascii="Bookman Old Style" w:hAnsi="Bookman Old Style" w:cs="Arial"/>
              </w:rPr>
              <w:t xml:space="preserve"> Mobil dan sepeda motor</w:t>
            </w:r>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68" w:history="1">
              <w:r w:rsidR="00300CBF" w:rsidRPr="00AC271C">
                <w:rPr>
                  <w:rFonts w:ascii="Bookman Old Style" w:hAnsi="Bookman Old Style" w:cs="Arial"/>
                </w:rPr>
                <w:t>2,10</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69" w:history="1">
              <w:r w:rsidR="00300CBF" w:rsidRPr="00AC271C">
                <w:rPr>
                  <w:rFonts w:ascii="Bookman Old Style" w:hAnsi="Bookman Old Style" w:cs="Arial"/>
                </w:rPr>
                <w:t>2,16</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70" w:history="1">
              <w:r w:rsidR="00300CBF" w:rsidRPr="00AC271C">
                <w:rPr>
                  <w:rFonts w:ascii="Bookman Old Style" w:hAnsi="Bookman Old Style" w:cs="Arial"/>
                </w:rPr>
                <w:t>2,33</w:t>
              </w:r>
            </w:hyperlink>
          </w:p>
        </w:tc>
        <w:tc>
          <w:tcPr>
            <w:tcW w:w="1274"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71" w:history="1">
              <w:r w:rsidR="00300CBF" w:rsidRPr="00AC271C">
                <w:rPr>
                  <w:rFonts w:ascii="Bookman Old Style" w:hAnsi="Bookman Old Style" w:cs="Arial"/>
                </w:rPr>
                <w:t>2,62</w:t>
              </w:r>
            </w:hyperlink>
          </w:p>
        </w:tc>
      </w:tr>
      <w:tr w:rsidR="00300CBF" w:rsidRPr="00AC271C" w:rsidTr="00CC2507">
        <w:trPr>
          <w:trHeight w:val="181"/>
        </w:trPr>
        <w:tc>
          <w:tcPr>
            <w:tcW w:w="548" w:type="dxa"/>
          </w:tcPr>
          <w:p w:rsidR="00300CBF" w:rsidRPr="00AC271C" w:rsidRDefault="00300CBF" w:rsidP="002F1804">
            <w:pPr>
              <w:spacing w:beforeLines="40" w:before="96" w:beforeAutospacing="0" w:afterLines="40" w:after="96"/>
              <w:ind w:left="-57" w:right="-57" w:firstLine="0"/>
              <w:rPr>
                <w:rFonts w:ascii="Bookman Old Style" w:hAnsi="Bookman Old Style" w:cs="Arial"/>
              </w:rPr>
            </w:pPr>
            <w:r w:rsidRPr="00AC271C">
              <w:rPr>
                <w:rFonts w:ascii="Bookman Old Style" w:hAnsi="Bookman Old Style" w:cs="Arial"/>
              </w:rPr>
              <w:t>8</w:t>
            </w:r>
          </w:p>
        </w:tc>
        <w:tc>
          <w:tcPr>
            <w:tcW w:w="3490" w:type="dxa"/>
            <w:vAlign w:val="bottom"/>
          </w:tcPr>
          <w:p w:rsidR="00300CBF" w:rsidRPr="00AC271C" w:rsidRDefault="00300CBF" w:rsidP="002F1804">
            <w:pPr>
              <w:spacing w:beforeLines="40" w:before="96" w:beforeAutospacing="0" w:afterLines="40" w:after="96"/>
              <w:ind w:left="-57" w:right="-57" w:firstLine="0"/>
              <w:jc w:val="left"/>
              <w:rPr>
                <w:rFonts w:ascii="Bookman Old Style" w:hAnsi="Bookman Old Style" w:cs="Arial"/>
              </w:rPr>
            </w:pPr>
            <w:r w:rsidRPr="00AC271C">
              <w:rPr>
                <w:rFonts w:ascii="Bookman Old Style" w:hAnsi="Bookman Old Style" w:cs="Arial"/>
              </w:rPr>
              <w:t xml:space="preserve">Transportasi </w:t>
            </w:r>
            <w:hyperlink r:id="rId172" w:history="1">
              <w:r w:rsidRPr="00AC271C">
                <w:rPr>
                  <w:rFonts w:ascii="Bookman Old Style" w:hAnsi="Bookman Old Style" w:cs="Arial"/>
                </w:rPr>
                <w:t>dan Pergudangan</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73" w:history="1">
              <w:r w:rsidR="00300CBF" w:rsidRPr="00AC271C">
                <w:rPr>
                  <w:rFonts w:ascii="Bookman Old Style" w:hAnsi="Bookman Old Style" w:cs="Arial"/>
                </w:rPr>
                <w:t>0,98</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74" w:history="1">
              <w:r w:rsidR="00300CBF" w:rsidRPr="00AC271C">
                <w:rPr>
                  <w:rFonts w:ascii="Bookman Old Style" w:hAnsi="Bookman Old Style" w:cs="Arial"/>
                </w:rPr>
                <w:t>1,00</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75" w:history="1">
              <w:r w:rsidR="00300CBF" w:rsidRPr="00AC271C">
                <w:rPr>
                  <w:rFonts w:ascii="Bookman Old Style" w:hAnsi="Bookman Old Style" w:cs="Arial"/>
                </w:rPr>
                <w:t>1,06</w:t>
              </w:r>
            </w:hyperlink>
          </w:p>
        </w:tc>
        <w:tc>
          <w:tcPr>
            <w:tcW w:w="1274"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76" w:history="1">
              <w:r w:rsidR="00300CBF" w:rsidRPr="00AC271C">
                <w:rPr>
                  <w:rFonts w:ascii="Bookman Old Style" w:hAnsi="Bookman Old Style" w:cs="Arial"/>
                </w:rPr>
                <w:t>1,21</w:t>
              </w:r>
            </w:hyperlink>
          </w:p>
        </w:tc>
      </w:tr>
      <w:tr w:rsidR="00300CBF" w:rsidRPr="00AC271C" w:rsidTr="00CC2507">
        <w:trPr>
          <w:trHeight w:val="181"/>
        </w:trPr>
        <w:tc>
          <w:tcPr>
            <w:tcW w:w="548" w:type="dxa"/>
          </w:tcPr>
          <w:p w:rsidR="00300CBF" w:rsidRPr="00AC271C" w:rsidRDefault="00300CBF" w:rsidP="002F1804">
            <w:pPr>
              <w:spacing w:beforeLines="40" w:before="96" w:beforeAutospacing="0" w:afterLines="40" w:after="96"/>
              <w:ind w:left="-57" w:right="-57" w:firstLine="0"/>
              <w:rPr>
                <w:rFonts w:ascii="Bookman Old Style" w:hAnsi="Bookman Old Style" w:cs="Arial"/>
              </w:rPr>
            </w:pPr>
            <w:r w:rsidRPr="00AC271C">
              <w:rPr>
                <w:rFonts w:ascii="Bookman Old Style" w:hAnsi="Bookman Old Style" w:cs="Arial"/>
              </w:rPr>
              <w:t>9</w:t>
            </w:r>
          </w:p>
        </w:tc>
        <w:tc>
          <w:tcPr>
            <w:tcW w:w="3490" w:type="dxa"/>
            <w:vAlign w:val="bottom"/>
          </w:tcPr>
          <w:p w:rsidR="00300CBF" w:rsidRPr="00AC271C" w:rsidRDefault="00300CBF" w:rsidP="002F1804">
            <w:pPr>
              <w:spacing w:beforeLines="40" w:before="96" w:beforeAutospacing="0" w:afterLines="40" w:after="96"/>
              <w:ind w:left="-57" w:right="-57" w:firstLine="0"/>
              <w:jc w:val="left"/>
              <w:rPr>
                <w:rFonts w:ascii="Bookman Old Style" w:hAnsi="Bookman Old Style" w:cs="Arial"/>
              </w:rPr>
            </w:pPr>
            <w:r w:rsidRPr="00AC271C">
              <w:rPr>
                <w:rFonts w:ascii="Bookman Old Style" w:hAnsi="Bookman Old Style" w:cs="Arial"/>
              </w:rPr>
              <w:t xml:space="preserve">Penyediaan </w:t>
            </w:r>
            <w:hyperlink r:id="rId177" w:history="1">
              <w:r w:rsidRPr="00AC271C">
                <w:rPr>
                  <w:rFonts w:ascii="Bookman Old Style" w:hAnsi="Bookman Old Style" w:cs="Arial"/>
                </w:rPr>
                <w:t>Akomodasi dan Makan</w:t>
              </w:r>
            </w:hyperlink>
          </w:p>
        </w:tc>
        <w:tc>
          <w:tcPr>
            <w:tcW w:w="1018" w:type="dxa"/>
            <w:vAlign w:val="center"/>
          </w:tcPr>
          <w:p w:rsidR="00300CBF" w:rsidRPr="00AC271C" w:rsidRDefault="00300CBF" w:rsidP="002F1804">
            <w:pPr>
              <w:spacing w:beforeLines="40" w:before="96" w:beforeAutospacing="0" w:afterLines="40" w:after="96"/>
              <w:ind w:left="-57" w:right="-57" w:firstLine="0"/>
              <w:jc w:val="center"/>
              <w:rPr>
                <w:rFonts w:ascii="Bookman Old Style" w:hAnsi="Bookman Old Style" w:cs="Arial"/>
              </w:rPr>
            </w:pPr>
            <w:r w:rsidRPr="00AC271C">
              <w:rPr>
                <w:rFonts w:ascii="Bookman Old Style" w:hAnsi="Bookman Old Style" w:cs="Arial"/>
              </w:rPr>
              <w:t>0,33</w:t>
            </w:r>
          </w:p>
        </w:tc>
        <w:tc>
          <w:tcPr>
            <w:tcW w:w="1018" w:type="dxa"/>
            <w:vAlign w:val="center"/>
          </w:tcPr>
          <w:p w:rsidR="00300CBF" w:rsidRPr="00AC271C" w:rsidRDefault="00300CBF" w:rsidP="002F1804">
            <w:pPr>
              <w:spacing w:beforeLines="40" w:before="96" w:beforeAutospacing="0" w:afterLines="40" w:after="96"/>
              <w:ind w:left="-57" w:right="-57" w:firstLine="0"/>
              <w:jc w:val="center"/>
              <w:rPr>
                <w:rFonts w:ascii="Bookman Old Style" w:hAnsi="Bookman Old Style" w:cs="Arial"/>
              </w:rPr>
            </w:pPr>
            <w:r w:rsidRPr="00AC271C">
              <w:rPr>
                <w:rFonts w:ascii="Bookman Old Style" w:hAnsi="Bookman Old Style" w:cs="Arial"/>
              </w:rPr>
              <w:t>0,34</w:t>
            </w:r>
          </w:p>
        </w:tc>
        <w:tc>
          <w:tcPr>
            <w:tcW w:w="1018" w:type="dxa"/>
            <w:vAlign w:val="center"/>
          </w:tcPr>
          <w:p w:rsidR="00300CBF" w:rsidRPr="00AC271C" w:rsidRDefault="00300CBF" w:rsidP="002F1804">
            <w:pPr>
              <w:spacing w:beforeLines="40" w:before="96" w:beforeAutospacing="0" w:afterLines="40" w:after="96"/>
              <w:ind w:left="-57" w:right="-57" w:firstLine="0"/>
              <w:jc w:val="center"/>
              <w:rPr>
                <w:rFonts w:ascii="Bookman Old Style" w:hAnsi="Bookman Old Style" w:cs="Arial"/>
              </w:rPr>
            </w:pPr>
            <w:r w:rsidRPr="00AC271C">
              <w:rPr>
                <w:rFonts w:ascii="Bookman Old Style" w:hAnsi="Bookman Old Style" w:cs="Arial"/>
              </w:rPr>
              <w:t>0,38</w:t>
            </w:r>
          </w:p>
        </w:tc>
        <w:tc>
          <w:tcPr>
            <w:tcW w:w="1274" w:type="dxa"/>
            <w:vAlign w:val="center"/>
          </w:tcPr>
          <w:p w:rsidR="00300CBF" w:rsidRPr="00AC271C" w:rsidRDefault="00300CBF" w:rsidP="002F1804">
            <w:pPr>
              <w:spacing w:beforeLines="40" w:before="96" w:beforeAutospacing="0" w:afterLines="40" w:after="96"/>
              <w:ind w:left="-57" w:right="-57" w:firstLine="0"/>
              <w:jc w:val="center"/>
              <w:rPr>
                <w:rFonts w:ascii="Bookman Old Style" w:hAnsi="Bookman Old Style" w:cs="Arial"/>
              </w:rPr>
            </w:pPr>
            <w:r w:rsidRPr="00AC271C">
              <w:rPr>
                <w:rFonts w:ascii="Bookman Old Style" w:hAnsi="Bookman Old Style" w:cs="Arial"/>
              </w:rPr>
              <w:t>0,41</w:t>
            </w:r>
          </w:p>
        </w:tc>
      </w:tr>
      <w:tr w:rsidR="00300CBF" w:rsidRPr="00AC271C" w:rsidTr="00CC2507">
        <w:trPr>
          <w:trHeight w:val="165"/>
        </w:trPr>
        <w:tc>
          <w:tcPr>
            <w:tcW w:w="548" w:type="dxa"/>
          </w:tcPr>
          <w:p w:rsidR="00300CBF" w:rsidRPr="00AC271C" w:rsidRDefault="00300CBF" w:rsidP="002F1804">
            <w:pPr>
              <w:spacing w:beforeLines="40" w:before="96" w:beforeAutospacing="0" w:afterLines="40" w:after="96"/>
              <w:ind w:left="-57" w:right="-57" w:firstLine="0"/>
              <w:rPr>
                <w:rFonts w:ascii="Bookman Old Style" w:hAnsi="Bookman Old Style" w:cs="Arial"/>
              </w:rPr>
            </w:pPr>
            <w:r w:rsidRPr="00AC271C">
              <w:rPr>
                <w:rFonts w:ascii="Bookman Old Style" w:hAnsi="Bookman Old Style" w:cs="Arial"/>
              </w:rPr>
              <w:t>10</w:t>
            </w:r>
          </w:p>
        </w:tc>
        <w:tc>
          <w:tcPr>
            <w:tcW w:w="3490" w:type="dxa"/>
            <w:vAlign w:val="bottom"/>
          </w:tcPr>
          <w:p w:rsidR="00300CBF" w:rsidRPr="00AC271C" w:rsidRDefault="00300CBF" w:rsidP="002F1804">
            <w:pPr>
              <w:spacing w:beforeLines="40" w:before="96" w:beforeAutospacing="0" w:afterLines="40" w:after="96"/>
              <w:ind w:left="-57" w:right="-57" w:firstLine="0"/>
              <w:jc w:val="left"/>
              <w:rPr>
                <w:rFonts w:ascii="Bookman Old Style" w:hAnsi="Bookman Old Style" w:cs="Arial"/>
              </w:rPr>
            </w:pPr>
            <w:r w:rsidRPr="00AC271C">
              <w:rPr>
                <w:rFonts w:ascii="Bookman Old Style" w:hAnsi="Bookman Old Style" w:cs="Arial"/>
              </w:rPr>
              <w:t>Informasi dan Komunikasi</w:t>
            </w:r>
          </w:p>
        </w:tc>
        <w:tc>
          <w:tcPr>
            <w:tcW w:w="1018" w:type="dxa"/>
            <w:vAlign w:val="center"/>
          </w:tcPr>
          <w:p w:rsidR="00300CBF" w:rsidRPr="00AC271C" w:rsidRDefault="00300CBF" w:rsidP="002F1804">
            <w:pPr>
              <w:spacing w:beforeLines="40" w:before="96" w:beforeAutospacing="0" w:afterLines="40" w:after="96"/>
              <w:ind w:left="-57" w:right="-57" w:firstLine="0"/>
              <w:jc w:val="center"/>
              <w:rPr>
                <w:rFonts w:ascii="Bookman Old Style" w:hAnsi="Bookman Old Style" w:cs="Arial"/>
              </w:rPr>
            </w:pPr>
            <w:r w:rsidRPr="00AC271C">
              <w:rPr>
                <w:rFonts w:ascii="Bookman Old Style" w:hAnsi="Bookman Old Style" w:cs="Arial"/>
              </w:rPr>
              <w:t>0,57</w:t>
            </w:r>
          </w:p>
        </w:tc>
        <w:tc>
          <w:tcPr>
            <w:tcW w:w="1018" w:type="dxa"/>
            <w:vAlign w:val="center"/>
          </w:tcPr>
          <w:p w:rsidR="00300CBF" w:rsidRPr="00AC271C" w:rsidRDefault="00300CBF" w:rsidP="002F1804">
            <w:pPr>
              <w:spacing w:beforeLines="40" w:before="96" w:beforeAutospacing="0" w:afterLines="40" w:after="96"/>
              <w:ind w:left="-57" w:right="-57" w:firstLine="0"/>
              <w:jc w:val="center"/>
              <w:rPr>
                <w:rFonts w:ascii="Bookman Old Style" w:hAnsi="Bookman Old Style" w:cs="Arial"/>
              </w:rPr>
            </w:pPr>
            <w:r w:rsidRPr="00AC271C">
              <w:rPr>
                <w:rFonts w:ascii="Bookman Old Style" w:hAnsi="Bookman Old Style" w:cs="Arial"/>
              </w:rPr>
              <w:t>0,59</w:t>
            </w:r>
          </w:p>
        </w:tc>
        <w:tc>
          <w:tcPr>
            <w:tcW w:w="1018" w:type="dxa"/>
            <w:vAlign w:val="center"/>
          </w:tcPr>
          <w:p w:rsidR="00300CBF" w:rsidRPr="00AC271C" w:rsidRDefault="00300CBF" w:rsidP="002F1804">
            <w:pPr>
              <w:spacing w:beforeLines="40" w:before="96" w:beforeAutospacing="0" w:afterLines="40" w:after="96"/>
              <w:ind w:left="-57" w:right="-57" w:firstLine="0"/>
              <w:jc w:val="center"/>
              <w:rPr>
                <w:rFonts w:ascii="Bookman Old Style" w:hAnsi="Bookman Old Style" w:cs="Arial"/>
              </w:rPr>
            </w:pPr>
            <w:r w:rsidRPr="00AC271C">
              <w:rPr>
                <w:rFonts w:ascii="Bookman Old Style" w:hAnsi="Bookman Old Style" w:cs="Arial"/>
              </w:rPr>
              <w:t>0,63</w:t>
            </w:r>
          </w:p>
        </w:tc>
        <w:tc>
          <w:tcPr>
            <w:tcW w:w="1274" w:type="dxa"/>
            <w:vAlign w:val="center"/>
          </w:tcPr>
          <w:p w:rsidR="00300CBF" w:rsidRPr="00AC271C" w:rsidRDefault="00300CBF" w:rsidP="002F1804">
            <w:pPr>
              <w:spacing w:beforeLines="40" w:before="96" w:beforeAutospacing="0" w:afterLines="40" w:after="96"/>
              <w:ind w:left="-57" w:right="-57" w:firstLine="0"/>
              <w:jc w:val="center"/>
              <w:rPr>
                <w:rFonts w:ascii="Bookman Old Style" w:hAnsi="Bookman Old Style" w:cs="Arial"/>
              </w:rPr>
            </w:pPr>
            <w:r w:rsidRPr="00AC271C">
              <w:rPr>
                <w:rFonts w:ascii="Bookman Old Style" w:hAnsi="Bookman Old Style" w:cs="Arial"/>
              </w:rPr>
              <w:t>0,73</w:t>
            </w:r>
          </w:p>
        </w:tc>
      </w:tr>
      <w:tr w:rsidR="00300CBF" w:rsidRPr="00AC271C" w:rsidTr="00CC2507">
        <w:trPr>
          <w:trHeight w:val="181"/>
        </w:trPr>
        <w:tc>
          <w:tcPr>
            <w:tcW w:w="548" w:type="dxa"/>
          </w:tcPr>
          <w:p w:rsidR="00300CBF" w:rsidRPr="00AC271C" w:rsidRDefault="00300CBF" w:rsidP="002F1804">
            <w:pPr>
              <w:spacing w:beforeLines="40" w:before="96" w:beforeAutospacing="0" w:afterLines="40" w:after="96"/>
              <w:ind w:left="-57" w:right="-57" w:firstLine="0"/>
              <w:rPr>
                <w:rFonts w:ascii="Bookman Old Style" w:hAnsi="Bookman Old Style" w:cs="Arial"/>
              </w:rPr>
            </w:pPr>
            <w:r w:rsidRPr="00AC271C">
              <w:rPr>
                <w:rFonts w:ascii="Bookman Old Style" w:hAnsi="Bookman Old Style" w:cs="Arial"/>
              </w:rPr>
              <w:t>11</w:t>
            </w:r>
          </w:p>
        </w:tc>
        <w:tc>
          <w:tcPr>
            <w:tcW w:w="3490" w:type="dxa"/>
            <w:vAlign w:val="bottom"/>
          </w:tcPr>
          <w:p w:rsidR="00300CBF" w:rsidRPr="00AC271C" w:rsidRDefault="00300CBF" w:rsidP="002F1804">
            <w:pPr>
              <w:spacing w:beforeLines="40" w:before="96" w:beforeAutospacing="0" w:afterLines="40" w:after="96"/>
              <w:ind w:left="-57" w:right="-57" w:firstLine="0"/>
              <w:jc w:val="left"/>
              <w:rPr>
                <w:rFonts w:ascii="Bookman Old Style" w:hAnsi="Bookman Old Style" w:cs="Arial"/>
              </w:rPr>
            </w:pPr>
            <w:r w:rsidRPr="00AC271C">
              <w:rPr>
                <w:rFonts w:ascii="Bookman Old Style" w:hAnsi="Bookman Old Style" w:cs="Arial"/>
              </w:rPr>
              <w:t>Jasa Keuangan dan Asuransi</w:t>
            </w:r>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78" w:history="1">
              <w:r w:rsidR="00300CBF" w:rsidRPr="00AC271C">
                <w:rPr>
                  <w:rFonts w:ascii="Bookman Old Style" w:hAnsi="Bookman Old Style" w:cs="Arial"/>
                </w:rPr>
                <w:t>0,64</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79" w:history="1">
              <w:r w:rsidR="00300CBF" w:rsidRPr="00AC271C">
                <w:rPr>
                  <w:rFonts w:ascii="Bookman Old Style" w:hAnsi="Bookman Old Style" w:cs="Arial"/>
                </w:rPr>
                <w:t>0,66</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80" w:history="1">
              <w:r w:rsidR="00300CBF" w:rsidRPr="00AC271C">
                <w:rPr>
                  <w:rFonts w:ascii="Bookman Old Style" w:hAnsi="Bookman Old Style" w:cs="Arial"/>
                </w:rPr>
                <w:t>0,69</w:t>
              </w:r>
            </w:hyperlink>
          </w:p>
        </w:tc>
        <w:tc>
          <w:tcPr>
            <w:tcW w:w="1274"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81" w:history="1">
              <w:r w:rsidR="00300CBF" w:rsidRPr="00AC271C">
                <w:rPr>
                  <w:rFonts w:ascii="Bookman Old Style" w:hAnsi="Bookman Old Style" w:cs="Arial"/>
                </w:rPr>
                <w:t>0,78</w:t>
              </w:r>
            </w:hyperlink>
          </w:p>
        </w:tc>
      </w:tr>
      <w:tr w:rsidR="00300CBF" w:rsidRPr="00AC271C" w:rsidTr="00CC2507">
        <w:trPr>
          <w:trHeight w:val="181"/>
        </w:trPr>
        <w:tc>
          <w:tcPr>
            <w:tcW w:w="548" w:type="dxa"/>
          </w:tcPr>
          <w:p w:rsidR="00300CBF" w:rsidRPr="00AC271C" w:rsidRDefault="00300CBF" w:rsidP="002F1804">
            <w:pPr>
              <w:spacing w:beforeLines="40" w:before="96" w:beforeAutospacing="0" w:afterLines="40" w:after="96"/>
              <w:ind w:left="-57" w:right="-57" w:firstLine="0"/>
              <w:rPr>
                <w:rFonts w:ascii="Bookman Old Style" w:hAnsi="Bookman Old Style" w:cs="Arial"/>
              </w:rPr>
            </w:pPr>
            <w:r w:rsidRPr="00AC271C">
              <w:rPr>
                <w:rFonts w:ascii="Bookman Old Style" w:hAnsi="Bookman Old Style" w:cs="Arial"/>
              </w:rPr>
              <w:t>12</w:t>
            </w:r>
          </w:p>
        </w:tc>
        <w:tc>
          <w:tcPr>
            <w:tcW w:w="3490" w:type="dxa"/>
            <w:vAlign w:val="bottom"/>
          </w:tcPr>
          <w:p w:rsidR="00300CBF" w:rsidRPr="00AC271C" w:rsidRDefault="002F1804" w:rsidP="002F1804">
            <w:pPr>
              <w:spacing w:beforeLines="40" w:before="96" w:beforeAutospacing="0" w:afterLines="40" w:after="96"/>
              <w:ind w:left="-57" w:right="-57" w:firstLine="0"/>
              <w:jc w:val="left"/>
              <w:rPr>
                <w:rFonts w:ascii="Bookman Old Style" w:hAnsi="Bookman Old Style" w:cs="Arial"/>
              </w:rPr>
            </w:pPr>
            <w:hyperlink r:id="rId182" w:history="1">
              <w:r w:rsidR="00300CBF" w:rsidRPr="00AC271C">
                <w:rPr>
                  <w:rFonts w:ascii="Bookman Old Style" w:hAnsi="Bookman Old Style" w:cs="Arial"/>
                </w:rPr>
                <w:t>Real Estate</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83" w:history="1">
              <w:r w:rsidR="00300CBF" w:rsidRPr="00AC271C">
                <w:rPr>
                  <w:rFonts w:ascii="Bookman Old Style" w:hAnsi="Bookman Old Style" w:cs="Arial"/>
                </w:rPr>
                <w:t>0,33</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84" w:history="1">
              <w:r w:rsidR="00300CBF" w:rsidRPr="00AC271C">
                <w:rPr>
                  <w:rFonts w:ascii="Bookman Old Style" w:hAnsi="Bookman Old Style" w:cs="Arial"/>
                </w:rPr>
                <w:t>0,34</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85" w:history="1">
              <w:r w:rsidR="00300CBF" w:rsidRPr="00AC271C">
                <w:rPr>
                  <w:rFonts w:ascii="Bookman Old Style" w:hAnsi="Bookman Old Style" w:cs="Arial"/>
                </w:rPr>
                <w:t>0,36</w:t>
              </w:r>
            </w:hyperlink>
          </w:p>
        </w:tc>
        <w:tc>
          <w:tcPr>
            <w:tcW w:w="1274"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86" w:history="1">
              <w:r w:rsidR="00300CBF" w:rsidRPr="00AC271C">
                <w:rPr>
                  <w:rFonts w:ascii="Bookman Old Style" w:hAnsi="Bookman Old Style" w:cs="Arial"/>
                </w:rPr>
                <w:t>0,41</w:t>
              </w:r>
            </w:hyperlink>
          </w:p>
        </w:tc>
      </w:tr>
      <w:tr w:rsidR="00300CBF" w:rsidRPr="00AC271C" w:rsidTr="00CC2507">
        <w:trPr>
          <w:trHeight w:val="181"/>
        </w:trPr>
        <w:tc>
          <w:tcPr>
            <w:tcW w:w="548" w:type="dxa"/>
          </w:tcPr>
          <w:p w:rsidR="00300CBF" w:rsidRPr="00AC271C" w:rsidRDefault="00300CBF" w:rsidP="002F1804">
            <w:pPr>
              <w:spacing w:beforeLines="40" w:before="96" w:beforeAutospacing="0" w:afterLines="40" w:after="96"/>
              <w:ind w:left="-57" w:right="-57" w:firstLine="0"/>
              <w:rPr>
                <w:rFonts w:ascii="Bookman Old Style" w:hAnsi="Bookman Old Style" w:cs="Arial"/>
              </w:rPr>
            </w:pPr>
            <w:r w:rsidRPr="00AC271C">
              <w:rPr>
                <w:rFonts w:ascii="Bookman Old Style" w:hAnsi="Bookman Old Style" w:cs="Arial"/>
              </w:rPr>
              <w:t>13</w:t>
            </w:r>
          </w:p>
        </w:tc>
        <w:tc>
          <w:tcPr>
            <w:tcW w:w="3490" w:type="dxa"/>
            <w:vAlign w:val="bottom"/>
          </w:tcPr>
          <w:p w:rsidR="00300CBF" w:rsidRPr="00AC271C" w:rsidRDefault="002F1804" w:rsidP="002F1804">
            <w:pPr>
              <w:spacing w:beforeLines="40" w:before="96" w:beforeAutospacing="0" w:afterLines="40" w:after="96"/>
              <w:ind w:left="-57" w:right="-57" w:firstLine="0"/>
              <w:jc w:val="left"/>
              <w:rPr>
                <w:rFonts w:ascii="Bookman Old Style" w:hAnsi="Bookman Old Style" w:cs="Arial"/>
              </w:rPr>
            </w:pPr>
            <w:hyperlink r:id="rId187" w:history="1">
              <w:r w:rsidR="00300CBF" w:rsidRPr="00AC271C">
                <w:rPr>
                  <w:rFonts w:ascii="Bookman Old Style" w:hAnsi="Bookman Old Style" w:cs="Arial"/>
                </w:rPr>
                <w:t>Jasa Perusahaan</w:t>
              </w:r>
            </w:hyperlink>
          </w:p>
        </w:tc>
        <w:tc>
          <w:tcPr>
            <w:tcW w:w="1018" w:type="dxa"/>
            <w:vAlign w:val="center"/>
          </w:tcPr>
          <w:p w:rsidR="00300CBF" w:rsidRPr="00AC271C" w:rsidRDefault="00300CBF" w:rsidP="002F1804">
            <w:pPr>
              <w:spacing w:beforeLines="40" w:before="96" w:beforeAutospacing="0" w:afterLines="40" w:after="96"/>
              <w:ind w:left="-57" w:right="-57" w:firstLine="0"/>
              <w:jc w:val="center"/>
              <w:rPr>
                <w:rFonts w:ascii="Bookman Old Style" w:hAnsi="Bookman Old Style" w:cs="Arial"/>
              </w:rPr>
            </w:pPr>
          </w:p>
        </w:tc>
        <w:tc>
          <w:tcPr>
            <w:tcW w:w="1018" w:type="dxa"/>
            <w:vAlign w:val="center"/>
          </w:tcPr>
          <w:p w:rsidR="00300CBF" w:rsidRPr="00AC271C" w:rsidRDefault="00300CBF" w:rsidP="002F1804">
            <w:pPr>
              <w:spacing w:beforeLines="40" w:before="96" w:beforeAutospacing="0" w:afterLines="40" w:after="96"/>
              <w:ind w:left="-57" w:right="-57" w:firstLine="0"/>
              <w:jc w:val="center"/>
              <w:rPr>
                <w:rFonts w:ascii="Bookman Old Style" w:hAnsi="Bookman Old Style" w:cs="Arial"/>
              </w:rPr>
            </w:pPr>
          </w:p>
        </w:tc>
        <w:tc>
          <w:tcPr>
            <w:tcW w:w="1018" w:type="dxa"/>
            <w:vAlign w:val="center"/>
          </w:tcPr>
          <w:p w:rsidR="00300CBF" w:rsidRPr="00AC271C" w:rsidRDefault="00300CBF" w:rsidP="002F1804">
            <w:pPr>
              <w:spacing w:beforeLines="40" w:before="96" w:beforeAutospacing="0" w:afterLines="40" w:after="96"/>
              <w:ind w:left="-57" w:right="-57" w:firstLine="0"/>
              <w:jc w:val="center"/>
              <w:rPr>
                <w:rFonts w:ascii="Bookman Old Style" w:hAnsi="Bookman Old Style" w:cs="Arial"/>
              </w:rPr>
            </w:pPr>
          </w:p>
        </w:tc>
        <w:tc>
          <w:tcPr>
            <w:tcW w:w="1274" w:type="dxa"/>
            <w:vAlign w:val="center"/>
          </w:tcPr>
          <w:p w:rsidR="00300CBF" w:rsidRPr="00AC271C" w:rsidRDefault="00300CBF" w:rsidP="002F1804">
            <w:pPr>
              <w:spacing w:beforeLines="40" w:before="96" w:beforeAutospacing="0" w:afterLines="40" w:after="96"/>
              <w:ind w:left="-57" w:right="-57" w:firstLine="0"/>
              <w:jc w:val="center"/>
              <w:rPr>
                <w:rFonts w:ascii="Bookman Old Style" w:hAnsi="Bookman Old Style" w:cs="Arial"/>
              </w:rPr>
            </w:pPr>
          </w:p>
        </w:tc>
      </w:tr>
      <w:tr w:rsidR="00300CBF" w:rsidRPr="00AC271C" w:rsidTr="00CC2507">
        <w:trPr>
          <w:trHeight w:val="372"/>
        </w:trPr>
        <w:tc>
          <w:tcPr>
            <w:tcW w:w="548" w:type="dxa"/>
          </w:tcPr>
          <w:p w:rsidR="00300CBF" w:rsidRPr="00AC271C" w:rsidRDefault="00300CBF" w:rsidP="002F1804">
            <w:pPr>
              <w:spacing w:beforeLines="40" w:before="96" w:beforeAutospacing="0" w:afterLines="40" w:after="96"/>
              <w:ind w:left="-57" w:right="-57" w:firstLine="0"/>
              <w:rPr>
                <w:rFonts w:ascii="Bookman Old Style" w:hAnsi="Bookman Old Style" w:cs="Arial"/>
              </w:rPr>
            </w:pPr>
            <w:r w:rsidRPr="00AC271C">
              <w:rPr>
                <w:rFonts w:ascii="Bookman Old Style" w:hAnsi="Bookman Old Style" w:cs="Arial"/>
              </w:rPr>
              <w:t>14</w:t>
            </w:r>
          </w:p>
        </w:tc>
        <w:tc>
          <w:tcPr>
            <w:tcW w:w="3490" w:type="dxa"/>
            <w:vAlign w:val="bottom"/>
          </w:tcPr>
          <w:p w:rsidR="00300CBF" w:rsidRPr="00AC271C" w:rsidRDefault="002F1804" w:rsidP="002F1804">
            <w:pPr>
              <w:spacing w:beforeLines="40" w:before="96" w:beforeAutospacing="0" w:afterLines="40" w:after="96"/>
              <w:ind w:left="-57" w:right="-57" w:firstLine="0"/>
              <w:jc w:val="left"/>
              <w:rPr>
                <w:rFonts w:ascii="Bookman Old Style" w:hAnsi="Bookman Old Style" w:cs="Arial"/>
              </w:rPr>
            </w:pPr>
            <w:hyperlink r:id="rId188" w:history="1">
              <w:r w:rsidR="00300CBF" w:rsidRPr="00AC271C">
                <w:rPr>
                  <w:rFonts w:ascii="Bookman Old Style" w:hAnsi="Bookman Old Style" w:cs="Arial"/>
                </w:rPr>
                <w:t>Administrasi Pemerintahan, Pertahanan</w:t>
              </w:r>
            </w:hyperlink>
            <w:r w:rsidR="00300CBF" w:rsidRPr="00AC271C">
              <w:rPr>
                <w:rFonts w:ascii="Bookman Old Style" w:hAnsi="Bookman Old Style" w:cs="Arial"/>
              </w:rPr>
              <w:t xml:space="preserve"> dan jaminan Sosial Wajib</w:t>
            </w:r>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89" w:history="1">
              <w:r w:rsidR="00300CBF" w:rsidRPr="00AC271C">
                <w:rPr>
                  <w:rFonts w:ascii="Bookman Old Style" w:hAnsi="Bookman Old Style" w:cs="Arial"/>
                </w:rPr>
                <w:t>0,95</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90" w:history="1">
              <w:r w:rsidR="00300CBF" w:rsidRPr="00AC271C">
                <w:rPr>
                  <w:rFonts w:ascii="Bookman Old Style" w:hAnsi="Bookman Old Style" w:cs="Arial"/>
                </w:rPr>
                <w:t>0,99</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91" w:history="1">
              <w:r w:rsidR="00300CBF" w:rsidRPr="00AC271C">
                <w:rPr>
                  <w:rFonts w:ascii="Bookman Old Style" w:hAnsi="Bookman Old Style" w:cs="Arial"/>
                </w:rPr>
                <w:t>1,12</w:t>
              </w:r>
            </w:hyperlink>
          </w:p>
        </w:tc>
        <w:tc>
          <w:tcPr>
            <w:tcW w:w="1274"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92" w:history="1">
              <w:r w:rsidR="00300CBF" w:rsidRPr="00AC271C">
                <w:rPr>
                  <w:rFonts w:ascii="Bookman Old Style" w:hAnsi="Bookman Old Style" w:cs="Arial"/>
                </w:rPr>
                <w:t>1,33</w:t>
              </w:r>
            </w:hyperlink>
          </w:p>
        </w:tc>
      </w:tr>
      <w:tr w:rsidR="00300CBF" w:rsidRPr="00AC271C" w:rsidTr="00CC2507">
        <w:trPr>
          <w:trHeight w:val="181"/>
        </w:trPr>
        <w:tc>
          <w:tcPr>
            <w:tcW w:w="548" w:type="dxa"/>
          </w:tcPr>
          <w:p w:rsidR="00300CBF" w:rsidRPr="00AC271C" w:rsidRDefault="00300CBF" w:rsidP="002F1804">
            <w:pPr>
              <w:spacing w:beforeLines="40" w:before="96" w:beforeAutospacing="0" w:afterLines="40" w:after="96"/>
              <w:ind w:left="-57" w:right="-57" w:firstLine="0"/>
              <w:rPr>
                <w:rFonts w:ascii="Bookman Old Style" w:hAnsi="Bookman Old Style" w:cs="Arial"/>
              </w:rPr>
            </w:pPr>
            <w:r w:rsidRPr="00AC271C">
              <w:rPr>
                <w:rFonts w:ascii="Bookman Old Style" w:hAnsi="Bookman Old Style" w:cs="Arial"/>
              </w:rPr>
              <w:t>15</w:t>
            </w:r>
          </w:p>
        </w:tc>
        <w:tc>
          <w:tcPr>
            <w:tcW w:w="3490" w:type="dxa"/>
            <w:vAlign w:val="bottom"/>
          </w:tcPr>
          <w:p w:rsidR="00300CBF" w:rsidRPr="00AC271C" w:rsidRDefault="002F1804" w:rsidP="002F1804">
            <w:pPr>
              <w:spacing w:beforeLines="40" w:before="96" w:beforeAutospacing="0" w:afterLines="40" w:after="96"/>
              <w:ind w:left="-57" w:right="-57" w:firstLine="0"/>
              <w:jc w:val="left"/>
              <w:rPr>
                <w:rFonts w:ascii="Bookman Old Style" w:hAnsi="Bookman Old Style" w:cs="Arial"/>
              </w:rPr>
            </w:pPr>
            <w:hyperlink r:id="rId193" w:history="1">
              <w:r w:rsidR="00300CBF" w:rsidRPr="00AC271C">
                <w:rPr>
                  <w:rFonts w:ascii="Bookman Old Style" w:hAnsi="Bookman Old Style" w:cs="Arial"/>
                </w:rPr>
                <w:t>Jasa Pendidikan</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94" w:history="1">
              <w:r w:rsidR="00300CBF" w:rsidRPr="00AC271C">
                <w:rPr>
                  <w:rFonts w:ascii="Bookman Old Style" w:hAnsi="Bookman Old Style" w:cs="Arial"/>
                </w:rPr>
                <w:t>0,58</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95" w:history="1">
              <w:r w:rsidR="00300CBF" w:rsidRPr="00AC271C">
                <w:rPr>
                  <w:rFonts w:ascii="Bookman Old Style" w:hAnsi="Bookman Old Style" w:cs="Arial"/>
                </w:rPr>
                <w:t>0,63</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96" w:history="1">
              <w:r w:rsidR="00300CBF" w:rsidRPr="00AC271C">
                <w:rPr>
                  <w:rFonts w:ascii="Bookman Old Style" w:hAnsi="Bookman Old Style" w:cs="Arial"/>
                </w:rPr>
                <w:t>0,72</w:t>
              </w:r>
            </w:hyperlink>
          </w:p>
        </w:tc>
        <w:tc>
          <w:tcPr>
            <w:tcW w:w="1274"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97" w:history="1">
              <w:r w:rsidR="00300CBF" w:rsidRPr="00AC271C">
                <w:rPr>
                  <w:rFonts w:ascii="Bookman Old Style" w:hAnsi="Bookman Old Style" w:cs="Arial"/>
                </w:rPr>
                <w:t>0,86</w:t>
              </w:r>
            </w:hyperlink>
          </w:p>
        </w:tc>
      </w:tr>
      <w:tr w:rsidR="00300CBF" w:rsidRPr="00AC271C" w:rsidTr="00CC2507">
        <w:trPr>
          <w:trHeight w:val="181"/>
        </w:trPr>
        <w:tc>
          <w:tcPr>
            <w:tcW w:w="548" w:type="dxa"/>
          </w:tcPr>
          <w:p w:rsidR="00300CBF" w:rsidRPr="00AC271C" w:rsidRDefault="00300CBF" w:rsidP="002F1804">
            <w:pPr>
              <w:spacing w:beforeLines="40" w:before="96" w:beforeAutospacing="0" w:afterLines="40" w:after="96"/>
              <w:ind w:left="-57" w:right="-57" w:firstLine="0"/>
              <w:rPr>
                <w:rFonts w:ascii="Bookman Old Style" w:hAnsi="Bookman Old Style" w:cs="Arial"/>
              </w:rPr>
            </w:pPr>
            <w:r w:rsidRPr="00AC271C">
              <w:rPr>
                <w:rFonts w:ascii="Bookman Old Style" w:hAnsi="Bookman Old Style" w:cs="Arial"/>
              </w:rPr>
              <w:t>16</w:t>
            </w:r>
          </w:p>
        </w:tc>
        <w:tc>
          <w:tcPr>
            <w:tcW w:w="3490" w:type="dxa"/>
            <w:vAlign w:val="bottom"/>
          </w:tcPr>
          <w:p w:rsidR="00300CBF" w:rsidRPr="00AC271C" w:rsidRDefault="002F1804" w:rsidP="002F1804">
            <w:pPr>
              <w:spacing w:beforeLines="40" w:before="96" w:beforeAutospacing="0" w:afterLines="40" w:after="96"/>
              <w:ind w:left="-57" w:right="-57" w:firstLine="0"/>
              <w:jc w:val="left"/>
              <w:rPr>
                <w:rFonts w:ascii="Bookman Old Style" w:hAnsi="Bookman Old Style" w:cs="Arial"/>
              </w:rPr>
            </w:pPr>
            <w:hyperlink r:id="rId198" w:history="1">
              <w:r w:rsidR="00300CBF" w:rsidRPr="00AC271C">
                <w:rPr>
                  <w:rFonts w:ascii="Bookman Old Style" w:hAnsi="Bookman Old Style" w:cs="Arial"/>
                </w:rPr>
                <w:t>Jasa Kesehatan dan Kegiatan Sosial</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199" w:history="1">
              <w:r w:rsidR="00300CBF" w:rsidRPr="00AC271C">
                <w:rPr>
                  <w:rFonts w:ascii="Bookman Old Style" w:hAnsi="Bookman Old Style" w:cs="Arial"/>
                </w:rPr>
                <w:t>0,41</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200" w:history="1">
              <w:r w:rsidR="00300CBF" w:rsidRPr="00AC271C">
                <w:rPr>
                  <w:rFonts w:ascii="Bookman Old Style" w:hAnsi="Bookman Old Style" w:cs="Arial"/>
                </w:rPr>
                <w:t>0,43</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201" w:history="1">
              <w:r w:rsidR="00300CBF" w:rsidRPr="00AC271C">
                <w:rPr>
                  <w:rFonts w:ascii="Bookman Old Style" w:hAnsi="Bookman Old Style" w:cs="Arial"/>
                </w:rPr>
                <w:t>0,48</w:t>
              </w:r>
            </w:hyperlink>
          </w:p>
        </w:tc>
        <w:tc>
          <w:tcPr>
            <w:tcW w:w="1274"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202" w:history="1">
              <w:r w:rsidR="00300CBF" w:rsidRPr="00AC271C">
                <w:rPr>
                  <w:rFonts w:ascii="Bookman Old Style" w:hAnsi="Bookman Old Style" w:cs="Arial"/>
                </w:rPr>
                <w:t>0,56</w:t>
              </w:r>
            </w:hyperlink>
          </w:p>
        </w:tc>
      </w:tr>
      <w:tr w:rsidR="00300CBF" w:rsidRPr="00AC271C" w:rsidTr="00CC2507">
        <w:trPr>
          <w:trHeight w:val="191"/>
        </w:trPr>
        <w:tc>
          <w:tcPr>
            <w:tcW w:w="548" w:type="dxa"/>
          </w:tcPr>
          <w:p w:rsidR="00300CBF" w:rsidRPr="00AC271C" w:rsidRDefault="00300CBF" w:rsidP="002F1804">
            <w:pPr>
              <w:spacing w:beforeLines="40" w:before="96" w:beforeAutospacing="0" w:afterLines="40" w:after="96"/>
              <w:ind w:left="-57" w:right="-57" w:firstLine="0"/>
              <w:rPr>
                <w:rFonts w:ascii="Bookman Old Style" w:hAnsi="Bookman Old Style" w:cs="Arial"/>
              </w:rPr>
            </w:pPr>
            <w:r w:rsidRPr="00AC271C">
              <w:rPr>
                <w:rFonts w:ascii="Bookman Old Style" w:hAnsi="Bookman Old Style" w:cs="Arial"/>
              </w:rPr>
              <w:t>17</w:t>
            </w:r>
          </w:p>
        </w:tc>
        <w:tc>
          <w:tcPr>
            <w:tcW w:w="3490" w:type="dxa"/>
            <w:vAlign w:val="bottom"/>
          </w:tcPr>
          <w:p w:rsidR="00300CBF" w:rsidRPr="00AC271C" w:rsidRDefault="002F1804" w:rsidP="002F1804">
            <w:pPr>
              <w:spacing w:beforeLines="40" w:before="96" w:beforeAutospacing="0" w:afterLines="40" w:after="96"/>
              <w:ind w:left="-57" w:right="-57" w:firstLine="0"/>
              <w:jc w:val="left"/>
              <w:rPr>
                <w:rFonts w:ascii="Bookman Old Style" w:hAnsi="Bookman Old Style" w:cs="Arial"/>
              </w:rPr>
            </w:pPr>
            <w:hyperlink r:id="rId203" w:history="1">
              <w:r w:rsidR="00300CBF" w:rsidRPr="00AC271C">
                <w:rPr>
                  <w:rFonts w:ascii="Bookman Old Style" w:hAnsi="Bookman Old Style" w:cs="Arial"/>
                </w:rPr>
                <w:t>Jasa lainnya</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204" w:history="1">
              <w:r w:rsidR="00300CBF" w:rsidRPr="00AC271C">
                <w:rPr>
                  <w:rFonts w:ascii="Bookman Old Style" w:hAnsi="Bookman Old Style" w:cs="Arial"/>
                </w:rPr>
                <w:t>0,19</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205" w:history="1">
              <w:r w:rsidR="00300CBF" w:rsidRPr="00AC271C">
                <w:rPr>
                  <w:rFonts w:ascii="Bookman Old Style" w:hAnsi="Bookman Old Style" w:cs="Arial"/>
                </w:rPr>
                <w:t>0,20</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206" w:history="1">
              <w:r w:rsidR="00300CBF" w:rsidRPr="00AC271C">
                <w:rPr>
                  <w:rFonts w:ascii="Bookman Old Style" w:hAnsi="Bookman Old Style" w:cs="Arial"/>
                </w:rPr>
                <w:t>0,23</w:t>
              </w:r>
            </w:hyperlink>
          </w:p>
        </w:tc>
        <w:tc>
          <w:tcPr>
            <w:tcW w:w="1274"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rPr>
            </w:pPr>
            <w:hyperlink r:id="rId207" w:history="1">
              <w:r w:rsidR="00300CBF" w:rsidRPr="00AC271C">
                <w:rPr>
                  <w:rFonts w:ascii="Bookman Old Style" w:hAnsi="Bookman Old Style" w:cs="Arial"/>
                </w:rPr>
                <w:t>0,29</w:t>
              </w:r>
            </w:hyperlink>
          </w:p>
        </w:tc>
      </w:tr>
      <w:tr w:rsidR="00300CBF" w:rsidRPr="00AC271C" w:rsidTr="00CC2507">
        <w:trPr>
          <w:trHeight w:val="191"/>
        </w:trPr>
        <w:tc>
          <w:tcPr>
            <w:tcW w:w="548" w:type="dxa"/>
          </w:tcPr>
          <w:p w:rsidR="00300CBF" w:rsidRPr="00AC271C" w:rsidRDefault="00300CBF" w:rsidP="002F1804">
            <w:pPr>
              <w:spacing w:beforeLines="40" w:before="96" w:beforeAutospacing="0" w:afterLines="40" w:after="96"/>
              <w:ind w:left="-57" w:right="-57" w:firstLine="0"/>
              <w:rPr>
                <w:rFonts w:ascii="Bookman Old Style" w:hAnsi="Bookman Old Style" w:cs="Arial"/>
              </w:rPr>
            </w:pPr>
          </w:p>
        </w:tc>
        <w:tc>
          <w:tcPr>
            <w:tcW w:w="3490" w:type="dxa"/>
            <w:vAlign w:val="bottom"/>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b/>
              </w:rPr>
            </w:pPr>
            <w:hyperlink r:id="rId208" w:history="1">
              <w:r w:rsidR="00300CBF" w:rsidRPr="00AC271C">
                <w:rPr>
                  <w:rFonts w:ascii="Bookman Old Style" w:hAnsi="Bookman Old Style" w:cs="Arial"/>
                  <w:b/>
                </w:rPr>
                <w:t xml:space="preserve">PDRB </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b/>
              </w:rPr>
            </w:pPr>
            <w:hyperlink r:id="rId209" w:history="1">
              <w:r w:rsidR="00300CBF" w:rsidRPr="00AC271C">
                <w:rPr>
                  <w:rFonts w:ascii="Bookman Old Style" w:hAnsi="Bookman Old Style" w:cs="Arial"/>
                  <w:b/>
                </w:rPr>
                <w:t>100,00</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b/>
              </w:rPr>
            </w:pPr>
            <w:hyperlink r:id="rId210" w:history="1">
              <w:r w:rsidR="00300CBF" w:rsidRPr="00AC271C">
                <w:rPr>
                  <w:rFonts w:ascii="Bookman Old Style" w:hAnsi="Bookman Old Style" w:cs="Arial"/>
                  <w:b/>
                </w:rPr>
                <w:t>100,00</w:t>
              </w:r>
            </w:hyperlink>
          </w:p>
        </w:tc>
        <w:tc>
          <w:tcPr>
            <w:tcW w:w="1018"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b/>
              </w:rPr>
            </w:pPr>
            <w:hyperlink r:id="rId211" w:history="1">
              <w:r w:rsidR="00300CBF" w:rsidRPr="00AC271C">
                <w:rPr>
                  <w:rFonts w:ascii="Bookman Old Style" w:hAnsi="Bookman Old Style" w:cs="Arial"/>
                  <w:b/>
                </w:rPr>
                <w:t>100,00</w:t>
              </w:r>
            </w:hyperlink>
          </w:p>
        </w:tc>
        <w:tc>
          <w:tcPr>
            <w:tcW w:w="1274" w:type="dxa"/>
            <w:vAlign w:val="center"/>
          </w:tcPr>
          <w:p w:rsidR="00300CBF" w:rsidRPr="00AC271C" w:rsidRDefault="002F1804" w:rsidP="002F1804">
            <w:pPr>
              <w:spacing w:beforeLines="40" w:before="96" w:beforeAutospacing="0" w:afterLines="40" w:after="96"/>
              <w:ind w:left="-57" w:right="-57" w:firstLine="0"/>
              <w:jc w:val="center"/>
              <w:rPr>
                <w:rFonts w:ascii="Bookman Old Style" w:hAnsi="Bookman Old Style" w:cs="Arial"/>
                <w:b/>
              </w:rPr>
            </w:pPr>
            <w:hyperlink r:id="rId212" w:history="1">
              <w:r w:rsidR="00300CBF" w:rsidRPr="00AC271C">
                <w:rPr>
                  <w:rFonts w:ascii="Bookman Old Style" w:hAnsi="Bookman Old Style" w:cs="Arial"/>
                  <w:b/>
                </w:rPr>
                <w:t>100,00</w:t>
              </w:r>
            </w:hyperlink>
          </w:p>
        </w:tc>
      </w:tr>
    </w:tbl>
    <w:p w:rsidR="00300CBF" w:rsidRPr="00163D38" w:rsidRDefault="00300CBF" w:rsidP="00300CBF">
      <w:pPr>
        <w:spacing w:line="360" w:lineRule="auto"/>
        <w:rPr>
          <w:rFonts w:ascii="Bookman Old Style" w:eastAsia="Bookman Old Style" w:hAnsi="Bookman Old Style" w:cs="Arial"/>
          <w:i/>
          <w:sz w:val="18"/>
          <w:szCs w:val="20"/>
          <w:lang w:val="id-ID" w:eastAsia="id-ID"/>
        </w:rPr>
      </w:pPr>
      <w:r w:rsidRPr="00163D38">
        <w:rPr>
          <w:rFonts w:ascii="Bookman Old Style" w:eastAsia="Bookman Old Style" w:hAnsi="Bookman Old Style" w:cs="Arial"/>
          <w:i/>
          <w:sz w:val="18"/>
          <w:szCs w:val="20"/>
          <w:lang w:val="id-ID" w:eastAsia="id-ID"/>
        </w:rPr>
        <w:t>Sumber: BPS Kota Bontang, 2017</w:t>
      </w:r>
    </w:p>
    <w:p w:rsidR="00300CBF" w:rsidRPr="00163D38" w:rsidRDefault="00300CBF" w:rsidP="00300CBF">
      <w:pPr>
        <w:spacing w:line="360" w:lineRule="auto"/>
        <w:ind w:firstLine="720"/>
        <w:rPr>
          <w:rFonts w:ascii="Bookman Old Style" w:eastAsia="Bookman Old Style" w:hAnsi="Bookman Old Style" w:cs="Arial"/>
          <w:i/>
          <w:sz w:val="18"/>
          <w:szCs w:val="20"/>
          <w:lang w:val="id-ID" w:eastAsia="id-ID"/>
        </w:rPr>
      </w:pPr>
    </w:p>
    <w:p w:rsidR="00CC2507" w:rsidRDefault="00CC2507">
      <w:pPr>
        <w:rPr>
          <w:rFonts w:ascii="Bookman Old Style" w:hAnsi="Bookman Old Style"/>
          <w:sz w:val="24"/>
          <w:szCs w:val="24"/>
          <w:lang w:val="id-ID" w:eastAsia="id-ID"/>
        </w:rPr>
      </w:pPr>
      <w:r>
        <w:br w:type="page"/>
      </w:r>
    </w:p>
    <w:p w:rsidR="00300CBF" w:rsidRPr="00CC2507" w:rsidRDefault="00300CBF" w:rsidP="00CC2507">
      <w:pPr>
        <w:pStyle w:val="Tabel"/>
      </w:pPr>
      <w:bookmarkStart w:id="36" w:name="_Toc524894821"/>
      <w:r w:rsidRPr="00CC2507">
        <w:lastRenderedPageBreak/>
        <w:t xml:space="preserve">Tabel </w:t>
      </w:r>
      <w:r w:rsidR="00E605DC">
        <w:rPr>
          <w:lang w:val="en-US"/>
        </w:rPr>
        <w:t>2.6</w:t>
      </w:r>
      <w:r w:rsidR="00CC2507" w:rsidRPr="00CC2507">
        <w:t xml:space="preserve">. </w:t>
      </w:r>
      <w:r w:rsidRPr="00CC2507">
        <w:t>Produk Domestik Regional Bruto Atas Dasar Harga Konstan 2010 Menurut Lapangan Usaha di Kota Bontnang (Juta Rupiah), 2013-2016</w:t>
      </w:r>
      <w:bookmarkEnd w:id="36"/>
    </w:p>
    <w:tbl>
      <w:tblPr>
        <w:tblStyle w:val="TableGrid1"/>
        <w:tblW w:w="9528" w:type="dxa"/>
        <w:tblInd w:w="-459" w:type="dxa"/>
        <w:tblLook w:val="04A0" w:firstRow="1" w:lastRow="0" w:firstColumn="1" w:lastColumn="0" w:noHBand="0" w:noVBand="1"/>
      </w:tblPr>
      <w:tblGrid>
        <w:gridCol w:w="571"/>
        <w:gridCol w:w="2939"/>
        <w:gridCol w:w="1483"/>
        <w:gridCol w:w="1497"/>
        <w:gridCol w:w="1560"/>
        <w:gridCol w:w="1478"/>
      </w:tblGrid>
      <w:tr w:rsidR="00300CBF" w:rsidRPr="00775F7F" w:rsidTr="00DC14ED">
        <w:trPr>
          <w:trHeight w:val="173"/>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b/>
                <w:sz w:val="18"/>
                <w:szCs w:val="18"/>
              </w:rPr>
            </w:pPr>
            <w:r w:rsidRPr="00775F7F">
              <w:rPr>
                <w:rFonts w:ascii="Bookman Old Style" w:hAnsi="Bookman Old Style" w:cs="Arial"/>
                <w:b/>
                <w:sz w:val="18"/>
                <w:szCs w:val="18"/>
              </w:rPr>
              <w:t>No</w:t>
            </w:r>
          </w:p>
        </w:tc>
        <w:tc>
          <w:tcPr>
            <w:tcW w:w="2939" w:type="dxa"/>
            <w:vAlign w:val="bottom"/>
          </w:tcPr>
          <w:p w:rsidR="00300CBF" w:rsidRPr="00775F7F" w:rsidRDefault="00300CBF" w:rsidP="002F1804">
            <w:pPr>
              <w:spacing w:before="20" w:beforeAutospacing="0" w:afterLines="20" w:after="48"/>
              <w:ind w:firstLine="0"/>
              <w:jc w:val="left"/>
              <w:rPr>
                <w:rFonts w:ascii="Bookman Old Style" w:hAnsi="Bookman Old Style" w:cs="Arial"/>
                <w:b/>
                <w:sz w:val="18"/>
                <w:szCs w:val="18"/>
              </w:rPr>
            </w:pPr>
            <w:r w:rsidRPr="00775F7F">
              <w:rPr>
                <w:rFonts w:ascii="Bookman Old Style" w:hAnsi="Bookman Old Style" w:cs="Arial"/>
                <w:b/>
                <w:sz w:val="18"/>
                <w:szCs w:val="18"/>
              </w:rPr>
              <w:t>Lapangan Usaha</w:t>
            </w:r>
          </w:p>
        </w:tc>
        <w:tc>
          <w:tcPr>
            <w:tcW w:w="1483" w:type="dxa"/>
            <w:vAlign w:val="bottom"/>
          </w:tcPr>
          <w:p w:rsidR="00300CBF" w:rsidRPr="00775F7F" w:rsidRDefault="002F1804" w:rsidP="002F1804">
            <w:pPr>
              <w:spacing w:before="20" w:beforeAutospacing="0" w:afterLines="20" w:after="48"/>
              <w:ind w:left="-57" w:right="-57" w:firstLine="0"/>
              <w:jc w:val="center"/>
              <w:rPr>
                <w:rFonts w:ascii="Bookman Old Style" w:hAnsi="Bookman Old Style" w:cs="Arial"/>
                <w:b/>
                <w:sz w:val="18"/>
                <w:szCs w:val="18"/>
              </w:rPr>
            </w:pPr>
            <w:hyperlink r:id="rId213" w:history="1">
              <w:r w:rsidR="00300CBF" w:rsidRPr="00775F7F">
                <w:rPr>
                  <w:rFonts w:ascii="Bookman Old Style" w:hAnsi="Bookman Old Style" w:cs="Arial"/>
                  <w:b/>
                  <w:sz w:val="18"/>
                  <w:szCs w:val="18"/>
                </w:rPr>
                <w:t>2013</w:t>
              </w:r>
            </w:hyperlink>
          </w:p>
        </w:tc>
        <w:tc>
          <w:tcPr>
            <w:tcW w:w="1497" w:type="dxa"/>
            <w:vAlign w:val="bottom"/>
          </w:tcPr>
          <w:p w:rsidR="00300CBF" w:rsidRPr="00775F7F" w:rsidRDefault="002F1804" w:rsidP="002F1804">
            <w:pPr>
              <w:spacing w:before="20" w:beforeAutospacing="0" w:afterLines="20" w:after="48"/>
              <w:ind w:left="-57" w:right="-57" w:firstLine="0"/>
              <w:jc w:val="center"/>
              <w:rPr>
                <w:rFonts w:ascii="Bookman Old Style" w:hAnsi="Bookman Old Style" w:cs="Arial"/>
                <w:b/>
                <w:sz w:val="18"/>
                <w:szCs w:val="18"/>
              </w:rPr>
            </w:pPr>
            <w:hyperlink r:id="rId214" w:history="1">
              <w:r w:rsidR="00300CBF" w:rsidRPr="00775F7F">
                <w:rPr>
                  <w:rFonts w:ascii="Bookman Old Style" w:hAnsi="Bookman Old Style" w:cs="Arial"/>
                  <w:b/>
                  <w:sz w:val="18"/>
                  <w:szCs w:val="18"/>
                </w:rPr>
                <w:t>2014</w:t>
              </w:r>
            </w:hyperlink>
          </w:p>
        </w:tc>
        <w:tc>
          <w:tcPr>
            <w:tcW w:w="1560" w:type="dxa"/>
            <w:vAlign w:val="bottom"/>
          </w:tcPr>
          <w:p w:rsidR="00300CBF" w:rsidRPr="00775F7F" w:rsidRDefault="002F1804" w:rsidP="002F1804">
            <w:pPr>
              <w:spacing w:before="20" w:beforeAutospacing="0" w:afterLines="20" w:after="48"/>
              <w:ind w:left="-57" w:right="-57" w:firstLine="0"/>
              <w:jc w:val="center"/>
              <w:rPr>
                <w:rFonts w:ascii="Bookman Old Style" w:hAnsi="Bookman Old Style" w:cs="Arial"/>
                <w:b/>
                <w:sz w:val="18"/>
                <w:szCs w:val="18"/>
                <w:vertAlign w:val="superscript"/>
              </w:rPr>
            </w:pPr>
            <w:hyperlink r:id="rId215" w:history="1">
              <w:r w:rsidR="00300CBF" w:rsidRPr="00775F7F">
                <w:rPr>
                  <w:rFonts w:ascii="Bookman Old Style" w:hAnsi="Bookman Old Style" w:cs="Arial"/>
                  <w:b/>
                  <w:sz w:val="18"/>
                  <w:szCs w:val="18"/>
                </w:rPr>
                <w:t>2015</w:t>
              </w:r>
            </w:hyperlink>
          </w:p>
        </w:tc>
        <w:tc>
          <w:tcPr>
            <w:tcW w:w="1478" w:type="dxa"/>
            <w:vAlign w:val="bottom"/>
          </w:tcPr>
          <w:p w:rsidR="00300CBF" w:rsidRPr="00775F7F" w:rsidRDefault="002F1804" w:rsidP="002F1804">
            <w:pPr>
              <w:spacing w:before="20" w:beforeAutospacing="0" w:afterLines="20" w:after="48"/>
              <w:ind w:left="-57" w:right="-57" w:firstLine="0"/>
              <w:jc w:val="center"/>
              <w:rPr>
                <w:rFonts w:ascii="Bookman Old Style" w:hAnsi="Bookman Old Style" w:cs="Arial"/>
                <w:b/>
                <w:sz w:val="18"/>
                <w:szCs w:val="18"/>
                <w:vertAlign w:val="superscript"/>
              </w:rPr>
            </w:pPr>
            <w:hyperlink r:id="rId216" w:history="1">
              <w:r w:rsidR="00300CBF" w:rsidRPr="00775F7F">
                <w:rPr>
                  <w:rFonts w:ascii="Bookman Old Style" w:hAnsi="Bookman Old Style" w:cs="Arial"/>
                  <w:b/>
                  <w:sz w:val="18"/>
                  <w:szCs w:val="18"/>
                </w:rPr>
                <w:t>2016</w:t>
              </w:r>
            </w:hyperlink>
          </w:p>
        </w:tc>
      </w:tr>
      <w:tr w:rsidR="00300CBF" w:rsidRPr="00775F7F" w:rsidTr="00DC14ED">
        <w:trPr>
          <w:trHeight w:val="194"/>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r w:rsidRPr="00775F7F">
              <w:rPr>
                <w:rFonts w:ascii="Bookman Old Style" w:hAnsi="Bookman Old Style" w:cs="Arial"/>
                <w:sz w:val="18"/>
                <w:szCs w:val="18"/>
              </w:rPr>
              <w:t>1</w:t>
            </w:r>
          </w:p>
        </w:tc>
        <w:tc>
          <w:tcPr>
            <w:tcW w:w="2939" w:type="dxa"/>
            <w:vAlign w:val="bottom"/>
          </w:tcPr>
          <w:p w:rsidR="00300CBF" w:rsidRPr="00775F7F" w:rsidRDefault="00300CBF" w:rsidP="002F1804">
            <w:pPr>
              <w:spacing w:before="20" w:beforeAutospacing="0" w:afterLines="20" w:after="48"/>
              <w:ind w:firstLine="0"/>
              <w:jc w:val="left"/>
              <w:rPr>
                <w:rFonts w:ascii="Bookman Old Style" w:hAnsi="Bookman Old Style" w:cs="Arial"/>
                <w:sz w:val="18"/>
                <w:szCs w:val="18"/>
              </w:rPr>
            </w:pPr>
            <w:r w:rsidRPr="00775F7F">
              <w:rPr>
                <w:rFonts w:ascii="Bookman Old Style" w:hAnsi="Bookman Old Style" w:cs="Arial"/>
                <w:sz w:val="18"/>
                <w:szCs w:val="18"/>
              </w:rPr>
              <w:t xml:space="preserve">Pertanian, </w:t>
            </w:r>
            <w:hyperlink r:id="rId217" w:history="1">
              <w:r w:rsidRPr="00775F7F">
                <w:rPr>
                  <w:rFonts w:ascii="Bookman Old Style" w:hAnsi="Bookman Old Style" w:cs="Arial"/>
                  <w:sz w:val="18"/>
                  <w:szCs w:val="18"/>
                </w:rPr>
                <w:t>Kehutanan, dan Perikanan</w:t>
              </w:r>
            </w:hyperlink>
          </w:p>
        </w:tc>
        <w:tc>
          <w:tcPr>
            <w:tcW w:w="1483"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18" w:history="1">
              <w:r w:rsidR="00300CBF" w:rsidRPr="00775F7F">
                <w:rPr>
                  <w:rFonts w:ascii="Bookman Old Style" w:hAnsi="Bookman Old Style" w:cs="Arial"/>
                  <w:sz w:val="18"/>
                  <w:szCs w:val="18"/>
                </w:rPr>
                <w:t>294 318,78</w:t>
              </w:r>
            </w:hyperlink>
          </w:p>
        </w:tc>
        <w:tc>
          <w:tcPr>
            <w:tcW w:w="1497"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19" w:history="1">
              <w:r w:rsidR="00300CBF" w:rsidRPr="00775F7F">
                <w:rPr>
                  <w:rFonts w:ascii="Bookman Old Style" w:hAnsi="Bookman Old Style" w:cs="Arial"/>
                  <w:sz w:val="18"/>
                  <w:szCs w:val="18"/>
                </w:rPr>
                <w:t>353 995,35</w:t>
              </w:r>
            </w:hyperlink>
          </w:p>
        </w:tc>
        <w:tc>
          <w:tcPr>
            <w:tcW w:w="1560"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20" w:history="1">
              <w:r w:rsidR="00300CBF" w:rsidRPr="00775F7F">
                <w:rPr>
                  <w:rFonts w:ascii="Bookman Old Style" w:hAnsi="Bookman Old Style" w:cs="Arial"/>
                  <w:sz w:val="18"/>
                  <w:szCs w:val="18"/>
                </w:rPr>
                <w:t>374 762,10</w:t>
              </w:r>
            </w:hyperlink>
          </w:p>
        </w:tc>
        <w:tc>
          <w:tcPr>
            <w:tcW w:w="1478"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21" w:history="1">
              <w:r w:rsidR="00300CBF" w:rsidRPr="00775F7F">
                <w:rPr>
                  <w:rFonts w:ascii="Bookman Old Style" w:hAnsi="Bookman Old Style" w:cs="Arial"/>
                  <w:sz w:val="18"/>
                  <w:szCs w:val="18"/>
                </w:rPr>
                <w:t>352 552,01</w:t>
              </w:r>
            </w:hyperlink>
          </w:p>
        </w:tc>
      </w:tr>
      <w:tr w:rsidR="00300CBF" w:rsidRPr="00775F7F" w:rsidTr="00DC14ED">
        <w:trPr>
          <w:trHeight w:val="139"/>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r w:rsidRPr="00775F7F">
              <w:rPr>
                <w:rFonts w:ascii="Bookman Old Style" w:hAnsi="Bookman Old Style" w:cs="Arial"/>
                <w:sz w:val="18"/>
                <w:szCs w:val="18"/>
              </w:rPr>
              <w:t>2</w:t>
            </w:r>
          </w:p>
        </w:tc>
        <w:tc>
          <w:tcPr>
            <w:tcW w:w="2939" w:type="dxa"/>
            <w:vAlign w:val="bottom"/>
          </w:tcPr>
          <w:p w:rsidR="00300CBF" w:rsidRPr="00775F7F" w:rsidRDefault="002F1804" w:rsidP="002F1804">
            <w:pPr>
              <w:spacing w:before="20" w:beforeAutospacing="0" w:afterLines="20" w:after="48"/>
              <w:ind w:firstLine="0"/>
              <w:jc w:val="left"/>
              <w:rPr>
                <w:rFonts w:ascii="Bookman Old Style" w:hAnsi="Bookman Old Style" w:cs="Arial"/>
                <w:sz w:val="18"/>
                <w:szCs w:val="18"/>
              </w:rPr>
            </w:pPr>
            <w:hyperlink r:id="rId222" w:history="1">
              <w:r w:rsidR="00300CBF" w:rsidRPr="00775F7F">
                <w:rPr>
                  <w:rFonts w:ascii="Bookman Old Style" w:hAnsi="Bookman Old Style" w:cs="Arial"/>
                  <w:sz w:val="18"/>
                  <w:szCs w:val="18"/>
                </w:rPr>
                <w:t>Pertambangan dan Penggalian</w:t>
              </w:r>
            </w:hyperlink>
          </w:p>
        </w:tc>
        <w:tc>
          <w:tcPr>
            <w:tcW w:w="1483"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23" w:history="1">
              <w:r w:rsidR="00300CBF" w:rsidRPr="00775F7F">
                <w:rPr>
                  <w:rFonts w:ascii="Bookman Old Style" w:hAnsi="Bookman Old Style" w:cs="Arial"/>
                  <w:sz w:val="18"/>
                  <w:szCs w:val="18"/>
                </w:rPr>
                <w:t>964 493,94</w:t>
              </w:r>
            </w:hyperlink>
          </w:p>
        </w:tc>
        <w:tc>
          <w:tcPr>
            <w:tcW w:w="1497"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24" w:history="1">
              <w:r w:rsidR="00300CBF" w:rsidRPr="00775F7F">
                <w:rPr>
                  <w:rFonts w:ascii="Bookman Old Style" w:hAnsi="Bookman Old Style" w:cs="Arial"/>
                  <w:sz w:val="18"/>
                  <w:szCs w:val="18"/>
                </w:rPr>
                <w:t>665 860,47</w:t>
              </w:r>
            </w:hyperlink>
          </w:p>
        </w:tc>
        <w:tc>
          <w:tcPr>
            <w:tcW w:w="1560"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25" w:history="1">
              <w:r w:rsidR="00300CBF" w:rsidRPr="00775F7F">
                <w:rPr>
                  <w:rFonts w:ascii="Bookman Old Style" w:hAnsi="Bookman Old Style" w:cs="Arial"/>
                  <w:sz w:val="18"/>
                  <w:szCs w:val="18"/>
                </w:rPr>
                <w:t>621 654,10</w:t>
              </w:r>
            </w:hyperlink>
          </w:p>
        </w:tc>
        <w:tc>
          <w:tcPr>
            <w:tcW w:w="1478"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26" w:history="1">
              <w:r w:rsidR="00300CBF" w:rsidRPr="00775F7F">
                <w:rPr>
                  <w:rFonts w:ascii="Bookman Old Style" w:hAnsi="Bookman Old Style" w:cs="Arial"/>
                  <w:sz w:val="18"/>
                  <w:szCs w:val="18"/>
                </w:rPr>
                <w:t>395 075,64</w:t>
              </w:r>
            </w:hyperlink>
          </w:p>
        </w:tc>
      </w:tr>
      <w:tr w:rsidR="00300CBF" w:rsidRPr="00775F7F" w:rsidTr="00DC14ED">
        <w:trPr>
          <w:trHeight w:val="165"/>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r w:rsidRPr="00775F7F">
              <w:rPr>
                <w:rFonts w:ascii="Bookman Old Style" w:hAnsi="Bookman Old Style" w:cs="Arial"/>
                <w:sz w:val="18"/>
                <w:szCs w:val="18"/>
              </w:rPr>
              <w:t>3</w:t>
            </w:r>
          </w:p>
        </w:tc>
        <w:tc>
          <w:tcPr>
            <w:tcW w:w="2939" w:type="dxa"/>
            <w:vAlign w:val="bottom"/>
          </w:tcPr>
          <w:p w:rsidR="00300CBF" w:rsidRPr="00775F7F" w:rsidRDefault="00300CBF" w:rsidP="002F1804">
            <w:pPr>
              <w:spacing w:before="20" w:beforeAutospacing="0" w:afterLines="20" w:after="48"/>
              <w:ind w:firstLine="0"/>
              <w:jc w:val="left"/>
              <w:rPr>
                <w:rFonts w:ascii="Bookman Old Style" w:hAnsi="Bookman Old Style" w:cs="Arial"/>
                <w:sz w:val="18"/>
                <w:szCs w:val="18"/>
              </w:rPr>
            </w:pPr>
            <w:r w:rsidRPr="00775F7F">
              <w:rPr>
                <w:rFonts w:ascii="Bookman Old Style" w:hAnsi="Bookman Old Style" w:cs="Arial"/>
                <w:sz w:val="18"/>
                <w:szCs w:val="18"/>
              </w:rPr>
              <w:t xml:space="preserve">Industri </w:t>
            </w:r>
            <w:hyperlink r:id="rId227" w:history="1">
              <w:r w:rsidRPr="00775F7F">
                <w:rPr>
                  <w:rFonts w:ascii="Bookman Old Style" w:hAnsi="Bookman Old Style" w:cs="Arial"/>
                  <w:sz w:val="18"/>
                  <w:szCs w:val="18"/>
                </w:rPr>
                <w:t>Pengolahan</w:t>
              </w:r>
            </w:hyperlink>
          </w:p>
        </w:tc>
        <w:tc>
          <w:tcPr>
            <w:tcW w:w="1483"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28" w:history="1">
              <w:r w:rsidR="00300CBF" w:rsidRPr="00775F7F">
                <w:rPr>
                  <w:rFonts w:ascii="Bookman Old Style" w:hAnsi="Bookman Old Style" w:cs="Arial"/>
                  <w:sz w:val="18"/>
                  <w:szCs w:val="18"/>
                </w:rPr>
                <w:t>36 256 075,49</w:t>
              </w:r>
            </w:hyperlink>
          </w:p>
        </w:tc>
        <w:tc>
          <w:tcPr>
            <w:tcW w:w="1497"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29" w:history="1">
              <w:r w:rsidR="00300CBF" w:rsidRPr="00775F7F">
                <w:rPr>
                  <w:rFonts w:ascii="Bookman Old Style" w:hAnsi="Bookman Old Style" w:cs="Arial"/>
                  <w:sz w:val="18"/>
                  <w:szCs w:val="18"/>
                </w:rPr>
                <w:t>34 869 242,97</w:t>
              </w:r>
            </w:hyperlink>
          </w:p>
        </w:tc>
        <w:tc>
          <w:tcPr>
            <w:tcW w:w="1560"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30" w:history="1">
              <w:r w:rsidR="00300CBF" w:rsidRPr="00775F7F">
                <w:rPr>
                  <w:rFonts w:ascii="Bookman Old Style" w:hAnsi="Bookman Old Style" w:cs="Arial"/>
                  <w:sz w:val="18"/>
                  <w:szCs w:val="18"/>
                </w:rPr>
                <w:t>36 530 201,98</w:t>
              </w:r>
            </w:hyperlink>
          </w:p>
        </w:tc>
        <w:tc>
          <w:tcPr>
            <w:tcW w:w="1478"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31" w:history="1">
              <w:r w:rsidR="00300CBF" w:rsidRPr="00775F7F">
                <w:rPr>
                  <w:rFonts w:ascii="Bookman Old Style" w:hAnsi="Bookman Old Style" w:cs="Arial"/>
                  <w:sz w:val="18"/>
                  <w:szCs w:val="18"/>
                </w:rPr>
                <w:t>36 081 538,57</w:t>
              </w:r>
            </w:hyperlink>
          </w:p>
        </w:tc>
      </w:tr>
      <w:tr w:rsidR="00300CBF" w:rsidRPr="00775F7F" w:rsidTr="00DC14ED">
        <w:trPr>
          <w:trHeight w:val="173"/>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r w:rsidRPr="00775F7F">
              <w:rPr>
                <w:rFonts w:ascii="Bookman Old Style" w:hAnsi="Bookman Old Style" w:cs="Arial"/>
                <w:sz w:val="18"/>
                <w:szCs w:val="18"/>
              </w:rPr>
              <w:t>4</w:t>
            </w:r>
          </w:p>
        </w:tc>
        <w:tc>
          <w:tcPr>
            <w:tcW w:w="2939" w:type="dxa"/>
            <w:vAlign w:val="bottom"/>
          </w:tcPr>
          <w:p w:rsidR="00300CBF" w:rsidRPr="00775F7F" w:rsidRDefault="00300CBF" w:rsidP="002F1804">
            <w:pPr>
              <w:spacing w:before="20" w:beforeAutospacing="0" w:afterLines="20" w:after="48"/>
              <w:ind w:firstLine="0"/>
              <w:jc w:val="left"/>
              <w:rPr>
                <w:rFonts w:ascii="Bookman Old Style" w:hAnsi="Bookman Old Style" w:cs="Arial"/>
                <w:sz w:val="18"/>
                <w:szCs w:val="18"/>
              </w:rPr>
            </w:pPr>
            <w:r w:rsidRPr="00775F7F">
              <w:rPr>
                <w:rFonts w:ascii="Bookman Old Style" w:hAnsi="Bookman Old Style" w:cs="Arial"/>
                <w:sz w:val="18"/>
                <w:szCs w:val="18"/>
              </w:rPr>
              <w:t xml:space="preserve">Pengadaan </w:t>
            </w:r>
            <w:hyperlink r:id="rId232" w:history="1">
              <w:r w:rsidRPr="00775F7F">
                <w:rPr>
                  <w:rFonts w:ascii="Bookman Old Style" w:hAnsi="Bookman Old Style" w:cs="Arial"/>
                  <w:sz w:val="18"/>
                  <w:szCs w:val="18"/>
                </w:rPr>
                <w:t>Listrik dan Gas</w:t>
              </w:r>
            </w:hyperlink>
          </w:p>
        </w:tc>
        <w:tc>
          <w:tcPr>
            <w:tcW w:w="1483"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33" w:history="1">
              <w:r w:rsidR="00300CBF" w:rsidRPr="00775F7F">
                <w:rPr>
                  <w:rFonts w:ascii="Bookman Old Style" w:hAnsi="Bookman Old Style" w:cs="Arial"/>
                  <w:sz w:val="18"/>
                  <w:szCs w:val="18"/>
                </w:rPr>
                <w:t>7 645,97</w:t>
              </w:r>
            </w:hyperlink>
          </w:p>
        </w:tc>
        <w:tc>
          <w:tcPr>
            <w:tcW w:w="1497"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34" w:history="1">
              <w:r w:rsidR="00300CBF" w:rsidRPr="00775F7F">
                <w:rPr>
                  <w:rFonts w:ascii="Bookman Old Style" w:hAnsi="Bookman Old Style" w:cs="Arial"/>
                  <w:sz w:val="18"/>
                  <w:szCs w:val="18"/>
                </w:rPr>
                <w:t>9 038,30</w:t>
              </w:r>
            </w:hyperlink>
          </w:p>
        </w:tc>
        <w:tc>
          <w:tcPr>
            <w:tcW w:w="1560"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35" w:history="1">
              <w:r w:rsidR="00300CBF" w:rsidRPr="00775F7F">
                <w:rPr>
                  <w:rFonts w:ascii="Bookman Old Style" w:hAnsi="Bookman Old Style" w:cs="Arial"/>
                  <w:sz w:val="18"/>
                  <w:szCs w:val="18"/>
                </w:rPr>
                <w:t>11 852,69</w:t>
              </w:r>
            </w:hyperlink>
          </w:p>
        </w:tc>
        <w:tc>
          <w:tcPr>
            <w:tcW w:w="1478"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36" w:history="1">
              <w:r w:rsidR="00300CBF" w:rsidRPr="00775F7F">
                <w:rPr>
                  <w:rFonts w:ascii="Bookman Old Style" w:hAnsi="Bookman Old Style" w:cs="Arial"/>
                  <w:sz w:val="18"/>
                  <w:szCs w:val="18"/>
                </w:rPr>
                <w:t>12 548,78</w:t>
              </w:r>
            </w:hyperlink>
          </w:p>
        </w:tc>
      </w:tr>
      <w:tr w:rsidR="00300CBF" w:rsidRPr="00775F7F" w:rsidTr="00DC14ED">
        <w:trPr>
          <w:trHeight w:val="394"/>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r w:rsidRPr="00775F7F">
              <w:rPr>
                <w:rFonts w:ascii="Bookman Old Style" w:hAnsi="Bookman Old Style" w:cs="Arial"/>
                <w:sz w:val="18"/>
                <w:szCs w:val="18"/>
              </w:rPr>
              <w:t>5</w:t>
            </w:r>
          </w:p>
        </w:tc>
        <w:tc>
          <w:tcPr>
            <w:tcW w:w="2939" w:type="dxa"/>
            <w:vAlign w:val="bottom"/>
          </w:tcPr>
          <w:p w:rsidR="00300CBF" w:rsidRPr="00775F7F" w:rsidRDefault="00300CBF" w:rsidP="002F1804">
            <w:pPr>
              <w:spacing w:before="20" w:beforeAutospacing="0" w:afterLines="20" w:after="48"/>
              <w:ind w:firstLine="0"/>
              <w:jc w:val="left"/>
              <w:rPr>
                <w:rFonts w:ascii="Bookman Old Style" w:hAnsi="Bookman Old Style" w:cs="Arial"/>
                <w:sz w:val="18"/>
                <w:szCs w:val="18"/>
              </w:rPr>
            </w:pPr>
            <w:r w:rsidRPr="00775F7F">
              <w:rPr>
                <w:rFonts w:ascii="Bookman Old Style" w:hAnsi="Bookman Old Style" w:cs="Arial"/>
                <w:sz w:val="18"/>
                <w:szCs w:val="18"/>
              </w:rPr>
              <w:t xml:space="preserve">Pengadaan </w:t>
            </w:r>
            <w:hyperlink r:id="rId237" w:history="1">
              <w:r w:rsidRPr="00775F7F">
                <w:rPr>
                  <w:rFonts w:ascii="Bookman Old Style" w:hAnsi="Bookman Old Style" w:cs="Arial"/>
                  <w:sz w:val="18"/>
                  <w:szCs w:val="18"/>
                </w:rPr>
                <w:t>Air, Pengelolaan Sampah,</w:t>
              </w:r>
            </w:hyperlink>
            <w:r w:rsidRPr="00775F7F">
              <w:rPr>
                <w:rFonts w:ascii="Bookman Old Style" w:hAnsi="Bookman Old Style" w:cs="Arial"/>
                <w:sz w:val="18"/>
                <w:szCs w:val="18"/>
              </w:rPr>
              <w:t xml:space="preserve"> Limbah dan Daur Ulang</w:t>
            </w:r>
          </w:p>
        </w:tc>
        <w:tc>
          <w:tcPr>
            <w:tcW w:w="1483"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38" w:history="1">
              <w:r w:rsidR="00300CBF" w:rsidRPr="00775F7F">
                <w:rPr>
                  <w:rFonts w:ascii="Bookman Old Style" w:hAnsi="Bookman Old Style" w:cs="Arial"/>
                  <w:sz w:val="18"/>
                  <w:szCs w:val="18"/>
                </w:rPr>
                <w:t>7 247,75</w:t>
              </w:r>
            </w:hyperlink>
          </w:p>
        </w:tc>
        <w:tc>
          <w:tcPr>
            <w:tcW w:w="1497"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39" w:history="1">
              <w:r w:rsidR="00300CBF" w:rsidRPr="00775F7F">
                <w:rPr>
                  <w:rFonts w:ascii="Bookman Old Style" w:hAnsi="Bookman Old Style" w:cs="Arial"/>
                  <w:sz w:val="18"/>
                  <w:szCs w:val="18"/>
                </w:rPr>
                <w:t>7 480,24</w:t>
              </w:r>
            </w:hyperlink>
          </w:p>
        </w:tc>
        <w:tc>
          <w:tcPr>
            <w:tcW w:w="1560"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40" w:history="1">
              <w:r w:rsidR="00300CBF" w:rsidRPr="00775F7F">
                <w:rPr>
                  <w:rFonts w:ascii="Bookman Old Style" w:hAnsi="Bookman Old Style" w:cs="Arial"/>
                  <w:sz w:val="18"/>
                  <w:szCs w:val="18"/>
                </w:rPr>
                <w:t>7 790,20</w:t>
              </w:r>
            </w:hyperlink>
          </w:p>
        </w:tc>
        <w:tc>
          <w:tcPr>
            <w:tcW w:w="1478"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41" w:history="1">
              <w:r w:rsidR="00300CBF" w:rsidRPr="00775F7F">
                <w:rPr>
                  <w:rFonts w:ascii="Bookman Old Style" w:hAnsi="Bookman Old Style" w:cs="Arial"/>
                  <w:sz w:val="18"/>
                  <w:szCs w:val="18"/>
                </w:rPr>
                <w:t>8 215,68</w:t>
              </w:r>
            </w:hyperlink>
          </w:p>
        </w:tc>
      </w:tr>
      <w:tr w:rsidR="00300CBF" w:rsidRPr="00775F7F" w:rsidTr="00DC14ED">
        <w:trPr>
          <w:trHeight w:val="165"/>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r w:rsidRPr="00775F7F">
              <w:rPr>
                <w:rFonts w:ascii="Bookman Old Style" w:hAnsi="Bookman Old Style" w:cs="Arial"/>
                <w:sz w:val="18"/>
                <w:szCs w:val="18"/>
              </w:rPr>
              <w:t>6</w:t>
            </w:r>
          </w:p>
        </w:tc>
        <w:tc>
          <w:tcPr>
            <w:tcW w:w="2939" w:type="dxa"/>
            <w:vAlign w:val="bottom"/>
          </w:tcPr>
          <w:p w:rsidR="00300CBF" w:rsidRPr="00775F7F" w:rsidRDefault="00300CBF" w:rsidP="002F1804">
            <w:pPr>
              <w:spacing w:before="20" w:beforeAutospacing="0" w:afterLines="20" w:after="48"/>
              <w:ind w:firstLine="0"/>
              <w:jc w:val="left"/>
              <w:rPr>
                <w:rFonts w:ascii="Bookman Old Style" w:hAnsi="Bookman Old Style" w:cs="Arial"/>
                <w:sz w:val="18"/>
                <w:szCs w:val="18"/>
              </w:rPr>
            </w:pPr>
            <w:r w:rsidRPr="00775F7F">
              <w:rPr>
                <w:rFonts w:ascii="Bookman Old Style" w:hAnsi="Bookman Old Style" w:cs="Arial"/>
                <w:sz w:val="18"/>
                <w:szCs w:val="18"/>
              </w:rPr>
              <w:t>Konstruksi</w:t>
            </w:r>
          </w:p>
        </w:tc>
        <w:tc>
          <w:tcPr>
            <w:tcW w:w="1483"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42" w:history="1">
              <w:r w:rsidR="00300CBF" w:rsidRPr="00775F7F">
                <w:rPr>
                  <w:rFonts w:ascii="Bookman Old Style" w:hAnsi="Bookman Old Style" w:cs="Arial"/>
                  <w:sz w:val="18"/>
                  <w:szCs w:val="18"/>
                </w:rPr>
                <w:t>1 950 847,19</w:t>
              </w:r>
            </w:hyperlink>
          </w:p>
        </w:tc>
        <w:tc>
          <w:tcPr>
            <w:tcW w:w="1497"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43" w:history="1">
              <w:r w:rsidR="00300CBF" w:rsidRPr="00775F7F">
                <w:rPr>
                  <w:rFonts w:ascii="Bookman Old Style" w:hAnsi="Bookman Old Style" w:cs="Arial"/>
                  <w:sz w:val="18"/>
                  <w:szCs w:val="18"/>
                </w:rPr>
                <w:t>1 991 244,34</w:t>
              </w:r>
            </w:hyperlink>
          </w:p>
        </w:tc>
        <w:tc>
          <w:tcPr>
            <w:tcW w:w="1560"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44" w:history="1">
              <w:r w:rsidR="00300CBF" w:rsidRPr="00775F7F">
                <w:rPr>
                  <w:rFonts w:ascii="Bookman Old Style" w:hAnsi="Bookman Old Style" w:cs="Arial"/>
                  <w:sz w:val="18"/>
                  <w:szCs w:val="18"/>
                </w:rPr>
                <w:t>2 029 310,53</w:t>
              </w:r>
            </w:hyperlink>
          </w:p>
        </w:tc>
        <w:tc>
          <w:tcPr>
            <w:tcW w:w="1478"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45" w:history="1">
              <w:r w:rsidR="00300CBF" w:rsidRPr="00775F7F">
                <w:rPr>
                  <w:rFonts w:ascii="Bookman Old Style" w:hAnsi="Bookman Old Style" w:cs="Arial"/>
                  <w:sz w:val="18"/>
                  <w:szCs w:val="18"/>
                </w:rPr>
                <w:t>2 000 216,95</w:t>
              </w:r>
            </w:hyperlink>
          </w:p>
        </w:tc>
      </w:tr>
      <w:tr w:rsidR="00300CBF" w:rsidRPr="00775F7F" w:rsidTr="00DC14ED">
        <w:trPr>
          <w:trHeight w:val="369"/>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r w:rsidRPr="00775F7F">
              <w:rPr>
                <w:rFonts w:ascii="Bookman Old Style" w:hAnsi="Bookman Old Style" w:cs="Arial"/>
                <w:sz w:val="18"/>
                <w:szCs w:val="18"/>
              </w:rPr>
              <w:t>7</w:t>
            </w:r>
          </w:p>
        </w:tc>
        <w:tc>
          <w:tcPr>
            <w:tcW w:w="2939" w:type="dxa"/>
            <w:vAlign w:val="bottom"/>
          </w:tcPr>
          <w:p w:rsidR="00300CBF" w:rsidRPr="00775F7F" w:rsidRDefault="00300CBF" w:rsidP="002F1804">
            <w:pPr>
              <w:spacing w:before="20" w:beforeAutospacing="0" w:afterLines="20" w:after="48"/>
              <w:ind w:firstLine="0"/>
              <w:jc w:val="left"/>
              <w:rPr>
                <w:rFonts w:ascii="Bookman Old Style" w:hAnsi="Bookman Old Style" w:cs="Arial"/>
                <w:sz w:val="18"/>
                <w:szCs w:val="18"/>
              </w:rPr>
            </w:pPr>
            <w:r w:rsidRPr="00775F7F">
              <w:rPr>
                <w:rFonts w:ascii="Bookman Old Style" w:hAnsi="Bookman Old Style" w:cs="Arial"/>
                <w:sz w:val="18"/>
                <w:szCs w:val="18"/>
              </w:rPr>
              <w:t xml:space="preserve">Perdagangan </w:t>
            </w:r>
            <w:hyperlink r:id="rId246" w:history="1">
              <w:r w:rsidRPr="00775F7F">
                <w:rPr>
                  <w:rFonts w:ascii="Bookman Old Style" w:hAnsi="Bookman Old Style" w:cs="Arial"/>
                  <w:sz w:val="18"/>
                  <w:szCs w:val="18"/>
                </w:rPr>
                <w:t>Besar dan Eceran; Reparasi</w:t>
              </w:r>
            </w:hyperlink>
            <w:r w:rsidRPr="00775F7F">
              <w:rPr>
                <w:rFonts w:ascii="Bookman Old Style" w:hAnsi="Bookman Old Style" w:cs="Arial"/>
                <w:sz w:val="18"/>
                <w:szCs w:val="18"/>
              </w:rPr>
              <w:t xml:space="preserve"> Mobil dan sepeda motor</w:t>
            </w:r>
          </w:p>
        </w:tc>
        <w:tc>
          <w:tcPr>
            <w:tcW w:w="1483"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47" w:history="1">
              <w:r w:rsidR="00300CBF" w:rsidRPr="00775F7F">
                <w:rPr>
                  <w:rFonts w:ascii="Bookman Old Style" w:hAnsi="Bookman Old Style" w:cs="Arial"/>
                  <w:sz w:val="18"/>
                  <w:szCs w:val="18"/>
                </w:rPr>
                <w:t>999 537,87</w:t>
              </w:r>
            </w:hyperlink>
          </w:p>
        </w:tc>
        <w:tc>
          <w:tcPr>
            <w:tcW w:w="1497"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48" w:history="1">
              <w:r w:rsidR="00300CBF" w:rsidRPr="00775F7F">
                <w:rPr>
                  <w:rFonts w:ascii="Bookman Old Style" w:hAnsi="Bookman Old Style" w:cs="Arial"/>
                  <w:sz w:val="18"/>
                  <w:szCs w:val="18"/>
                </w:rPr>
                <w:t>1 039 278,32</w:t>
              </w:r>
            </w:hyperlink>
          </w:p>
        </w:tc>
        <w:tc>
          <w:tcPr>
            <w:tcW w:w="1560"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49" w:history="1">
              <w:r w:rsidR="00300CBF" w:rsidRPr="00775F7F">
                <w:rPr>
                  <w:rFonts w:ascii="Bookman Old Style" w:hAnsi="Bookman Old Style" w:cs="Arial"/>
                  <w:sz w:val="18"/>
                  <w:szCs w:val="18"/>
                </w:rPr>
                <w:t>1 068 436,46</w:t>
              </w:r>
            </w:hyperlink>
          </w:p>
        </w:tc>
        <w:tc>
          <w:tcPr>
            <w:tcW w:w="1478"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50" w:history="1">
              <w:r w:rsidR="00300CBF" w:rsidRPr="00775F7F">
                <w:rPr>
                  <w:rFonts w:ascii="Bookman Old Style" w:hAnsi="Bookman Old Style" w:cs="Arial"/>
                  <w:sz w:val="18"/>
                  <w:szCs w:val="18"/>
                </w:rPr>
                <w:t>1 052 298,36</w:t>
              </w:r>
            </w:hyperlink>
          </w:p>
        </w:tc>
      </w:tr>
      <w:tr w:rsidR="00300CBF" w:rsidRPr="00775F7F" w:rsidTr="00DC14ED">
        <w:trPr>
          <w:trHeight w:val="134"/>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r w:rsidRPr="00775F7F">
              <w:rPr>
                <w:rFonts w:ascii="Bookman Old Style" w:hAnsi="Bookman Old Style" w:cs="Arial"/>
                <w:sz w:val="18"/>
                <w:szCs w:val="18"/>
              </w:rPr>
              <w:t>8</w:t>
            </w:r>
          </w:p>
        </w:tc>
        <w:tc>
          <w:tcPr>
            <w:tcW w:w="2939" w:type="dxa"/>
            <w:vAlign w:val="bottom"/>
          </w:tcPr>
          <w:p w:rsidR="00300CBF" w:rsidRPr="00775F7F" w:rsidRDefault="00300CBF" w:rsidP="002F1804">
            <w:pPr>
              <w:spacing w:before="20" w:beforeAutospacing="0" w:afterLines="20" w:after="48"/>
              <w:ind w:firstLine="0"/>
              <w:jc w:val="left"/>
              <w:rPr>
                <w:rFonts w:ascii="Bookman Old Style" w:hAnsi="Bookman Old Style" w:cs="Arial"/>
                <w:sz w:val="18"/>
                <w:szCs w:val="18"/>
              </w:rPr>
            </w:pPr>
            <w:r w:rsidRPr="00775F7F">
              <w:rPr>
                <w:rFonts w:ascii="Bookman Old Style" w:hAnsi="Bookman Old Style" w:cs="Arial"/>
                <w:sz w:val="18"/>
                <w:szCs w:val="18"/>
              </w:rPr>
              <w:t xml:space="preserve">Transportasi </w:t>
            </w:r>
            <w:hyperlink r:id="rId251" w:history="1">
              <w:r w:rsidRPr="00775F7F">
                <w:rPr>
                  <w:rFonts w:ascii="Bookman Old Style" w:hAnsi="Bookman Old Style" w:cs="Arial"/>
                  <w:sz w:val="18"/>
                  <w:szCs w:val="18"/>
                </w:rPr>
                <w:t>dan Pergudangan</w:t>
              </w:r>
            </w:hyperlink>
          </w:p>
        </w:tc>
        <w:tc>
          <w:tcPr>
            <w:tcW w:w="1483"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52" w:history="1">
              <w:r w:rsidR="00300CBF" w:rsidRPr="00775F7F">
                <w:rPr>
                  <w:rFonts w:ascii="Bookman Old Style" w:hAnsi="Bookman Old Style" w:cs="Arial"/>
                  <w:sz w:val="18"/>
                  <w:szCs w:val="18"/>
                </w:rPr>
                <w:t>496 846,30</w:t>
              </w:r>
            </w:hyperlink>
          </w:p>
        </w:tc>
        <w:tc>
          <w:tcPr>
            <w:tcW w:w="1497"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53" w:history="1">
              <w:r w:rsidR="00300CBF" w:rsidRPr="00775F7F">
                <w:rPr>
                  <w:rFonts w:ascii="Bookman Old Style" w:hAnsi="Bookman Old Style" w:cs="Arial"/>
                  <w:sz w:val="18"/>
                  <w:szCs w:val="18"/>
                </w:rPr>
                <w:t>516 466,81</w:t>
              </w:r>
            </w:hyperlink>
          </w:p>
        </w:tc>
        <w:tc>
          <w:tcPr>
            <w:tcW w:w="1560"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54" w:history="1">
              <w:r w:rsidR="00300CBF" w:rsidRPr="00775F7F">
                <w:rPr>
                  <w:rFonts w:ascii="Bookman Old Style" w:hAnsi="Bookman Old Style" w:cs="Arial"/>
                  <w:sz w:val="18"/>
                  <w:szCs w:val="18"/>
                </w:rPr>
                <w:t>529 136,77</w:t>
              </w:r>
            </w:hyperlink>
          </w:p>
        </w:tc>
        <w:tc>
          <w:tcPr>
            <w:tcW w:w="1478"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55" w:history="1">
              <w:r w:rsidR="00300CBF" w:rsidRPr="00775F7F">
                <w:rPr>
                  <w:rFonts w:ascii="Bookman Old Style" w:hAnsi="Bookman Old Style" w:cs="Arial"/>
                  <w:sz w:val="18"/>
                  <w:szCs w:val="18"/>
                </w:rPr>
                <w:t>548 752,76</w:t>
              </w:r>
            </w:hyperlink>
          </w:p>
        </w:tc>
      </w:tr>
      <w:tr w:rsidR="00300CBF" w:rsidRPr="00775F7F" w:rsidTr="00DC14ED">
        <w:trPr>
          <w:trHeight w:val="221"/>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r w:rsidRPr="00775F7F">
              <w:rPr>
                <w:rFonts w:ascii="Bookman Old Style" w:hAnsi="Bookman Old Style" w:cs="Arial"/>
                <w:sz w:val="18"/>
                <w:szCs w:val="18"/>
              </w:rPr>
              <w:t>9</w:t>
            </w:r>
          </w:p>
        </w:tc>
        <w:tc>
          <w:tcPr>
            <w:tcW w:w="2939" w:type="dxa"/>
            <w:vAlign w:val="bottom"/>
          </w:tcPr>
          <w:p w:rsidR="00300CBF" w:rsidRPr="00775F7F" w:rsidRDefault="00300CBF" w:rsidP="002F1804">
            <w:pPr>
              <w:spacing w:before="20" w:beforeAutospacing="0" w:afterLines="20" w:after="48"/>
              <w:ind w:firstLine="0"/>
              <w:jc w:val="left"/>
              <w:rPr>
                <w:rFonts w:ascii="Bookman Old Style" w:hAnsi="Bookman Old Style" w:cs="Arial"/>
                <w:sz w:val="18"/>
                <w:szCs w:val="18"/>
              </w:rPr>
            </w:pPr>
            <w:r w:rsidRPr="00775F7F">
              <w:rPr>
                <w:rFonts w:ascii="Bookman Old Style" w:hAnsi="Bookman Old Style" w:cs="Arial"/>
                <w:sz w:val="18"/>
                <w:szCs w:val="18"/>
              </w:rPr>
              <w:t xml:space="preserve">Penyediaan </w:t>
            </w:r>
            <w:hyperlink r:id="rId256" w:history="1">
              <w:r w:rsidRPr="00775F7F">
                <w:rPr>
                  <w:rFonts w:ascii="Bookman Old Style" w:hAnsi="Bookman Old Style" w:cs="Arial"/>
                  <w:sz w:val="18"/>
                  <w:szCs w:val="18"/>
                </w:rPr>
                <w:t>Akomodasi dan Makan</w:t>
              </w:r>
            </w:hyperlink>
          </w:p>
        </w:tc>
        <w:tc>
          <w:tcPr>
            <w:tcW w:w="1483"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57" w:history="1">
              <w:r w:rsidR="00300CBF" w:rsidRPr="00775F7F">
                <w:rPr>
                  <w:rFonts w:ascii="Bookman Old Style" w:hAnsi="Bookman Old Style" w:cs="Arial"/>
                  <w:sz w:val="18"/>
                  <w:szCs w:val="18"/>
                </w:rPr>
                <w:t>150 709,19</w:t>
              </w:r>
            </w:hyperlink>
          </w:p>
        </w:tc>
        <w:tc>
          <w:tcPr>
            <w:tcW w:w="1497"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58" w:history="1">
              <w:r w:rsidR="00300CBF" w:rsidRPr="00775F7F">
                <w:rPr>
                  <w:rFonts w:ascii="Bookman Old Style" w:hAnsi="Bookman Old Style" w:cs="Arial"/>
                  <w:sz w:val="18"/>
                  <w:szCs w:val="18"/>
                </w:rPr>
                <w:t>155 377,73</w:t>
              </w:r>
            </w:hyperlink>
          </w:p>
        </w:tc>
        <w:tc>
          <w:tcPr>
            <w:tcW w:w="1560"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59" w:history="1">
              <w:r w:rsidR="00300CBF" w:rsidRPr="00775F7F">
                <w:rPr>
                  <w:rFonts w:ascii="Bookman Old Style" w:hAnsi="Bookman Old Style" w:cs="Arial"/>
                  <w:sz w:val="18"/>
                  <w:szCs w:val="18"/>
                </w:rPr>
                <w:t>159 432,26</w:t>
              </w:r>
            </w:hyperlink>
          </w:p>
        </w:tc>
        <w:tc>
          <w:tcPr>
            <w:tcW w:w="1478"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60" w:history="1">
              <w:r w:rsidR="00300CBF" w:rsidRPr="00775F7F">
                <w:rPr>
                  <w:rFonts w:ascii="Bookman Old Style" w:hAnsi="Bookman Old Style" w:cs="Arial"/>
                  <w:sz w:val="18"/>
                  <w:szCs w:val="18"/>
                </w:rPr>
                <w:t>156 437,83</w:t>
              </w:r>
            </w:hyperlink>
          </w:p>
        </w:tc>
      </w:tr>
      <w:tr w:rsidR="00300CBF" w:rsidRPr="00775F7F" w:rsidTr="00DC14ED">
        <w:trPr>
          <w:trHeight w:val="179"/>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r w:rsidRPr="00775F7F">
              <w:rPr>
                <w:rFonts w:ascii="Bookman Old Style" w:hAnsi="Bookman Old Style" w:cs="Arial"/>
                <w:sz w:val="18"/>
                <w:szCs w:val="18"/>
              </w:rPr>
              <w:t>10</w:t>
            </w:r>
          </w:p>
        </w:tc>
        <w:tc>
          <w:tcPr>
            <w:tcW w:w="2939" w:type="dxa"/>
            <w:vAlign w:val="bottom"/>
          </w:tcPr>
          <w:p w:rsidR="00300CBF" w:rsidRPr="00775F7F" w:rsidRDefault="00300CBF" w:rsidP="002F1804">
            <w:pPr>
              <w:spacing w:before="20" w:beforeAutospacing="0" w:afterLines="20" w:after="48"/>
              <w:ind w:firstLine="0"/>
              <w:jc w:val="left"/>
              <w:rPr>
                <w:rFonts w:ascii="Bookman Old Style" w:hAnsi="Bookman Old Style" w:cs="Arial"/>
                <w:sz w:val="18"/>
                <w:szCs w:val="18"/>
              </w:rPr>
            </w:pPr>
            <w:r w:rsidRPr="00775F7F">
              <w:rPr>
                <w:rFonts w:ascii="Bookman Old Style" w:hAnsi="Bookman Old Style" w:cs="Arial"/>
                <w:sz w:val="18"/>
                <w:szCs w:val="18"/>
              </w:rPr>
              <w:t>Informasi dan Komunikasi</w:t>
            </w:r>
          </w:p>
        </w:tc>
        <w:tc>
          <w:tcPr>
            <w:tcW w:w="1483" w:type="dxa"/>
            <w:vAlign w:val="center"/>
          </w:tcPr>
          <w:p w:rsidR="00300CBF" w:rsidRPr="00775F7F" w:rsidRDefault="00300CBF" w:rsidP="002F1804">
            <w:pPr>
              <w:spacing w:before="20" w:beforeAutospacing="0" w:afterLines="20" w:after="48"/>
              <w:ind w:left="-57" w:right="-57" w:firstLine="0"/>
              <w:jc w:val="right"/>
              <w:rPr>
                <w:rFonts w:ascii="Bookman Old Style" w:hAnsi="Bookman Old Style" w:cs="Arial"/>
                <w:sz w:val="18"/>
                <w:szCs w:val="18"/>
              </w:rPr>
            </w:pPr>
            <w:r w:rsidRPr="00775F7F">
              <w:rPr>
                <w:rFonts w:ascii="Bookman Old Style" w:hAnsi="Bookman Old Style" w:cs="Arial"/>
                <w:sz w:val="18"/>
                <w:szCs w:val="18"/>
              </w:rPr>
              <w:t>312 480,85</w:t>
            </w:r>
          </w:p>
        </w:tc>
        <w:tc>
          <w:tcPr>
            <w:tcW w:w="1497" w:type="dxa"/>
            <w:vAlign w:val="center"/>
          </w:tcPr>
          <w:p w:rsidR="00300CBF" w:rsidRPr="00775F7F" w:rsidRDefault="00300CBF" w:rsidP="002F1804">
            <w:pPr>
              <w:spacing w:before="20" w:beforeAutospacing="0" w:afterLines="20" w:after="48"/>
              <w:ind w:left="-57" w:right="-57" w:firstLine="0"/>
              <w:jc w:val="right"/>
              <w:rPr>
                <w:rFonts w:ascii="Bookman Old Style" w:hAnsi="Bookman Old Style" w:cs="Arial"/>
                <w:sz w:val="18"/>
                <w:szCs w:val="18"/>
              </w:rPr>
            </w:pPr>
            <w:r w:rsidRPr="00775F7F">
              <w:rPr>
                <w:rFonts w:ascii="Bookman Old Style" w:hAnsi="Bookman Old Style" w:cs="Arial"/>
                <w:sz w:val="18"/>
                <w:szCs w:val="18"/>
              </w:rPr>
              <w:t>339 822,49</w:t>
            </w:r>
          </w:p>
        </w:tc>
        <w:tc>
          <w:tcPr>
            <w:tcW w:w="1560" w:type="dxa"/>
            <w:vAlign w:val="center"/>
          </w:tcPr>
          <w:p w:rsidR="00300CBF" w:rsidRPr="00775F7F" w:rsidRDefault="00300CBF" w:rsidP="002F1804">
            <w:pPr>
              <w:spacing w:before="20" w:beforeAutospacing="0" w:afterLines="20" w:after="48"/>
              <w:ind w:left="-57" w:right="-57" w:firstLine="0"/>
              <w:jc w:val="right"/>
              <w:rPr>
                <w:rFonts w:ascii="Bookman Old Style" w:hAnsi="Bookman Old Style" w:cs="Arial"/>
                <w:sz w:val="18"/>
                <w:szCs w:val="18"/>
              </w:rPr>
            </w:pPr>
            <w:r w:rsidRPr="00775F7F">
              <w:rPr>
                <w:rFonts w:ascii="Bookman Old Style" w:hAnsi="Bookman Old Style" w:cs="Arial"/>
                <w:sz w:val="18"/>
                <w:szCs w:val="18"/>
              </w:rPr>
              <w:t>358 143,65</w:t>
            </w:r>
          </w:p>
        </w:tc>
        <w:tc>
          <w:tcPr>
            <w:tcW w:w="1478" w:type="dxa"/>
            <w:vAlign w:val="center"/>
          </w:tcPr>
          <w:p w:rsidR="00300CBF" w:rsidRPr="00775F7F" w:rsidRDefault="00300CBF" w:rsidP="002F1804">
            <w:pPr>
              <w:spacing w:before="20" w:beforeAutospacing="0" w:afterLines="20" w:after="48"/>
              <w:ind w:left="-57" w:right="-57" w:firstLine="0"/>
              <w:jc w:val="right"/>
              <w:rPr>
                <w:rFonts w:ascii="Bookman Old Style" w:hAnsi="Bookman Old Style" w:cs="Arial"/>
                <w:sz w:val="18"/>
                <w:szCs w:val="18"/>
              </w:rPr>
            </w:pPr>
            <w:r w:rsidRPr="00775F7F">
              <w:rPr>
                <w:rFonts w:ascii="Bookman Old Style" w:hAnsi="Bookman Old Style" w:cs="Arial"/>
                <w:sz w:val="18"/>
                <w:szCs w:val="18"/>
              </w:rPr>
              <w:t>379 586,63</w:t>
            </w:r>
          </w:p>
        </w:tc>
      </w:tr>
      <w:tr w:rsidR="00300CBF" w:rsidRPr="00775F7F" w:rsidTr="00DC14ED">
        <w:trPr>
          <w:trHeight w:val="227"/>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r w:rsidRPr="00775F7F">
              <w:rPr>
                <w:rFonts w:ascii="Bookman Old Style" w:hAnsi="Bookman Old Style" w:cs="Arial"/>
                <w:sz w:val="18"/>
                <w:szCs w:val="18"/>
              </w:rPr>
              <w:t>11</w:t>
            </w:r>
          </w:p>
        </w:tc>
        <w:tc>
          <w:tcPr>
            <w:tcW w:w="2939" w:type="dxa"/>
            <w:vAlign w:val="bottom"/>
          </w:tcPr>
          <w:p w:rsidR="00300CBF" w:rsidRPr="00775F7F" w:rsidRDefault="00300CBF" w:rsidP="002F1804">
            <w:pPr>
              <w:spacing w:before="20" w:beforeAutospacing="0" w:afterLines="20" w:after="48"/>
              <w:ind w:firstLine="0"/>
              <w:jc w:val="left"/>
              <w:rPr>
                <w:rFonts w:ascii="Bookman Old Style" w:hAnsi="Bookman Old Style" w:cs="Arial"/>
                <w:sz w:val="18"/>
                <w:szCs w:val="18"/>
              </w:rPr>
            </w:pPr>
            <w:r w:rsidRPr="00775F7F">
              <w:rPr>
                <w:rFonts w:ascii="Bookman Old Style" w:hAnsi="Bookman Old Style" w:cs="Arial"/>
                <w:sz w:val="18"/>
                <w:szCs w:val="18"/>
              </w:rPr>
              <w:t>Jasa Keuangan dan Asuransi</w:t>
            </w:r>
          </w:p>
        </w:tc>
        <w:tc>
          <w:tcPr>
            <w:tcW w:w="1483" w:type="dxa"/>
            <w:vAlign w:val="center"/>
          </w:tcPr>
          <w:p w:rsidR="00300CBF" w:rsidRPr="00775F7F" w:rsidRDefault="00300CBF" w:rsidP="002F1804">
            <w:pPr>
              <w:spacing w:before="20" w:beforeAutospacing="0" w:afterLines="20" w:after="48"/>
              <w:ind w:left="-57" w:right="-57" w:firstLine="0"/>
              <w:jc w:val="right"/>
              <w:rPr>
                <w:rFonts w:ascii="Bookman Old Style" w:hAnsi="Bookman Old Style" w:cs="Arial"/>
                <w:sz w:val="18"/>
                <w:szCs w:val="18"/>
              </w:rPr>
            </w:pPr>
            <w:r w:rsidRPr="00775F7F">
              <w:rPr>
                <w:rFonts w:ascii="Bookman Old Style" w:hAnsi="Bookman Old Style" w:cs="Arial"/>
                <w:sz w:val="18"/>
                <w:szCs w:val="18"/>
              </w:rPr>
              <w:t>296 961,30</w:t>
            </w:r>
          </w:p>
        </w:tc>
        <w:tc>
          <w:tcPr>
            <w:tcW w:w="1497" w:type="dxa"/>
            <w:vAlign w:val="center"/>
          </w:tcPr>
          <w:p w:rsidR="00300CBF" w:rsidRPr="00775F7F" w:rsidRDefault="00300CBF" w:rsidP="002F1804">
            <w:pPr>
              <w:spacing w:before="20" w:beforeAutospacing="0" w:afterLines="20" w:after="48"/>
              <w:ind w:left="-57" w:right="-57" w:firstLine="0"/>
              <w:jc w:val="right"/>
              <w:rPr>
                <w:rFonts w:ascii="Bookman Old Style" w:hAnsi="Bookman Old Style" w:cs="Arial"/>
                <w:sz w:val="18"/>
                <w:szCs w:val="18"/>
              </w:rPr>
            </w:pPr>
            <w:r w:rsidRPr="00775F7F">
              <w:rPr>
                <w:rFonts w:ascii="Bookman Old Style" w:hAnsi="Bookman Old Style" w:cs="Arial"/>
                <w:sz w:val="18"/>
                <w:szCs w:val="18"/>
              </w:rPr>
              <w:t>304 999,72</w:t>
            </w:r>
          </w:p>
        </w:tc>
        <w:tc>
          <w:tcPr>
            <w:tcW w:w="1560" w:type="dxa"/>
            <w:vAlign w:val="center"/>
          </w:tcPr>
          <w:p w:rsidR="00300CBF" w:rsidRPr="00775F7F" w:rsidRDefault="00300CBF" w:rsidP="002F1804">
            <w:pPr>
              <w:spacing w:before="20" w:beforeAutospacing="0" w:afterLines="20" w:after="48"/>
              <w:ind w:left="-57" w:right="-57" w:firstLine="0"/>
              <w:jc w:val="right"/>
              <w:rPr>
                <w:rFonts w:ascii="Bookman Old Style" w:hAnsi="Bookman Old Style" w:cs="Arial"/>
                <w:sz w:val="18"/>
                <w:szCs w:val="18"/>
              </w:rPr>
            </w:pPr>
            <w:r w:rsidRPr="00775F7F">
              <w:rPr>
                <w:rFonts w:ascii="Bookman Old Style" w:hAnsi="Bookman Old Style" w:cs="Arial"/>
                <w:sz w:val="18"/>
                <w:szCs w:val="18"/>
              </w:rPr>
              <w:t>305 009,03</w:t>
            </w:r>
          </w:p>
        </w:tc>
        <w:tc>
          <w:tcPr>
            <w:tcW w:w="1478" w:type="dxa"/>
            <w:vAlign w:val="center"/>
          </w:tcPr>
          <w:p w:rsidR="00300CBF" w:rsidRPr="00775F7F" w:rsidRDefault="00300CBF" w:rsidP="002F1804">
            <w:pPr>
              <w:spacing w:before="20" w:beforeAutospacing="0" w:afterLines="20" w:after="48"/>
              <w:ind w:left="-57" w:right="-57" w:firstLine="0"/>
              <w:jc w:val="right"/>
              <w:rPr>
                <w:rFonts w:ascii="Bookman Old Style" w:hAnsi="Bookman Old Style" w:cs="Arial"/>
                <w:sz w:val="18"/>
                <w:szCs w:val="18"/>
              </w:rPr>
            </w:pPr>
            <w:r w:rsidRPr="00775F7F">
              <w:rPr>
                <w:rFonts w:ascii="Bookman Old Style" w:hAnsi="Bookman Old Style" w:cs="Arial"/>
                <w:sz w:val="18"/>
                <w:szCs w:val="18"/>
              </w:rPr>
              <w:t>309 688,18</w:t>
            </w:r>
          </w:p>
        </w:tc>
      </w:tr>
      <w:tr w:rsidR="00300CBF" w:rsidRPr="00775F7F" w:rsidTr="00DC14ED">
        <w:trPr>
          <w:trHeight w:val="165"/>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r w:rsidRPr="00775F7F">
              <w:rPr>
                <w:rFonts w:ascii="Bookman Old Style" w:hAnsi="Bookman Old Style" w:cs="Arial"/>
                <w:sz w:val="18"/>
                <w:szCs w:val="18"/>
              </w:rPr>
              <w:t>12</w:t>
            </w:r>
          </w:p>
        </w:tc>
        <w:tc>
          <w:tcPr>
            <w:tcW w:w="2939" w:type="dxa"/>
            <w:vAlign w:val="bottom"/>
          </w:tcPr>
          <w:p w:rsidR="00300CBF" w:rsidRPr="00775F7F" w:rsidRDefault="002F1804" w:rsidP="002F1804">
            <w:pPr>
              <w:spacing w:before="20" w:beforeAutospacing="0" w:afterLines="20" w:after="48"/>
              <w:ind w:firstLine="0"/>
              <w:jc w:val="left"/>
              <w:rPr>
                <w:rFonts w:ascii="Bookman Old Style" w:hAnsi="Bookman Old Style" w:cs="Arial"/>
                <w:sz w:val="18"/>
                <w:szCs w:val="18"/>
              </w:rPr>
            </w:pPr>
            <w:hyperlink r:id="rId261" w:history="1">
              <w:r w:rsidR="00300CBF" w:rsidRPr="00775F7F">
                <w:rPr>
                  <w:rFonts w:ascii="Bookman Old Style" w:hAnsi="Bookman Old Style" w:cs="Arial"/>
                  <w:sz w:val="18"/>
                  <w:szCs w:val="18"/>
                </w:rPr>
                <w:t>Real Estate</w:t>
              </w:r>
            </w:hyperlink>
          </w:p>
        </w:tc>
        <w:tc>
          <w:tcPr>
            <w:tcW w:w="1483"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62" w:history="1">
              <w:r w:rsidR="00300CBF" w:rsidRPr="00775F7F">
                <w:rPr>
                  <w:rFonts w:ascii="Bookman Old Style" w:hAnsi="Bookman Old Style" w:cs="Arial"/>
                  <w:sz w:val="18"/>
                  <w:szCs w:val="18"/>
                </w:rPr>
                <w:t>169 842,71</w:t>
              </w:r>
            </w:hyperlink>
          </w:p>
        </w:tc>
        <w:tc>
          <w:tcPr>
            <w:tcW w:w="1497"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63" w:history="1">
              <w:r w:rsidR="00300CBF" w:rsidRPr="00775F7F">
                <w:rPr>
                  <w:rFonts w:ascii="Bookman Old Style" w:hAnsi="Bookman Old Style" w:cs="Arial"/>
                  <w:sz w:val="18"/>
                  <w:szCs w:val="18"/>
                </w:rPr>
                <w:t>175 203,28</w:t>
              </w:r>
            </w:hyperlink>
          </w:p>
        </w:tc>
        <w:tc>
          <w:tcPr>
            <w:tcW w:w="1560"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64" w:history="1">
              <w:r w:rsidR="00300CBF" w:rsidRPr="00775F7F">
                <w:rPr>
                  <w:rFonts w:ascii="Bookman Old Style" w:hAnsi="Bookman Old Style" w:cs="Arial"/>
                  <w:sz w:val="18"/>
                  <w:szCs w:val="18"/>
                </w:rPr>
                <w:t>181 384,19</w:t>
              </w:r>
            </w:hyperlink>
          </w:p>
        </w:tc>
        <w:tc>
          <w:tcPr>
            <w:tcW w:w="1478"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65" w:history="1">
              <w:r w:rsidR="00300CBF" w:rsidRPr="00775F7F">
                <w:rPr>
                  <w:rFonts w:ascii="Bookman Old Style" w:hAnsi="Bookman Old Style" w:cs="Arial"/>
                  <w:sz w:val="18"/>
                  <w:szCs w:val="18"/>
                </w:rPr>
                <w:t xml:space="preserve">187 </w:t>
              </w:r>
            </w:hyperlink>
            <w:r w:rsidR="00300CBF" w:rsidRPr="00775F7F">
              <w:rPr>
                <w:rFonts w:ascii="Bookman Old Style" w:hAnsi="Bookman Old Style" w:cs="Arial"/>
                <w:sz w:val="18"/>
                <w:szCs w:val="18"/>
              </w:rPr>
              <w:t>691,51</w:t>
            </w:r>
          </w:p>
        </w:tc>
      </w:tr>
      <w:tr w:rsidR="00300CBF" w:rsidRPr="00775F7F" w:rsidTr="00DC14ED">
        <w:trPr>
          <w:trHeight w:val="165"/>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r w:rsidRPr="00775F7F">
              <w:rPr>
                <w:rFonts w:ascii="Bookman Old Style" w:hAnsi="Bookman Old Style" w:cs="Arial"/>
                <w:sz w:val="18"/>
                <w:szCs w:val="18"/>
              </w:rPr>
              <w:t>13</w:t>
            </w:r>
          </w:p>
        </w:tc>
        <w:tc>
          <w:tcPr>
            <w:tcW w:w="2939" w:type="dxa"/>
            <w:vAlign w:val="bottom"/>
          </w:tcPr>
          <w:p w:rsidR="00300CBF" w:rsidRPr="00775F7F" w:rsidRDefault="002F1804" w:rsidP="002F1804">
            <w:pPr>
              <w:spacing w:before="20" w:beforeAutospacing="0" w:afterLines="20" w:after="48"/>
              <w:ind w:firstLine="0"/>
              <w:jc w:val="left"/>
              <w:rPr>
                <w:rFonts w:ascii="Bookman Old Style" w:hAnsi="Bookman Old Style" w:cs="Arial"/>
                <w:sz w:val="18"/>
                <w:szCs w:val="18"/>
              </w:rPr>
            </w:pPr>
            <w:hyperlink r:id="rId266" w:history="1">
              <w:r w:rsidR="00300CBF" w:rsidRPr="00775F7F">
                <w:rPr>
                  <w:rFonts w:ascii="Bookman Old Style" w:hAnsi="Bookman Old Style" w:cs="Arial"/>
                  <w:sz w:val="18"/>
                  <w:szCs w:val="18"/>
                </w:rPr>
                <w:t>Jasa Perusahaan</w:t>
              </w:r>
            </w:hyperlink>
          </w:p>
        </w:tc>
        <w:tc>
          <w:tcPr>
            <w:tcW w:w="1483"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67" w:history="1">
              <w:r w:rsidR="00300CBF" w:rsidRPr="00775F7F">
                <w:rPr>
                  <w:rFonts w:ascii="Bookman Old Style" w:hAnsi="Bookman Old Style" w:cs="Arial"/>
                  <w:sz w:val="18"/>
                  <w:szCs w:val="18"/>
                </w:rPr>
                <w:t>177 556,57</w:t>
              </w:r>
            </w:hyperlink>
          </w:p>
        </w:tc>
        <w:tc>
          <w:tcPr>
            <w:tcW w:w="1497"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68" w:history="1">
              <w:r w:rsidR="00300CBF" w:rsidRPr="00775F7F">
                <w:rPr>
                  <w:rFonts w:ascii="Bookman Old Style" w:hAnsi="Bookman Old Style" w:cs="Arial"/>
                  <w:sz w:val="18"/>
                  <w:szCs w:val="18"/>
                </w:rPr>
                <w:t>192 842,58</w:t>
              </w:r>
            </w:hyperlink>
          </w:p>
        </w:tc>
        <w:tc>
          <w:tcPr>
            <w:tcW w:w="1560"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69" w:history="1">
              <w:r w:rsidR="00300CBF" w:rsidRPr="00775F7F">
                <w:rPr>
                  <w:rFonts w:ascii="Bookman Old Style" w:hAnsi="Bookman Old Style" w:cs="Arial"/>
                  <w:sz w:val="18"/>
                  <w:szCs w:val="18"/>
                </w:rPr>
                <w:t>197 376,94</w:t>
              </w:r>
            </w:hyperlink>
          </w:p>
        </w:tc>
        <w:tc>
          <w:tcPr>
            <w:tcW w:w="1478"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70" w:history="1">
              <w:r w:rsidR="00300CBF" w:rsidRPr="00775F7F">
                <w:rPr>
                  <w:rFonts w:ascii="Bookman Old Style" w:hAnsi="Bookman Old Style" w:cs="Arial"/>
                  <w:sz w:val="18"/>
                  <w:szCs w:val="18"/>
                </w:rPr>
                <w:t xml:space="preserve">197 </w:t>
              </w:r>
            </w:hyperlink>
            <w:r w:rsidR="00300CBF" w:rsidRPr="00775F7F">
              <w:rPr>
                <w:rFonts w:ascii="Bookman Old Style" w:hAnsi="Bookman Old Style" w:cs="Arial"/>
                <w:sz w:val="18"/>
                <w:szCs w:val="18"/>
              </w:rPr>
              <w:t>261,20</w:t>
            </w:r>
          </w:p>
        </w:tc>
      </w:tr>
      <w:tr w:rsidR="00300CBF" w:rsidRPr="00775F7F" w:rsidTr="00DC14ED">
        <w:trPr>
          <w:trHeight w:val="337"/>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r w:rsidRPr="00775F7F">
              <w:rPr>
                <w:rFonts w:ascii="Bookman Old Style" w:hAnsi="Bookman Old Style" w:cs="Arial"/>
                <w:sz w:val="18"/>
                <w:szCs w:val="18"/>
              </w:rPr>
              <w:t>14</w:t>
            </w:r>
          </w:p>
        </w:tc>
        <w:tc>
          <w:tcPr>
            <w:tcW w:w="2939" w:type="dxa"/>
            <w:vAlign w:val="bottom"/>
          </w:tcPr>
          <w:p w:rsidR="00300CBF" w:rsidRPr="00775F7F" w:rsidRDefault="002F1804" w:rsidP="002F1804">
            <w:pPr>
              <w:spacing w:before="20" w:beforeAutospacing="0" w:afterLines="20" w:after="48"/>
              <w:ind w:firstLine="0"/>
              <w:jc w:val="left"/>
              <w:rPr>
                <w:rFonts w:ascii="Bookman Old Style" w:hAnsi="Bookman Old Style" w:cs="Arial"/>
                <w:sz w:val="18"/>
                <w:szCs w:val="18"/>
              </w:rPr>
            </w:pPr>
            <w:hyperlink r:id="rId271" w:history="1">
              <w:r w:rsidR="00300CBF" w:rsidRPr="00775F7F">
                <w:rPr>
                  <w:rFonts w:ascii="Bookman Old Style" w:hAnsi="Bookman Old Style" w:cs="Arial"/>
                  <w:sz w:val="18"/>
                  <w:szCs w:val="18"/>
                </w:rPr>
                <w:t>Administrasi Pemerintahan, Pertahanan</w:t>
              </w:r>
            </w:hyperlink>
            <w:r w:rsidR="00300CBF" w:rsidRPr="00775F7F">
              <w:rPr>
                <w:rFonts w:ascii="Bookman Old Style" w:hAnsi="Bookman Old Style" w:cs="Arial"/>
                <w:sz w:val="18"/>
                <w:szCs w:val="18"/>
              </w:rPr>
              <w:t xml:space="preserve"> dan jaminan Sosial Wajib</w:t>
            </w:r>
          </w:p>
        </w:tc>
        <w:tc>
          <w:tcPr>
            <w:tcW w:w="1483"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72" w:history="1">
              <w:r w:rsidR="00300CBF" w:rsidRPr="00775F7F">
                <w:rPr>
                  <w:rFonts w:ascii="Bookman Old Style" w:hAnsi="Bookman Old Style" w:cs="Arial"/>
                  <w:sz w:val="18"/>
                  <w:szCs w:val="18"/>
                </w:rPr>
                <w:t>406 625,56</w:t>
              </w:r>
            </w:hyperlink>
          </w:p>
        </w:tc>
        <w:tc>
          <w:tcPr>
            <w:tcW w:w="1497"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73" w:history="1">
              <w:r w:rsidR="00300CBF" w:rsidRPr="00775F7F">
                <w:rPr>
                  <w:rFonts w:ascii="Bookman Old Style" w:hAnsi="Bookman Old Style" w:cs="Arial"/>
                  <w:sz w:val="18"/>
                  <w:szCs w:val="18"/>
                </w:rPr>
                <w:t>428 262,12</w:t>
              </w:r>
            </w:hyperlink>
          </w:p>
        </w:tc>
        <w:tc>
          <w:tcPr>
            <w:tcW w:w="1560"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74" w:history="1">
              <w:r w:rsidR="00300CBF" w:rsidRPr="00775F7F">
                <w:rPr>
                  <w:rFonts w:ascii="Bookman Old Style" w:hAnsi="Bookman Old Style" w:cs="Arial"/>
                  <w:sz w:val="18"/>
                  <w:szCs w:val="18"/>
                </w:rPr>
                <w:t>451 576,78</w:t>
              </w:r>
            </w:hyperlink>
          </w:p>
        </w:tc>
        <w:tc>
          <w:tcPr>
            <w:tcW w:w="1478"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75" w:history="1">
              <w:r w:rsidR="00300CBF" w:rsidRPr="00775F7F">
                <w:rPr>
                  <w:rFonts w:ascii="Bookman Old Style" w:hAnsi="Bookman Old Style" w:cs="Arial"/>
                  <w:sz w:val="18"/>
                  <w:szCs w:val="18"/>
                </w:rPr>
                <w:t xml:space="preserve">459 </w:t>
              </w:r>
            </w:hyperlink>
            <w:r w:rsidR="00300CBF" w:rsidRPr="00775F7F">
              <w:rPr>
                <w:rFonts w:ascii="Bookman Old Style" w:hAnsi="Bookman Old Style" w:cs="Arial"/>
                <w:sz w:val="18"/>
                <w:szCs w:val="18"/>
              </w:rPr>
              <w:t>150,60</w:t>
            </w:r>
          </w:p>
        </w:tc>
      </w:tr>
      <w:tr w:rsidR="00300CBF" w:rsidRPr="00775F7F" w:rsidTr="00DC14ED">
        <w:trPr>
          <w:trHeight w:val="165"/>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r w:rsidRPr="00775F7F">
              <w:rPr>
                <w:rFonts w:ascii="Bookman Old Style" w:hAnsi="Bookman Old Style" w:cs="Arial"/>
                <w:sz w:val="18"/>
                <w:szCs w:val="18"/>
              </w:rPr>
              <w:t>15</w:t>
            </w:r>
          </w:p>
        </w:tc>
        <w:tc>
          <w:tcPr>
            <w:tcW w:w="2939" w:type="dxa"/>
            <w:vAlign w:val="bottom"/>
          </w:tcPr>
          <w:p w:rsidR="00300CBF" w:rsidRPr="00775F7F" w:rsidRDefault="002F1804" w:rsidP="002F1804">
            <w:pPr>
              <w:spacing w:before="20" w:beforeAutospacing="0" w:afterLines="20" w:after="48"/>
              <w:ind w:firstLine="0"/>
              <w:jc w:val="left"/>
              <w:rPr>
                <w:rFonts w:ascii="Bookman Old Style" w:hAnsi="Bookman Old Style" w:cs="Arial"/>
                <w:sz w:val="18"/>
                <w:szCs w:val="18"/>
              </w:rPr>
            </w:pPr>
            <w:hyperlink r:id="rId276" w:history="1">
              <w:r w:rsidR="00300CBF" w:rsidRPr="00775F7F">
                <w:rPr>
                  <w:rFonts w:ascii="Bookman Old Style" w:hAnsi="Bookman Old Style" w:cs="Arial"/>
                  <w:sz w:val="18"/>
                  <w:szCs w:val="18"/>
                </w:rPr>
                <w:t>Jasa Pendidikan</w:t>
              </w:r>
            </w:hyperlink>
          </w:p>
        </w:tc>
        <w:tc>
          <w:tcPr>
            <w:tcW w:w="1483"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77" w:history="1">
              <w:r w:rsidR="00300CBF" w:rsidRPr="00775F7F">
                <w:rPr>
                  <w:rFonts w:ascii="Bookman Old Style" w:hAnsi="Bookman Old Style" w:cs="Arial"/>
                  <w:sz w:val="18"/>
                  <w:szCs w:val="18"/>
                </w:rPr>
                <w:t>245 132,86</w:t>
              </w:r>
            </w:hyperlink>
          </w:p>
        </w:tc>
        <w:tc>
          <w:tcPr>
            <w:tcW w:w="1497"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78" w:history="1">
              <w:r w:rsidR="00300CBF" w:rsidRPr="00775F7F">
                <w:rPr>
                  <w:rFonts w:ascii="Bookman Old Style" w:hAnsi="Bookman Old Style" w:cs="Arial"/>
                  <w:sz w:val="18"/>
                  <w:szCs w:val="18"/>
                </w:rPr>
                <w:t>277 125,45</w:t>
              </w:r>
            </w:hyperlink>
          </w:p>
        </w:tc>
        <w:tc>
          <w:tcPr>
            <w:tcW w:w="1560"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79" w:history="1">
              <w:r w:rsidR="00300CBF" w:rsidRPr="00775F7F">
                <w:rPr>
                  <w:rFonts w:ascii="Bookman Old Style" w:hAnsi="Bookman Old Style" w:cs="Arial"/>
                  <w:sz w:val="18"/>
                  <w:szCs w:val="18"/>
                </w:rPr>
                <w:t>302 045,51</w:t>
              </w:r>
            </w:hyperlink>
          </w:p>
        </w:tc>
        <w:tc>
          <w:tcPr>
            <w:tcW w:w="1478"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80" w:history="1">
              <w:r w:rsidR="00300CBF" w:rsidRPr="00775F7F">
                <w:rPr>
                  <w:rFonts w:ascii="Bookman Old Style" w:hAnsi="Bookman Old Style" w:cs="Arial"/>
                  <w:sz w:val="18"/>
                  <w:szCs w:val="18"/>
                </w:rPr>
                <w:t xml:space="preserve">323 </w:t>
              </w:r>
            </w:hyperlink>
            <w:r w:rsidR="00300CBF" w:rsidRPr="00775F7F">
              <w:rPr>
                <w:rFonts w:ascii="Bookman Old Style" w:hAnsi="Bookman Old Style" w:cs="Arial"/>
                <w:sz w:val="18"/>
                <w:szCs w:val="18"/>
              </w:rPr>
              <w:t>605,00</w:t>
            </w:r>
          </w:p>
        </w:tc>
      </w:tr>
      <w:tr w:rsidR="00300CBF" w:rsidRPr="00775F7F" w:rsidTr="00DC14ED">
        <w:trPr>
          <w:trHeight w:val="191"/>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r w:rsidRPr="00775F7F">
              <w:rPr>
                <w:rFonts w:ascii="Bookman Old Style" w:hAnsi="Bookman Old Style" w:cs="Arial"/>
                <w:sz w:val="18"/>
                <w:szCs w:val="18"/>
              </w:rPr>
              <w:t>16</w:t>
            </w:r>
          </w:p>
        </w:tc>
        <w:tc>
          <w:tcPr>
            <w:tcW w:w="2939" w:type="dxa"/>
            <w:vAlign w:val="bottom"/>
          </w:tcPr>
          <w:p w:rsidR="00300CBF" w:rsidRPr="00775F7F" w:rsidRDefault="002F1804" w:rsidP="002F1804">
            <w:pPr>
              <w:spacing w:before="20" w:beforeAutospacing="0" w:afterLines="20" w:after="48"/>
              <w:ind w:firstLine="0"/>
              <w:jc w:val="left"/>
              <w:rPr>
                <w:rFonts w:ascii="Bookman Old Style" w:hAnsi="Bookman Old Style" w:cs="Arial"/>
                <w:sz w:val="18"/>
                <w:szCs w:val="18"/>
              </w:rPr>
            </w:pPr>
            <w:hyperlink r:id="rId281" w:history="1">
              <w:r w:rsidR="00300CBF" w:rsidRPr="00775F7F">
                <w:rPr>
                  <w:rFonts w:ascii="Bookman Old Style" w:hAnsi="Bookman Old Style" w:cs="Arial"/>
                  <w:sz w:val="18"/>
                  <w:szCs w:val="18"/>
                </w:rPr>
                <w:t>Jasa Kesehatan dan Kegiatan Sosial</w:t>
              </w:r>
            </w:hyperlink>
          </w:p>
        </w:tc>
        <w:tc>
          <w:tcPr>
            <w:tcW w:w="1483"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82" w:history="1">
              <w:r w:rsidR="00300CBF" w:rsidRPr="00775F7F">
                <w:rPr>
                  <w:rFonts w:ascii="Bookman Old Style" w:hAnsi="Bookman Old Style" w:cs="Arial"/>
                  <w:sz w:val="18"/>
                  <w:szCs w:val="18"/>
                </w:rPr>
                <w:t>181 486,11</w:t>
              </w:r>
            </w:hyperlink>
          </w:p>
        </w:tc>
        <w:tc>
          <w:tcPr>
            <w:tcW w:w="1497"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83" w:history="1">
              <w:r w:rsidR="00300CBF" w:rsidRPr="00775F7F">
                <w:rPr>
                  <w:rFonts w:ascii="Bookman Old Style" w:hAnsi="Bookman Old Style" w:cs="Arial"/>
                  <w:sz w:val="18"/>
                  <w:szCs w:val="18"/>
                </w:rPr>
                <w:t>195 058,97</w:t>
              </w:r>
            </w:hyperlink>
          </w:p>
        </w:tc>
        <w:tc>
          <w:tcPr>
            <w:tcW w:w="1560"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84" w:history="1">
              <w:r w:rsidR="00300CBF" w:rsidRPr="00775F7F">
                <w:rPr>
                  <w:rFonts w:ascii="Bookman Old Style" w:hAnsi="Bookman Old Style" w:cs="Arial"/>
                  <w:sz w:val="18"/>
                  <w:szCs w:val="18"/>
                </w:rPr>
                <w:t>199 987,85</w:t>
              </w:r>
            </w:hyperlink>
          </w:p>
        </w:tc>
        <w:tc>
          <w:tcPr>
            <w:tcW w:w="1478"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85" w:history="1">
              <w:r w:rsidR="00300CBF" w:rsidRPr="00775F7F">
                <w:rPr>
                  <w:rFonts w:ascii="Bookman Old Style" w:hAnsi="Bookman Old Style" w:cs="Arial"/>
                  <w:sz w:val="18"/>
                  <w:szCs w:val="18"/>
                </w:rPr>
                <w:t xml:space="preserve">208 </w:t>
              </w:r>
            </w:hyperlink>
            <w:r w:rsidR="00300CBF" w:rsidRPr="00775F7F">
              <w:rPr>
                <w:rFonts w:ascii="Bookman Old Style" w:hAnsi="Bookman Old Style" w:cs="Arial"/>
                <w:sz w:val="18"/>
                <w:szCs w:val="18"/>
              </w:rPr>
              <w:t>933,95</w:t>
            </w:r>
          </w:p>
        </w:tc>
      </w:tr>
      <w:tr w:rsidR="00300CBF" w:rsidRPr="00775F7F" w:rsidTr="00DC14ED">
        <w:trPr>
          <w:trHeight w:val="165"/>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r w:rsidRPr="00775F7F">
              <w:rPr>
                <w:rFonts w:ascii="Bookman Old Style" w:hAnsi="Bookman Old Style" w:cs="Arial"/>
                <w:sz w:val="18"/>
                <w:szCs w:val="18"/>
              </w:rPr>
              <w:t>17</w:t>
            </w:r>
          </w:p>
        </w:tc>
        <w:tc>
          <w:tcPr>
            <w:tcW w:w="2939" w:type="dxa"/>
            <w:vAlign w:val="bottom"/>
          </w:tcPr>
          <w:p w:rsidR="00300CBF" w:rsidRPr="00775F7F" w:rsidRDefault="002F1804" w:rsidP="002F1804">
            <w:pPr>
              <w:spacing w:before="20" w:beforeAutospacing="0" w:afterLines="20" w:after="48"/>
              <w:ind w:firstLine="0"/>
              <w:jc w:val="left"/>
              <w:rPr>
                <w:rFonts w:ascii="Bookman Old Style" w:hAnsi="Bookman Old Style" w:cs="Arial"/>
                <w:sz w:val="18"/>
                <w:szCs w:val="18"/>
              </w:rPr>
            </w:pPr>
            <w:hyperlink r:id="rId286" w:history="1">
              <w:r w:rsidR="00300CBF" w:rsidRPr="00775F7F">
                <w:rPr>
                  <w:rFonts w:ascii="Bookman Old Style" w:hAnsi="Bookman Old Style" w:cs="Arial"/>
                  <w:sz w:val="18"/>
                  <w:szCs w:val="18"/>
                </w:rPr>
                <w:t>Jasa lainnya</w:t>
              </w:r>
            </w:hyperlink>
          </w:p>
        </w:tc>
        <w:tc>
          <w:tcPr>
            <w:tcW w:w="1483"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87" w:history="1">
              <w:r w:rsidR="00300CBF" w:rsidRPr="00775F7F">
                <w:rPr>
                  <w:rFonts w:ascii="Bookman Old Style" w:hAnsi="Bookman Old Style" w:cs="Arial"/>
                  <w:sz w:val="18"/>
                  <w:szCs w:val="18"/>
                </w:rPr>
                <w:t>94 527,90</w:t>
              </w:r>
            </w:hyperlink>
          </w:p>
        </w:tc>
        <w:tc>
          <w:tcPr>
            <w:tcW w:w="1497"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88" w:history="1">
              <w:r w:rsidR="00300CBF" w:rsidRPr="00775F7F">
                <w:rPr>
                  <w:rFonts w:ascii="Bookman Old Style" w:hAnsi="Bookman Old Style" w:cs="Arial"/>
                  <w:sz w:val="18"/>
                  <w:szCs w:val="18"/>
                </w:rPr>
                <w:t>100 834,28</w:t>
              </w:r>
            </w:hyperlink>
          </w:p>
        </w:tc>
        <w:tc>
          <w:tcPr>
            <w:tcW w:w="1560"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89" w:history="1">
              <w:r w:rsidR="00300CBF" w:rsidRPr="00775F7F">
                <w:rPr>
                  <w:rFonts w:ascii="Bookman Old Style" w:hAnsi="Bookman Old Style" w:cs="Arial"/>
                  <w:sz w:val="18"/>
                  <w:szCs w:val="18"/>
                </w:rPr>
                <w:t>106 455,34</w:t>
              </w:r>
            </w:hyperlink>
          </w:p>
        </w:tc>
        <w:tc>
          <w:tcPr>
            <w:tcW w:w="1478"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sz w:val="18"/>
                <w:szCs w:val="18"/>
              </w:rPr>
            </w:pPr>
            <w:hyperlink r:id="rId290" w:history="1">
              <w:r w:rsidR="00300CBF" w:rsidRPr="00775F7F">
                <w:rPr>
                  <w:rFonts w:ascii="Bookman Old Style" w:hAnsi="Bookman Old Style" w:cs="Arial"/>
                  <w:sz w:val="18"/>
                  <w:szCs w:val="18"/>
                </w:rPr>
                <w:t xml:space="preserve">113 </w:t>
              </w:r>
            </w:hyperlink>
            <w:r w:rsidR="00300CBF" w:rsidRPr="00775F7F">
              <w:rPr>
                <w:rFonts w:ascii="Bookman Old Style" w:hAnsi="Bookman Old Style" w:cs="Arial"/>
                <w:sz w:val="18"/>
                <w:szCs w:val="18"/>
              </w:rPr>
              <w:t>375,96</w:t>
            </w:r>
          </w:p>
        </w:tc>
      </w:tr>
      <w:tr w:rsidR="00300CBF" w:rsidRPr="00775F7F" w:rsidTr="00DC14ED">
        <w:trPr>
          <w:trHeight w:val="165"/>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p>
        </w:tc>
        <w:tc>
          <w:tcPr>
            <w:tcW w:w="2939" w:type="dxa"/>
            <w:vAlign w:val="bottom"/>
          </w:tcPr>
          <w:p w:rsidR="00300CBF" w:rsidRPr="00775F7F" w:rsidRDefault="002F1804" w:rsidP="002F1804">
            <w:pPr>
              <w:spacing w:before="20" w:beforeAutospacing="0" w:afterLines="20" w:after="48"/>
              <w:ind w:firstLine="0"/>
              <w:jc w:val="left"/>
              <w:rPr>
                <w:rFonts w:ascii="Bookman Old Style" w:hAnsi="Bookman Old Style" w:cs="Arial"/>
                <w:b/>
                <w:sz w:val="18"/>
                <w:szCs w:val="18"/>
              </w:rPr>
            </w:pPr>
            <w:hyperlink r:id="rId291" w:history="1">
              <w:r w:rsidR="00300CBF" w:rsidRPr="00775F7F">
                <w:rPr>
                  <w:rFonts w:ascii="Bookman Old Style" w:hAnsi="Bookman Old Style" w:cs="Arial"/>
                  <w:b/>
                  <w:sz w:val="18"/>
                  <w:szCs w:val="18"/>
                </w:rPr>
                <w:t>PDRB dengan Migas</w:t>
              </w:r>
            </w:hyperlink>
          </w:p>
        </w:tc>
        <w:tc>
          <w:tcPr>
            <w:tcW w:w="1483"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b/>
                <w:sz w:val="18"/>
                <w:szCs w:val="18"/>
              </w:rPr>
            </w:pPr>
            <w:hyperlink r:id="rId292" w:history="1">
              <w:r w:rsidR="00300CBF" w:rsidRPr="00775F7F">
                <w:rPr>
                  <w:rFonts w:ascii="Bookman Old Style" w:hAnsi="Bookman Old Style" w:cs="Arial"/>
                  <w:b/>
                  <w:sz w:val="18"/>
                  <w:szCs w:val="18"/>
                </w:rPr>
                <w:t>43 012 336,35</w:t>
              </w:r>
            </w:hyperlink>
          </w:p>
        </w:tc>
        <w:tc>
          <w:tcPr>
            <w:tcW w:w="1497"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b/>
                <w:sz w:val="18"/>
                <w:szCs w:val="18"/>
              </w:rPr>
            </w:pPr>
            <w:hyperlink r:id="rId293" w:history="1">
              <w:r w:rsidR="00300CBF" w:rsidRPr="00775F7F">
                <w:rPr>
                  <w:rFonts w:ascii="Bookman Old Style" w:hAnsi="Bookman Old Style" w:cs="Arial"/>
                  <w:b/>
                  <w:sz w:val="18"/>
                  <w:szCs w:val="18"/>
                </w:rPr>
                <w:t>41 622 133,43</w:t>
              </w:r>
            </w:hyperlink>
          </w:p>
        </w:tc>
        <w:tc>
          <w:tcPr>
            <w:tcW w:w="1560"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b/>
                <w:sz w:val="18"/>
                <w:szCs w:val="18"/>
              </w:rPr>
            </w:pPr>
            <w:hyperlink r:id="rId294" w:history="1">
              <w:r w:rsidR="00300CBF" w:rsidRPr="00775F7F">
                <w:rPr>
                  <w:rFonts w:ascii="Bookman Old Style" w:hAnsi="Bookman Old Style" w:cs="Arial"/>
                  <w:b/>
                  <w:sz w:val="18"/>
                  <w:szCs w:val="18"/>
                </w:rPr>
                <w:t>43 434 556,36</w:t>
              </w:r>
            </w:hyperlink>
          </w:p>
        </w:tc>
        <w:tc>
          <w:tcPr>
            <w:tcW w:w="1478"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b/>
                <w:sz w:val="18"/>
                <w:szCs w:val="18"/>
              </w:rPr>
            </w:pPr>
            <w:hyperlink r:id="rId295" w:history="1">
              <w:r w:rsidR="00300CBF" w:rsidRPr="00775F7F">
                <w:rPr>
                  <w:rFonts w:ascii="Bookman Old Style" w:hAnsi="Bookman Old Style" w:cs="Arial"/>
                  <w:b/>
                  <w:sz w:val="18"/>
                  <w:szCs w:val="18"/>
                </w:rPr>
                <w:t xml:space="preserve">42 786 </w:t>
              </w:r>
            </w:hyperlink>
            <w:r w:rsidR="00300CBF" w:rsidRPr="00775F7F">
              <w:rPr>
                <w:rFonts w:ascii="Bookman Old Style" w:hAnsi="Bookman Old Style" w:cs="Arial"/>
                <w:b/>
                <w:sz w:val="18"/>
                <w:szCs w:val="18"/>
              </w:rPr>
              <w:t>929,62</w:t>
            </w:r>
          </w:p>
        </w:tc>
      </w:tr>
      <w:tr w:rsidR="00300CBF" w:rsidRPr="00775F7F" w:rsidTr="00DC14ED">
        <w:trPr>
          <w:trHeight w:val="173"/>
        </w:trPr>
        <w:tc>
          <w:tcPr>
            <w:tcW w:w="571" w:type="dxa"/>
          </w:tcPr>
          <w:p w:rsidR="00300CBF" w:rsidRPr="00775F7F" w:rsidRDefault="00300CBF" w:rsidP="002F1804">
            <w:pPr>
              <w:spacing w:before="20" w:beforeAutospacing="0" w:afterLines="20" w:after="48"/>
              <w:ind w:firstLine="0"/>
              <w:jc w:val="center"/>
              <w:rPr>
                <w:rFonts w:ascii="Bookman Old Style" w:hAnsi="Bookman Old Style" w:cs="Arial"/>
                <w:sz w:val="18"/>
                <w:szCs w:val="18"/>
              </w:rPr>
            </w:pPr>
          </w:p>
        </w:tc>
        <w:tc>
          <w:tcPr>
            <w:tcW w:w="2939" w:type="dxa"/>
            <w:vAlign w:val="bottom"/>
          </w:tcPr>
          <w:p w:rsidR="00300CBF" w:rsidRPr="00775F7F" w:rsidRDefault="002F1804" w:rsidP="002F1804">
            <w:pPr>
              <w:spacing w:before="20" w:beforeAutospacing="0" w:afterLines="20" w:after="48"/>
              <w:ind w:firstLine="0"/>
              <w:jc w:val="left"/>
              <w:rPr>
                <w:rFonts w:ascii="Bookman Old Style" w:hAnsi="Bookman Old Style" w:cs="Arial"/>
                <w:sz w:val="18"/>
                <w:szCs w:val="18"/>
              </w:rPr>
            </w:pPr>
            <w:hyperlink r:id="rId296" w:history="1">
              <w:r w:rsidR="00300CBF" w:rsidRPr="00775F7F">
                <w:rPr>
                  <w:rFonts w:ascii="Bookman Old Style" w:hAnsi="Bookman Old Style" w:cs="Arial"/>
                  <w:b/>
                  <w:sz w:val="18"/>
                  <w:szCs w:val="18"/>
                </w:rPr>
                <w:t>PDRB tanpa Migas</w:t>
              </w:r>
            </w:hyperlink>
          </w:p>
        </w:tc>
        <w:tc>
          <w:tcPr>
            <w:tcW w:w="1483"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b/>
                <w:sz w:val="18"/>
                <w:szCs w:val="18"/>
              </w:rPr>
            </w:pPr>
            <w:hyperlink r:id="rId297" w:history="1">
              <w:r w:rsidR="00300CBF" w:rsidRPr="00775F7F">
                <w:rPr>
                  <w:rFonts w:ascii="Bookman Old Style" w:hAnsi="Bookman Old Style" w:cs="Arial"/>
                  <w:b/>
                  <w:sz w:val="18"/>
                  <w:szCs w:val="18"/>
                </w:rPr>
                <w:t>16 576 778,32</w:t>
              </w:r>
            </w:hyperlink>
          </w:p>
        </w:tc>
        <w:tc>
          <w:tcPr>
            <w:tcW w:w="1497"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b/>
                <w:sz w:val="18"/>
                <w:szCs w:val="18"/>
              </w:rPr>
            </w:pPr>
            <w:hyperlink r:id="rId298" w:history="1">
              <w:r w:rsidR="00300CBF" w:rsidRPr="00775F7F">
                <w:rPr>
                  <w:rFonts w:ascii="Bookman Old Style" w:hAnsi="Bookman Old Style" w:cs="Arial"/>
                  <w:b/>
                  <w:sz w:val="18"/>
                  <w:szCs w:val="18"/>
                </w:rPr>
                <w:t>17 190 529,54</w:t>
              </w:r>
            </w:hyperlink>
          </w:p>
        </w:tc>
        <w:tc>
          <w:tcPr>
            <w:tcW w:w="1560"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b/>
                <w:sz w:val="18"/>
                <w:szCs w:val="18"/>
              </w:rPr>
            </w:pPr>
            <w:hyperlink r:id="rId299" w:history="1">
              <w:r w:rsidR="00300CBF" w:rsidRPr="00775F7F">
                <w:rPr>
                  <w:rFonts w:ascii="Bookman Old Style" w:hAnsi="Bookman Old Style" w:cs="Arial"/>
                  <w:b/>
                  <w:sz w:val="18"/>
                  <w:szCs w:val="18"/>
                </w:rPr>
                <w:t>18 196 640,67</w:t>
              </w:r>
            </w:hyperlink>
          </w:p>
        </w:tc>
        <w:tc>
          <w:tcPr>
            <w:tcW w:w="1478" w:type="dxa"/>
            <w:vAlign w:val="center"/>
          </w:tcPr>
          <w:p w:rsidR="00300CBF" w:rsidRPr="00775F7F" w:rsidRDefault="002F1804" w:rsidP="002F1804">
            <w:pPr>
              <w:spacing w:before="20" w:beforeAutospacing="0" w:afterLines="20" w:after="48"/>
              <w:ind w:left="-57" w:right="-57" w:firstLine="0"/>
              <w:jc w:val="right"/>
              <w:rPr>
                <w:rFonts w:ascii="Bookman Old Style" w:hAnsi="Bookman Old Style" w:cs="Arial"/>
                <w:b/>
                <w:sz w:val="18"/>
                <w:szCs w:val="18"/>
              </w:rPr>
            </w:pPr>
            <w:hyperlink r:id="rId300" w:history="1">
              <w:r w:rsidR="00300CBF" w:rsidRPr="00775F7F">
                <w:rPr>
                  <w:rFonts w:ascii="Bookman Old Style" w:hAnsi="Bookman Old Style" w:cs="Arial"/>
                  <w:b/>
                  <w:sz w:val="18"/>
                  <w:szCs w:val="18"/>
                </w:rPr>
                <w:t xml:space="preserve">18 214 </w:t>
              </w:r>
            </w:hyperlink>
            <w:r w:rsidR="00300CBF" w:rsidRPr="00775F7F">
              <w:rPr>
                <w:rFonts w:ascii="Bookman Old Style" w:hAnsi="Bookman Old Style" w:cs="Arial"/>
                <w:b/>
                <w:sz w:val="18"/>
                <w:szCs w:val="18"/>
              </w:rPr>
              <w:t>614,28</w:t>
            </w:r>
          </w:p>
        </w:tc>
      </w:tr>
    </w:tbl>
    <w:p w:rsidR="00300CBF" w:rsidRPr="00163D38" w:rsidRDefault="00300CBF" w:rsidP="00300CBF">
      <w:pPr>
        <w:spacing w:line="360" w:lineRule="auto"/>
        <w:rPr>
          <w:rFonts w:ascii="Bookman Old Style" w:eastAsia="Bookman Old Style" w:hAnsi="Bookman Old Style" w:cs="Arial"/>
          <w:i/>
          <w:sz w:val="18"/>
          <w:szCs w:val="20"/>
          <w:lang w:val="id-ID" w:eastAsia="id-ID"/>
        </w:rPr>
      </w:pPr>
      <w:r w:rsidRPr="00163D38">
        <w:rPr>
          <w:rFonts w:ascii="Bookman Old Style" w:eastAsia="Bookman Old Style" w:hAnsi="Bookman Old Style" w:cs="Arial"/>
          <w:i/>
          <w:sz w:val="18"/>
          <w:szCs w:val="20"/>
          <w:lang w:val="id-ID" w:eastAsia="id-ID"/>
        </w:rPr>
        <w:t>Sumber: BPS Kota Bontang, 2017</w:t>
      </w:r>
    </w:p>
    <w:p w:rsidR="00300CBF" w:rsidRPr="00163D38" w:rsidRDefault="00300CBF" w:rsidP="00300CBF">
      <w:pPr>
        <w:spacing w:line="360" w:lineRule="auto"/>
        <w:ind w:firstLine="720"/>
        <w:rPr>
          <w:rFonts w:ascii="Bookman Old Style" w:eastAsia="Bookman Old Style" w:hAnsi="Bookman Old Style" w:cs="Arial"/>
          <w:i/>
          <w:sz w:val="18"/>
          <w:szCs w:val="20"/>
          <w:lang w:val="id-ID" w:eastAsia="id-ID"/>
        </w:rPr>
      </w:pPr>
    </w:p>
    <w:p w:rsidR="00300CBF" w:rsidRPr="00163D38" w:rsidRDefault="00300CBF" w:rsidP="00300CBF">
      <w:pPr>
        <w:spacing w:line="360" w:lineRule="auto"/>
        <w:ind w:firstLine="720"/>
        <w:rPr>
          <w:rFonts w:ascii="Bookman Old Style" w:eastAsia="Bookman Old Style" w:hAnsi="Bookman Old Style" w:cs="Arial"/>
          <w:i/>
          <w:sz w:val="18"/>
          <w:szCs w:val="20"/>
          <w:lang w:val="id-ID" w:eastAsia="id-ID"/>
        </w:rPr>
      </w:pPr>
    </w:p>
    <w:p w:rsidR="00300CBF" w:rsidRPr="00163D38" w:rsidRDefault="00300CBF" w:rsidP="00300CBF">
      <w:pPr>
        <w:spacing w:line="360" w:lineRule="auto"/>
        <w:ind w:firstLine="720"/>
        <w:rPr>
          <w:rFonts w:ascii="Bookman Old Style" w:eastAsia="Bookman Old Style" w:hAnsi="Bookman Old Style" w:cs="Arial"/>
          <w:i/>
          <w:sz w:val="18"/>
          <w:szCs w:val="20"/>
          <w:lang w:val="id-ID" w:eastAsia="id-ID"/>
        </w:rPr>
      </w:pPr>
    </w:p>
    <w:p w:rsidR="00DC14ED" w:rsidRDefault="00DC14ED">
      <w:pPr>
        <w:rPr>
          <w:rFonts w:ascii="Bookman Old Style" w:eastAsia="Bookman Old Style" w:hAnsi="Bookman Old Style" w:cs="Arial"/>
          <w:b/>
          <w:sz w:val="24"/>
          <w:szCs w:val="24"/>
          <w:lang w:val="id-ID" w:eastAsia="id-ID"/>
        </w:rPr>
      </w:pPr>
      <w:r>
        <w:rPr>
          <w:rFonts w:ascii="Bookman Old Style" w:eastAsia="Bookman Old Style" w:hAnsi="Bookman Old Style" w:cs="Arial"/>
          <w:b/>
          <w:sz w:val="24"/>
          <w:szCs w:val="24"/>
          <w:lang w:val="id-ID" w:eastAsia="id-ID"/>
        </w:rPr>
        <w:br w:type="page"/>
      </w:r>
    </w:p>
    <w:p w:rsidR="00300CBF" w:rsidRPr="00163D38" w:rsidRDefault="00300CBF" w:rsidP="00DC14ED">
      <w:pPr>
        <w:pStyle w:val="Tabel"/>
      </w:pPr>
      <w:bookmarkStart w:id="37" w:name="_Toc524894822"/>
      <w:r w:rsidRPr="00163D38">
        <w:lastRenderedPageBreak/>
        <w:t xml:space="preserve">Tabel </w:t>
      </w:r>
      <w:r w:rsidR="00E605DC">
        <w:rPr>
          <w:lang w:val="en-US"/>
        </w:rPr>
        <w:t>2.7</w:t>
      </w:r>
      <w:r w:rsidR="00DC14ED">
        <w:t xml:space="preserve">. </w:t>
      </w:r>
      <w:r w:rsidRPr="00163D38">
        <w:t>Laju Pertumbuhan Produk Domestik RegionalBruto Atas Dasar harga Konstan 2010 Menurut lapangan Usaha di Kota Bontang (persen), 2013-2016</w:t>
      </w:r>
      <w:bookmarkEnd w:id="37"/>
    </w:p>
    <w:tbl>
      <w:tblPr>
        <w:tblStyle w:val="TableGrid1"/>
        <w:tblW w:w="8472" w:type="dxa"/>
        <w:tblLook w:val="04A0" w:firstRow="1" w:lastRow="0" w:firstColumn="1" w:lastColumn="0" w:noHBand="0" w:noVBand="1"/>
      </w:tblPr>
      <w:tblGrid>
        <w:gridCol w:w="571"/>
        <w:gridCol w:w="3081"/>
        <w:gridCol w:w="1276"/>
        <w:gridCol w:w="1276"/>
        <w:gridCol w:w="1134"/>
        <w:gridCol w:w="1134"/>
      </w:tblGrid>
      <w:tr w:rsidR="00300CBF" w:rsidRPr="00DC14ED" w:rsidTr="00EF0D56">
        <w:trPr>
          <w:trHeight w:val="173"/>
        </w:trPr>
        <w:tc>
          <w:tcPr>
            <w:tcW w:w="571" w:type="dxa"/>
            <w:shd w:val="clear" w:color="auto" w:fill="DBE5F1" w:themeFill="accent1" w:themeFillTint="33"/>
            <w:vAlign w:val="center"/>
          </w:tcPr>
          <w:p w:rsidR="00300CBF" w:rsidRPr="00DC14ED" w:rsidRDefault="00300CBF" w:rsidP="00EF0D56">
            <w:pPr>
              <w:spacing w:before="40" w:beforeAutospacing="0" w:after="40"/>
              <w:ind w:firstLine="0"/>
              <w:jc w:val="center"/>
              <w:rPr>
                <w:rFonts w:ascii="Bookman Old Style" w:hAnsi="Bookman Old Style" w:cs="Arial"/>
                <w:b/>
              </w:rPr>
            </w:pPr>
            <w:r w:rsidRPr="00DC14ED">
              <w:rPr>
                <w:rFonts w:ascii="Bookman Old Style" w:hAnsi="Bookman Old Style" w:cs="Arial"/>
                <w:b/>
              </w:rPr>
              <w:t>No</w:t>
            </w:r>
          </w:p>
        </w:tc>
        <w:tc>
          <w:tcPr>
            <w:tcW w:w="3081" w:type="dxa"/>
            <w:shd w:val="clear" w:color="auto" w:fill="DBE5F1" w:themeFill="accent1" w:themeFillTint="33"/>
            <w:vAlign w:val="center"/>
          </w:tcPr>
          <w:p w:rsidR="00300CBF" w:rsidRPr="00DC14ED" w:rsidRDefault="00300CBF" w:rsidP="00DC14ED">
            <w:pPr>
              <w:spacing w:before="40" w:beforeAutospacing="0" w:after="40"/>
              <w:ind w:firstLine="0"/>
              <w:jc w:val="center"/>
              <w:rPr>
                <w:rFonts w:ascii="Bookman Old Style" w:hAnsi="Bookman Old Style" w:cs="Arial"/>
                <w:b/>
              </w:rPr>
            </w:pPr>
            <w:r w:rsidRPr="00DC14ED">
              <w:rPr>
                <w:rFonts w:ascii="Bookman Old Style" w:hAnsi="Bookman Old Style" w:cs="Arial"/>
                <w:b/>
              </w:rPr>
              <w:t>Lapangan Usaha</w:t>
            </w:r>
          </w:p>
        </w:tc>
        <w:tc>
          <w:tcPr>
            <w:tcW w:w="1276" w:type="dxa"/>
            <w:shd w:val="clear" w:color="auto" w:fill="DBE5F1" w:themeFill="accent1" w:themeFillTint="33"/>
            <w:vAlign w:val="center"/>
          </w:tcPr>
          <w:p w:rsidR="00300CBF" w:rsidRPr="00DC14ED" w:rsidRDefault="002F1804" w:rsidP="00DC14ED">
            <w:pPr>
              <w:spacing w:before="40" w:beforeAutospacing="0" w:after="40"/>
              <w:ind w:firstLine="0"/>
              <w:jc w:val="center"/>
              <w:rPr>
                <w:rFonts w:ascii="Bookman Old Style" w:hAnsi="Bookman Old Style" w:cs="Arial"/>
                <w:b/>
              </w:rPr>
            </w:pPr>
            <w:hyperlink r:id="rId301" w:history="1">
              <w:r w:rsidR="00300CBF" w:rsidRPr="00DC14ED">
                <w:rPr>
                  <w:rFonts w:ascii="Bookman Old Style" w:hAnsi="Bookman Old Style" w:cs="Arial"/>
                  <w:b/>
                </w:rPr>
                <w:t>2013</w:t>
              </w:r>
            </w:hyperlink>
          </w:p>
        </w:tc>
        <w:tc>
          <w:tcPr>
            <w:tcW w:w="1276" w:type="dxa"/>
            <w:shd w:val="clear" w:color="auto" w:fill="DBE5F1" w:themeFill="accent1" w:themeFillTint="33"/>
            <w:vAlign w:val="center"/>
          </w:tcPr>
          <w:p w:rsidR="00300CBF" w:rsidRPr="00DC14ED" w:rsidRDefault="002F1804" w:rsidP="00DC14ED">
            <w:pPr>
              <w:spacing w:before="40" w:beforeAutospacing="0" w:after="40"/>
              <w:ind w:firstLine="0"/>
              <w:jc w:val="center"/>
              <w:rPr>
                <w:rFonts w:ascii="Bookman Old Style" w:hAnsi="Bookman Old Style" w:cs="Arial"/>
                <w:b/>
              </w:rPr>
            </w:pPr>
            <w:hyperlink r:id="rId302" w:history="1">
              <w:r w:rsidR="00300CBF" w:rsidRPr="00DC14ED">
                <w:rPr>
                  <w:rFonts w:ascii="Bookman Old Style" w:hAnsi="Bookman Old Style" w:cs="Arial"/>
                  <w:b/>
                </w:rPr>
                <w:t>2014</w:t>
              </w:r>
            </w:hyperlink>
          </w:p>
        </w:tc>
        <w:tc>
          <w:tcPr>
            <w:tcW w:w="1134" w:type="dxa"/>
            <w:shd w:val="clear" w:color="auto" w:fill="DBE5F1" w:themeFill="accent1" w:themeFillTint="33"/>
            <w:vAlign w:val="center"/>
          </w:tcPr>
          <w:p w:rsidR="00300CBF" w:rsidRPr="00DC14ED" w:rsidRDefault="002F1804" w:rsidP="00DC14ED">
            <w:pPr>
              <w:spacing w:before="40" w:beforeAutospacing="0" w:after="40"/>
              <w:ind w:firstLine="0"/>
              <w:jc w:val="center"/>
              <w:rPr>
                <w:rFonts w:ascii="Bookman Old Style" w:hAnsi="Bookman Old Style" w:cs="Arial"/>
                <w:b/>
                <w:vertAlign w:val="superscript"/>
              </w:rPr>
            </w:pPr>
            <w:hyperlink r:id="rId303" w:history="1">
              <w:r w:rsidR="00300CBF" w:rsidRPr="00DC14ED">
                <w:rPr>
                  <w:rFonts w:ascii="Bookman Old Style" w:hAnsi="Bookman Old Style" w:cs="Arial"/>
                  <w:b/>
                </w:rPr>
                <w:t>2015</w:t>
              </w:r>
              <w:r w:rsidR="00300CBF" w:rsidRPr="00DC14ED">
                <w:rPr>
                  <w:rFonts w:ascii="Bookman Old Style" w:hAnsi="Bookman Old Style" w:cs="Arial"/>
                  <w:b/>
                  <w:vertAlign w:val="superscript"/>
                </w:rPr>
                <w:t>x</w:t>
              </w:r>
            </w:hyperlink>
          </w:p>
        </w:tc>
        <w:tc>
          <w:tcPr>
            <w:tcW w:w="1134" w:type="dxa"/>
            <w:shd w:val="clear" w:color="auto" w:fill="DBE5F1" w:themeFill="accent1" w:themeFillTint="33"/>
            <w:vAlign w:val="center"/>
          </w:tcPr>
          <w:p w:rsidR="00300CBF" w:rsidRPr="00DC14ED" w:rsidRDefault="002F1804" w:rsidP="00DC14ED">
            <w:pPr>
              <w:spacing w:before="40" w:beforeAutospacing="0" w:after="40"/>
              <w:ind w:firstLine="0"/>
              <w:jc w:val="center"/>
              <w:rPr>
                <w:rFonts w:ascii="Bookman Old Style" w:hAnsi="Bookman Old Style" w:cs="Arial"/>
                <w:b/>
                <w:vertAlign w:val="superscript"/>
              </w:rPr>
            </w:pPr>
            <w:hyperlink r:id="rId304" w:history="1">
              <w:r w:rsidR="00300CBF" w:rsidRPr="00DC14ED">
                <w:rPr>
                  <w:rFonts w:ascii="Bookman Old Style" w:hAnsi="Bookman Old Style" w:cs="Arial"/>
                  <w:b/>
                </w:rPr>
                <w:t>2016</w:t>
              </w:r>
              <w:r w:rsidR="00300CBF" w:rsidRPr="00DC14ED">
                <w:rPr>
                  <w:rFonts w:ascii="Bookman Old Style" w:hAnsi="Bookman Old Style" w:cs="Arial"/>
                  <w:b/>
                  <w:vertAlign w:val="superscript"/>
                </w:rPr>
                <w:t>xx</w:t>
              </w:r>
            </w:hyperlink>
          </w:p>
        </w:tc>
      </w:tr>
      <w:tr w:rsidR="00300CBF" w:rsidRPr="00DC14ED" w:rsidTr="00EF0D56">
        <w:trPr>
          <w:trHeight w:val="194"/>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r w:rsidRPr="00DC14ED">
              <w:rPr>
                <w:rFonts w:ascii="Bookman Old Style" w:hAnsi="Bookman Old Style" w:cs="Arial"/>
              </w:rPr>
              <w:t>1</w:t>
            </w:r>
          </w:p>
        </w:tc>
        <w:tc>
          <w:tcPr>
            <w:tcW w:w="3081" w:type="dxa"/>
            <w:vAlign w:val="bottom"/>
          </w:tcPr>
          <w:p w:rsidR="00300CBF" w:rsidRPr="00DC14ED" w:rsidRDefault="00300CBF" w:rsidP="00DC14ED">
            <w:pPr>
              <w:spacing w:before="20" w:beforeAutospacing="0" w:after="20"/>
              <w:ind w:firstLine="0"/>
              <w:jc w:val="left"/>
              <w:rPr>
                <w:rFonts w:ascii="Bookman Old Style" w:hAnsi="Bookman Old Style" w:cs="Arial"/>
              </w:rPr>
            </w:pPr>
            <w:r w:rsidRPr="00DC14ED">
              <w:rPr>
                <w:rFonts w:ascii="Bookman Old Style" w:hAnsi="Bookman Old Style" w:cs="Arial"/>
              </w:rPr>
              <w:t xml:space="preserve">Pertanian, </w:t>
            </w:r>
            <w:hyperlink r:id="rId305" w:history="1">
              <w:r w:rsidRPr="00DC14ED">
                <w:rPr>
                  <w:rFonts w:ascii="Bookman Old Style" w:hAnsi="Bookman Old Style" w:cs="Arial"/>
                </w:rPr>
                <w:t>Kehutanan, dan Perikanan</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06" w:history="1">
              <w:r w:rsidR="00300CBF" w:rsidRPr="00DC14ED">
                <w:rPr>
                  <w:rFonts w:ascii="Bookman Old Style" w:hAnsi="Bookman Old Style" w:cs="Arial"/>
                </w:rPr>
                <w:t>17,91</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07" w:history="1">
              <w:r w:rsidR="00300CBF" w:rsidRPr="00DC14ED">
                <w:rPr>
                  <w:rFonts w:ascii="Bookman Old Style" w:hAnsi="Bookman Old Style" w:cs="Arial"/>
                </w:rPr>
                <w:t>20,28</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08" w:history="1">
              <w:r w:rsidR="00300CBF" w:rsidRPr="00DC14ED">
                <w:rPr>
                  <w:rFonts w:ascii="Bookman Old Style" w:hAnsi="Bookman Old Style" w:cs="Arial"/>
                </w:rPr>
                <w:t>5,87</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09" w:history="1">
              <w:r w:rsidR="00300CBF" w:rsidRPr="00DC14ED">
                <w:rPr>
                  <w:rFonts w:ascii="Bookman Old Style" w:hAnsi="Bookman Old Style" w:cs="Arial"/>
                </w:rPr>
                <w:t>-5,93</w:t>
              </w:r>
            </w:hyperlink>
          </w:p>
        </w:tc>
      </w:tr>
      <w:tr w:rsidR="00300CBF" w:rsidRPr="00DC14ED" w:rsidTr="00EF0D56">
        <w:trPr>
          <w:trHeight w:val="139"/>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r w:rsidRPr="00DC14ED">
              <w:rPr>
                <w:rFonts w:ascii="Bookman Old Style" w:hAnsi="Bookman Old Style" w:cs="Arial"/>
              </w:rPr>
              <w:t>2</w:t>
            </w:r>
          </w:p>
        </w:tc>
        <w:tc>
          <w:tcPr>
            <w:tcW w:w="3081" w:type="dxa"/>
            <w:vAlign w:val="bottom"/>
          </w:tcPr>
          <w:p w:rsidR="00300CBF" w:rsidRPr="00DC14ED" w:rsidRDefault="002F1804" w:rsidP="00DC14ED">
            <w:pPr>
              <w:spacing w:before="20" w:beforeAutospacing="0" w:after="20"/>
              <w:ind w:firstLine="0"/>
              <w:jc w:val="left"/>
              <w:rPr>
                <w:rFonts w:ascii="Bookman Old Style" w:hAnsi="Bookman Old Style" w:cs="Arial"/>
              </w:rPr>
            </w:pPr>
            <w:hyperlink r:id="rId310" w:history="1">
              <w:r w:rsidR="00300CBF" w:rsidRPr="00DC14ED">
                <w:rPr>
                  <w:rFonts w:ascii="Bookman Old Style" w:hAnsi="Bookman Old Style" w:cs="Arial"/>
                </w:rPr>
                <w:t>Pertambangan dan Penggalian</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11" w:history="1">
              <w:r w:rsidR="00300CBF" w:rsidRPr="00DC14ED">
                <w:rPr>
                  <w:rFonts w:ascii="Bookman Old Style" w:hAnsi="Bookman Old Style" w:cs="Arial"/>
                </w:rPr>
                <w:t>-30,78</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12" w:history="1">
              <w:r w:rsidR="00300CBF" w:rsidRPr="00DC14ED">
                <w:rPr>
                  <w:rFonts w:ascii="Bookman Old Style" w:hAnsi="Bookman Old Style" w:cs="Arial"/>
                </w:rPr>
                <w:t>-30,96</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13" w:history="1">
              <w:r w:rsidR="00300CBF" w:rsidRPr="00DC14ED">
                <w:rPr>
                  <w:rFonts w:ascii="Bookman Old Style" w:hAnsi="Bookman Old Style" w:cs="Arial"/>
                </w:rPr>
                <w:t>-6,64</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14" w:history="1">
              <w:r w:rsidR="00300CBF" w:rsidRPr="00DC14ED">
                <w:rPr>
                  <w:rFonts w:ascii="Bookman Old Style" w:hAnsi="Bookman Old Style" w:cs="Arial"/>
                </w:rPr>
                <w:t>-36,45</w:t>
              </w:r>
            </w:hyperlink>
          </w:p>
        </w:tc>
      </w:tr>
      <w:tr w:rsidR="00300CBF" w:rsidRPr="00DC14ED" w:rsidTr="00EF0D56">
        <w:trPr>
          <w:trHeight w:val="165"/>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r w:rsidRPr="00DC14ED">
              <w:rPr>
                <w:rFonts w:ascii="Bookman Old Style" w:hAnsi="Bookman Old Style" w:cs="Arial"/>
              </w:rPr>
              <w:t>3</w:t>
            </w:r>
          </w:p>
        </w:tc>
        <w:tc>
          <w:tcPr>
            <w:tcW w:w="3081" w:type="dxa"/>
            <w:vAlign w:val="bottom"/>
          </w:tcPr>
          <w:p w:rsidR="00300CBF" w:rsidRPr="00DC14ED" w:rsidRDefault="00300CBF" w:rsidP="00DC14ED">
            <w:pPr>
              <w:spacing w:before="20" w:beforeAutospacing="0" w:after="20"/>
              <w:ind w:firstLine="0"/>
              <w:jc w:val="left"/>
              <w:rPr>
                <w:rFonts w:ascii="Bookman Old Style" w:hAnsi="Bookman Old Style" w:cs="Arial"/>
              </w:rPr>
            </w:pPr>
            <w:r w:rsidRPr="00DC14ED">
              <w:rPr>
                <w:rFonts w:ascii="Bookman Old Style" w:hAnsi="Bookman Old Style" w:cs="Arial"/>
              </w:rPr>
              <w:t xml:space="preserve">Industri </w:t>
            </w:r>
            <w:hyperlink r:id="rId315" w:history="1">
              <w:r w:rsidRPr="00DC14ED">
                <w:rPr>
                  <w:rFonts w:ascii="Bookman Old Style" w:hAnsi="Bookman Old Style" w:cs="Arial"/>
                </w:rPr>
                <w:t>Pengolahan</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16" w:history="1">
              <w:r w:rsidR="00300CBF" w:rsidRPr="00DC14ED">
                <w:rPr>
                  <w:rFonts w:ascii="Bookman Old Style" w:hAnsi="Bookman Old Style" w:cs="Arial"/>
                </w:rPr>
                <w:t>-6,39</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17" w:history="1">
              <w:r w:rsidR="00300CBF" w:rsidRPr="00DC14ED">
                <w:rPr>
                  <w:rFonts w:ascii="Bookman Old Style" w:hAnsi="Bookman Old Style" w:cs="Arial"/>
                </w:rPr>
                <w:t>-3,83</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18" w:history="1">
              <w:r w:rsidR="00300CBF" w:rsidRPr="00DC14ED">
                <w:rPr>
                  <w:rFonts w:ascii="Bookman Old Style" w:hAnsi="Bookman Old Style" w:cs="Arial"/>
                </w:rPr>
                <w:t>4,76</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19" w:history="1">
              <w:r w:rsidR="00300CBF" w:rsidRPr="00DC14ED">
                <w:rPr>
                  <w:rFonts w:ascii="Bookman Old Style" w:hAnsi="Bookman Old Style" w:cs="Arial"/>
                </w:rPr>
                <w:t>-1,23</w:t>
              </w:r>
            </w:hyperlink>
          </w:p>
        </w:tc>
      </w:tr>
      <w:tr w:rsidR="00300CBF" w:rsidRPr="00DC14ED" w:rsidTr="00EF0D56">
        <w:trPr>
          <w:trHeight w:val="173"/>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r w:rsidRPr="00DC14ED">
              <w:rPr>
                <w:rFonts w:ascii="Bookman Old Style" w:hAnsi="Bookman Old Style" w:cs="Arial"/>
              </w:rPr>
              <w:t>4</w:t>
            </w:r>
          </w:p>
        </w:tc>
        <w:tc>
          <w:tcPr>
            <w:tcW w:w="3081" w:type="dxa"/>
            <w:vAlign w:val="bottom"/>
          </w:tcPr>
          <w:p w:rsidR="00300CBF" w:rsidRPr="00DC14ED" w:rsidRDefault="00300CBF" w:rsidP="00DC14ED">
            <w:pPr>
              <w:spacing w:before="20" w:beforeAutospacing="0" w:after="20"/>
              <w:ind w:firstLine="0"/>
              <w:jc w:val="left"/>
              <w:rPr>
                <w:rFonts w:ascii="Bookman Old Style" w:hAnsi="Bookman Old Style" w:cs="Arial"/>
              </w:rPr>
            </w:pPr>
            <w:r w:rsidRPr="00DC14ED">
              <w:rPr>
                <w:rFonts w:ascii="Bookman Old Style" w:hAnsi="Bookman Old Style" w:cs="Arial"/>
              </w:rPr>
              <w:t xml:space="preserve">Pengadaan </w:t>
            </w:r>
            <w:hyperlink r:id="rId320" w:history="1">
              <w:r w:rsidRPr="00DC14ED">
                <w:rPr>
                  <w:rFonts w:ascii="Bookman Old Style" w:hAnsi="Bookman Old Style" w:cs="Arial"/>
                </w:rPr>
                <w:t>Listrik dan Gas</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21" w:history="1">
              <w:r w:rsidR="00300CBF" w:rsidRPr="00DC14ED">
                <w:rPr>
                  <w:rFonts w:ascii="Bookman Old Style" w:hAnsi="Bookman Old Style" w:cs="Arial"/>
                </w:rPr>
                <w:t>7,95</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22" w:history="1">
              <w:r w:rsidR="00300CBF" w:rsidRPr="00DC14ED">
                <w:rPr>
                  <w:rFonts w:ascii="Bookman Old Style" w:hAnsi="Bookman Old Style" w:cs="Arial"/>
                </w:rPr>
                <w:t>18,21</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23" w:history="1">
              <w:r w:rsidR="00300CBF" w:rsidRPr="00DC14ED">
                <w:rPr>
                  <w:rFonts w:ascii="Bookman Old Style" w:hAnsi="Bookman Old Style" w:cs="Arial"/>
                </w:rPr>
                <w:t>31,14</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24" w:history="1">
              <w:r w:rsidR="00300CBF" w:rsidRPr="00DC14ED">
                <w:rPr>
                  <w:rFonts w:ascii="Bookman Old Style" w:hAnsi="Bookman Old Style" w:cs="Arial"/>
                </w:rPr>
                <w:t>5,87</w:t>
              </w:r>
            </w:hyperlink>
          </w:p>
        </w:tc>
      </w:tr>
      <w:tr w:rsidR="00300CBF" w:rsidRPr="00DC14ED" w:rsidTr="00EF0D56">
        <w:trPr>
          <w:trHeight w:val="394"/>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r w:rsidRPr="00DC14ED">
              <w:rPr>
                <w:rFonts w:ascii="Bookman Old Style" w:hAnsi="Bookman Old Style" w:cs="Arial"/>
              </w:rPr>
              <w:t>5</w:t>
            </w:r>
          </w:p>
        </w:tc>
        <w:tc>
          <w:tcPr>
            <w:tcW w:w="3081" w:type="dxa"/>
            <w:vAlign w:val="bottom"/>
          </w:tcPr>
          <w:p w:rsidR="00300CBF" w:rsidRPr="00DC14ED" w:rsidRDefault="00300CBF" w:rsidP="00DC14ED">
            <w:pPr>
              <w:spacing w:before="20" w:beforeAutospacing="0" w:after="20"/>
              <w:ind w:firstLine="0"/>
              <w:jc w:val="left"/>
              <w:rPr>
                <w:rFonts w:ascii="Bookman Old Style" w:hAnsi="Bookman Old Style" w:cs="Arial"/>
              </w:rPr>
            </w:pPr>
            <w:r w:rsidRPr="00DC14ED">
              <w:rPr>
                <w:rFonts w:ascii="Bookman Old Style" w:hAnsi="Bookman Old Style" w:cs="Arial"/>
              </w:rPr>
              <w:t xml:space="preserve">Pengadaan </w:t>
            </w:r>
            <w:hyperlink r:id="rId325" w:history="1">
              <w:r w:rsidRPr="00DC14ED">
                <w:rPr>
                  <w:rFonts w:ascii="Bookman Old Style" w:hAnsi="Bookman Old Style" w:cs="Arial"/>
                </w:rPr>
                <w:t>Air, Pengelolaan Sampah,</w:t>
              </w:r>
            </w:hyperlink>
            <w:r w:rsidRPr="00DC14ED">
              <w:rPr>
                <w:rFonts w:ascii="Bookman Old Style" w:hAnsi="Bookman Old Style" w:cs="Arial"/>
              </w:rPr>
              <w:t xml:space="preserve"> Limbah dan Daur Ulang</w:t>
            </w:r>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26" w:history="1">
              <w:r w:rsidR="00300CBF" w:rsidRPr="00DC14ED">
                <w:rPr>
                  <w:rFonts w:ascii="Bookman Old Style" w:hAnsi="Bookman Old Style" w:cs="Arial"/>
                </w:rPr>
                <w:t>0,84</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27" w:history="1">
              <w:r w:rsidR="00300CBF" w:rsidRPr="00DC14ED">
                <w:rPr>
                  <w:rFonts w:ascii="Bookman Old Style" w:hAnsi="Bookman Old Style" w:cs="Arial"/>
                </w:rPr>
                <w:t>3,21</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28" w:history="1">
              <w:r w:rsidR="00300CBF" w:rsidRPr="00DC14ED">
                <w:rPr>
                  <w:rFonts w:ascii="Bookman Old Style" w:hAnsi="Bookman Old Style" w:cs="Arial"/>
                </w:rPr>
                <w:t>4,14</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29" w:history="1">
              <w:r w:rsidR="00300CBF" w:rsidRPr="00DC14ED">
                <w:rPr>
                  <w:rFonts w:ascii="Bookman Old Style" w:hAnsi="Bookman Old Style" w:cs="Arial"/>
                </w:rPr>
                <w:t>5,46</w:t>
              </w:r>
            </w:hyperlink>
          </w:p>
        </w:tc>
      </w:tr>
      <w:tr w:rsidR="00300CBF" w:rsidRPr="00DC14ED" w:rsidTr="00EF0D56">
        <w:trPr>
          <w:trHeight w:val="165"/>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r w:rsidRPr="00DC14ED">
              <w:rPr>
                <w:rFonts w:ascii="Bookman Old Style" w:hAnsi="Bookman Old Style" w:cs="Arial"/>
              </w:rPr>
              <w:t>6</w:t>
            </w:r>
          </w:p>
        </w:tc>
        <w:tc>
          <w:tcPr>
            <w:tcW w:w="3081" w:type="dxa"/>
            <w:vAlign w:val="bottom"/>
          </w:tcPr>
          <w:p w:rsidR="00300CBF" w:rsidRPr="00DC14ED" w:rsidRDefault="00300CBF" w:rsidP="00DC14ED">
            <w:pPr>
              <w:spacing w:before="20" w:beforeAutospacing="0" w:after="20"/>
              <w:ind w:firstLine="0"/>
              <w:jc w:val="left"/>
              <w:rPr>
                <w:rFonts w:ascii="Bookman Old Style" w:hAnsi="Bookman Old Style" w:cs="Arial"/>
              </w:rPr>
            </w:pPr>
            <w:r w:rsidRPr="00DC14ED">
              <w:rPr>
                <w:rFonts w:ascii="Bookman Old Style" w:hAnsi="Bookman Old Style" w:cs="Arial"/>
              </w:rPr>
              <w:t>Konstruksi</w:t>
            </w:r>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30" w:history="1">
              <w:r w:rsidR="00300CBF" w:rsidRPr="00DC14ED">
                <w:rPr>
                  <w:rFonts w:ascii="Bookman Old Style" w:hAnsi="Bookman Old Style" w:cs="Arial"/>
                </w:rPr>
                <w:t>2,01</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31" w:history="1">
              <w:r w:rsidR="00300CBF" w:rsidRPr="00DC14ED">
                <w:rPr>
                  <w:rFonts w:ascii="Bookman Old Style" w:hAnsi="Bookman Old Style" w:cs="Arial"/>
                </w:rPr>
                <w:t>2,07</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32" w:history="1">
              <w:r w:rsidR="00300CBF" w:rsidRPr="00DC14ED">
                <w:rPr>
                  <w:rFonts w:ascii="Bookman Old Style" w:hAnsi="Bookman Old Style" w:cs="Arial"/>
                </w:rPr>
                <w:t>1,91</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33" w:history="1">
              <w:r w:rsidR="00300CBF" w:rsidRPr="00DC14ED">
                <w:rPr>
                  <w:rFonts w:ascii="Bookman Old Style" w:hAnsi="Bookman Old Style" w:cs="Arial"/>
                </w:rPr>
                <w:t>-1,43</w:t>
              </w:r>
            </w:hyperlink>
          </w:p>
        </w:tc>
      </w:tr>
      <w:tr w:rsidR="00300CBF" w:rsidRPr="00DC14ED" w:rsidTr="00EF0D56">
        <w:trPr>
          <w:trHeight w:val="369"/>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r w:rsidRPr="00DC14ED">
              <w:rPr>
                <w:rFonts w:ascii="Bookman Old Style" w:hAnsi="Bookman Old Style" w:cs="Arial"/>
              </w:rPr>
              <w:t>7</w:t>
            </w:r>
          </w:p>
        </w:tc>
        <w:tc>
          <w:tcPr>
            <w:tcW w:w="3081" w:type="dxa"/>
            <w:vAlign w:val="bottom"/>
          </w:tcPr>
          <w:p w:rsidR="00300CBF" w:rsidRPr="00DC14ED" w:rsidRDefault="00300CBF" w:rsidP="00DC14ED">
            <w:pPr>
              <w:spacing w:before="20" w:beforeAutospacing="0" w:after="20"/>
              <w:ind w:firstLine="0"/>
              <w:jc w:val="left"/>
              <w:rPr>
                <w:rFonts w:ascii="Bookman Old Style" w:hAnsi="Bookman Old Style" w:cs="Arial"/>
              </w:rPr>
            </w:pPr>
            <w:r w:rsidRPr="00DC14ED">
              <w:rPr>
                <w:rFonts w:ascii="Bookman Old Style" w:hAnsi="Bookman Old Style" w:cs="Arial"/>
              </w:rPr>
              <w:t xml:space="preserve">Perdagangan </w:t>
            </w:r>
            <w:hyperlink r:id="rId334" w:history="1">
              <w:r w:rsidRPr="00DC14ED">
                <w:rPr>
                  <w:rFonts w:ascii="Bookman Old Style" w:hAnsi="Bookman Old Style" w:cs="Arial"/>
                </w:rPr>
                <w:t>Besar dan Eceran; Reparasi</w:t>
              </w:r>
            </w:hyperlink>
            <w:r w:rsidRPr="00DC14ED">
              <w:rPr>
                <w:rFonts w:ascii="Bookman Old Style" w:hAnsi="Bookman Old Style" w:cs="Arial"/>
              </w:rPr>
              <w:t xml:space="preserve"> Mobil dan sepeda motor</w:t>
            </w:r>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35" w:history="1">
              <w:r w:rsidR="00300CBF" w:rsidRPr="00DC14ED">
                <w:rPr>
                  <w:rFonts w:ascii="Bookman Old Style" w:hAnsi="Bookman Old Style" w:cs="Arial"/>
                </w:rPr>
                <w:t>3,93</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36" w:history="1">
              <w:r w:rsidR="00300CBF" w:rsidRPr="00DC14ED">
                <w:rPr>
                  <w:rFonts w:ascii="Bookman Old Style" w:hAnsi="Bookman Old Style" w:cs="Arial"/>
                </w:rPr>
                <w:t>3,98</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37" w:history="1">
              <w:r w:rsidR="00300CBF" w:rsidRPr="00DC14ED">
                <w:rPr>
                  <w:rFonts w:ascii="Bookman Old Style" w:hAnsi="Bookman Old Style" w:cs="Arial"/>
                </w:rPr>
                <w:t>2,81</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38" w:history="1">
              <w:r w:rsidR="00300CBF" w:rsidRPr="00DC14ED">
                <w:rPr>
                  <w:rFonts w:ascii="Bookman Old Style" w:hAnsi="Bookman Old Style" w:cs="Arial"/>
                </w:rPr>
                <w:t>-1,51</w:t>
              </w:r>
            </w:hyperlink>
          </w:p>
        </w:tc>
      </w:tr>
      <w:tr w:rsidR="00300CBF" w:rsidRPr="00DC14ED" w:rsidTr="00EF0D56">
        <w:trPr>
          <w:trHeight w:val="134"/>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r w:rsidRPr="00DC14ED">
              <w:rPr>
                <w:rFonts w:ascii="Bookman Old Style" w:hAnsi="Bookman Old Style" w:cs="Arial"/>
              </w:rPr>
              <w:t>8</w:t>
            </w:r>
          </w:p>
        </w:tc>
        <w:tc>
          <w:tcPr>
            <w:tcW w:w="3081" w:type="dxa"/>
            <w:vAlign w:val="bottom"/>
          </w:tcPr>
          <w:p w:rsidR="00300CBF" w:rsidRPr="00DC14ED" w:rsidRDefault="00300CBF" w:rsidP="00DC14ED">
            <w:pPr>
              <w:spacing w:before="20" w:beforeAutospacing="0" w:after="20"/>
              <w:ind w:firstLine="0"/>
              <w:jc w:val="left"/>
              <w:rPr>
                <w:rFonts w:ascii="Bookman Old Style" w:hAnsi="Bookman Old Style" w:cs="Arial"/>
              </w:rPr>
            </w:pPr>
            <w:r w:rsidRPr="00DC14ED">
              <w:rPr>
                <w:rFonts w:ascii="Bookman Old Style" w:hAnsi="Bookman Old Style" w:cs="Arial"/>
              </w:rPr>
              <w:t xml:space="preserve">Transportasi </w:t>
            </w:r>
            <w:hyperlink r:id="rId339" w:history="1">
              <w:r w:rsidRPr="00DC14ED">
                <w:rPr>
                  <w:rFonts w:ascii="Bookman Old Style" w:hAnsi="Bookman Old Style" w:cs="Arial"/>
                </w:rPr>
                <w:t>dan Pergudangan</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40" w:history="1">
              <w:r w:rsidR="00300CBF" w:rsidRPr="00DC14ED">
                <w:rPr>
                  <w:rFonts w:ascii="Bookman Old Style" w:hAnsi="Bookman Old Style" w:cs="Arial"/>
                </w:rPr>
                <w:t>4,79</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41" w:history="1">
              <w:r w:rsidR="00300CBF" w:rsidRPr="00DC14ED">
                <w:rPr>
                  <w:rFonts w:ascii="Bookman Old Style" w:hAnsi="Bookman Old Style" w:cs="Arial"/>
                </w:rPr>
                <w:t>3,95</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42" w:history="1">
              <w:r w:rsidR="00300CBF" w:rsidRPr="00DC14ED">
                <w:rPr>
                  <w:rFonts w:ascii="Bookman Old Style" w:hAnsi="Bookman Old Style" w:cs="Arial"/>
                </w:rPr>
                <w:t>2,45</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43" w:history="1">
              <w:r w:rsidR="00300CBF" w:rsidRPr="00DC14ED">
                <w:rPr>
                  <w:rFonts w:ascii="Bookman Old Style" w:hAnsi="Bookman Old Style" w:cs="Arial"/>
                </w:rPr>
                <w:t>3,71</w:t>
              </w:r>
            </w:hyperlink>
          </w:p>
        </w:tc>
      </w:tr>
      <w:tr w:rsidR="00300CBF" w:rsidRPr="00DC14ED" w:rsidTr="00EF0D56">
        <w:trPr>
          <w:trHeight w:val="221"/>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r w:rsidRPr="00DC14ED">
              <w:rPr>
                <w:rFonts w:ascii="Bookman Old Style" w:hAnsi="Bookman Old Style" w:cs="Arial"/>
              </w:rPr>
              <w:t>9</w:t>
            </w:r>
          </w:p>
        </w:tc>
        <w:tc>
          <w:tcPr>
            <w:tcW w:w="3081" w:type="dxa"/>
            <w:vAlign w:val="bottom"/>
          </w:tcPr>
          <w:p w:rsidR="00300CBF" w:rsidRPr="00DC14ED" w:rsidRDefault="00300CBF" w:rsidP="00DC14ED">
            <w:pPr>
              <w:spacing w:before="20" w:beforeAutospacing="0" w:after="20"/>
              <w:ind w:firstLine="0"/>
              <w:jc w:val="left"/>
              <w:rPr>
                <w:rFonts w:ascii="Bookman Old Style" w:hAnsi="Bookman Old Style" w:cs="Arial"/>
              </w:rPr>
            </w:pPr>
            <w:r w:rsidRPr="00DC14ED">
              <w:rPr>
                <w:rFonts w:ascii="Bookman Old Style" w:hAnsi="Bookman Old Style" w:cs="Arial"/>
              </w:rPr>
              <w:t xml:space="preserve">Penyediaan </w:t>
            </w:r>
            <w:hyperlink r:id="rId344" w:history="1">
              <w:r w:rsidRPr="00DC14ED">
                <w:rPr>
                  <w:rFonts w:ascii="Bookman Old Style" w:hAnsi="Bookman Old Style" w:cs="Arial"/>
                </w:rPr>
                <w:t>Akomodasi dan Makan</w:t>
              </w:r>
            </w:hyperlink>
          </w:p>
        </w:tc>
        <w:tc>
          <w:tcPr>
            <w:tcW w:w="1276" w:type="dxa"/>
            <w:vAlign w:val="center"/>
          </w:tcPr>
          <w:p w:rsidR="00300CBF" w:rsidRPr="00DC14ED" w:rsidRDefault="00300CBF" w:rsidP="00DC14ED">
            <w:pPr>
              <w:spacing w:before="20" w:beforeAutospacing="0" w:after="20"/>
              <w:ind w:firstLine="0"/>
              <w:jc w:val="right"/>
              <w:rPr>
                <w:rFonts w:ascii="Bookman Old Style" w:hAnsi="Bookman Old Style" w:cs="Arial"/>
              </w:rPr>
            </w:pPr>
            <w:r w:rsidRPr="00DC14ED">
              <w:rPr>
                <w:rFonts w:ascii="Bookman Old Style" w:hAnsi="Bookman Old Style" w:cs="Arial"/>
              </w:rPr>
              <w:t>4,02</w:t>
            </w:r>
          </w:p>
        </w:tc>
        <w:tc>
          <w:tcPr>
            <w:tcW w:w="1276" w:type="dxa"/>
            <w:vAlign w:val="center"/>
          </w:tcPr>
          <w:p w:rsidR="00300CBF" w:rsidRPr="00DC14ED" w:rsidRDefault="00300CBF" w:rsidP="00DC14ED">
            <w:pPr>
              <w:spacing w:before="20" w:beforeAutospacing="0" w:after="20"/>
              <w:ind w:firstLine="0"/>
              <w:jc w:val="right"/>
              <w:rPr>
                <w:rFonts w:ascii="Bookman Old Style" w:hAnsi="Bookman Old Style" w:cs="Arial"/>
              </w:rPr>
            </w:pPr>
            <w:r w:rsidRPr="00DC14ED">
              <w:rPr>
                <w:rFonts w:ascii="Bookman Old Style" w:hAnsi="Bookman Old Style" w:cs="Arial"/>
              </w:rPr>
              <w:t>3,10</w:t>
            </w:r>
          </w:p>
        </w:tc>
        <w:tc>
          <w:tcPr>
            <w:tcW w:w="1134" w:type="dxa"/>
            <w:vAlign w:val="center"/>
          </w:tcPr>
          <w:p w:rsidR="00300CBF" w:rsidRPr="00DC14ED" w:rsidRDefault="00300CBF" w:rsidP="00DC14ED">
            <w:pPr>
              <w:spacing w:before="20" w:beforeAutospacing="0" w:after="20"/>
              <w:ind w:firstLine="0"/>
              <w:jc w:val="right"/>
              <w:rPr>
                <w:rFonts w:ascii="Bookman Old Style" w:hAnsi="Bookman Old Style" w:cs="Arial"/>
              </w:rPr>
            </w:pPr>
            <w:r w:rsidRPr="00DC14ED">
              <w:rPr>
                <w:rFonts w:ascii="Bookman Old Style" w:hAnsi="Bookman Old Style" w:cs="Arial"/>
              </w:rPr>
              <w:t>2,61</w:t>
            </w:r>
          </w:p>
        </w:tc>
        <w:tc>
          <w:tcPr>
            <w:tcW w:w="1134" w:type="dxa"/>
            <w:vAlign w:val="center"/>
          </w:tcPr>
          <w:p w:rsidR="00300CBF" w:rsidRPr="00DC14ED" w:rsidRDefault="00300CBF" w:rsidP="00DC14ED">
            <w:pPr>
              <w:spacing w:before="20" w:beforeAutospacing="0" w:after="20"/>
              <w:ind w:firstLine="0"/>
              <w:jc w:val="right"/>
              <w:rPr>
                <w:rFonts w:ascii="Bookman Old Style" w:hAnsi="Bookman Old Style" w:cs="Arial"/>
              </w:rPr>
            </w:pPr>
            <w:r w:rsidRPr="00DC14ED">
              <w:rPr>
                <w:rFonts w:ascii="Bookman Old Style" w:hAnsi="Bookman Old Style" w:cs="Arial"/>
              </w:rPr>
              <w:t>-1,88</w:t>
            </w:r>
          </w:p>
        </w:tc>
      </w:tr>
      <w:tr w:rsidR="00300CBF" w:rsidRPr="00DC14ED" w:rsidTr="00EF0D56">
        <w:trPr>
          <w:trHeight w:val="179"/>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r w:rsidRPr="00DC14ED">
              <w:rPr>
                <w:rFonts w:ascii="Bookman Old Style" w:hAnsi="Bookman Old Style" w:cs="Arial"/>
              </w:rPr>
              <w:t>10</w:t>
            </w:r>
          </w:p>
        </w:tc>
        <w:tc>
          <w:tcPr>
            <w:tcW w:w="3081" w:type="dxa"/>
            <w:vAlign w:val="bottom"/>
          </w:tcPr>
          <w:p w:rsidR="00300CBF" w:rsidRPr="00DC14ED" w:rsidRDefault="00300CBF" w:rsidP="00DC14ED">
            <w:pPr>
              <w:spacing w:before="20" w:beforeAutospacing="0" w:after="20"/>
              <w:ind w:firstLine="0"/>
              <w:jc w:val="left"/>
              <w:rPr>
                <w:rFonts w:ascii="Bookman Old Style" w:hAnsi="Bookman Old Style" w:cs="Arial"/>
              </w:rPr>
            </w:pPr>
            <w:r w:rsidRPr="00DC14ED">
              <w:rPr>
                <w:rFonts w:ascii="Bookman Old Style" w:hAnsi="Bookman Old Style" w:cs="Arial"/>
              </w:rPr>
              <w:t>Informasi dan Komunikasi</w:t>
            </w:r>
          </w:p>
        </w:tc>
        <w:tc>
          <w:tcPr>
            <w:tcW w:w="1276" w:type="dxa"/>
            <w:vAlign w:val="center"/>
          </w:tcPr>
          <w:p w:rsidR="00300CBF" w:rsidRPr="00DC14ED" w:rsidRDefault="00300CBF" w:rsidP="00DC14ED">
            <w:pPr>
              <w:spacing w:before="20" w:beforeAutospacing="0" w:after="20"/>
              <w:ind w:firstLine="0"/>
              <w:jc w:val="right"/>
              <w:rPr>
                <w:rFonts w:ascii="Bookman Old Style" w:hAnsi="Bookman Old Style" w:cs="Arial"/>
              </w:rPr>
            </w:pPr>
            <w:r w:rsidRPr="00DC14ED">
              <w:rPr>
                <w:rFonts w:ascii="Bookman Old Style" w:hAnsi="Bookman Old Style" w:cs="Arial"/>
              </w:rPr>
              <w:t>7,10</w:t>
            </w:r>
          </w:p>
        </w:tc>
        <w:tc>
          <w:tcPr>
            <w:tcW w:w="1276" w:type="dxa"/>
            <w:vAlign w:val="center"/>
          </w:tcPr>
          <w:p w:rsidR="00300CBF" w:rsidRPr="00DC14ED" w:rsidRDefault="00300CBF" w:rsidP="00DC14ED">
            <w:pPr>
              <w:spacing w:before="20" w:beforeAutospacing="0" w:after="20"/>
              <w:ind w:firstLine="0"/>
              <w:jc w:val="right"/>
              <w:rPr>
                <w:rFonts w:ascii="Bookman Old Style" w:hAnsi="Bookman Old Style" w:cs="Arial"/>
              </w:rPr>
            </w:pPr>
            <w:r w:rsidRPr="00DC14ED">
              <w:rPr>
                <w:rFonts w:ascii="Bookman Old Style" w:hAnsi="Bookman Old Style" w:cs="Arial"/>
              </w:rPr>
              <w:t>8,75</w:t>
            </w:r>
          </w:p>
        </w:tc>
        <w:tc>
          <w:tcPr>
            <w:tcW w:w="1134" w:type="dxa"/>
            <w:vAlign w:val="center"/>
          </w:tcPr>
          <w:p w:rsidR="00300CBF" w:rsidRPr="00DC14ED" w:rsidRDefault="00300CBF" w:rsidP="00DC14ED">
            <w:pPr>
              <w:spacing w:before="20" w:beforeAutospacing="0" w:after="20"/>
              <w:ind w:firstLine="0"/>
              <w:jc w:val="right"/>
              <w:rPr>
                <w:rFonts w:ascii="Bookman Old Style" w:hAnsi="Bookman Old Style" w:cs="Arial"/>
              </w:rPr>
            </w:pPr>
            <w:r w:rsidRPr="00DC14ED">
              <w:rPr>
                <w:rFonts w:ascii="Bookman Old Style" w:hAnsi="Bookman Old Style" w:cs="Arial"/>
              </w:rPr>
              <w:t>5,39</w:t>
            </w:r>
          </w:p>
        </w:tc>
        <w:tc>
          <w:tcPr>
            <w:tcW w:w="1134" w:type="dxa"/>
            <w:vAlign w:val="center"/>
          </w:tcPr>
          <w:p w:rsidR="00300CBF" w:rsidRPr="00DC14ED" w:rsidRDefault="00300CBF" w:rsidP="00DC14ED">
            <w:pPr>
              <w:spacing w:before="20" w:beforeAutospacing="0" w:after="20"/>
              <w:ind w:firstLine="0"/>
              <w:jc w:val="right"/>
              <w:rPr>
                <w:rFonts w:ascii="Bookman Old Style" w:hAnsi="Bookman Old Style" w:cs="Arial"/>
              </w:rPr>
            </w:pPr>
            <w:r w:rsidRPr="00DC14ED">
              <w:rPr>
                <w:rFonts w:ascii="Bookman Old Style" w:hAnsi="Bookman Old Style" w:cs="Arial"/>
              </w:rPr>
              <w:t>5,99</w:t>
            </w:r>
          </w:p>
        </w:tc>
      </w:tr>
      <w:tr w:rsidR="00300CBF" w:rsidRPr="00DC14ED" w:rsidTr="00EF0D56">
        <w:trPr>
          <w:trHeight w:val="227"/>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r w:rsidRPr="00DC14ED">
              <w:rPr>
                <w:rFonts w:ascii="Bookman Old Style" w:hAnsi="Bookman Old Style" w:cs="Arial"/>
              </w:rPr>
              <w:t>11</w:t>
            </w:r>
          </w:p>
        </w:tc>
        <w:tc>
          <w:tcPr>
            <w:tcW w:w="3081" w:type="dxa"/>
            <w:vAlign w:val="bottom"/>
          </w:tcPr>
          <w:p w:rsidR="00300CBF" w:rsidRPr="00DC14ED" w:rsidRDefault="00300CBF" w:rsidP="00DC14ED">
            <w:pPr>
              <w:spacing w:before="20" w:beforeAutospacing="0" w:after="20"/>
              <w:ind w:firstLine="0"/>
              <w:jc w:val="left"/>
              <w:rPr>
                <w:rFonts w:ascii="Bookman Old Style" w:hAnsi="Bookman Old Style" w:cs="Arial"/>
              </w:rPr>
            </w:pPr>
            <w:r w:rsidRPr="00DC14ED">
              <w:rPr>
                <w:rFonts w:ascii="Bookman Old Style" w:hAnsi="Bookman Old Style" w:cs="Arial"/>
              </w:rPr>
              <w:t>Jasa Keuangan dan Asuransi</w:t>
            </w:r>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45" w:history="1">
              <w:r w:rsidR="00300CBF" w:rsidRPr="00DC14ED">
                <w:rPr>
                  <w:rFonts w:ascii="Bookman Old Style" w:hAnsi="Bookman Old Style" w:cs="Arial"/>
                </w:rPr>
                <w:t>9,51</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46" w:history="1">
              <w:r w:rsidR="00300CBF" w:rsidRPr="00DC14ED">
                <w:rPr>
                  <w:rFonts w:ascii="Bookman Old Style" w:hAnsi="Bookman Old Style" w:cs="Arial"/>
                </w:rPr>
                <w:t>2,71</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47" w:history="1">
              <w:r w:rsidR="00300CBF" w:rsidRPr="00DC14ED">
                <w:rPr>
                  <w:rFonts w:ascii="Bookman Old Style" w:hAnsi="Bookman Old Style" w:cs="Arial"/>
                </w:rPr>
                <w:t>0,00</w:t>
              </w:r>
            </w:hyperlink>
          </w:p>
        </w:tc>
        <w:tc>
          <w:tcPr>
            <w:tcW w:w="1134" w:type="dxa"/>
            <w:vAlign w:val="center"/>
          </w:tcPr>
          <w:p w:rsidR="00300CBF" w:rsidRPr="00DC14ED" w:rsidRDefault="00300CBF" w:rsidP="00DC14ED">
            <w:pPr>
              <w:spacing w:before="20" w:beforeAutospacing="0" w:after="20"/>
              <w:ind w:firstLine="0"/>
              <w:jc w:val="right"/>
              <w:rPr>
                <w:rFonts w:ascii="Bookman Old Style" w:hAnsi="Bookman Old Style" w:cs="Arial"/>
              </w:rPr>
            </w:pPr>
            <w:r w:rsidRPr="00DC14ED">
              <w:rPr>
                <w:rFonts w:ascii="Bookman Old Style" w:hAnsi="Bookman Old Style" w:cs="Arial"/>
              </w:rPr>
              <w:t>1,53</w:t>
            </w:r>
          </w:p>
        </w:tc>
      </w:tr>
      <w:tr w:rsidR="00300CBF" w:rsidRPr="00DC14ED" w:rsidTr="00EF0D56">
        <w:trPr>
          <w:trHeight w:val="165"/>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r w:rsidRPr="00DC14ED">
              <w:rPr>
                <w:rFonts w:ascii="Bookman Old Style" w:hAnsi="Bookman Old Style" w:cs="Arial"/>
              </w:rPr>
              <w:t>12</w:t>
            </w:r>
          </w:p>
        </w:tc>
        <w:tc>
          <w:tcPr>
            <w:tcW w:w="3081" w:type="dxa"/>
            <w:vAlign w:val="bottom"/>
          </w:tcPr>
          <w:p w:rsidR="00300CBF" w:rsidRPr="00DC14ED" w:rsidRDefault="002F1804" w:rsidP="00DC14ED">
            <w:pPr>
              <w:spacing w:before="20" w:beforeAutospacing="0" w:after="20"/>
              <w:ind w:firstLine="0"/>
              <w:jc w:val="left"/>
              <w:rPr>
                <w:rFonts w:ascii="Bookman Old Style" w:hAnsi="Bookman Old Style" w:cs="Arial"/>
              </w:rPr>
            </w:pPr>
            <w:hyperlink r:id="rId348" w:history="1">
              <w:r w:rsidR="00300CBF" w:rsidRPr="00DC14ED">
                <w:rPr>
                  <w:rFonts w:ascii="Bookman Old Style" w:hAnsi="Bookman Old Style" w:cs="Arial"/>
                </w:rPr>
                <w:t>Real Estate</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49" w:history="1">
              <w:r w:rsidR="00300CBF" w:rsidRPr="00DC14ED">
                <w:rPr>
                  <w:rFonts w:ascii="Bookman Old Style" w:hAnsi="Bookman Old Style" w:cs="Arial"/>
                </w:rPr>
                <w:t>5,58</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50" w:history="1">
              <w:r w:rsidR="00300CBF" w:rsidRPr="00DC14ED">
                <w:rPr>
                  <w:rFonts w:ascii="Bookman Old Style" w:hAnsi="Bookman Old Style" w:cs="Arial"/>
                </w:rPr>
                <w:t>3,16</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51" w:history="1">
              <w:r w:rsidR="00300CBF" w:rsidRPr="00DC14ED">
                <w:rPr>
                  <w:rFonts w:ascii="Bookman Old Style" w:hAnsi="Bookman Old Style" w:cs="Arial"/>
                </w:rPr>
                <w:t>3,53</w:t>
              </w:r>
            </w:hyperlink>
          </w:p>
        </w:tc>
        <w:tc>
          <w:tcPr>
            <w:tcW w:w="1134" w:type="dxa"/>
            <w:vAlign w:val="center"/>
          </w:tcPr>
          <w:p w:rsidR="00300CBF" w:rsidRPr="00DC14ED" w:rsidRDefault="00300CBF" w:rsidP="00DC14ED">
            <w:pPr>
              <w:spacing w:before="20" w:beforeAutospacing="0" w:after="20"/>
              <w:ind w:firstLine="0"/>
              <w:jc w:val="right"/>
              <w:rPr>
                <w:rFonts w:ascii="Bookman Old Style" w:hAnsi="Bookman Old Style" w:cs="Arial"/>
              </w:rPr>
            </w:pPr>
            <w:r w:rsidRPr="00DC14ED">
              <w:rPr>
                <w:rFonts w:ascii="Bookman Old Style" w:hAnsi="Bookman Old Style" w:cs="Arial"/>
              </w:rPr>
              <w:t>3,48</w:t>
            </w:r>
          </w:p>
        </w:tc>
      </w:tr>
      <w:tr w:rsidR="00300CBF" w:rsidRPr="00DC14ED" w:rsidTr="00EF0D56">
        <w:trPr>
          <w:trHeight w:val="165"/>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r w:rsidRPr="00DC14ED">
              <w:rPr>
                <w:rFonts w:ascii="Bookman Old Style" w:hAnsi="Bookman Old Style" w:cs="Arial"/>
              </w:rPr>
              <w:t>13</w:t>
            </w:r>
          </w:p>
        </w:tc>
        <w:tc>
          <w:tcPr>
            <w:tcW w:w="3081" w:type="dxa"/>
            <w:vAlign w:val="bottom"/>
          </w:tcPr>
          <w:p w:rsidR="00300CBF" w:rsidRPr="00DC14ED" w:rsidRDefault="002F1804" w:rsidP="00DC14ED">
            <w:pPr>
              <w:spacing w:before="20" w:beforeAutospacing="0" w:after="20"/>
              <w:ind w:firstLine="0"/>
              <w:jc w:val="left"/>
              <w:rPr>
                <w:rFonts w:ascii="Bookman Old Style" w:hAnsi="Bookman Old Style" w:cs="Arial"/>
              </w:rPr>
            </w:pPr>
            <w:hyperlink r:id="rId352" w:history="1">
              <w:r w:rsidR="00300CBF" w:rsidRPr="00DC14ED">
                <w:rPr>
                  <w:rFonts w:ascii="Bookman Old Style" w:hAnsi="Bookman Old Style" w:cs="Arial"/>
                </w:rPr>
                <w:t>Jasa Perusahaan</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53" w:history="1">
              <w:r w:rsidR="00300CBF" w:rsidRPr="00DC14ED">
                <w:rPr>
                  <w:rFonts w:ascii="Bookman Old Style" w:hAnsi="Bookman Old Style" w:cs="Arial"/>
                </w:rPr>
                <w:t>10,80</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54" w:history="1">
              <w:r w:rsidR="00300CBF" w:rsidRPr="00DC14ED">
                <w:rPr>
                  <w:rFonts w:ascii="Bookman Old Style" w:hAnsi="Bookman Old Style" w:cs="Arial"/>
                </w:rPr>
                <w:t>8,61</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55" w:history="1">
              <w:r w:rsidR="00300CBF" w:rsidRPr="00DC14ED">
                <w:rPr>
                  <w:rFonts w:ascii="Bookman Old Style" w:hAnsi="Bookman Old Style" w:cs="Arial"/>
                </w:rPr>
                <w:t>2,35</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56" w:history="1">
              <w:r w:rsidR="00300CBF" w:rsidRPr="00DC14ED">
                <w:rPr>
                  <w:rFonts w:ascii="Bookman Old Style" w:hAnsi="Bookman Old Style" w:cs="Arial"/>
                </w:rPr>
                <w:t>-</w:t>
              </w:r>
            </w:hyperlink>
            <w:r w:rsidR="00300CBF" w:rsidRPr="00DC14ED">
              <w:rPr>
                <w:rFonts w:ascii="Bookman Old Style" w:hAnsi="Bookman Old Style" w:cs="Arial"/>
              </w:rPr>
              <w:t>0,06</w:t>
            </w:r>
          </w:p>
        </w:tc>
      </w:tr>
      <w:tr w:rsidR="00300CBF" w:rsidRPr="00DC14ED" w:rsidTr="00EF0D56">
        <w:trPr>
          <w:trHeight w:val="337"/>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r w:rsidRPr="00DC14ED">
              <w:rPr>
                <w:rFonts w:ascii="Bookman Old Style" w:hAnsi="Bookman Old Style" w:cs="Arial"/>
              </w:rPr>
              <w:t>14</w:t>
            </w:r>
          </w:p>
        </w:tc>
        <w:tc>
          <w:tcPr>
            <w:tcW w:w="3081" w:type="dxa"/>
            <w:vAlign w:val="bottom"/>
          </w:tcPr>
          <w:p w:rsidR="00300CBF" w:rsidRPr="00DC14ED" w:rsidRDefault="002F1804" w:rsidP="00DC14ED">
            <w:pPr>
              <w:spacing w:before="20" w:beforeAutospacing="0" w:after="20"/>
              <w:ind w:firstLine="0"/>
              <w:jc w:val="left"/>
              <w:rPr>
                <w:rFonts w:ascii="Bookman Old Style" w:hAnsi="Bookman Old Style" w:cs="Arial"/>
              </w:rPr>
            </w:pPr>
            <w:hyperlink r:id="rId357" w:history="1">
              <w:r w:rsidR="00300CBF" w:rsidRPr="00DC14ED">
                <w:rPr>
                  <w:rFonts w:ascii="Bookman Old Style" w:hAnsi="Bookman Old Style" w:cs="Arial"/>
                </w:rPr>
                <w:t>Administrasi Pemerintahan, Pertahanan</w:t>
              </w:r>
            </w:hyperlink>
            <w:r w:rsidR="00300CBF" w:rsidRPr="00DC14ED">
              <w:rPr>
                <w:rFonts w:ascii="Bookman Old Style" w:hAnsi="Bookman Old Style" w:cs="Arial"/>
              </w:rPr>
              <w:t xml:space="preserve"> dan jaminan Sosial Wajib</w:t>
            </w:r>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58" w:history="1">
              <w:r w:rsidR="00300CBF" w:rsidRPr="00DC14ED">
                <w:rPr>
                  <w:rFonts w:ascii="Bookman Old Style" w:hAnsi="Bookman Old Style" w:cs="Arial"/>
                </w:rPr>
                <w:t>5,76</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59" w:history="1">
              <w:r w:rsidR="00300CBF" w:rsidRPr="00DC14ED">
                <w:rPr>
                  <w:rFonts w:ascii="Bookman Old Style" w:hAnsi="Bookman Old Style" w:cs="Arial"/>
                </w:rPr>
                <w:t>5,32</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60" w:history="1">
              <w:r w:rsidR="00300CBF" w:rsidRPr="00DC14ED">
                <w:rPr>
                  <w:rFonts w:ascii="Bookman Old Style" w:hAnsi="Bookman Old Style" w:cs="Arial"/>
                </w:rPr>
                <w:t>5,44</w:t>
              </w:r>
            </w:hyperlink>
          </w:p>
        </w:tc>
        <w:tc>
          <w:tcPr>
            <w:tcW w:w="1134" w:type="dxa"/>
            <w:vAlign w:val="center"/>
          </w:tcPr>
          <w:p w:rsidR="00300CBF" w:rsidRPr="00DC14ED" w:rsidRDefault="00300CBF" w:rsidP="00DC14ED">
            <w:pPr>
              <w:spacing w:before="20" w:beforeAutospacing="0" w:after="20"/>
              <w:ind w:firstLine="0"/>
              <w:jc w:val="right"/>
              <w:rPr>
                <w:rFonts w:ascii="Bookman Old Style" w:hAnsi="Bookman Old Style" w:cs="Arial"/>
              </w:rPr>
            </w:pPr>
            <w:r w:rsidRPr="00DC14ED">
              <w:rPr>
                <w:rFonts w:ascii="Bookman Old Style" w:hAnsi="Bookman Old Style" w:cs="Arial"/>
              </w:rPr>
              <w:t>1,68</w:t>
            </w:r>
          </w:p>
        </w:tc>
      </w:tr>
      <w:tr w:rsidR="00300CBF" w:rsidRPr="00DC14ED" w:rsidTr="00EF0D56">
        <w:trPr>
          <w:trHeight w:val="165"/>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r w:rsidRPr="00DC14ED">
              <w:rPr>
                <w:rFonts w:ascii="Bookman Old Style" w:hAnsi="Bookman Old Style" w:cs="Arial"/>
              </w:rPr>
              <w:t>15</w:t>
            </w:r>
          </w:p>
        </w:tc>
        <w:tc>
          <w:tcPr>
            <w:tcW w:w="3081" w:type="dxa"/>
            <w:vAlign w:val="bottom"/>
          </w:tcPr>
          <w:p w:rsidR="00300CBF" w:rsidRPr="00DC14ED" w:rsidRDefault="002F1804" w:rsidP="00DC14ED">
            <w:pPr>
              <w:spacing w:before="20" w:beforeAutospacing="0" w:after="20"/>
              <w:ind w:firstLine="0"/>
              <w:jc w:val="left"/>
              <w:rPr>
                <w:rFonts w:ascii="Bookman Old Style" w:hAnsi="Bookman Old Style" w:cs="Arial"/>
              </w:rPr>
            </w:pPr>
            <w:hyperlink r:id="rId361" w:history="1">
              <w:r w:rsidR="00300CBF" w:rsidRPr="00DC14ED">
                <w:rPr>
                  <w:rFonts w:ascii="Bookman Old Style" w:hAnsi="Bookman Old Style" w:cs="Arial"/>
                </w:rPr>
                <w:t>Jasa Pendidikan</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62" w:history="1">
              <w:r w:rsidR="00300CBF" w:rsidRPr="00DC14ED">
                <w:rPr>
                  <w:rFonts w:ascii="Bookman Old Style" w:hAnsi="Bookman Old Style" w:cs="Arial"/>
                </w:rPr>
                <w:t>16,14</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63" w:history="1">
              <w:r w:rsidR="00300CBF" w:rsidRPr="00DC14ED">
                <w:rPr>
                  <w:rFonts w:ascii="Bookman Old Style" w:hAnsi="Bookman Old Style" w:cs="Arial"/>
                </w:rPr>
                <w:t>13,05</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64" w:history="1">
              <w:r w:rsidR="00300CBF" w:rsidRPr="00DC14ED">
                <w:rPr>
                  <w:rFonts w:ascii="Bookman Old Style" w:hAnsi="Bookman Old Style" w:cs="Arial"/>
                </w:rPr>
                <w:t>8,99</w:t>
              </w:r>
            </w:hyperlink>
          </w:p>
        </w:tc>
        <w:tc>
          <w:tcPr>
            <w:tcW w:w="1134" w:type="dxa"/>
            <w:vAlign w:val="center"/>
          </w:tcPr>
          <w:p w:rsidR="00300CBF" w:rsidRPr="00DC14ED" w:rsidRDefault="00300CBF" w:rsidP="00DC14ED">
            <w:pPr>
              <w:spacing w:before="20" w:beforeAutospacing="0" w:after="20"/>
              <w:ind w:firstLine="0"/>
              <w:jc w:val="right"/>
              <w:rPr>
                <w:rFonts w:ascii="Bookman Old Style" w:hAnsi="Bookman Old Style" w:cs="Arial"/>
              </w:rPr>
            </w:pPr>
            <w:r w:rsidRPr="00DC14ED">
              <w:rPr>
                <w:rFonts w:ascii="Bookman Old Style" w:hAnsi="Bookman Old Style" w:cs="Arial"/>
              </w:rPr>
              <w:t>7,14</w:t>
            </w:r>
          </w:p>
        </w:tc>
      </w:tr>
      <w:tr w:rsidR="00300CBF" w:rsidRPr="00DC14ED" w:rsidTr="00EF0D56">
        <w:trPr>
          <w:trHeight w:val="191"/>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r w:rsidRPr="00DC14ED">
              <w:rPr>
                <w:rFonts w:ascii="Bookman Old Style" w:hAnsi="Bookman Old Style" w:cs="Arial"/>
              </w:rPr>
              <w:t>16</w:t>
            </w:r>
          </w:p>
        </w:tc>
        <w:tc>
          <w:tcPr>
            <w:tcW w:w="3081" w:type="dxa"/>
            <w:vAlign w:val="bottom"/>
          </w:tcPr>
          <w:p w:rsidR="00300CBF" w:rsidRPr="00DC14ED" w:rsidRDefault="002F1804" w:rsidP="00DC14ED">
            <w:pPr>
              <w:spacing w:before="20" w:beforeAutospacing="0" w:after="20"/>
              <w:ind w:firstLine="0"/>
              <w:jc w:val="left"/>
              <w:rPr>
                <w:rFonts w:ascii="Bookman Old Style" w:hAnsi="Bookman Old Style" w:cs="Arial"/>
              </w:rPr>
            </w:pPr>
            <w:hyperlink r:id="rId365" w:history="1">
              <w:r w:rsidR="00300CBF" w:rsidRPr="00DC14ED">
                <w:rPr>
                  <w:rFonts w:ascii="Bookman Old Style" w:hAnsi="Bookman Old Style" w:cs="Arial"/>
                </w:rPr>
                <w:t>Jasa Kesehatan dan Kegiatan Sosial</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66" w:history="1">
              <w:r w:rsidR="00300CBF" w:rsidRPr="00DC14ED">
                <w:rPr>
                  <w:rFonts w:ascii="Bookman Old Style" w:hAnsi="Bookman Old Style" w:cs="Arial"/>
                </w:rPr>
                <w:t>4,14</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67" w:history="1">
              <w:r w:rsidR="00300CBF" w:rsidRPr="00DC14ED">
                <w:rPr>
                  <w:rFonts w:ascii="Bookman Old Style" w:hAnsi="Bookman Old Style" w:cs="Arial"/>
                </w:rPr>
                <w:t>7,48</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68" w:history="1">
              <w:r w:rsidR="00300CBF" w:rsidRPr="00DC14ED">
                <w:rPr>
                  <w:rFonts w:ascii="Bookman Old Style" w:hAnsi="Bookman Old Style" w:cs="Arial"/>
                </w:rPr>
                <w:t>2,53</w:t>
              </w:r>
            </w:hyperlink>
          </w:p>
        </w:tc>
        <w:tc>
          <w:tcPr>
            <w:tcW w:w="1134" w:type="dxa"/>
            <w:vAlign w:val="center"/>
          </w:tcPr>
          <w:p w:rsidR="00300CBF" w:rsidRPr="00DC14ED" w:rsidRDefault="00300CBF" w:rsidP="00DC14ED">
            <w:pPr>
              <w:spacing w:before="20" w:beforeAutospacing="0" w:after="20"/>
              <w:ind w:firstLine="0"/>
              <w:jc w:val="right"/>
              <w:rPr>
                <w:rFonts w:ascii="Bookman Old Style" w:hAnsi="Bookman Old Style" w:cs="Arial"/>
              </w:rPr>
            </w:pPr>
            <w:r w:rsidRPr="00DC14ED">
              <w:rPr>
                <w:rFonts w:ascii="Bookman Old Style" w:hAnsi="Bookman Old Style" w:cs="Arial"/>
              </w:rPr>
              <w:t>4,47</w:t>
            </w:r>
          </w:p>
        </w:tc>
      </w:tr>
      <w:tr w:rsidR="00300CBF" w:rsidRPr="00DC14ED" w:rsidTr="00EF0D56">
        <w:trPr>
          <w:trHeight w:val="165"/>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r w:rsidRPr="00DC14ED">
              <w:rPr>
                <w:rFonts w:ascii="Bookman Old Style" w:hAnsi="Bookman Old Style" w:cs="Arial"/>
              </w:rPr>
              <w:t>17</w:t>
            </w:r>
          </w:p>
        </w:tc>
        <w:tc>
          <w:tcPr>
            <w:tcW w:w="3081" w:type="dxa"/>
            <w:vAlign w:val="bottom"/>
          </w:tcPr>
          <w:p w:rsidR="00300CBF" w:rsidRPr="00DC14ED" w:rsidRDefault="002F1804" w:rsidP="00DC14ED">
            <w:pPr>
              <w:spacing w:before="20" w:beforeAutospacing="0" w:after="20"/>
              <w:ind w:firstLine="0"/>
              <w:jc w:val="left"/>
              <w:rPr>
                <w:rFonts w:ascii="Bookman Old Style" w:hAnsi="Bookman Old Style" w:cs="Arial"/>
              </w:rPr>
            </w:pPr>
            <w:hyperlink r:id="rId369" w:history="1">
              <w:r w:rsidR="00300CBF" w:rsidRPr="00DC14ED">
                <w:rPr>
                  <w:rFonts w:ascii="Bookman Old Style" w:hAnsi="Bookman Old Style" w:cs="Arial"/>
                </w:rPr>
                <w:t>Jasa lainnya</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70" w:history="1">
              <w:r w:rsidR="00300CBF" w:rsidRPr="00DC14ED">
                <w:rPr>
                  <w:rFonts w:ascii="Bookman Old Style" w:hAnsi="Bookman Old Style" w:cs="Arial"/>
                </w:rPr>
                <w:t>7,09</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71" w:history="1">
              <w:r w:rsidR="00300CBF" w:rsidRPr="00DC14ED">
                <w:rPr>
                  <w:rFonts w:ascii="Bookman Old Style" w:hAnsi="Bookman Old Style" w:cs="Arial"/>
                </w:rPr>
                <w:t>6,67</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rPr>
            </w:pPr>
            <w:hyperlink r:id="rId372" w:history="1">
              <w:r w:rsidR="00300CBF" w:rsidRPr="00DC14ED">
                <w:rPr>
                  <w:rFonts w:ascii="Bookman Old Style" w:hAnsi="Bookman Old Style" w:cs="Arial"/>
                </w:rPr>
                <w:t>5,57</w:t>
              </w:r>
            </w:hyperlink>
          </w:p>
        </w:tc>
        <w:tc>
          <w:tcPr>
            <w:tcW w:w="1134" w:type="dxa"/>
            <w:vAlign w:val="center"/>
          </w:tcPr>
          <w:p w:rsidR="00300CBF" w:rsidRPr="00DC14ED" w:rsidRDefault="00300CBF" w:rsidP="00DC14ED">
            <w:pPr>
              <w:spacing w:before="20" w:beforeAutospacing="0" w:after="20"/>
              <w:ind w:firstLine="0"/>
              <w:jc w:val="right"/>
              <w:rPr>
                <w:rFonts w:ascii="Bookman Old Style" w:hAnsi="Bookman Old Style" w:cs="Arial"/>
              </w:rPr>
            </w:pPr>
            <w:r w:rsidRPr="00DC14ED">
              <w:rPr>
                <w:rFonts w:ascii="Bookman Old Style" w:hAnsi="Bookman Old Style" w:cs="Arial"/>
              </w:rPr>
              <w:t>6,50</w:t>
            </w:r>
          </w:p>
        </w:tc>
      </w:tr>
      <w:tr w:rsidR="00300CBF" w:rsidRPr="00DC14ED" w:rsidTr="00EF0D56">
        <w:trPr>
          <w:trHeight w:val="165"/>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p>
        </w:tc>
        <w:tc>
          <w:tcPr>
            <w:tcW w:w="3081" w:type="dxa"/>
            <w:vAlign w:val="bottom"/>
          </w:tcPr>
          <w:p w:rsidR="00300CBF" w:rsidRPr="00DC14ED" w:rsidRDefault="002F1804" w:rsidP="00DC14ED">
            <w:pPr>
              <w:spacing w:before="20" w:beforeAutospacing="0" w:after="20"/>
              <w:ind w:firstLine="0"/>
              <w:jc w:val="left"/>
              <w:rPr>
                <w:rFonts w:ascii="Bookman Old Style" w:hAnsi="Bookman Old Style" w:cs="Arial"/>
                <w:b/>
              </w:rPr>
            </w:pPr>
            <w:hyperlink r:id="rId373" w:history="1">
              <w:r w:rsidR="00300CBF" w:rsidRPr="00DC14ED">
                <w:rPr>
                  <w:rFonts w:ascii="Bookman Old Style" w:hAnsi="Bookman Old Style" w:cs="Arial"/>
                  <w:b/>
                </w:rPr>
                <w:t>PDRB dengan Migas</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b/>
              </w:rPr>
            </w:pPr>
            <w:hyperlink r:id="rId374" w:history="1">
              <w:r w:rsidR="00300CBF" w:rsidRPr="00DC14ED">
                <w:rPr>
                  <w:rFonts w:ascii="Bookman Old Style" w:hAnsi="Bookman Old Style" w:cs="Arial"/>
                  <w:b/>
                </w:rPr>
                <w:t>-5,72</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b/>
              </w:rPr>
            </w:pPr>
            <w:hyperlink r:id="rId375" w:history="1">
              <w:r w:rsidR="00300CBF" w:rsidRPr="00DC14ED">
                <w:rPr>
                  <w:rFonts w:ascii="Bookman Old Style" w:hAnsi="Bookman Old Style" w:cs="Arial"/>
                  <w:b/>
                </w:rPr>
                <w:t>-3,23</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b/>
              </w:rPr>
            </w:pPr>
            <w:hyperlink r:id="rId376" w:history="1">
              <w:r w:rsidR="00300CBF" w:rsidRPr="00DC14ED">
                <w:rPr>
                  <w:rFonts w:ascii="Bookman Old Style" w:hAnsi="Bookman Old Style" w:cs="Arial"/>
                  <w:b/>
                </w:rPr>
                <w:t>4,35</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b/>
              </w:rPr>
            </w:pPr>
            <w:hyperlink r:id="rId377" w:history="1">
              <w:r w:rsidR="00300CBF" w:rsidRPr="00DC14ED">
                <w:rPr>
                  <w:rFonts w:ascii="Bookman Old Style" w:hAnsi="Bookman Old Style" w:cs="Arial"/>
                  <w:b/>
                </w:rPr>
                <w:t>-</w:t>
              </w:r>
            </w:hyperlink>
            <w:r w:rsidR="00300CBF" w:rsidRPr="00DC14ED">
              <w:rPr>
                <w:rFonts w:ascii="Bookman Old Style" w:hAnsi="Bookman Old Style" w:cs="Arial"/>
                <w:b/>
              </w:rPr>
              <w:t>1,49</w:t>
            </w:r>
          </w:p>
        </w:tc>
      </w:tr>
      <w:tr w:rsidR="00300CBF" w:rsidRPr="00DC14ED" w:rsidTr="00EF0D56">
        <w:trPr>
          <w:trHeight w:val="173"/>
        </w:trPr>
        <w:tc>
          <w:tcPr>
            <w:tcW w:w="571" w:type="dxa"/>
            <w:vAlign w:val="center"/>
          </w:tcPr>
          <w:p w:rsidR="00300CBF" w:rsidRPr="00DC14ED" w:rsidRDefault="00300CBF" w:rsidP="00EF0D56">
            <w:pPr>
              <w:spacing w:before="20" w:beforeAutospacing="0" w:after="20"/>
              <w:ind w:firstLine="0"/>
              <w:jc w:val="center"/>
              <w:rPr>
                <w:rFonts w:ascii="Bookman Old Style" w:hAnsi="Bookman Old Style" w:cs="Arial"/>
              </w:rPr>
            </w:pPr>
          </w:p>
        </w:tc>
        <w:tc>
          <w:tcPr>
            <w:tcW w:w="3081" w:type="dxa"/>
            <w:vAlign w:val="bottom"/>
          </w:tcPr>
          <w:p w:rsidR="00300CBF" w:rsidRPr="00DC14ED" w:rsidRDefault="002F1804" w:rsidP="00DC14ED">
            <w:pPr>
              <w:spacing w:before="20" w:beforeAutospacing="0" w:after="20"/>
              <w:ind w:firstLine="0"/>
              <w:jc w:val="left"/>
              <w:rPr>
                <w:rFonts w:ascii="Bookman Old Style" w:hAnsi="Bookman Old Style" w:cs="Arial"/>
              </w:rPr>
            </w:pPr>
            <w:hyperlink r:id="rId378" w:history="1">
              <w:r w:rsidR="00300CBF" w:rsidRPr="00DC14ED">
                <w:rPr>
                  <w:rFonts w:ascii="Bookman Old Style" w:hAnsi="Bookman Old Style" w:cs="Arial"/>
                  <w:b/>
                </w:rPr>
                <w:t>PDRB tanpa Migas</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b/>
              </w:rPr>
            </w:pPr>
            <w:hyperlink r:id="rId379" w:history="1">
              <w:r w:rsidR="00300CBF" w:rsidRPr="00DC14ED">
                <w:rPr>
                  <w:rFonts w:ascii="Bookman Old Style" w:hAnsi="Bookman Old Style" w:cs="Arial"/>
                  <w:b/>
                </w:rPr>
                <w:t>8,64</w:t>
              </w:r>
            </w:hyperlink>
          </w:p>
        </w:tc>
        <w:tc>
          <w:tcPr>
            <w:tcW w:w="1276" w:type="dxa"/>
            <w:vAlign w:val="center"/>
          </w:tcPr>
          <w:p w:rsidR="00300CBF" w:rsidRPr="00DC14ED" w:rsidRDefault="002F1804" w:rsidP="00DC14ED">
            <w:pPr>
              <w:spacing w:before="20" w:beforeAutospacing="0" w:after="20"/>
              <w:ind w:firstLine="0"/>
              <w:jc w:val="right"/>
              <w:rPr>
                <w:rFonts w:ascii="Bookman Old Style" w:hAnsi="Bookman Old Style" w:cs="Arial"/>
                <w:b/>
              </w:rPr>
            </w:pPr>
            <w:hyperlink r:id="rId380" w:history="1">
              <w:r w:rsidR="00300CBF" w:rsidRPr="00DC14ED">
                <w:rPr>
                  <w:rFonts w:ascii="Bookman Old Style" w:hAnsi="Bookman Old Style" w:cs="Arial"/>
                  <w:b/>
                </w:rPr>
                <w:t>3,70</w:t>
              </w:r>
            </w:hyperlink>
          </w:p>
        </w:tc>
        <w:tc>
          <w:tcPr>
            <w:tcW w:w="1134" w:type="dxa"/>
            <w:vAlign w:val="center"/>
          </w:tcPr>
          <w:p w:rsidR="00300CBF" w:rsidRPr="00DC14ED" w:rsidRDefault="002F1804" w:rsidP="00DC14ED">
            <w:pPr>
              <w:spacing w:before="20" w:beforeAutospacing="0" w:after="20"/>
              <w:ind w:firstLine="0"/>
              <w:jc w:val="right"/>
              <w:rPr>
                <w:rFonts w:ascii="Bookman Old Style" w:hAnsi="Bookman Old Style" w:cs="Arial"/>
                <w:b/>
              </w:rPr>
            </w:pPr>
            <w:hyperlink r:id="rId381" w:history="1">
              <w:r w:rsidR="00300CBF" w:rsidRPr="00DC14ED">
                <w:rPr>
                  <w:rFonts w:ascii="Bookman Old Style" w:hAnsi="Bookman Old Style" w:cs="Arial"/>
                  <w:b/>
                </w:rPr>
                <w:t>5,85</w:t>
              </w:r>
            </w:hyperlink>
          </w:p>
        </w:tc>
        <w:tc>
          <w:tcPr>
            <w:tcW w:w="1134" w:type="dxa"/>
            <w:vAlign w:val="center"/>
          </w:tcPr>
          <w:p w:rsidR="00300CBF" w:rsidRPr="00DC14ED" w:rsidRDefault="00300CBF" w:rsidP="00DC14ED">
            <w:pPr>
              <w:spacing w:before="20" w:beforeAutospacing="0" w:after="20"/>
              <w:ind w:firstLine="0"/>
              <w:jc w:val="right"/>
              <w:rPr>
                <w:rFonts w:ascii="Bookman Old Style" w:hAnsi="Bookman Old Style" w:cs="Arial"/>
                <w:b/>
              </w:rPr>
            </w:pPr>
            <w:r w:rsidRPr="00DC14ED">
              <w:rPr>
                <w:rFonts w:ascii="Bookman Old Style" w:hAnsi="Bookman Old Style" w:cs="Arial"/>
                <w:b/>
              </w:rPr>
              <w:t>0,10</w:t>
            </w:r>
          </w:p>
        </w:tc>
      </w:tr>
    </w:tbl>
    <w:p w:rsidR="00300CBF" w:rsidRPr="00163D38" w:rsidRDefault="00300CBF" w:rsidP="00300CBF">
      <w:pPr>
        <w:spacing w:line="360" w:lineRule="auto"/>
        <w:rPr>
          <w:rFonts w:ascii="Bookman Old Style" w:eastAsia="Bookman Old Style" w:hAnsi="Bookman Old Style" w:cs="Arial"/>
          <w:lang w:val="id-ID" w:eastAsia="id-ID"/>
        </w:rPr>
      </w:pPr>
      <w:r w:rsidRPr="00163D38">
        <w:rPr>
          <w:rFonts w:ascii="Bookman Old Style" w:eastAsia="Bookman Old Style" w:hAnsi="Bookman Old Style" w:cs="Arial"/>
          <w:lang w:val="id-ID" w:eastAsia="id-ID"/>
        </w:rPr>
        <w:t>Sumber: BPS Kota Bontang, 2017</w:t>
      </w:r>
    </w:p>
    <w:p w:rsidR="00300CBF" w:rsidRPr="00163D38" w:rsidRDefault="00300CBF" w:rsidP="00EF0D56">
      <w:pPr>
        <w:pStyle w:val="Heading3"/>
        <w:rPr>
          <w:rFonts w:eastAsia="Calibri"/>
          <w:lang w:val="id-ID" w:eastAsia="id-ID"/>
        </w:rPr>
      </w:pPr>
      <w:bookmarkStart w:id="38" w:name="_Toc530715889"/>
      <w:r w:rsidRPr="00163D38">
        <w:rPr>
          <w:rFonts w:eastAsia="Calibri"/>
          <w:lang w:val="id-ID" w:eastAsia="id-ID"/>
        </w:rPr>
        <w:t>4.</w:t>
      </w:r>
      <w:r w:rsidR="00EF0D56">
        <w:rPr>
          <w:rFonts w:eastAsia="Calibri"/>
          <w:lang w:eastAsia="id-ID"/>
        </w:rPr>
        <w:tab/>
      </w:r>
      <w:r w:rsidRPr="00163D38">
        <w:rPr>
          <w:rFonts w:eastAsia="Calibri"/>
          <w:lang w:val="id-ID" w:eastAsia="id-ID"/>
        </w:rPr>
        <w:t>Presentase Penduduk di Atas garis Kemiskinan</w:t>
      </w:r>
      <w:bookmarkEnd w:id="38"/>
    </w:p>
    <w:p w:rsidR="00300CBF" w:rsidRPr="00163D38" w:rsidRDefault="00300CBF" w:rsidP="00EF0D56">
      <w:pPr>
        <w:widowControl w:val="0"/>
        <w:autoSpaceDE w:val="0"/>
        <w:autoSpaceDN w:val="0"/>
        <w:adjustRightInd w:val="0"/>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Permasalahan kemiskinan merupakan permasalahan pembangunan Kota Bontang yang masih sangat memerlukan penanganan serius dari Pemerintah Kota Bontang. Dengan jumlah penduduk yang relatif sedikit di banding kabupaten/kota lainnya, persentase penduduk miskin menjadi relatif tinggi.</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 xml:space="preserve">Garis Kemiskinan dipergunakan sebagai suatu batas untuk mengelompokkan penduduk miskin atau tidak miskin. Penduduk miskin adalah penduduk yang memiliki rata-rata pengeluaran per kapita per bulan di bawah Garis Kemiskinan. </w:t>
      </w:r>
    </w:p>
    <w:p w:rsidR="00300CBF" w:rsidRPr="00163D38" w:rsidRDefault="00300CBF" w:rsidP="00EF0D56">
      <w:pPr>
        <w:widowControl w:val="0"/>
        <w:autoSpaceDE w:val="0"/>
        <w:autoSpaceDN w:val="0"/>
        <w:adjustRightInd w:val="0"/>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 xml:space="preserve">Hingga tahun 2014 menurut perhitungan BPS, persentase penduduk miskin Kota Bontang secara perlahan terus mengalami </w:t>
      </w:r>
      <w:r w:rsidRPr="00163D38">
        <w:rPr>
          <w:rFonts w:ascii="Bookman Old Style" w:eastAsia="Calibri" w:hAnsi="Bookman Old Style" w:cs="Arial"/>
          <w:sz w:val="24"/>
          <w:szCs w:val="24"/>
          <w:lang w:val="id-ID" w:eastAsia="id-ID"/>
        </w:rPr>
        <w:lastRenderedPageBreak/>
        <w:t>penurunan. Hal ini terlihat dari meningkatnya persentase penduduk di atas garis kemiskinan, dimana pada tahun 2014 telah mencapai 94,85%. Dibandingkan data tahun 2011 persentase penduduk di atas garis kemiskinan mengalami peningkatan lebih dari satu persen.</w:t>
      </w:r>
    </w:p>
    <w:p w:rsidR="00300CBF" w:rsidRPr="00163D38" w:rsidRDefault="00300CBF" w:rsidP="00EF0D56">
      <w:pPr>
        <w:widowControl w:val="0"/>
        <w:autoSpaceDE w:val="0"/>
        <w:autoSpaceDN w:val="0"/>
        <w:adjustRightInd w:val="0"/>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Selama periode tahun 2016-2017. Garis kemiskinan dalam dua tahun terakhir naik sebesar 5,80 persen, pada tahun 2017 menjadi Rp542.985,- per kapita per bulan dari Rp 513.205,- per kapita per bulan pada tahun 2016. Garis kemiskinan Penduduk Kota Bontang pada tahun 2017 tercatat sebesar Rp. 542.985,- perkapita per bulan, naik sebesar Rp.29.780,-(5,80%) dari sebesar Rp.513.205,- tahun 2016. Selama 10 tahun terakhir (periode 2007-2017) garis kemiskinan di Kota Bontang telah naik sebesar Rp.327.878,- atau rata-rata sebesar 9,70% per tahun. Sejalan dengan kenaikan harga-harga dari 52 jenis komoditi Garis Kemiskinan Makanan (GKM) dan 51 jenis komoditi Garis Kemiskinan Bukan Makanan (GKBM) dalam 10 tahun terakhir. Sedangkan dalam periode tujuh tahun terakhir (2010- 2017) naik sebesar Rp. 229.267,- atau ada kemaikan garis kemskinan rata-rata per tahun sebesar 8,15%.</w:t>
      </w:r>
    </w:p>
    <w:p w:rsidR="00300CBF" w:rsidRPr="00163D38" w:rsidRDefault="00300CBF" w:rsidP="00EF0D56">
      <w:pPr>
        <w:widowControl w:val="0"/>
        <w:autoSpaceDE w:val="0"/>
        <w:autoSpaceDN w:val="0"/>
        <w:adjustRightInd w:val="0"/>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Berikut ditampilkan data perkembangan penduduk Kota Bontang yang berada di atas garis kemiskinan periode 2011-2017.</w:t>
      </w:r>
    </w:p>
    <w:p w:rsidR="00300CBF" w:rsidRPr="00163D38" w:rsidRDefault="00300CBF" w:rsidP="00EF0D56">
      <w:pPr>
        <w:pStyle w:val="Tabel"/>
      </w:pPr>
      <w:bookmarkStart w:id="39" w:name="_Toc524894823"/>
      <w:r w:rsidRPr="00163D38">
        <w:t xml:space="preserve">Tabel </w:t>
      </w:r>
      <w:r w:rsidR="00E605DC">
        <w:rPr>
          <w:lang w:val="en-US"/>
        </w:rPr>
        <w:t>2.8.</w:t>
      </w:r>
      <w:r w:rsidR="00EF0D56">
        <w:t xml:space="preserve"> </w:t>
      </w:r>
      <w:r w:rsidRPr="00163D38">
        <w:t>Perkembangan Jumlah Penduduk di Atas Garis Kemiskinan</w:t>
      </w:r>
      <w:bookmarkEnd w:id="39"/>
    </w:p>
    <w:tbl>
      <w:tblPr>
        <w:tblStyle w:val="TableGrid1"/>
        <w:tblW w:w="9039" w:type="dxa"/>
        <w:tblLayout w:type="fixed"/>
        <w:tblLook w:val="04A0" w:firstRow="1" w:lastRow="0" w:firstColumn="1" w:lastColumn="0" w:noHBand="0" w:noVBand="1"/>
      </w:tblPr>
      <w:tblGrid>
        <w:gridCol w:w="540"/>
        <w:gridCol w:w="2007"/>
        <w:gridCol w:w="1105"/>
        <w:gridCol w:w="1093"/>
        <w:gridCol w:w="1134"/>
        <w:gridCol w:w="1175"/>
        <w:gridCol w:w="851"/>
        <w:gridCol w:w="1134"/>
      </w:tblGrid>
      <w:tr w:rsidR="00300CBF" w:rsidRPr="00163D38" w:rsidTr="005F6BF1">
        <w:trPr>
          <w:trHeight w:val="363"/>
        </w:trPr>
        <w:tc>
          <w:tcPr>
            <w:tcW w:w="540" w:type="dxa"/>
            <w:shd w:val="clear" w:color="auto" w:fill="DBE5F1" w:themeFill="accent1" w:themeFillTint="33"/>
            <w:vAlign w:val="center"/>
          </w:tcPr>
          <w:p w:rsidR="00300CBF" w:rsidRPr="00163D38" w:rsidRDefault="00300CBF" w:rsidP="00B82480">
            <w:pPr>
              <w:spacing w:beforeAutospacing="0"/>
              <w:ind w:firstLine="0"/>
              <w:jc w:val="center"/>
              <w:rPr>
                <w:rFonts w:ascii="Bookman Old Style" w:hAnsi="Bookman Old Style" w:cs="Arial"/>
                <w:b/>
              </w:rPr>
            </w:pPr>
            <w:r w:rsidRPr="00163D38">
              <w:rPr>
                <w:rFonts w:ascii="Bookman Old Style" w:hAnsi="Bookman Old Style" w:cs="Arial"/>
                <w:b/>
              </w:rPr>
              <w:t>No</w:t>
            </w:r>
          </w:p>
        </w:tc>
        <w:tc>
          <w:tcPr>
            <w:tcW w:w="2007" w:type="dxa"/>
            <w:shd w:val="clear" w:color="auto" w:fill="DBE5F1" w:themeFill="accent1" w:themeFillTint="33"/>
            <w:vAlign w:val="center"/>
          </w:tcPr>
          <w:p w:rsidR="00300CBF" w:rsidRPr="00163D38" w:rsidRDefault="00300CBF" w:rsidP="00B82480">
            <w:pPr>
              <w:spacing w:beforeAutospacing="0"/>
              <w:ind w:firstLine="0"/>
              <w:jc w:val="center"/>
              <w:rPr>
                <w:rFonts w:ascii="Bookman Old Style" w:hAnsi="Bookman Old Style" w:cs="Arial"/>
                <w:b/>
              </w:rPr>
            </w:pPr>
            <w:r w:rsidRPr="00163D38">
              <w:rPr>
                <w:rFonts w:ascii="Bookman Old Style" w:hAnsi="Bookman Old Style" w:cs="Arial"/>
                <w:b/>
              </w:rPr>
              <w:t>Indikator</w:t>
            </w:r>
          </w:p>
        </w:tc>
        <w:tc>
          <w:tcPr>
            <w:tcW w:w="1105" w:type="dxa"/>
            <w:shd w:val="clear" w:color="auto" w:fill="DBE5F1" w:themeFill="accent1" w:themeFillTint="33"/>
            <w:vAlign w:val="center"/>
          </w:tcPr>
          <w:p w:rsidR="00300CBF" w:rsidRPr="00163D38" w:rsidRDefault="00300CBF" w:rsidP="00B82480">
            <w:pPr>
              <w:spacing w:beforeAutospacing="0"/>
              <w:ind w:firstLine="0"/>
              <w:jc w:val="center"/>
              <w:rPr>
                <w:rFonts w:ascii="Bookman Old Style" w:hAnsi="Bookman Old Style" w:cs="Arial"/>
                <w:b/>
              </w:rPr>
            </w:pPr>
            <w:r w:rsidRPr="00163D38">
              <w:rPr>
                <w:rFonts w:ascii="Bookman Old Style" w:hAnsi="Bookman Old Style" w:cs="Arial"/>
                <w:b/>
              </w:rPr>
              <w:t>2011</w:t>
            </w:r>
          </w:p>
        </w:tc>
        <w:tc>
          <w:tcPr>
            <w:tcW w:w="1093" w:type="dxa"/>
            <w:shd w:val="clear" w:color="auto" w:fill="DBE5F1" w:themeFill="accent1" w:themeFillTint="33"/>
            <w:vAlign w:val="center"/>
          </w:tcPr>
          <w:p w:rsidR="00300CBF" w:rsidRPr="00163D38" w:rsidRDefault="00300CBF" w:rsidP="00B82480">
            <w:pPr>
              <w:spacing w:beforeAutospacing="0"/>
              <w:ind w:firstLine="0"/>
              <w:jc w:val="center"/>
              <w:rPr>
                <w:rFonts w:ascii="Bookman Old Style" w:hAnsi="Bookman Old Style" w:cs="Arial"/>
                <w:b/>
              </w:rPr>
            </w:pPr>
            <w:r w:rsidRPr="00163D38">
              <w:rPr>
                <w:rFonts w:ascii="Bookman Old Style" w:hAnsi="Bookman Old Style" w:cs="Arial"/>
                <w:b/>
              </w:rPr>
              <w:t>2012</w:t>
            </w:r>
          </w:p>
        </w:tc>
        <w:tc>
          <w:tcPr>
            <w:tcW w:w="1134" w:type="dxa"/>
            <w:shd w:val="clear" w:color="auto" w:fill="DBE5F1" w:themeFill="accent1" w:themeFillTint="33"/>
            <w:vAlign w:val="center"/>
          </w:tcPr>
          <w:p w:rsidR="00300CBF" w:rsidRPr="00163D38" w:rsidRDefault="00300CBF" w:rsidP="00B82480">
            <w:pPr>
              <w:spacing w:beforeAutospacing="0"/>
              <w:ind w:firstLine="0"/>
              <w:jc w:val="center"/>
              <w:rPr>
                <w:rFonts w:ascii="Bookman Old Style" w:hAnsi="Bookman Old Style" w:cs="Arial"/>
                <w:b/>
              </w:rPr>
            </w:pPr>
            <w:r w:rsidRPr="00163D38">
              <w:rPr>
                <w:rFonts w:ascii="Bookman Old Style" w:hAnsi="Bookman Old Style" w:cs="Arial"/>
                <w:b/>
              </w:rPr>
              <w:t>2013</w:t>
            </w:r>
          </w:p>
        </w:tc>
        <w:tc>
          <w:tcPr>
            <w:tcW w:w="1175" w:type="dxa"/>
            <w:shd w:val="clear" w:color="auto" w:fill="DBE5F1" w:themeFill="accent1" w:themeFillTint="33"/>
            <w:vAlign w:val="center"/>
          </w:tcPr>
          <w:p w:rsidR="00300CBF" w:rsidRPr="00163D38" w:rsidRDefault="00300CBF" w:rsidP="00B82480">
            <w:pPr>
              <w:spacing w:beforeAutospacing="0"/>
              <w:ind w:firstLine="0"/>
              <w:jc w:val="center"/>
              <w:rPr>
                <w:rFonts w:ascii="Bookman Old Style" w:hAnsi="Bookman Old Style" w:cs="Arial"/>
                <w:b/>
              </w:rPr>
            </w:pPr>
            <w:r w:rsidRPr="00163D38">
              <w:rPr>
                <w:rFonts w:ascii="Bookman Old Style" w:hAnsi="Bookman Old Style" w:cs="Arial"/>
                <w:b/>
              </w:rPr>
              <w:t>2014</w:t>
            </w:r>
          </w:p>
        </w:tc>
        <w:tc>
          <w:tcPr>
            <w:tcW w:w="851" w:type="dxa"/>
            <w:shd w:val="clear" w:color="auto" w:fill="DBE5F1" w:themeFill="accent1" w:themeFillTint="33"/>
            <w:vAlign w:val="center"/>
          </w:tcPr>
          <w:p w:rsidR="00300CBF" w:rsidRPr="00163D38" w:rsidRDefault="00300CBF" w:rsidP="00B82480">
            <w:pPr>
              <w:spacing w:beforeAutospacing="0"/>
              <w:ind w:firstLine="0"/>
              <w:jc w:val="center"/>
              <w:rPr>
                <w:rFonts w:ascii="Bookman Old Style" w:hAnsi="Bookman Old Style" w:cs="Arial"/>
                <w:b/>
              </w:rPr>
            </w:pPr>
            <w:r w:rsidRPr="00163D38">
              <w:rPr>
                <w:rFonts w:ascii="Bookman Old Style" w:hAnsi="Bookman Old Style" w:cs="Arial"/>
                <w:b/>
              </w:rPr>
              <w:t>2015</w:t>
            </w:r>
          </w:p>
        </w:tc>
        <w:tc>
          <w:tcPr>
            <w:tcW w:w="1134" w:type="dxa"/>
            <w:shd w:val="clear" w:color="auto" w:fill="DBE5F1" w:themeFill="accent1" w:themeFillTint="33"/>
            <w:vAlign w:val="center"/>
          </w:tcPr>
          <w:p w:rsidR="00300CBF" w:rsidRPr="00163D38" w:rsidRDefault="00300CBF" w:rsidP="00B82480">
            <w:pPr>
              <w:spacing w:beforeAutospacing="0"/>
              <w:ind w:firstLine="0"/>
              <w:jc w:val="center"/>
              <w:rPr>
                <w:rFonts w:ascii="Bookman Old Style" w:hAnsi="Bookman Old Style" w:cs="Arial"/>
                <w:b/>
              </w:rPr>
            </w:pPr>
            <w:r w:rsidRPr="00163D38">
              <w:rPr>
                <w:rFonts w:ascii="Bookman Old Style" w:hAnsi="Bookman Old Style" w:cs="Arial"/>
                <w:b/>
              </w:rPr>
              <w:t>2017</w:t>
            </w:r>
          </w:p>
        </w:tc>
      </w:tr>
      <w:tr w:rsidR="00300CBF" w:rsidRPr="00163D38" w:rsidTr="00B82480">
        <w:trPr>
          <w:trHeight w:val="353"/>
        </w:trPr>
        <w:tc>
          <w:tcPr>
            <w:tcW w:w="540" w:type="dxa"/>
            <w:vAlign w:val="center"/>
          </w:tcPr>
          <w:p w:rsidR="00300CBF" w:rsidRPr="00163D38" w:rsidRDefault="00300CBF" w:rsidP="005F6BF1">
            <w:pPr>
              <w:spacing w:before="40" w:beforeAutospacing="0" w:after="40"/>
              <w:ind w:firstLine="0"/>
              <w:jc w:val="center"/>
              <w:rPr>
                <w:rFonts w:ascii="Bookman Old Style" w:hAnsi="Bookman Old Style" w:cs="Arial"/>
              </w:rPr>
            </w:pPr>
            <w:r w:rsidRPr="00163D38">
              <w:rPr>
                <w:rFonts w:ascii="Bookman Old Style" w:hAnsi="Bookman Old Style" w:cs="Arial"/>
              </w:rPr>
              <w:t>1</w:t>
            </w:r>
          </w:p>
        </w:tc>
        <w:tc>
          <w:tcPr>
            <w:tcW w:w="2007" w:type="dxa"/>
            <w:vAlign w:val="center"/>
          </w:tcPr>
          <w:p w:rsidR="00300CBF" w:rsidRPr="00163D38" w:rsidRDefault="00300CBF" w:rsidP="005F6BF1">
            <w:pPr>
              <w:spacing w:before="40" w:beforeAutospacing="0" w:after="40"/>
              <w:ind w:firstLine="0"/>
              <w:jc w:val="left"/>
              <w:rPr>
                <w:rFonts w:ascii="Bookman Old Style" w:hAnsi="Bookman Old Style" w:cs="Arial"/>
              </w:rPr>
            </w:pPr>
            <w:r w:rsidRPr="00163D38">
              <w:rPr>
                <w:rFonts w:ascii="Bookman Old Style" w:hAnsi="Bookman Old Style" w:cs="Arial"/>
              </w:rPr>
              <w:t>Garis Kemiskinan (Rp.)</w:t>
            </w:r>
          </w:p>
        </w:tc>
        <w:tc>
          <w:tcPr>
            <w:tcW w:w="1105" w:type="dxa"/>
            <w:vAlign w:val="center"/>
          </w:tcPr>
          <w:p w:rsidR="00300CBF" w:rsidRPr="00163D38" w:rsidRDefault="00300CBF" w:rsidP="005F6BF1">
            <w:pPr>
              <w:spacing w:before="40" w:beforeAutospacing="0" w:after="40"/>
              <w:ind w:firstLine="0"/>
              <w:jc w:val="right"/>
              <w:rPr>
                <w:rFonts w:ascii="Bookman Old Style" w:eastAsia="Bookman Old Style" w:hAnsi="Bookman Old Style" w:cs="Arial"/>
              </w:rPr>
            </w:pPr>
            <w:r w:rsidRPr="00163D38">
              <w:rPr>
                <w:rFonts w:ascii="Bookman Old Style" w:eastAsia="Bookman Old Style" w:hAnsi="Bookman Old Style" w:cs="Arial"/>
              </w:rPr>
              <w:t>335.764</w:t>
            </w:r>
          </w:p>
        </w:tc>
        <w:tc>
          <w:tcPr>
            <w:tcW w:w="1093" w:type="dxa"/>
            <w:vAlign w:val="center"/>
          </w:tcPr>
          <w:p w:rsidR="00300CBF" w:rsidRPr="00163D38" w:rsidRDefault="00300CBF" w:rsidP="005F6BF1">
            <w:pPr>
              <w:spacing w:before="40" w:beforeAutospacing="0" w:after="40"/>
              <w:ind w:firstLine="0"/>
              <w:jc w:val="right"/>
              <w:rPr>
                <w:rFonts w:ascii="Bookman Old Style" w:eastAsia="Bookman Old Style" w:hAnsi="Bookman Old Style" w:cs="Arial"/>
              </w:rPr>
            </w:pPr>
            <w:r w:rsidRPr="00163D38">
              <w:rPr>
                <w:rFonts w:ascii="Bookman Old Style" w:eastAsia="Bookman Old Style" w:hAnsi="Bookman Old Style" w:cs="Arial"/>
              </w:rPr>
              <w:t>383.200</w:t>
            </w:r>
          </w:p>
        </w:tc>
        <w:tc>
          <w:tcPr>
            <w:tcW w:w="1134" w:type="dxa"/>
            <w:vAlign w:val="center"/>
          </w:tcPr>
          <w:p w:rsidR="00300CBF" w:rsidRPr="00163D38" w:rsidRDefault="00300CBF" w:rsidP="005F6BF1">
            <w:pPr>
              <w:spacing w:before="40" w:beforeAutospacing="0" w:after="40"/>
              <w:ind w:firstLine="0"/>
              <w:jc w:val="right"/>
              <w:rPr>
                <w:rFonts w:ascii="Bookman Old Style" w:eastAsia="Bookman Old Style" w:hAnsi="Bookman Old Style" w:cs="Arial"/>
              </w:rPr>
            </w:pPr>
            <w:r w:rsidRPr="00163D38">
              <w:rPr>
                <w:rFonts w:ascii="Bookman Old Style" w:eastAsia="Bookman Old Style" w:hAnsi="Bookman Old Style" w:cs="Arial"/>
              </w:rPr>
              <w:t>422.951</w:t>
            </w:r>
          </w:p>
        </w:tc>
        <w:tc>
          <w:tcPr>
            <w:tcW w:w="1175" w:type="dxa"/>
            <w:vAlign w:val="center"/>
          </w:tcPr>
          <w:p w:rsidR="00300CBF" w:rsidRPr="00163D38" w:rsidRDefault="00300CBF" w:rsidP="005F6BF1">
            <w:pPr>
              <w:spacing w:before="40" w:beforeAutospacing="0" w:after="40"/>
              <w:ind w:firstLine="0"/>
              <w:jc w:val="right"/>
              <w:rPr>
                <w:rFonts w:ascii="Bookman Old Style" w:eastAsia="Bookman Old Style" w:hAnsi="Bookman Old Style" w:cs="Arial"/>
              </w:rPr>
            </w:pPr>
            <w:r w:rsidRPr="00163D38">
              <w:rPr>
                <w:rFonts w:ascii="Bookman Old Style" w:eastAsia="Bookman Old Style" w:hAnsi="Bookman Old Style" w:cs="Arial"/>
              </w:rPr>
              <w:t>454.392</w:t>
            </w:r>
          </w:p>
        </w:tc>
        <w:tc>
          <w:tcPr>
            <w:tcW w:w="851" w:type="dxa"/>
            <w:vAlign w:val="center"/>
          </w:tcPr>
          <w:p w:rsidR="00300CBF" w:rsidRPr="00163D38" w:rsidRDefault="00300CBF" w:rsidP="005F6BF1">
            <w:pPr>
              <w:spacing w:before="40" w:beforeAutospacing="0" w:after="40"/>
              <w:ind w:firstLine="0"/>
              <w:jc w:val="right"/>
              <w:rPr>
                <w:rFonts w:ascii="Bookman Old Style" w:eastAsia="Bookman Old Style" w:hAnsi="Bookman Old Style" w:cs="Arial"/>
                <w:w w:val="98"/>
              </w:rPr>
            </w:pPr>
            <w:r w:rsidRPr="00163D38">
              <w:rPr>
                <w:rFonts w:ascii="Bookman Old Style" w:eastAsia="Bookman Old Style" w:hAnsi="Bookman Old Style" w:cs="Arial"/>
                <w:w w:val="98"/>
              </w:rPr>
              <w:t>-</w:t>
            </w:r>
          </w:p>
        </w:tc>
        <w:tc>
          <w:tcPr>
            <w:tcW w:w="1134" w:type="dxa"/>
            <w:vAlign w:val="center"/>
          </w:tcPr>
          <w:p w:rsidR="00300CBF" w:rsidRPr="00163D38" w:rsidRDefault="00300CBF" w:rsidP="005F6BF1">
            <w:pPr>
              <w:spacing w:before="40" w:beforeAutospacing="0" w:after="40"/>
              <w:ind w:firstLine="0"/>
              <w:jc w:val="right"/>
              <w:rPr>
                <w:rFonts w:ascii="Bookman Old Style" w:hAnsi="Bookman Old Style" w:cs="Arial"/>
              </w:rPr>
            </w:pPr>
            <w:r w:rsidRPr="00163D38">
              <w:rPr>
                <w:rFonts w:ascii="Bookman Old Style" w:hAnsi="Bookman Old Style" w:cs="Arial"/>
              </w:rPr>
              <w:t>542.985</w:t>
            </w:r>
          </w:p>
        </w:tc>
      </w:tr>
      <w:tr w:rsidR="00300CBF" w:rsidRPr="00163D38" w:rsidTr="00B82480">
        <w:trPr>
          <w:trHeight w:val="363"/>
        </w:trPr>
        <w:tc>
          <w:tcPr>
            <w:tcW w:w="540" w:type="dxa"/>
            <w:vAlign w:val="center"/>
          </w:tcPr>
          <w:p w:rsidR="00300CBF" w:rsidRPr="00163D38" w:rsidRDefault="00300CBF" w:rsidP="005F6BF1">
            <w:pPr>
              <w:spacing w:before="40" w:beforeAutospacing="0" w:after="40"/>
              <w:ind w:firstLine="0"/>
              <w:jc w:val="center"/>
              <w:rPr>
                <w:rFonts w:ascii="Bookman Old Style" w:hAnsi="Bookman Old Style" w:cs="Arial"/>
              </w:rPr>
            </w:pPr>
            <w:r w:rsidRPr="00163D38">
              <w:rPr>
                <w:rFonts w:ascii="Bookman Old Style" w:hAnsi="Bookman Old Style" w:cs="Arial"/>
              </w:rPr>
              <w:t>2</w:t>
            </w:r>
          </w:p>
        </w:tc>
        <w:tc>
          <w:tcPr>
            <w:tcW w:w="2007" w:type="dxa"/>
            <w:vAlign w:val="center"/>
          </w:tcPr>
          <w:p w:rsidR="00300CBF" w:rsidRPr="00163D38" w:rsidRDefault="00300CBF" w:rsidP="005F6BF1">
            <w:pPr>
              <w:spacing w:before="40" w:beforeAutospacing="0" w:after="40"/>
              <w:ind w:firstLine="0"/>
              <w:jc w:val="left"/>
              <w:rPr>
                <w:rFonts w:ascii="Bookman Old Style" w:hAnsi="Bookman Old Style" w:cs="Arial"/>
              </w:rPr>
            </w:pPr>
            <w:r w:rsidRPr="00163D38">
              <w:rPr>
                <w:rFonts w:ascii="Bookman Old Style" w:hAnsi="Bookman Old Style" w:cs="Arial"/>
              </w:rPr>
              <w:t>Jumlah Penduduk diatas Garis Kemiskinan</w:t>
            </w:r>
          </w:p>
        </w:tc>
        <w:tc>
          <w:tcPr>
            <w:tcW w:w="1105" w:type="dxa"/>
            <w:vAlign w:val="center"/>
          </w:tcPr>
          <w:p w:rsidR="00300CBF" w:rsidRPr="00163D38" w:rsidRDefault="00300CBF" w:rsidP="005F6BF1">
            <w:pPr>
              <w:spacing w:before="40" w:beforeAutospacing="0" w:after="40"/>
              <w:ind w:firstLine="0"/>
              <w:jc w:val="right"/>
              <w:rPr>
                <w:rFonts w:ascii="Bookman Old Style" w:eastAsia="Bookman Old Style" w:hAnsi="Bookman Old Style" w:cs="Arial"/>
              </w:rPr>
            </w:pPr>
            <w:r w:rsidRPr="00163D38">
              <w:rPr>
                <w:rFonts w:ascii="Bookman Old Style" w:eastAsia="Bookman Old Style" w:hAnsi="Bookman Old Style" w:cs="Arial"/>
              </w:rPr>
              <w:t>139.141</w:t>
            </w:r>
          </w:p>
        </w:tc>
        <w:tc>
          <w:tcPr>
            <w:tcW w:w="1093" w:type="dxa"/>
            <w:vAlign w:val="center"/>
          </w:tcPr>
          <w:p w:rsidR="00300CBF" w:rsidRPr="00163D38" w:rsidRDefault="00300CBF" w:rsidP="005F6BF1">
            <w:pPr>
              <w:spacing w:before="40" w:beforeAutospacing="0" w:after="40"/>
              <w:ind w:firstLine="0"/>
              <w:jc w:val="right"/>
              <w:rPr>
                <w:rFonts w:ascii="Bookman Old Style" w:eastAsia="Bookman Old Style" w:hAnsi="Bookman Old Style" w:cs="Arial"/>
              </w:rPr>
            </w:pPr>
            <w:r w:rsidRPr="00163D38">
              <w:rPr>
                <w:rFonts w:ascii="Bookman Old Style" w:eastAsia="Bookman Old Style" w:hAnsi="Bookman Old Style" w:cs="Arial"/>
              </w:rPr>
              <w:t>143.989</w:t>
            </w:r>
          </w:p>
        </w:tc>
        <w:tc>
          <w:tcPr>
            <w:tcW w:w="1134" w:type="dxa"/>
            <w:vAlign w:val="center"/>
          </w:tcPr>
          <w:p w:rsidR="00300CBF" w:rsidRPr="00163D38" w:rsidRDefault="00300CBF" w:rsidP="005F6BF1">
            <w:pPr>
              <w:spacing w:before="40" w:beforeAutospacing="0" w:after="40"/>
              <w:ind w:firstLine="0"/>
              <w:jc w:val="right"/>
              <w:rPr>
                <w:rFonts w:ascii="Bookman Old Style" w:eastAsia="Bookman Old Style" w:hAnsi="Bookman Old Style" w:cs="Arial"/>
              </w:rPr>
            </w:pPr>
            <w:r w:rsidRPr="00163D38">
              <w:rPr>
                <w:rFonts w:ascii="Bookman Old Style" w:eastAsia="Bookman Old Style" w:hAnsi="Bookman Old Style" w:cs="Arial"/>
              </w:rPr>
              <w:t>147.862</w:t>
            </w:r>
          </w:p>
        </w:tc>
        <w:tc>
          <w:tcPr>
            <w:tcW w:w="1175" w:type="dxa"/>
            <w:vAlign w:val="center"/>
          </w:tcPr>
          <w:p w:rsidR="00300CBF" w:rsidRPr="00163D38" w:rsidRDefault="00300CBF" w:rsidP="005F6BF1">
            <w:pPr>
              <w:spacing w:before="40" w:beforeAutospacing="0" w:after="40"/>
              <w:ind w:firstLine="0"/>
              <w:jc w:val="right"/>
              <w:rPr>
                <w:rFonts w:ascii="Bookman Old Style" w:eastAsia="Bookman Old Style" w:hAnsi="Bookman Old Style" w:cs="Arial"/>
              </w:rPr>
            </w:pPr>
            <w:r w:rsidRPr="00163D38">
              <w:rPr>
                <w:rFonts w:ascii="Bookman Old Style" w:eastAsia="Bookman Old Style" w:hAnsi="Bookman Old Style" w:cs="Arial"/>
              </w:rPr>
              <w:t>151.399</w:t>
            </w:r>
          </w:p>
        </w:tc>
        <w:tc>
          <w:tcPr>
            <w:tcW w:w="851" w:type="dxa"/>
            <w:vAlign w:val="center"/>
          </w:tcPr>
          <w:p w:rsidR="00300CBF" w:rsidRPr="00163D38" w:rsidRDefault="00300CBF" w:rsidP="005F6BF1">
            <w:pPr>
              <w:spacing w:before="40" w:beforeAutospacing="0" w:after="40"/>
              <w:ind w:firstLine="0"/>
              <w:jc w:val="right"/>
              <w:rPr>
                <w:rFonts w:ascii="Bookman Old Style" w:eastAsia="Bookman Old Style" w:hAnsi="Bookman Old Style" w:cs="Arial"/>
                <w:i/>
                <w:w w:val="98"/>
              </w:rPr>
            </w:pPr>
            <w:r w:rsidRPr="00163D38">
              <w:rPr>
                <w:rFonts w:ascii="Bookman Old Style" w:eastAsia="Bookman Old Style" w:hAnsi="Bookman Old Style" w:cs="Arial"/>
                <w:i/>
                <w:w w:val="98"/>
              </w:rPr>
              <w:t>-</w:t>
            </w:r>
          </w:p>
        </w:tc>
        <w:tc>
          <w:tcPr>
            <w:tcW w:w="1134" w:type="dxa"/>
            <w:vAlign w:val="center"/>
          </w:tcPr>
          <w:p w:rsidR="00300CBF" w:rsidRPr="00163D38" w:rsidRDefault="00300CBF" w:rsidP="005F6BF1">
            <w:pPr>
              <w:spacing w:before="40" w:beforeAutospacing="0" w:after="40"/>
              <w:ind w:firstLine="0"/>
              <w:jc w:val="right"/>
              <w:rPr>
                <w:rFonts w:ascii="Bookman Old Style" w:hAnsi="Bookman Old Style" w:cs="Arial"/>
              </w:rPr>
            </w:pPr>
            <w:r w:rsidRPr="00163D38">
              <w:rPr>
                <w:rFonts w:ascii="Bookman Old Style" w:hAnsi="Bookman Old Style" w:cs="Arial"/>
              </w:rPr>
              <w:t>-</w:t>
            </w:r>
          </w:p>
        </w:tc>
      </w:tr>
      <w:tr w:rsidR="00300CBF" w:rsidRPr="00163D38" w:rsidTr="00B82480">
        <w:trPr>
          <w:trHeight w:val="306"/>
        </w:trPr>
        <w:tc>
          <w:tcPr>
            <w:tcW w:w="540" w:type="dxa"/>
            <w:vAlign w:val="center"/>
          </w:tcPr>
          <w:p w:rsidR="00300CBF" w:rsidRPr="00163D38" w:rsidRDefault="00300CBF" w:rsidP="005F6BF1">
            <w:pPr>
              <w:spacing w:before="40" w:beforeAutospacing="0" w:after="40"/>
              <w:ind w:firstLine="0"/>
              <w:jc w:val="center"/>
              <w:rPr>
                <w:rFonts w:ascii="Bookman Old Style" w:hAnsi="Bookman Old Style" w:cs="Arial"/>
              </w:rPr>
            </w:pPr>
            <w:r w:rsidRPr="00163D38">
              <w:rPr>
                <w:rFonts w:ascii="Bookman Old Style" w:hAnsi="Bookman Old Style" w:cs="Arial"/>
              </w:rPr>
              <w:t>3</w:t>
            </w:r>
          </w:p>
        </w:tc>
        <w:tc>
          <w:tcPr>
            <w:tcW w:w="2007" w:type="dxa"/>
            <w:vAlign w:val="center"/>
          </w:tcPr>
          <w:p w:rsidR="00300CBF" w:rsidRPr="00163D38" w:rsidRDefault="00300CBF" w:rsidP="005F6BF1">
            <w:pPr>
              <w:spacing w:before="40" w:beforeAutospacing="0" w:after="40"/>
              <w:ind w:firstLine="0"/>
              <w:jc w:val="left"/>
              <w:rPr>
                <w:rFonts w:ascii="Bookman Old Style" w:hAnsi="Bookman Old Style" w:cs="Arial"/>
              </w:rPr>
            </w:pPr>
            <w:r w:rsidRPr="00163D38">
              <w:rPr>
                <w:rFonts w:ascii="Bookman Old Style" w:hAnsi="Bookman Old Style" w:cs="Arial"/>
              </w:rPr>
              <w:t>Persentase</w:t>
            </w:r>
          </w:p>
        </w:tc>
        <w:tc>
          <w:tcPr>
            <w:tcW w:w="1105" w:type="dxa"/>
            <w:vAlign w:val="center"/>
          </w:tcPr>
          <w:p w:rsidR="00300CBF" w:rsidRPr="00163D38" w:rsidRDefault="00300CBF" w:rsidP="005F6BF1">
            <w:pPr>
              <w:spacing w:before="40" w:beforeAutospacing="0" w:after="40"/>
              <w:ind w:firstLine="0"/>
              <w:jc w:val="right"/>
              <w:rPr>
                <w:rFonts w:ascii="Bookman Old Style" w:eastAsia="Bookman Old Style" w:hAnsi="Bookman Old Style" w:cs="Arial"/>
              </w:rPr>
            </w:pPr>
            <w:r w:rsidRPr="00163D38">
              <w:rPr>
                <w:rFonts w:ascii="Bookman Old Style" w:eastAsia="Bookman Old Style" w:hAnsi="Bookman Old Style" w:cs="Arial"/>
              </w:rPr>
              <w:t>93,75</w:t>
            </w:r>
          </w:p>
        </w:tc>
        <w:tc>
          <w:tcPr>
            <w:tcW w:w="1093" w:type="dxa"/>
            <w:vAlign w:val="center"/>
          </w:tcPr>
          <w:p w:rsidR="00300CBF" w:rsidRPr="00163D38" w:rsidRDefault="00300CBF" w:rsidP="005F6BF1">
            <w:pPr>
              <w:spacing w:before="40" w:beforeAutospacing="0" w:after="40"/>
              <w:ind w:firstLine="0"/>
              <w:jc w:val="right"/>
              <w:rPr>
                <w:rFonts w:ascii="Bookman Old Style" w:eastAsia="Bookman Old Style" w:hAnsi="Bookman Old Style" w:cs="Arial"/>
              </w:rPr>
            </w:pPr>
            <w:r w:rsidRPr="00163D38">
              <w:rPr>
                <w:rFonts w:ascii="Bookman Old Style" w:eastAsia="Bookman Old Style" w:hAnsi="Bookman Old Style" w:cs="Arial"/>
              </w:rPr>
              <w:t>94,67</w:t>
            </w:r>
          </w:p>
        </w:tc>
        <w:tc>
          <w:tcPr>
            <w:tcW w:w="1134" w:type="dxa"/>
            <w:vAlign w:val="center"/>
          </w:tcPr>
          <w:p w:rsidR="00300CBF" w:rsidRPr="00163D38" w:rsidRDefault="00300CBF" w:rsidP="005F6BF1">
            <w:pPr>
              <w:spacing w:before="40" w:beforeAutospacing="0" w:after="40"/>
              <w:ind w:firstLine="0"/>
              <w:jc w:val="right"/>
              <w:rPr>
                <w:rFonts w:ascii="Bookman Old Style" w:eastAsia="Bookman Old Style" w:hAnsi="Bookman Old Style" w:cs="Arial"/>
              </w:rPr>
            </w:pPr>
            <w:r w:rsidRPr="00163D38">
              <w:rPr>
                <w:rFonts w:ascii="Bookman Old Style" w:eastAsia="Bookman Old Style" w:hAnsi="Bookman Old Style" w:cs="Arial"/>
              </w:rPr>
              <w:t>94,85</w:t>
            </w:r>
          </w:p>
        </w:tc>
        <w:tc>
          <w:tcPr>
            <w:tcW w:w="1175" w:type="dxa"/>
            <w:vAlign w:val="center"/>
          </w:tcPr>
          <w:p w:rsidR="00300CBF" w:rsidRPr="00163D38" w:rsidRDefault="00300CBF" w:rsidP="005F6BF1">
            <w:pPr>
              <w:spacing w:before="40" w:beforeAutospacing="0" w:after="40"/>
              <w:ind w:firstLine="0"/>
              <w:jc w:val="right"/>
              <w:rPr>
                <w:rFonts w:ascii="Bookman Old Style" w:eastAsia="Bookman Old Style" w:hAnsi="Bookman Old Style" w:cs="Arial"/>
              </w:rPr>
            </w:pPr>
            <w:r w:rsidRPr="00163D38">
              <w:rPr>
                <w:rFonts w:ascii="Bookman Old Style" w:eastAsia="Bookman Old Style" w:hAnsi="Bookman Old Style" w:cs="Arial"/>
              </w:rPr>
              <w:t>94.85</w:t>
            </w:r>
          </w:p>
        </w:tc>
        <w:tc>
          <w:tcPr>
            <w:tcW w:w="851" w:type="dxa"/>
            <w:vAlign w:val="center"/>
          </w:tcPr>
          <w:p w:rsidR="00300CBF" w:rsidRPr="00163D38" w:rsidRDefault="00300CBF" w:rsidP="005F6BF1">
            <w:pPr>
              <w:spacing w:before="40" w:beforeAutospacing="0" w:after="40"/>
              <w:ind w:firstLine="0"/>
              <w:jc w:val="right"/>
              <w:rPr>
                <w:rFonts w:ascii="Bookman Old Style" w:eastAsia="Bookman Old Style" w:hAnsi="Bookman Old Style" w:cs="Arial"/>
                <w:w w:val="98"/>
              </w:rPr>
            </w:pPr>
            <w:r w:rsidRPr="00163D38">
              <w:rPr>
                <w:rFonts w:ascii="Bookman Old Style" w:eastAsia="Bookman Old Style" w:hAnsi="Bookman Old Style" w:cs="Arial"/>
                <w:w w:val="98"/>
              </w:rPr>
              <w:t>-</w:t>
            </w:r>
          </w:p>
        </w:tc>
        <w:tc>
          <w:tcPr>
            <w:tcW w:w="1134" w:type="dxa"/>
            <w:vAlign w:val="center"/>
          </w:tcPr>
          <w:p w:rsidR="00300CBF" w:rsidRPr="00163D38" w:rsidRDefault="00300CBF" w:rsidP="005F6BF1">
            <w:pPr>
              <w:spacing w:before="40" w:beforeAutospacing="0" w:after="40"/>
              <w:ind w:firstLine="0"/>
              <w:jc w:val="right"/>
              <w:rPr>
                <w:rFonts w:ascii="Bookman Old Style" w:hAnsi="Bookman Old Style" w:cs="Arial"/>
              </w:rPr>
            </w:pPr>
            <w:r w:rsidRPr="00163D38">
              <w:rPr>
                <w:rFonts w:ascii="Bookman Old Style" w:hAnsi="Bookman Old Style" w:cs="Arial"/>
              </w:rPr>
              <w:t>-</w:t>
            </w:r>
          </w:p>
        </w:tc>
      </w:tr>
    </w:tbl>
    <w:p w:rsidR="00300CBF" w:rsidRPr="00163D38" w:rsidRDefault="00300CBF" w:rsidP="00300CBF">
      <w:pPr>
        <w:spacing w:line="360" w:lineRule="auto"/>
        <w:rPr>
          <w:rFonts w:ascii="Bookman Old Style" w:eastAsia="Bookman Old Style" w:hAnsi="Bookman Old Style" w:cs="Arial"/>
          <w:i/>
          <w:sz w:val="20"/>
          <w:szCs w:val="20"/>
          <w:lang w:val="id-ID" w:eastAsia="id-ID"/>
        </w:rPr>
      </w:pPr>
      <w:r w:rsidRPr="00163D38">
        <w:rPr>
          <w:rFonts w:ascii="Bookman Old Style" w:eastAsia="Bookman Old Style" w:hAnsi="Bookman Old Style" w:cs="Arial"/>
          <w:i/>
          <w:sz w:val="20"/>
          <w:szCs w:val="20"/>
          <w:lang w:val="id-ID" w:eastAsia="id-ID"/>
        </w:rPr>
        <w:t>Sumber : Badan Pusat Statistik, 2017 (diolah)</w:t>
      </w:r>
    </w:p>
    <w:p w:rsidR="00300CBF" w:rsidRDefault="00300CBF" w:rsidP="00300CBF">
      <w:pPr>
        <w:spacing w:line="360" w:lineRule="auto"/>
        <w:rPr>
          <w:rFonts w:ascii="Bookman Old Style" w:eastAsia="Calibri" w:hAnsi="Bookman Old Style" w:cs="Arial"/>
          <w:sz w:val="24"/>
          <w:szCs w:val="24"/>
          <w:lang w:eastAsia="id-ID"/>
        </w:rPr>
      </w:pPr>
    </w:p>
    <w:p w:rsidR="005F6BF1" w:rsidRPr="005F6BF1" w:rsidRDefault="005F6BF1" w:rsidP="00300CBF">
      <w:pPr>
        <w:spacing w:line="360" w:lineRule="auto"/>
        <w:rPr>
          <w:rFonts w:ascii="Bookman Old Style" w:eastAsia="Calibri" w:hAnsi="Bookman Old Style" w:cs="Arial"/>
          <w:sz w:val="24"/>
          <w:szCs w:val="24"/>
          <w:lang w:eastAsia="id-ID"/>
        </w:rPr>
      </w:pPr>
    </w:p>
    <w:p w:rsidR="00300CBF" w:rsidRPr="00163D38" w:rsidRDefault="00300CBF" w:rsidP="00300CBF">
      <w:pPr>
        <w:spacing w:line="360" w:lineRule="auto"/>
        <w:rPr>
          <w:rFonts w:ascii="Bookman Old Style" w:eastAsia="Calibri" w:hAnsi="Bookman Old Style" w:cs="Arial"/>
          <w:sz w:val="24"/>
          <w:szCs w:val="24"/>
          <w:lang w:val="id-ID" w:eastAsia="id-ID"/>
        </w:rPr>
      </w:pPr>
    </w:p>
    <w:p w:rsidR="00300CBF" w:rsidRPr="00163D38" w:rsidRDefault="00300CBF" w:rsidP="00300CBF">
      <w:pPr>
        <w:spacing w:line="360" w:lineRule="auto"/>
        <w:rPr>
          <w:rFonts w:ascii="Bookman Old Style" w:eastAsia="Calibri" w:hAnsi="Bookman Old Style" w:cs="Arial"/>
          <w:sz w:val="24"/>
          <w:szCs w:val="24"/>
          <w:lang w:val="id-ID" w:eastAsia="id-ID"/>
        </w:rPr>
      </w:pPr>
    </w:p>
    <w:p w:rsidR="00300CBF" w:rsidRPr="00163D38" w:rsidRDefault="00922D34" w:rsidP="005F6BF1">
      <w:pPr>
        <w:pStyle w:val="Heading3"/>
        <w:rPr>
          <w:rFonts w:eastAsia="Bookman Old Style"/>
          <w:lang w:val="id-ID" w:eastAsia="id-ID"/>
        </w:rPr>
      </w:pPr>
      <w:bookmarkStart w:id="40" w:name="page84"/>
      <w:bookmarkStart w:id="41" w:name="_Toc530715890"/>
      <w:bookmarkEnd w:id="40"/>
      <w:r>
        <w:rPr>
          <w:rFonts w:eastAsia="Bookman Old Style"/>
          <w:lang w:eastAsia="id-ID"/>
        </w:rPr>
        <w:lastRenderedPageBreak/>
        <w:t>5</w:t>
      </w:r>
      <w:r w:rsidR="005F6BF1">
        <w:rPr>
          <w:rFonts w:eastAsia="Bookman Old Style"/>
          <w:lang w:eastAsia="id-ID"/>
        </w:rPr>
        <w:t>.</w:t>
      </w:r>
      <w:r w:rsidR="005F6BF1">
        <w:rPr>
          <w:rFonts w:eastAsia="Bookman Old Style"/>
          <w:lang w:eastAsia="id-ID"/>
        </w:rPr>
        <w:tab/>
      </w:r>
      <w:r w:rsidR="00300CBF" w:rsidRPr="00163D38">
        <w:rPr>
          <w:rFonts w:eastAsia="Bookman Old Style"/>
          <w:lang w:val="id-ID" w:eastAsia="id-ID"/>
        </w:rPr>
        <w:t>Keadaan Fasilitas Wilayah/Infrastruktur</w:t>
      </w:r>
      <w:bookmarkEnd w:id="41"/>
    </w:p>
    <w:p w:rsidR="00300CBF" w:rsidRPr="00163D38" w:rsidRDefault="00300CBF" w:rsidP="005F6BF1">
      <w:pPr>
        <w:widowControl w:val="0"/>
        <w:autoSpaceDE w:val="0"/>
        <w:autoSpaceDN w:val="0"/>
        <w:adjustRightInd w:val="0"/>
        <w:spacing w:line="360" w:lineRule="auto"/>
        <w:ind w:left="425" w:firstLine="567"/>
        <w:rPr>
          <w:rFonts w:ascii="Bookman Old Style" w:eastAsia="Bookman Old Style" w:hAnsi="Bookman Old Style" w:cs="Arial"/>
          <w:sz w:val="24"/>
          <w:szCs w:val="20"/>
          <w:lang w:val="id-ID" w:eastAsia="id-ID"/>
        </w:rPr>
      </w:pPr>
      <w:r w:rsidRPr="00163D38">
        <w:rPr>
          <w:rFonts w:ascii="Bookman Old Style" w:eastAsia="Bookman Old Style" w:hAnsi="Bookman Old Style" w:cs="Arial"/>
          <w:sz w:val="24"/>
          <w:szCs w:val="20"/>
          <w:lang w:val="id-ID" w:eastAsia="id-ID"/>
        </w:rPr>
        <w:t>Keberadaan nfrastruktur akan meningkatkan mobilitas manusia dan barang antar daerah dan antara kabupaten/kota, yang meliputi fasilitas transportasi (jalan, jembatan, pelabuhan), fasilitas kelistrikan, fasilitas komunikasi, fasilitas pendidikan, dan fasilitas air bersih. Tersedianya infrastruktur yang memadai merupakan nilai tambah bagi perwujudan pembangunan daerah:</w:t>
      </w:r>
    </w:p>
    <w:p w:rsidR="00300CBF" w:rsidRPr="00163D38" w:rsidRDefault="00922D34" w:rsidP="00922D34">
      <w:pPr>
        <w:pStyle w:val="Heading4"/>
      </w:pPr>
      <w:r>
        <w:t>a.</w:t>
      </w:r>
      <w:r>
        <w:tab/>
      </w:r>
      <w:r w:rsidR="00300CBF" w:rsidRPr="00163D38">
        <w:t>Perhubungan</w:t>
      </w:r>
    </w:p>
    <w:p w:rsidR="00300CBF" w:rsidRPr="00163D38" w:rsidRDefault="00300CBF" w:rsidP="00922D34">
      <w:pPr>
        <w:widowControl w:val="0"/>
        <w:autoSpaceDE w:val="0"/>
        <w:autoSpaceDN w:val="0"/>
        <w:adjustRightInd w:val="0"/>
        <w:spacing w:line="360" w:lineRule="auto"/>
        <w:ind w:left="992" w:firstLine="567"/>
        <w:rPr>
          <w:rFonts w:ascii="Bookman Old Style" w:eastAsia="Bookman Old Style" w:hAnsi="Bookman Old Style" w:cs="Arial"/>
          <w:sz w:val="24"/>
          <w:szCs w:val="20"/>
          <w:lang w:val="id-ID" w:eastAsia="id-ID"/>
        </w:rPr>
      </w:pPr>
      <w:r w:rsidRPr="00163D38">
        <w:rPr>
          <w:rFonts w:ascii="Bookman Old Style" w:eastAsia="Bookman Old Style" w:hAnsi="Bookman Old Style" w:cs="Arial"/>
          <w:sz w:val="24"/>
          <w:szCs w:val="20"/>
          <w:lang w:val="id-ID" w:eastAsia="id-ID"/>
        </w:rPr>
        <w:t>Jika dibandingkan dengan daerah lainnya, Kota Bontang memiliki wilayah dan potensi Sumber Daya Alam (SDA) yang sangat terbatas. Oleh karenanya, pengembangan industri dan jasa merupakan sektor yang potensial untuk jangka panjang. Untuk mendukung upaya tersebut maka transportasi perlu dikembangkan untuk memudahkan arus barang dan penumpang masuk dan keluar Kota Bontang.</w:t>
      </w:r>
    </w:p>
    <w:p w:rsidR="00300CBF" w:rsidRPr="00163D38" w:rsidRDefault="00300CBF" w:rsidP="00922D34">
      <w:pPr>
        <w:widowControl w:val="0"/>
        <w:autoSpaceDE w:val="0"/>
        <w:autoSpaceDN w:val="0"/>
        <w:adjustRightInd w:val="0"/>
        <w:spacing w:line="360" w:lineRule="auto"/>
        <w:ind w:left="992" w:firstLine="567"/>
        <w:rPr>
          <w:rFonts w:ascii="Bookman Old Style" w:eastAsia="Bookman Old Style" w:hAnsi="Bookman Old Style" w:cs="Arial"/>
          <w:sz w:val="24"/>
          <w:szCs w:val="20"/>
          <w:lang w:val="id-ID" w:eastAsia="id-ID"/>
        </w:rPr>
      </w:pPr>
      <w:r w:rsidRPr="00163D38">
        <w:rPr>
          <w:rFonts w:ascii="Bookman Old Style" w:eastAsia="Bookman Old Style" w:hAnsi="Bookman Old Style" w:cs="Arial"/>
          <w:sz w:val="24"/>
          <w:szCs w:val="20"/>
          <w:lang w:val="id-ID" w:eastAsia="id-ID"/>
        </w:rPr>
        <w:t>Pada tahun 2016 panjang jalan mencapai 206,399 km, panjang jalan kewenangannya ada pada negara sepanjang 9,073 km dan panjang jalan kota 197,326 km. Jumlah kendaraan yang terdaftar di kota Bontang roda 4 (empat) sebanyak 3.335 buah dan kendaraan roda 2 (dua) sebanyak 769 buah. Penambahan roda 4 baru sebanyak 770 buah, roda 2 (dua) 223 buah.</w:t>
      </w:r>
    </w:p>
    <w:p w:rsidR="00300CBF" w:rsidRPr="00163D38" w:rsidRDefault="00300CBF" w:rsidP="00922D34">
      <w:pPr>
        <w:widowControl w:val="0"/>
        <w:autoSpaceDE w:val="0"/>
        <w:autoSpaceDN w:val="0"/>
        <w:adjustRightInd w:val="0"/>
        <w:spacing w:line="360" w:lineRule="auto"/>
        <w:ind w:left="992" w:firstLine="567"/>
        <w:rPr>
          <w:rFonts w:ascii="Bookman Old Style" w:eastAsia="Calibri" w:hAnsi="Bookman Old Style" w:cs="Arial"/>
          <w:b/>
          <w:lang w:val="id-ID" w:eastAsia="id-ID"/>
        </w:rPr>
      </w:pPr>
    </w:p>
    <w:p w:rsidR="00300CBF" w:rsidRDefault="00300CBF" w:rsidP="00C164C4">
      <w:pPr>
        <w:pStyle w:val="Tabel"/>
        <w:rPr>
          <w:lang w:val="en-US"/>
        </w:rPr>
      </w:pPr>
      <w:bookmarkStart w:id="42" w:name="_Toc524894824"/>
      <w:r w:rsidRPr="00163D38">
        <w:t>Tabel</w:t>
      </w:r>
      <w:r>
        <w:t xml:space="preserve"> </w:t>
      </w:r>
      <w:r w:rsidR="00E605DC">
        <w:rPr>
          <w:lang w:val="en-US"/>
        </w:rPr>
        <w:t>2.</w:t>
      </w:r>
      <w:r w:rsidR="00640F3F">
        <w:rPr>
          <w:lang w:val="en-US"/>
        </w:rPr>
        <w:t>9</w:t>
      </w:r>
      <w:r w:rsidR="00922D34">
        <w:t xml:space="preserve">. </w:t>
      </w:r>
      <w:r w:rsidRPr="00163D38">
        <w:t>Total Panjang Jalan, Jalan Negara, Jalan Provinsi dan Kabupaten/Kota</w:t>
      </w:r>
      <w:r w:rsidR="00922D34">
        <w:t xml:space="preserve"> </w:t>
      </w:r>
      <w:r w:rsidRPr="00163D38">
        <w:t>di Kota Bontang 2012-2016 (Km)</w:t>
      </w:r>
      <w:bookmarkEnd w:id="42"/>
    </w:p>
    <w:p w:rsidR="00C164C4" w:rsidRPr="00C164C4" w:rsidRDefault="00C164C4" w:rsidP="00C164C4"/>
    <w:tbl>
      <w:tblPr>
        <w:tblW w:w="8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
        <w:gridCol w:w="2999"/>
        <w:gridCol w:w="999"/>
        <w:gridCol w:w="1000"/>
        <w:gridCol w:w="999"/>
        <w:gridCol w:w="999"/>
        <w:gridCol w:w="999"/>
      </w:tblGrid>
      <w:tr w:rsidR="00922D34" w:rsidRPr="00163D38" w:rsidTr="00F72E6B">
        <w:trPr>
          <w:trHeight w:val="154"/>
        </w:trPr>
        <w:tc>
          <w:tcPr>
            <w:tcW w:w="576" w:type="dxa"/>
            <w:shd w:val="clear" w:color="auto" w:fill="DBE5F1" w:themeFill="accent1" w:themeFillTint="33"/>
            <w:vAlign w:val="center"/>
          </w:tcPr>
          <w:p w:rsidR="00922D34" w:rsidRPr="0073353D" w:rsidRDefault="00922D34" w:rsidP="00F72E6B">
            <w:pPr>
              <w:spacing w:before="40" w:after="40"/>
              <w:jc w:val="center"/>
              <w:rPr>
                <w:rFonts w:ascii="Bookman Old Style" w:eastAsia="Calibri" w:hAnsi="Bookman Old Style" w:cs="Arial"/>
                <w:b/>
                <w:lang w:val="id-ID" w:eastAsia="id-ID"/>
              </w:rPr>
            </w:pPr>
            <w:r w:rsidRPr="0073353D">
              <w:rPr>
                <w:rFonts w:ascii="Bookman Old Style" w:eastAsia="Calibri" w:hAnsi="Bookman Old Style" w:cs="Arial"/>
                <w:b/>
                <w:lang w:val="id-ID" w:eastAsia="id-ID"/>
              </w:rPr>
              <w:t>No.</w:t>
            </w:r>
          </w:p>
        </w:tc>
        <w:tc>
          <w:tcPr>
            <w:tcW w:w="2999" w:type="dxa"/>
            <w:shd w:val="clear" w:color="auto" w:fill="DBE5F1" w:themeFill="accent1" w:themeFillTint="33"/>
            <w:vAlign w:val="bottom"/>
          </w:tcPr>
          <w:p w:rsidR="00922D34" w:rsidRPr="0073353D" w:rsidRDefault="00922D34" w:rsidP="00F72E6B">
            <w:pPr>
              <w:spacing w:before="40" w:after="40"/>
              <w:jc w:val="center"/>
              <w:rPr>
                <w:rFonts w:ascii="Bookman Old Style" w:eastAsia="Calibri" w:hAnsi="Bookman Old Style" w:cs="Arial"/>
                <w:b/>
                <w:lang w:val="id-ID" w:eastAsia="id-ID"/>
              </w:rPr>
            </w:pPr>
            <w:r w:rsidRPr="0073353D">
              <w:rPr>
                <w:rFonts w:ascii="Bookman Old Style" w:eastAsia="Calibri" w:hAnsi="Bookman Old Style" w:cs="Arial"/>
                <w:b/>
                <w:lang w:val="id-ID" w:eastAsia="id-ID"/>
              </w:rPr>
              <w:t>Jenis Data</w:t>
            </w:r>
          </w:p>
        </w:tc>
        <w:tc>
          <w:tcPr>
            <w:tcW w:w="999" w:type="dxa"/>
            <w:shd w:val="clear" w:color="auto" w:fill="DBE5F1" w:themeFill="accent1" w:themeFillTint="33"/>
            <w:vAlign w:val="bottom"/>
          </w:tcPr>
          <w:p w:rsidR="00922D34" w:rsidRPr="0073353D" w:rsidRDefault="00922D34" w:rsidP="00F72E6B">
            <w:pPr>
              <w:spacing w:before="40" w:after="40"/>
              <w:jc w:val="center"/>
              <w:rPr>
                <w:rFonts w:ascii="Bookman Old Style" w:eastAsia="Calibri" w:hAnsi="Bookman Old Style" w:cs="Arial"/>
                <w:b/>
                <w:lang w:val="id-ID" w:eastAsia="id-ID"/>
              </w:rPr>
            </w:pPr>
            <w:r w:rsidRPr="0073353D">
              <w:rPr>
                <w:rFonts w:ascii="Bookman Old Style" w:eastAsia="Calibri" w:hAnsi="Bookman Old Style" w:cs="Arial"/>
                <w:b/>
                <w:lang w:val="id-ID" w:eastAsia="id-ID"/>
              </w:rPr>
              <w:t>2012</w:t>
            </w:r>
          </w:p>
        </w:tc>
        <w:tc>
          <w:tcPr>
            <w:tcW w:w="1000" w:type="dxa"/>
            <w:shd w:val="clear" w:color="auto" w:fill="DBE5F1" w:themeFill="accent1" w:themeFillTint="33"/>
            <w:vAlign w:val="bottom"/>
          </w:tcPr>
          <w:p w:rsidR="00922D34" w:rsidRPr="0073353D" w:rsidRDefault="00922D34" w:rsidP="00F72E6B">
            <w:pPr>
              <w:spacing w:before="40" w:after="40"/>
              <w:jc w:val="center"/>
              <w:rPr>
                <w:rFonts w:ascii="Bookman Old Style" w:eastAsia="Calibri" w:hAnsi="Bookman Old Style" w:cs="Arial"/>
                <w:b/>
                <w:lang w:val="id-ID" w:eastAsia="id-ID"/>
              </w:rPr>
            </w:pPr>
            <w:r w:rsidRPr="0073353D">
              <w:rPr>
                <w:rFonts w:ascii="Bookman Old Style" w:eastAsia="Calibri" w:hAnsi="Bookman Old Style" w:cs="Arial"/>
                <w:b/>
                <w:lang w:val="id-ID" w:eastAsia="id-ID"/>
              </w:rPr>
              <w:t>2013</w:t>
            </w:r>
          </w:p>
        </w:tc>
        <w:tc>
          <w:tcPr>
            <w:tcW w:w="999" w:type="dxa"/>
            <w:shd w:val="clear" w:color="auto" w:fill="DBE5F1" w:themeFill="accent1" w:themeFillTint="33"/>
            <w:vAlign w:val="bottom"/>
          </w:tcPr>
          <w:p w:rsidR="00922D34" w:rsidRPr="0073353D" w:rsidRDefault="00922D34" w:rsidP="00F72E6B">
            <w:pPr>
              <w:spacing w:before="40" w:after="40"/>
              <w:jc w:val="center"/>
              <w:rPr>
                <w:rFonts w:ascii="Bookman Old Style" w:eastAsia="Calibri" w:hAnsi="Bookman Old Style" w:cs="Arial"/>
                <w:b/>
                <w:lang w:val="id-ID" w:eastAsia="id-ID"/>
              </w:rPr>
            </w:pPr>
            <w:r w:rsidRPr="0073353D">
              <w:rPr>
                <w:rFonts w:ascii="Bookman Old Style" w:eastAsia="Calibri" w:hAnsi="Bookman Old Style" w:cs="Arial"/>
                <w:b/>
                <w:lang w:val="id-ID" w:eastAsia="id-ID"/>
              </w:rPr>
              <w:t>2014</w:t>
            </w:r>
          </w:p>
        </w:tc>
        <w:tc>
          <w:tcPr>
            <w:tcW w:w="999" w:type="dxa"/>
            <w:shd w:val="clear" w:color="auto" w:fill="DBE5F1" w:themeFill="accent1" w:themeFillTint="33"/>
          </w:tcPr>
          <w:p w:rsidR="00922D34" w:rsidRPr="0073353D" w:rsidRDefault="00922D34" w:rsidP="00F72E6B">
            <w:pPr>
              <w:spacing w:before="40" w:after="40"/>
              <w:jc w:val="center"/>
              <w:rPr>
                <w:rFonts w:ascii="Bookman Old Style" w:eastAsia="Calibri" w:hAnsi="Bookman Old Style" w:cs="Arial"/>
                <w:b/>
                <w:lang w:val="id-ID" w:eastAsia="id-ID"/>
              </w:rPr>
            </w:pPr>
            <w:r w:rsidRPr="0073353D">
              <w:rPr>
                <w:rFonts w:ascii="Bookman Old Style" w:eastAsia="Calibri" w:hAnsi="Bookman Old Style" w:cs="Arial"/>
                <w:b/>
                <w:lang w:val="id-ID" w:eastAsia="id-ID"/>
              </w:rPr>
              <w:t>2015</w:t>
            </w:r>
          </w:p>
        </w:tc>
        <w:tc>
          <w:tcPr>
            <w:tcW w:w="999" w:type="dxa"/>
            <w:shd w:val="clear" w:color="auto" w:fill="DBE5F1" w:themeFill="accent1" w:themeFillTint="33"/>
          </w:tcPr>
          <w:p w:rsidR="00922D34" w:rsidRPr="0073353D" w:rsidRDefault="00922D34" w:rsidP="00F72E6B">
            <w:pPr>
              <w:spacing w:before="40" w:after="40"/>
              <w:jc w:val="center"/>
              <w:rPr>
                <w:rFonts w:ascii="Bookman Old Style" w:eastAsia="Calibri" w:hAnsi="Bookman Old Style" w:cs="Arial"/>
                <w:b/>
                <w:lang w:val="id-ID" w:eastAsia="id-ID"/>
              </w:rPr>
            </w:pPr>
            <w:r w:rsidRPr="0073353D">
              <w:rPr>
                <w:rFonts w:ascii="Bookman Old Style" w:eastAsia="Calibri" w:hAnsi="Bookman Old Style" w:cs="Arial"/>
                <w:b/>
                <w:lang w:val="id-ID" w:eastAsia="id-ID"/>
              </w:rPr>
              <w:t>2016</w:t>
            </w:r>
          </w:p>
        </w:tc>
      </w:tr>
      <w:tr w:rsidR="00922D34" w:rsidRPr="00163D38" w:rsidTr="00F72E6B">
        <w:trPr>
          <w:trHeight w:val="262"/>
        </w:trPr>
        <w:tc>
          <w:tcPr>
            <w:tcW w:w="576" w:type="dxa"/>
            <w:shd w:val="clear" w:color="auto" w:fill="auto"/>
            <w:vAlign w:val="center"/>
          </w:tcPr>
          <w:p w:rsidR="00922D34" w:rsidRPr="0073353D" w:rsidRDefault="00922D34" w:rsidP="00F72E6B">
            <w:pPr>
              <w:spacing w:before="40" w:after="40"/>
              <w:jc w:val="center"/>
              <w:rPr>
                <w:rFonts w:ascii="Bookman Old Style" w:eastAsia="Calibri" w:hAnsi="Bookman Old Style" w:cs="Arial"/>
                <w:lang w:val="id-ID" w:eastAsia="id-ID"/>
              </w:rPr>
            </w:pPr>
            <w:r w:rsidRPr="0073353D">
              <w:rPr>
                <w:rFonts w:ascii="Bookman Old Style" w:eastAsia="Calibri" w:hAnsi="Bookman Old Style" w:cs="Arial"/>
                <w:lang w:val="id-ID" w:eastAsia="id-ID"/>
              </w:rPr>
              <w:t>1.</w:t>
            </w:r>
          </w:p>
        </w:tc>
        <w:tc>
          <w:tcPr>
            <w:tcW w:w="2999" w:type="dxa"/>
            <w:shd w:val="clear" w:color="auto" w:fill="auto"/>
            <w:vAlign w:val="bottom"/>
          </w:tcPr>
          <w:p w:rsidR="00922D34" w:rsidRPr="0073353D" w:rsidRDefault="00922D34" w:rsidP="00F72E6B">
            <w:pPr>
              <w:spacing w:before="40" w:after="40"/>
              <w:jc w:val="left"/>
              <w:rPr>
                <w:rFonts w:ascii="Bookman Old Style" w:eastAsia="Calibri" w:hAnsi="Bookman Old Style" w:cs="Arial"/>
                <w:lang w:val="id-ID" w:eastAsia="id-ID"/>
              </w:rPr>
            </w:pPr>
            <w:r w:rsidRPr="0073353D">
              <w:rPr>
                <w:rFonts w:ascii="Bookman Old Style" w:eastAsia="Calibri" w:hAnsi="Bookman Old Style" w:cs="Arial"/>
                <w:lang w:val="id-ID" w:eastAsia="id-ID"/>
              </w:rPr>
              <w:t>Total Panjang Jalan</w:t>
            </w:r>
          </w:p>
        </w:tc>
        <w:tc>
          <w:tcPr>
            <w:tcW w:w="999" w:type="dxa"/>
            <w:shd w:val="clear" w:color="auto" w:fill="auto"/>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203,492</w:t>
            </w:r>
          </w:p>
        </w:tc>
        <w:tc>
          <w:tcPr>
            <w:tcW w:w="1000" w:type="dxa"/>
            <w:shd w:val="clear" w:color="auto" w:fill="auto"/>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203,492</w:t>
            </w:r>
          </w:p>
        </w:tc>
        <w:tc>
          <w:tcPr>
            <w:tcW w:w="999" w:type="dxa"/>
            <w:shd w:val="clear" w:color="auto" w:fill="auto"/>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204,193</w:t>
            </w:r>
          </w:p>
        </w:tc>
        <w:tc>
          <w:tcPr>
            <w:tcW w:w="999" w:type="dxa"/>
            <w:vAlign w:val="center"/>
          </w:tcPr>
          <w:p w:rsidR="00922D34" w:rsidRPr="0073353D" w:rsidRDefault="002F1804" w:rsidP="00F72E6B">
            <w:pPr>
              <w:spacing w:before="40" w:after="40"/>
              <w:ind w:right="57"/>
              <w:jc w:val="right"/>
              <w:rPr>
                <w:rFonts w:ascii="Bookman Old Style" w:eastAsia="Calibri" w:hAnsi="Bookman Old Style" w:cs="Arial"/>
                <w:lang w:val="id-ID" w:eastAsia="id-ID"/>
              </w:rPr>
            </w:pPr>
            <w:hyperlink r:id="rId382" w:history="1">
              <w:r w:rsidR="00922D34" w:rsidRPr="0073353D">
                <w:rPr>
                  <w:rFonts w:ascii="Bookman Old Style" w:eastAsia="Calibri" w:hAnsi="Bookman Old Style" w:cs="Arial"/>
                  <w:lang w:val="id-ID" w:eastAsia="id-ID"/>
                </w:rPr>
                <w:t>206,399</w:t>
              </w:r>
            </w:hyperlink>
          </w:p>
        </w:tc>
        <w:tc>
          <w:tcPr>
            <w:tcW w:w="999" w:type="dxa"/>
            <w:vAlign w:val="center"/>
          </w:tcPr>
          <w:p w:rsidR="00922D34" w:rsidRPr="0073353D" w:rsidRDefault="002F1804" w:rsidP="00F72E6B">
            <w:pPr>
              <w:spacing w:before="40" w:after="40"/>
              <w:ind w:right="57"/>
              <w:jc w:val="right"/>
              <w:rPr>
                <w:rFonts w:ascii="Bookman Old Style" w:eastAsia="Calibri" w:hAnsi="Bookman Old Style" w:cs="Arial"/>
                <w:lang w:val="id-ID" w:eastAsia="id-ID"/>
              </w:rPr>
            </w:pPr>
            <w:hyperlink r:id="rId383" w:history="1">
              <w:r w:rsidR="00922D34" w:rsidRPr="0073353D">
                <w:rPr>
                  <w:rFonts w:ascii="Bookman Old Style" w:eastAsia="Calibri" w:hAnsi="Bookman Old Style" w:cs="Arial"/>
                  <w:lang w:val="id-ID" w:eastAsia="id-ID"/>
                </w:rPr>
                <w:t>206,399</w:t>
              </w:r>
            </w:hyperlink>
          </w:p>
        </w:tc>
      </w:tr>
      <w:tr w:rsidR="00922D34" w:rsidRPr="00163D38" w:rsidTr="00F72E6B">
        <w:trPr>
          <w:trHeight w:val="147"/>
        </w:trPr>
        <w:tc>
          <w:tcPr>
            <w:tcW w:w="576" w:type="dxa"/>
            <w:shd w:val="clear" w:color="auto" w:fill="auto"/>
            <w:vAlign w:val="center"/>
          </w:tcPr>
          <w:p w:rsidR="00922D34" w:rsidRPr="0073353D" w:rsidRDefault="00922D34" w:rsidP="00F72E6B">
            <w:pPr>
              <w:spacing w:before="40" w:after="40"/>
              <w:jc w:val="center"/>
              <w:rPr>
                <w:rFonts w:ascii="Bookman Old Style" w:eastAsia="Calibri" w:hAnsi="Bookman Old Style" w:cs="Arial"/>
                <w:lang w:val="id-ID" w:eastAsia="id-ID"/>
              </w:rPr>
            </w:pPr>
            <w:r w:rsidRPr="0073353D">
              <w:rPr>
                <w:rFonts w:ascii="Bookman Old Style" w:eastAsia="Calibri" w:hAnsi="Bookman Old Style" w:cs="Arial"/>
                <w:lang w:val="id-ID" w:eastAsia="id-ID"/>
              </w:rPr>
              <w:t>2.</w:t>
            </w:r>
          </w:p>
        </w:tc>
        <w:tc>
          <w:tcPr>
            <w:tcW w:w="2999" w:type="dxa"/>
            <w:shd w:val="clear" w:color="auto" w:fill="auto"/>
            <w:vAlign w:val="bottom"/>
          </w:tcPr>
          <w:p w:rsidR="00922D34" w:rsidRPr="0073353D" w:rsidRDefault="00922D34" w:rsidP="00F72E6B">
            <w:pPr>
              <w:spacing w:before="40" w:after="40"/>
              <w:jc w:val="left"/>
              <w:rPr>
                <w:rFonts w:ascii="Bookman Old Style" w:eastAsia="Calibri" w:hAnsi="Bookman Old Style" w:cs="Arial"/>
                <w:lang w:val="id-ID" w:eastAsia="id-ID"/>
              </w:rPr>
            </w:pPr>
            <w:r w:rsidRPr="0073353D">
              <w:rPr>
                <w:rFonts w:ascii="Bookman Old Style" w:eastAsia="Calibri" w:hAnsi="Bookman Old Style" w:cs="Arial"/>
                <w:lang w:val="id-ID" w:eastAsia="id-ID"/>
              </w:rPr>
              <w:t>Panjang Jalan Negara</w:t>
            </w:r>
          </w:p>
        </w:tc>
        <w:tc>
          <w:tcPr>
            <w:tcW w:w="999" w:type="dxa"/>
            <w:shd w:val="clear" w:color="auto" w:fill="auto"/>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9,036</w:t>
            </w:r>
          </w:p>
        </w:tc>
        <w:tc>
          <w:tcPr>
            <w:tcW w:w="1000" w:type="dxa"/>
            <w:shd w:val="clear" w:color="auto" w:fill="auto"/>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9,036</w:t>
            </w:r>
          </w:p>
        </w:tc>
        <w:tc>
          <w:tcPr>
            <w:tcW w:w="999" w:type="dxa"/>
            <w:shd w:val="clear" w:color="auto" w:fill="auto"/>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9,036</w:t>
            </w:r>
          </w:p>
        </w:tc>
        <w:tc>
          <w:tcPr>
            <w:tcW w:w="999" w:type="dxa"/>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9,073</w:t>
            </w:r>
          </w:p>
        </w:tc>
        <w:tc>
          <w:tcPr>
            <w:tcW w:w="999" w:type="dxa"/>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9,073</w:t>
            </w:r>
          </w:p>
        </w:tc>
      </w:tr>
      <w:tr w:rsidR="00922D34" w:rsidRPr="00163D38" w:rsidTr="00F72E6B">
        <w:trPr>
          <w:trHeight w:val="289"/>
        </w:trPr>
        <w:tc>
          <w:tcPr>
            <w:tcW w:w="576" w:type="dxa"/>
            <w:shd w:val="clear" w:color="auto" w:fill="auto"/>
            <w:vAlign w:val="center"/>
          </w:tcPr>
          <w:p w:rsidR="00922D34" w:rsidRPr="0073353D" w:rsidRDefault="00922D34" w:rsidP="00F72E6B">
            <w:pPr>
              <w:spacing w:before="40" w:after="40"/>
              <w:jc w:val="center"/>
              <w:rPr>
                <w:rFonts w:ascii="Bookman Old Style" w:eastAsia="Calibri" w:hAnsi="Bookman Old Style" w:cs="Arial"/>
                <w:lang w:val="id-ID" w:eastAsia="id-ID"/>
              </w:rPr>
            </w:pPr>
            <w:r w:rsidRPr="0073353D">
              <w:rPr>
                <w:rFonts w:ascii="Bookman Old Style" w:eastAsia="Calibri" w:hAnsi="Bookman Old Style" w:cs="Arial"/>
                <w:lang w:val="id-ID" w:eastAsia="id-ID"/>
              </w:rPr>
              <w:t>3.</w:t>
            </w:r>
          </w:p>
        </w:tc>
        <w:tc>
          <w:tcPr>
            <w:tcW w:w="2999" w:type="dxa"/>
            <w:shd w:val="clear" w:color="auto" w:fill="auto"/>
            <w:vAlign w:val="bottom"/>
          </w:tcPr>
          <w:p w:rsidR="00922D34" w:rsidRPr="0073353D" w:rsidRDefault="00922D34" w:rsidP="00F72E6B">
            <w:pPr>
              <w:spacing w:before="40" w:after="40"/>
              <w:jc w:val="left"/>
              <w:rPr>
                <w:rFonts w:ascii="Bookman Old Style" w:eastAsia="Calibri" w:hAnsi="Bookman Old Style" w:cs="Arial"/>
                <w:lang w:val="id-ID" w:eastAsia="id-ID"/>
              </w:rPr>
            </w:pPr>
            <w:r w:rsidRPr="0073353D">
              <w:rPr>
                <w:rFonts w:ascii="Bookman Old Style" w:eastAsia="Calibri" w:hAnsi="Bookman Old Style" w:cs="Arial"/>
                <w:lang w:val="id-ID" w:eastAsia="id-ID"/>
              </w:rPr>
              <w:t>Panjang Jalan Provinsi</w:t>
            </w:r>
          </w:p>
        </w:tc>
        <w:tc>
          <w:tcPr>
            <w:tcW w:w="999" w:type="dxa"/>
            <w:shd w:val="clear" w:color="auto" w:fill="auto"/>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w:t>
            </w:r>
          </w:p>
        </w:tc>
        <w:tc>
          <w:tcPr>
            <w:tcW w:w="1000" w:type="dxa"/>
            <w:shd w:val="clear" w:color="auto" w:fill="auto"/>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w:t>
            </w:r>
          </w:p>
        </w:tc>
        <w:tc>
          <w:tcPr>
            <w:tcW w:w="999" w:type="dxa"/>
            <w:shd w:val="clear" w:color="auto" w:fill="auto"/>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w:t>
            </w:r>
          </w:p>
        </w:tc>
        <w:tc>
          <w:tcPr>
            <w:tcW w:w="999" w:type="dxa"/>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w:t>
            </w:r>
          </w:p>
        </w:tc>
        <w:tc>
          <w:tcPr>
            <w:tcW w:w="999" w:type="dxa"/>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w:t>
            </w:r>
          </w:p>
        </w:tc>
      </w:tr>
      <w:tr w:rsidR="00922D34" w:rsidRPr="00163D38" w:rsidTr="00F72E6B">
        <w:trPr>
          <w:trHeight w:val="239"/>
        </w:trPr>
        <w:tc>
          <w:tcPr>
            <w:tcW w:w="576" w:type="dxa"/>
            <w:shd w:val="clear" w:color="auto" w:fill="auto"/>
            <w:vAlign w:val="center"/>
          </w:tcPr>
          <w:p w:rsidR="00922D34" w:rsidRPr="0073353D" w:rsidRDefault="00922D34" w:rsidP="00F72E6B">
            <w:pPr>
              <w:spacing w:before="40" w:after="40"/>
              <w:jc w:val="center"/>
              <w:rPr>
                <w:rFonts w:ascii="Bookman Old Style" w:eastAsia="Calibri" w:hAnsi="Bookman Old Style" w:cs="Arial"/>
                <w:lang w:val="id-ID" w:eastAsia="id-ID"/>
              </w:rPr>
            </w:pPr>
            <w:r w:rsidRPr="0073353D">
              <w:rPr>
                <w:rFonts w:ascii="Bookman Old Style" w:eastAsia="Calibri" w:hAnsi="Bookman Old Style" w:cs="Arial"/>
                <w:lang w:val="id-ID" w:eastAsia="id-ID"/>
              </w:rPr>
              <w:t>4.</w:t>
            </w:r>
          </w:p>
        </w:tc>
        <w:tc>
          <w:tcPr>
            <w:tcW w:w="2999" w:type="dxa"/>
            <w:shd w:val="clear" w:color="auto" w:fill="auto"/>
            <w:vAlign w:val="bottom"/>
          </w:tcPr>
          <w:p w:rsidR="00922D34" w:rsidRPr="0073353D" w:rsidRDefault="00922D34" w:rsidP="00F72E6B">
            <w:pPr>
              <w:spacing w:before="40" w:after="40"/>
              <w:jc w:val="left"/>
              <w:rPr>
                <w:rFonts w:ascii="Bookman Old Style" w:eastAsia="Calibri" w:hAnsi="Bookman Old Style" w:cs="Arial"/>
                <w:lang w:val="id-ID" w:eastAsia="id-ID"/>
              </w:rPr>
            </w:pPr>
            <w:r w:rsidRPr="0073353D">
              <w:rPr>
                <w:rFonts w:ascii="Bookman Old Style" w:eastAsia="Calibri" w:hAnsi="Bookman Old Style" w:cs="Arial"/>
                <w:lang w:val="id-ID" w:eastAsia="id-ID"/>
              </w:rPr>
              <w:t>Panjang Jalan Kabupaten/Kota</w:t>
            </w:r>
          </w:p>
        </w:tc>
        <w:tc>
          <w:tcPr>
            <w:tcW w:w="999" w:type="dxa"/>
            <w:shd w:val="clear" w:color="auto" w:fill="auto"/>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194,456</w:t>
            </w:r>
          </w:p>
        </w:tc>
        <w:tc>
          <w:tcPr>
            <w:tcW w:w="1000" w:type="dxa"/>
            <w:shd w:val="clear" w:color="auto" w:fill="auto"/>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194,456</w:t>
            </w:r>
          </w:p>
        </w:tc>
        <w:tc>
          <w:tcPr>
            <w:tcW w:w="999" w:type="dxa"/>
            <w:shd w:val="clear" w:color="auto" w:fill="auto"/>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195,157</w:t>
            </w:r>
          </w:p>
        </w:tc>
        <w:tc>
          <w:tcPr>
            <w:tcW w:w="999" w:type="dxa"/>
            <w:vAlign w:val="center"/>
          </w:tcPr>
          <w:p w:rsidR="00922D34" w:rsidRPr="0073353D" w:rsidRDefault="002F1804" w:rsidP="00F72E6B">
            <w:pPr>
              <w:spacing w:before="40" w:after="40"/>
              <w:ind w:right="57"/>
              <w:jc w:val="right"/>
              <w:rPr>
                <w:rFonts w:ascii="Bookman Old Style" w:eastAsia="Calibri" w:hAnsi="Bookman Old Style" w:cs="Arial"/>
                <w:lang w:val="id-ID" w:eastAsia="id-ID"/>
              </w:rPr>
            </w:pPr>
            <w:hyperlink r:id="rId384" w:history="1">
              <w:r w:rsidR="00922D34" w:rsidRPr="0073353D">
                <w:rPr>
                  <w:rFonts w:ascii="Bookman Old Style" w:eastAsia="Calibri" w:hAnsi="Bookman Old Style" w:cs="Arial"/>
                  <w:lang w:val="id-ID" w:eastAsia="id-ID"/>
                </w:rPr>
                <w:t>197,326</w:t>
              </w:r>
            </w:hyperlink>
          </w:p>
        </w:tc>
        <w:tc>
          <w:tcPr>
            <w:tcW w:w="999" w:type="dxa"/>
            <w:vAlign w:val="center"/>
          </w:tcPr>
          <w:p w:rsidR="00922D34" w:rsidRPr="0073353D" w:rsidRDefault="002F1804" w:rsidP="00F72E6B">
            <w:pPr>
              <w:spacing w:before="40" w:after="40"/>
              <w:ind w:right="57"/>
              <w:jc w:val="right"/>
              <w:rPr>
                <w:rFonts w:ascii="Bookman Old Style" w:eastAsia="Calibri" w:hAnsi="Bookman Old Style" w:cs="Arial"/>
                <w:lang w:val="id-ID" w:eastAsia="id-ID"/>
              </w:rPr>
            </w:pPr>
            <w:hyperlink r:id="rId385" w:history="1">
              <w:r w:rsidR="00922D34" w:rsidRPr="0073353D">
                <w:rPr>
                  <w:rFonts w:ascii="Bookman Old Style" w:eastAsia="Calibri" w:hAnsi="Bookman Old Style" w:cs="Arial"/>
                  <w:lang w:val="id-ID" w:eastAsia="id-ID"/>
                </w:rPr>
                <w:t>197,326</w:t>
              </w:r>
            </w:hyperlink>
          </w:p>
        </w:tc>
      </w:tr>
      <w:tr w:rsidR="00922D34" w:rsidRPr="00163D38" w:rsidTr="00F72E6B">
        <w:trPr>
          <w:trHeight w:val="127"/>
        </w:trPr>
        <w:tc>
          <w:tcPr>
            <w:tcW w:w="576" w:type="dxa"/>
            <w:shd w:val="clear" w:color="auto" w:fill="auto"/>
            <w:vAlign w:val="center"/>
          </w:tcPr>
          <w:p w:rsidR="00922D34" w:rsidRPr="0073353D" w:rsidRDefault="00922D34" w:rsidP="00F72E6B">
            <w:pPr>
              <w:spacing w:before="40" w:after="40"/>
              <w:jc w:val="center"/>
              <w:rPr>
                <w:rFonts w:ascii="Bookman Old Style" w:eastAsia="Calibri" w:hAnsi="Bookman Old Style" w:cs="Arial"/>
                <w:lang w:val="id-ID" w:eastAsia="id-ID"/>
              </w:rPr>
            </w:pPr>
            <w:r w:rsidRPr="0073353D">
              <w:rPr>
                <w:rFonts w:ascii="Bookman Old Style" w:eastAsia="Calibri" w:hAnsi="Bookman Old Style" w:cs="Arial"/>
                <w:lang w:val="id-ID" w:eastAsia="id-ID"/>
              </w:rPr>
              <w:t>5.</w:t>
            </w:r>
          </w:p>
        </w:tc>
        <w:tc>
          <w:tcPr>
            <w:tcW w:w="2999" w:type="dxa"/>
            <w:shd w:val="clear" w:color="auto" w:fill="auto"/>
            <w:vAlign w:val="bottom"/>
          </w:tcPr>
          <w:p w:rsidR="00922D34" w:rsidRPr="0073353D" w:rsidRDefault="00922D34" w:rsidP="00F72E6B">
            <w:pPr>
              <w:spacing w:before="40" w:after="40"/>
              <w:jc w:val="left"/>
              <w:rPr>
                <w:rFonts w:ascii="Bookman Old Style" w:eastAsia="Calibri" w:hAnsi="Bookman Old Style" w:cs="Arial"/>
                <w:lang w:val="id-ID" w:eastAsia="id-ID"/>
              </w:rPr>
            </w:pPr>
            <w:r w:rsidRPr="0073353D">
              <w:rPr>
                <w:rFonts w:ascii="Bookman Old Style" w:eastAsia="Calibri" w:hAnsi="Bookman Old Style" w:cs="Arial"/>
                <w:lang w:val="id-ID" w:eastAsia="id-ID"/>
              </w:rPr>
              <w:t>Panjang Jalan Usaha Tani</w:t>
            </w:r>
          </w:p>
        </w:tc>
        <w:tc>
          <w:tcPr>
            <w:tcW w:w="999" w:type="dxa"/>
            <w:shd w:val="clear" w:color="auto" w:fill="auto"/>
            <w:vAlign w:val="center"/>
          </w:tcPr>
          <w:p w:rsidR="00922D34" w:rsidRPr="0073353D" w:rsidRDefault="00922D34" w:rsidP="00F72E6B">
            <w:pPr>
              <w:spacing w:before="40" w:after="40"/>
              <w:ind w:right="57"/>
              <w:jc w:val="right"/>
              <w:rPr>
                <w:rFonts w:ascii="Bookman Old Style" w:eastAsia="Times New Roman" w:hAnsi="Bookman Old Style" w:cs="Arial"/>
                <w:lang w:val="id-ID" w:eastAsia="id-ID"/>
              </w:rPr>
            </w:pPr>
            <w:r w:rsidRPr="0073353D">
              <w:rPr>
                <w:rFonts w:ascii="Bookman Old Style" w:eastAsia="Times New Roman" w:hAnsi="Bookman Old Style" w:cs="Arial"/>
                <w:lang w:val="id-ID" w:eastAsia="id-ID"/>
              </w:rPr>
              <w:t>-</w:t>
            </w:r>
          </w:p>
        </w:tc>
        <w:tc>
          <w:tcPr>
            <w:tcW w:w="1000" w:type="dxa"/>
            <w:shd w:val="clear" w:color="auto" w:fill="auto"/>
            <w:vAlign w:val="center"/>
          </w:tcPr>
          <w:p w:rsidR="00922D34" w:rsidRPr="0073353D" w:rsidRDefault="00922D34" w:rsidP="00F72E6B">
            <w:pPr>
              <w:spacing w:before="40" w:after="40"/>
              <w:ind w:right="57"/>
              <w:jc w:val="right"/>
              <w:rPr>
                <w:rFonts w:ascii="Bookman Old Style" w:eastAsia="Times New Roman" w:hAnsi="Bookman Old Style" w:cs="Arial"/>
                <w:lang w:val="id-ID" w:eastAsia="id-ID"/>
              </w:rPr>
            </w:pPr>
            <w:r w:rsidRPr="0073353D">
              <w:rPr>
                <w:rFonts w:ascii="Bookman Old Style" w:eastAsia="Times New Roman" w:hAnsi="Bookman Old Style" w:cs="Arial"/>
                <w:lang w:val="id-ID" w:eastAsia="id-ID"/>
              </w:rPr>
              <w:t>-</w:t>
            </w:r>
          </w:p>
        </w:tc>
        <w:tc>
          <w:tcPr>
            <w:tcW w:w="999" w:type="dxa"/>
            <w:shd w:val="clear" w:color="auto" w:fill="auto"/>
            <w:vAlign w:val="center"/>
          </w:tcPr>
          <w:p w:rsidR="00922D34" w:rsidRPr="0073353D" w:rsidRDefault="00922D34" w:rsidP="00F72E6B">
            <w:pPr>
              <w:spacing w:before="40" w:after="40"/>
              <w:ind w:right="57"/>
              <w:jc w:val="right"/>
              <w:rPr>
                <w:rFonts w:ascii="Bookman Old Style" w:eastAsia="Times New Roman" w:hAnsi="Bookman Old Style" w:cs="Arial"/>
                <w:lang w:val="id-ID" w:eastAsia="id-ID"/>
              </w:rPr>
            </w:pPr>
            <w:r w:rsidRPr="0073353D">
              <w:rPr>
                <w:rFonts w:ascii="Bookman Old Style" w:eastAsia="Times New Roman" w:hAnsi="Bookman Old Style" w:cs="Arial"/>
                <w:lang w:val="id-ID" w:eastAsia="id-ID"/>
              </w:rPr>
              <w:t>-</w:t>
            </w:r>
          </w:p>
        </w:tc>
        <w:tc>
          <w:tcPr>
            <w:tcW w:w="999" w:type="dxa"/>
            <w:vAlign w:val="center"/>
          </w:tcPr>
          <w:p w:rsidR="00922D34" w:rsidRPr="0073353D" w:rsidRDefault="00922D34" w:rsidP="00F72E6B">
            <w:pPr>
              <w:spacing w:before="40" w:after="40"/>
              <w:ind w:right="57"/>
              <w:jc w:val="right"/>
              <w:rPr>
                <w:rFonts w:ascii="Bookman Old Style" w:eastAsia="Times New Roman" w:hAnsi="Bookman Old Style" w:cs="Arial"/>
                <w:lang w:val="id-ID" w:eastAsia="id-ID"/>
              </w:rPr>
            </w:pPr>
            <w:r w:rsidRPr="0073353D">
              <w:rPr>
                <w:rFonts w:ascii="Bookman Old Style" w:eastAsia="Times New Roman" w:hAnsi="Bookman Old Style" w:cs="Arial"/>
                <w:lang w:val="id-ID" w:eastAsia="id-ID"/>
              </w:rPr>
              <w:t>-</w:t>
            </w:r>
          </w:p>
        </w:tc>
        <w:tc>
          <w:tcPr>
            <w:tcW w:w="999" w:type="dxa"/>
            <w:vAlign w:val="center"/>
          </w:tcPr>
          <w:p w:rsidR="00922D34" w:rsidRPr="0073353D" w:rsidRDefault="00922D34" w:rsidP="00F72E6B">
            <w:pPr>
              <w:spacing w:before="40" w:after="40"/>
              <w:ind w:right="57"/>
              <w:jc w:val="right"/>
              <w:rPr>
                <w:rFonts w:ascii="Bookman Old Style" w:eastAsia="Times New Roman" w:hAnsi="Bookman Old Style" w:cs="Arial"/>
                <w:lang w:val="id-ID" w:eastAsia="id-ID"/>
              </w:rPr>
            </w:pPr>
            <w:r w:rsidRPr="0073353D">
              <w:rPr>
                <w:rFonts w:ascii="Bookman Old Style" w:eastAsia="Times New Roman" w:hAnsi="Bookman Old Style" w:cs="Arial"/>
                <w:lang w:val="id-ID" w:eastAsia="id-ID"/>
              </w:rPr>
              <w:t>-</w:t>
            </w:r>
          </w:p>
        </w:tc>
      </w:tr>
      <w:tr w:rsidR="00922D34" w:rsidRPr="00163D38" w:rsidTr="00F72E6B">
        <w:trPr>
          <w:trHeight w:val="165"/>
        </w:trPr>
        <w:tc>
          <w:tcPr>
            <w:tcW w:w="576" w:type="dxa"/>
            <w:shd w:val="clear" w:color="auto" w:fill="auto"/>
            <w:vAlign w:val="center"/>
          </w:tcPr>
          <w:p w:rsidR="00922D34" w:rsidRPr="0073353D" w:rsidRDefault="00922D34" w:rsidP="00F72E6B">
            <w:pPr>
              <w:spacing w:before="40" w:after="40"/>
              <w:jc w:val="center"/>
              <w:rPr>
                <w:rFonts w:ascii="Bookman Old Style" w:eastAsia="Calibri" w:hAnsi="Bookman Old Style" w:cs="Arial"/>
                <w:lang w:val="id-ID" w:eastAsia="id-ID"/>
              </w:rPr>
            </w:pPr>
            <w:r w:rsidRPr="0073353D">
              <w:rPr>
                <w:rFonts w:ascii="Bookman Old Style" w:eastAsia="Calibri" w:hAnsi="Bookman Old Style" w:cs="Arial"/>
                <w:lang w:val="id-ID" w:eastAsia="id-ID"/>
              </w:rPr>
              <w:t>6.</w:t>
            </w:r>
          </w:p>
        </w:tc>
        <w:tc>
          <w:tcPr>
            <w:tcW w:w="2999" w:type="dxa"/>
            <w:shd w:val="clear" w:color="auto" w:fill="auto"/>
            <w:vAlign w:val="bottom"/>
          </w:tcPr>
          <w:p w:rsidR="00922D34" w:rsidRPr="0073353D" w:rsidRDefault="00922D34" w:rsidP="00F72E6B">
            <w:pPr>
              <w:spacing w:before="40" w:after="40"/>
              <w:jc w:val="left"/>
              <w:rPr>
                <w:rFonts w:ascii="Bookman Old Style" w:eastAsia="Calibri" w:hAnsi="Bookman Old Style" w:cs="Arial"/>
                <w:lang w:val="id-ID" w:eastAsia="id-ID"/>
              </w:rPr>
            </w:pPr>
            <w:r w:rsidRPr="0073353D">
              <w:rPr>
                <w:rFonts w:ascii="Bookman Old Style" w:eastAsia="Calibri" w:hAnsi="Bookman Old Style" w:cs="Arial"/>
                <w:lang w:val="id-ID" w:eastAsia="id-ID"/>
              </w:rPr>
              <w:t>Pertumbuhan Panjang Jalan(%)</w:t>
            </w:r>
          </w:p>
        </w:tc>
        <w:tc>
          <w:tcPr>
            <w:tcW w:w="999" w:type="dxa"/>
            <w:shd w:val="clear" w:color="auto" w:fill="auto"/>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0</w:t>
            </w:r>
          </w:p>
        </w:tc>
        <w:tc>
          <w:tcPr>
            <w:tcW w:w="1000" w:type="dxa"/>
            <w:shd w:val="clear" w:color="auto" w:fill="auto"/>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0</w:t>
            </w:r>
          </w:p>
        </w:tc>
        <w:tc>
          <w:tcPr>
            <w:tcW w:w="999" w:type="dxa"/>
            <w:shd w:val="clear" w:color="auto" w:fill="auto"/>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0.701</w:t>
            </w:r>
          </w:p>
        </w:tc>
        <w:tc>
          <w:tcPr>
            <w:tcW w:w="999" w:type="dxa"/>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w:t>
            </w:r>
          </w:p>
        </w:tc>
        <w:tc>
          <w:tcPr>
            <w:tcW w:w="999" w:type="dxa"/>
            <w:vAlign w:val="center"/>
          </w:tcPr>
          <w:p w:rsidR="00922D34" w:rsidRPr="0073353D" w:rsidRDefault="00922D34" w:rsidP="00F72E6B">
            <w:pPr>
              <w:spacing w:before="40" w:after="40"/>
              <w:ind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w:t>
            </w:r>
          </w:p>
        </w:tc>
      </w:tr>
    </w:tbl>
    <w:p w:rsidR="00300CBF" w:rsidRPr="00163D38" w:rsidRDefault="00300CBF" w:rsidP="00300CBF">
      <w:pPr>
        <w:spacing w:line="360" w:lineRule="auto"/>
        <w:rPr>
          <w:rFonts w:ascii="Bookman Old Style" w:eastAsia="Calibri" w:hAnsi="Bookman Old Style" w:cs="Arial"/>
          <w:sz w:val="18"/>
          <w:szCs w:val="20"/>
          <w:lang w:val="id-ID" w:eastAsia="id-ID"/>
        </w:rPr>
      </w:pPr>
      <w:bookmarkStart w:id="43" w:name="page85"/>
      <w:bookmarkEnd w:id="43"/>
      <w:r w:rsidRPr="00163D38">
        <w:rPr>
          <w:rFonts w:ascii="Bookman Old Style" w:eastAsia="Calibri" w:hAnsi="Bookman Old Style" w:cs="Arial"/>
          <w:sz w:val="18"/>
          <w:szCs w:val="20"/>
          <w:lang w:val="id-ID" w:eastAsia="id-ID"/>
        </w:rPr>
        <w:t>Sumber data : Dinas Pekerjaan Umum Kota Bontang,</w:t>
      </w:r>
      <w:r>
        <w:rPr>
          <w:rFonts w:ascii="Bookman Old Style" w:eastAsia="Calibri" w:hAnsi="Bookman Old Style" w:cs="Arial"/>
          <w:sz w:val="18"/>
          <w:szCs w:val="20"/>
          <w:lang w:val="id-ID" w:eastAsia="id-ID"/>
        </w:rPr>
        <w:t xml:space="preserve"> </w:t>
      </w:r>
      <w:r w:rsidRPr="00163D38">
        <w:rPr>
          <w:rFonts w:ascii="Bookman Old Style" w:eastAsia="Calibri" w:hAnsi="Bookman Old Style" w:cs="Arial"/>
          <w:sz w:val="18"/>
          <w:szCs w:val="20"/>
          <w:lang w:val="id-ID" w:eastAsia="id-ID"/>
        </w:rPr>
        <w:t>2017</w:t>
      </w:r>
    </w:p>
    <w:p w:rsidR="00300CBF" w:rsidRDefault="00300CBF" w:rsidP="00300CBF">
      <w:pPr>
        <w:spacing w:line="360" w:lineRule="auto"/>
        <w:rPr>
          <w:rFonts w:ascii="Bookman Old Style" w:eastAsia="Calibri" w:hAnsi="Bookman Old Style" w:cs="Arial"/>
          <w:sz w:val="18"/>
          <w:szCs w:val="20"/>
          <w:lang w:eastAsia="id-ID"/>
        </w:rPr>
      </w:pPr>
    </w:p>
    <w:p w:rsidR="00D46652" w:rsidRPr="00D46652" w:rsidRDefault="00D46652" w:rsidP="00300CBF">
      <w:pPr>
        <w:spacing w:line="360" w:lineRule="auto"/>
        <w:rPr>
          <w:rFonts w:ascii="Bookman Old Style" w:eastAsia="Calibri" w:hAnsi="Bookman Old Style" w:cs="Arial"/>
          <w:sz w:val="18"/>
          <w:szCs w:val="20"/>
          <w:lang w:eastAsia="id-ID"/>
        </w:rPr>
      </w:pPr>
    </w:p>
    <w:p w:rsidR="00300CBF" w:rsidRDefault="00300CBF" w:rsidP="00F72E6B">
      <w:pPr>
        <w:pStyle w:val="Tabel"/>
        <w:rPr>
          <w:lang w:val="en-US"/>
        </w:rPr>
      </w:pPr>
      <w:bookmarkStart w:id="44" w:name="_Toc524894825"/>
      <w:r w:rsidRPr="00163D38">
        <w:lastRenderedPageBreak/>
        <w:t xml:space="preserve">Tabel </w:t>
      </w:r>
      <w:r w:rsidR="00E605DC">
        <w:rPr>
          <w:lang w:val="en-US"/>
        </w:rPr>
        <w:t>2.</w:t>
      </w:r>
      <w:r w:rsidR="00640F3F">
        <w:rPr>
          <w:lang w:val="en-US"/>
        </w:rPr>
        <w:t>10</w:t>
      </w:r>
      <w:r w:rsidR="00F72E6B">
        <w:t xml:space="preserve">. </w:t>
      </w:r>
      <w:r w:rsidRPr="00163D38">
        <w:t>Panjang Jalan Kota berdasarkan jenis Permukaan</w:t>
      </w:r>
      <w:r w:rsidR="00F72E6B">
        <w:t xml:space="preserve"> </w:t>
      </w:r>
      <w:r w:rsidRPr="00163D38">
        <w:t>di Kota Bontang 2010–2016 (Km)</w:t>
      </w:r>
      <w:bookmarkEnd w:id="44"/>
    </w:p>
    <w:p w:rsidR="00F72E6B" w:rsidRPr="00F72E6B" w:rsidRDefault="00F72E6B" w:rsidP="00F72E6B">
      <w:pPr>
        <w:pStyle w:val="Tabel"/>
        <w:rPr>
          <w:lang w:val="en-US"/>
        </w:rPr>
      </w:pPr>
    </w:p>
    <w:tbl>
      <w:tblPr>
        <w:tblW w:w="8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75"/>
        <w:gridCol w:w="1426"/>
        <w:gridCol w:w="1569"/>
        <w:gridCol w:w="1284"/>
        <w:gridCol w:w="1487"/>
        <w:gridCol w:w="1342"/>
      </w:tblGrid>
      <w:tr w:rsidR="0073353D" w:rsidRPr="00163D38" w:rsidTr="0073353D">
        <w:trPr>
          <w:trHeight w:val="242"/>
        </w:trPr>
        <w:tc>
          <w:tcPr>
            <w:tcW w:w="1575" w:type="dxa"/>
            <w:vMerge w:val="restart"/>
            <w:shd w:val="clear" w:color="auto" w:fill="DBE5F1" w:themeFill="accent1" w:themeFillTint="33"/>
            <w:vAlign w:val="center"/>
          </w:tcPr>
          <w:p w:rsidR="0073353D" w:rsidRPr="0073353D" w:rsidRDefault="0073353D" w:rsidP="002F1804">
            <w:pPr>
              <w:spacing w:before="40" w:afterLines="40" w:after="96"/>
              <w:ind w:left="57" w:right="57"/>
              <w:jc w:val="center"/>
              <w:rPr>
                <w:rFonts w:ascii="Bookman Old Style" w:eastAsia="Calibri" w:hAnsi="Bookman Old Style" w:cs="Arial"/>
                <w:b/>
                <w:lang w:val="id-ID" w:eastAsia="id-ID"/>
              </w:rPr>
            </w:pPr>
            <w:r w:rsidRPr="0073353D">
              <w:rPr>
                <w:rFonts w:ascii="Bookman Old Style" w:eastAsia="Calibri" w:hAnsi="Bookman Old Style" w:cs="Arial"/>
                <w:b/>
                <w:lang w:eastAsia="id-ID"/>
              </w:rPr>
              <w:t>Tah</w:t>
            </w:r>
            <w:r w:rsidRPr="0073353D">
              <w:rPr>
                <w:rFonts w:ascii="Bookman Old Style" w:eastAsia="Calibri" w:hAnsi="Bookman Old Style" w:cs="Arial"/>
                <w:b/>
                <w:lang w:val="id-ID" w:eastAsia="id-ID"/>
              </w:rPr>
              <w:t>un</w:t>
            </w:r>
          </w:p>
        </w:tc>
        <w:tc>
          <w:tcPr>
            <w:tcW w:w="5766" w:type="dxa"/>
            <w:gridSpan w:val="4"/>
            <w:shd w:val="clear" w:color="auto" w:fill="DBE5F1" w:themeFill="accent1" w:themeFillTint="33"/>
            <w:vAlign w:val="center"/>
          </w:tcPr>
          <w:p w:rsidR="0073353D" w:rsidRPr="0073353D" w:rsidRDefault="0073353D" w:rsidP="002F1804">
            <w:pPr>
              <w:spacing w:before="40" w:afterLines="40" w:after="96"/>
              <w:ind w:left="57" w:right="57"/>
              <w:jc w:val="center"/>
              <w:rPr>
                <w:rFonts w:ascii="Bookman Old Style" w:eastAsia="Calibri" w:hAnsi="Bookman Old Style" w:cs="Arial"/>
                <w:b/>
                <w:lang w:val="id-ID" w:eastAsia="id-ID"/>
              </w:rPr>
            </w:pPr>
            <w:r w:rsidRPr="0073353D">
              <w:rPr>
                <w:rFonts w:ascii="Bookman Old Style" w:eastAsia="Calibri" w:hAnsi="Bookman Old Style" w:cs="Arial"/>
                <w:b/>
                <w:lang w:val="id-ID" w:eastAsia="id-ID"/>
              </w:rPr>
              <w:t>Jalan Kab/Kota</w:t>
            </w:r>
          </w:p>
        </w:tc>
        <w:tc>
          <w:tcPr>
            <w:tcW w:w="1342" w:type="dxa"/>
            <w:vMerge w:val="restart"/>
            <w:shd w:val="clear" w:color="auto" w:fill="DBE5F1" w:themeFill="accent1" w:themeFillTint="33"/>
            <w:vAlign w:val="center"/>
          </w:tcPr>
          <w:p w:rsidR="0073353D" w:rsidRPr="0073353D" w:rsidRDefault="0073353D" w:rsidP="002F1804">
            <w:pPr>
              <w:spacing w:before="40" w:afterLines="40" w:after="96"/>
              <w:ind w:right="57"/>
              <w:jc w:val="center"/>
              <w:rPr>
                <w:rFonts w:ascii="Bookman Old Style" w:eastAsia="Times New Roman" w:hAnsi="Bookman Old Style" w:cs="Arial"/>
                <w:b/>
                <w:lang w:val="id-ID" w:eastAsia="id-ID"/>
              </w:rPr>
            </w:pPr>
            <w:r w:rsidRPr="0073353D">
              <w:rPr>
                <w:rFonts w:ascii="Bookman Old Style" w:eastAsia="Calibri" w:hAnsi="Bookman Old Style" w:cs="Arial"/>
                <w:b/>
                <w:lang w:val="id-ID" w:eastAsia="id-ID"/>
              </w:rPr>
              <w:t>Jumlah</w:t>
            </w:r>
          </w:p>
        </w:tc>
      </w:tr>
      <w:tr w:rsidR="0073353D" w:rsidRPr="00163D38" w:rsidTr="0073353D">
        <w:trPr>
          <w:trHeight w:val="433"/>
        </w:trPr>
        <w:tc>
          <w:tcPr>
            <w:tcW w:w="1575" w:type="dxa"/>
            <w:vMerge/>
            <w:shd w:val="clear" w:color="auto" w:fill="DBE5F1" w:themeFill="accent1" w:themeFillTint="33"/>
            <w:vAlign w:val="center"/>
          </w:tcPr>
          <w:p w:rsidR="0073353D" w:rsidRPr="0073353D" w:rsidRDefault="0073353D" w:rsidP="002F1804">
            <w:pPr>
              <w:spacing w:before="40" w:afterLines="40" w:after="96"/>
              <w:ind w:left="57" w:right="57"/>
              <w:jc w:val="center"/>
              <w:rPr>
                <w:rFonts w:ascii="Bookman Old Style" w:eastAsia="Times New Roman" w:hAnsi="Bookman Old Style" w:cs="Arial"/>
                <w:b/>
                <w:lang w:val="id-ID" w:eastAsia="id-ID"/>
              </w:rPr>
            </w:pPr>
          </w:p>
        </w:tc>
        <w:tc>
          <w:tcPr>
            <w:tcW w:w="1426" w:type="dxa"/>
            <w:shd w:val="clear" w:color="auto" w:fill="DBE5F1" w:themeFill="accent1" w:themeFillTint="33"/>
            <w:vAlign w:val="center"/>
          </w:tcPr>
          <w:p w:rsidR="0073353D" w:rsidRPr="0073353D" w:rsidRDefault="0073353D" w:rsidP="002F1804">
            <w:pPr>
              <w:spacing w:before="40" w:afterLines="40" w:after="96"/>
              <w:ind w:right="57"/>
              <w:jc w:val="center"/>
              <w:rPr>
                <w:rFonts w:ascii="Bookman Old Style" w:eastAsia="Times New Roman" w:hAnsi="Bookman Old Style" w:cs="Arial"/>
                <w:b/>
                <w:lang w:val="id-ID" w:eastAsia="id-ID"/>
              </w:rPr>
            </w:pPr>
            <w:r w:rsidRPr="0073353D">
              <w:rPr>
                <w:rFonts w:ascii="Bookman Old Style" w:eastAsia="Calibri" w:hAnsi="Bookman Old Style" w:cs="Arial"/>
                <w:b/>
                <w:lang w:val="id-ID" w:eastAsia="id-ID"/>
              </w:rPr>
              <w:t>Aspal</w:t>
            </w:r>
          </w:p>
        </w:tc>
        <w:tc>
          <w:tcPr>
            <w:tcW w:w="1569" w:type="dxa"/>
            <w:shd w:val="clear" w:color="auto" w:fill="DBE5F1" w:themeFill="accent1" w:themeFillTint="33"/>
            <w:vAlign w:val="center"/>
          </w:tcPr>
          <w:p w:rsidR="0073353D" w:rsidRPr="0073353D" w:rsidRDefault="0073353D" w:rsidP="002F1804">
            <w:pPr>
              <w:spacing w:before="40" w:afterLines="40" w:after="96"/>
              <w:ind w:right="57"/>
              <w:jc w:val="center"/>
              <w:rPr>
                <w:rFonts w:ascii="Bookman Old Style" w:eastAsia="Times New Roman" w:hAnsi="Bookman Old Style" w:cs="Arial"/>
                <w:b/>
                <w:lang w:val="id-ID" w:eastAsia="id-ID"/>
              </w:rPr>
            </w:pPr>
            <w:r w:rsidRPr="0073353D">
              <w:rPr>
                <w:rFonts w:ascii="Bookman Old Style" w:eastAsia="Calibri" w:hAnsi="Bookman Old Style" w:cs="Arial"/>
                <w:b/>
                <w:lang w:val="id-ID" w:eastAsia="id-ID"/>
              </w:rPr>
              <w:t>Kerikil</w:t>
            </w:r>
          </w:p>
        </w:tc>
        <w:tc>
          <w:tcPr>
            <w:tcW w:w="1284" w:type="dxa"/>
            <w:shd w:val="clear" w:color="auto" w:fill="DBE5F1" w:themeFill="accent1" w:themeFillTint="33"/>
            <w:vAlign w:val="center"/>
          </w:tcPr>
          <w:p w:rsidR="0073353D" w:rsidRPr="0073353D" w:rsidRDefault="0073353D" w:rsidP="002F1804">
            <w:pPr>
              <w:spacing w:before="40" w:afterLines="40" w:after="96"/>
              <w:ind w:right="57"/>
              <w:jc w:val="center"/>
              <w:rPr>
                <w:rFonts w:ascii="Bookman Old Style" w:eastAsia="Times New Roman" w:hAnsi="Bookman Old Style" w:cs="Arial"/>
                <w:b/>
                <w:lang w:val="id-ID" w:eastAsia="id-ID"/>
              </w:rPr>
            </w:pPr>
            <w:r w:rsidRPr="0073353D">
              <w:rPr>
                <w:rFonts w:ascii="Bookman Old Style" w:eastAsia="Calibri" w:hAnsi="Bookman Old Style" w:cs="Arial"/>
                <w:b/>
                <w:lang w:val="id-ID" w:eastAsia="id-ID"/>
              </w:rPr>
              <w:t>Tanah</w:t>
            </w:r>
          </w:p>
        </w:tc>
        <w:tc>
          <w:tcPr>
            <w:tcW w:w="1487" w:type="dxa"/>
            <w:shd w:val="clear" w:color="auto" w:fill="DBE5F1" w:themeFill="accent1" w:themeFillTint="33"/>
            <w:vAlign w:val="center"/>
          </w:tcPr>
          <w:p w:rsidR="0073353D" w:rsidRPr="0073353D" w:rsidRDefault="0073353D" w:rsidP="002F1804">
            <w:pPr>
              <w:spacing w:before="40" w:afterLines="40" w:after="96"/>
              <w:ind w:right="57"/>
              <w:jc w:val="center"/>
              <w:rPr>
                <w:rFonts w:ascii="Bookman Old Style" w:eastAsia="Times New Roman" w:hAnsi="Bookman Old Style" w:cs="Arial"/>
                <w:b/>
                <w:lang w:val="id-ID" w:eastAsia="id-ID"/>
              </w:rPr>
            </w:pPr>
            <w:r w:rsidRPr="0073353D">
              <w:rPr>
                <w:rFonts w:ascii="Bookman Old Style" w:eastAsia="Calibri" w:hAnsi="Bookman Old Style" w:cs="Arial"/>
                <w:b/>
                <w:lang w:val="id-ID" w:eastAsia="id-ID"/>
              </w:rPr>
              <w:t>Lainnya</w:t>
            </w:r>
          </w:p>
        </w:tc>
        <w:tc>
          <w:tcPr>
            <w:tcW w:w="1342" w:type="dxa"/>
            <w:vMerge/>
            <w:shd w:val="clear" w:color="auto" w:fill="DBE5F1" w:themeFill="accent1" w:themeFillTint="33"/>
            <w:vAlign w:val="center"/>
          </w:tcPr>
          <w:p w:rsidR="0073353D" w:rsidRPr="0073353D" w:rsidRDefault="0073353D" w:rsidP="002F1804">
            <w:pPr>
              <w:spacing w:before="40" w:afterLines="40" w:after="96"/>
              <w:ind w:right="57"/>
              <w:jc w:val="center"/>
              <w:rPr>
                <w:rFonts w:ascii="Bookman Old Style" w:eastAsia="Times New Roman" w:hAnsi="Bookman Old Style" w:cs="Arial"/>
                <w:b/>
                <w:lang w:val="id-ID" w:eastAsia="id-ID"/>
              </w:rPr>
            </w:pPr>
          </w:p>
        </w:tc>
      </w:tr>
      <w:tr w:rsidR="00300CBF" w:rsidRPr="00163D38" w:rsidTr="0073353D">
        <w:trPr>
          <w:trHeight w:val="349"/>
        </w:trPr>
        <w:tc>
          <w:tcPr>
            <w:tcW w:w="1575" w:type="dxa"/>
            <w:tcBorders>
              <w:top w:val="nil"/>
              <w:bottom w:val="single" w:sz="4" w:space="0" w:color="auto"/>
            </w:tcBorders>
            <w:shd w:val="clear" w:color="auto" w:fill="auto"/>
            <w:vAlign w:val="center"/>
          </w:tcPr>
          <w:p w:rsidR="00300CBF" w:rsidRPr="0073353D" w:rsidRDefault="00300CBF" w:rsidP="002F1804">
            <w:pPr>
              <w:spacing w:before="40" w:afterLines="40" w:after="96"/>
              <w:ind w:left="57" w:right="57"/>
              <w:jc w:val="center"/>
              <w:rPr>
                <w:rFonts w:ascii="Bookman Old Style" w:eastAsia="Calibri" w:hAnsi="Bookman Old Style" w:cs="Tahoma"/>
                <w:w w:val="98"/>
                <w:lang w:val="id-ID" w:eastAsia="id-ID"/>
              </w:rPr>
            </w:pPr>
            <w:r w:rsidRPr="0073353D">
              <w:rPr>
                <w:rFonts w:ascii="Bookman Old Style" w:eastAsia="Calibri" w:hAnsi="Bookman Old Style" w:cs="Tahoma"/>
                <w:w w:val="98"/>
                <w:lang w:val="id-ID" w:eastAsia="id-ID"/>
              </w:rPr>
              <w:t>2010</w:t>
            </w:r>
          </w:p>
        </w:tc>
        <w:tc>
          <w:tcPr>
            <w:tcW w:w="1426" w:type="dxa"/>
            <w:tcBorders>
              <w:top w:val="nil"/>
              <w:bottom w:val="single" w:sz="4" w:space="0" w:color="auto"/>
            </w:tcBorders>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73.288</w:t>
            </w:r>
          </w:p>
        </w:tc>
        <w:tc>
          <w:tcPr>
            <w:tcW w:w="1569" w:type="dxa"/>
            <w:tcBorders>
              <w:top w:val="nil"/>
              <w:bottom w:val="single" w:sz="4" w:space="0" w:color="auto"/>
            </w:tcBorders>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1.486</w:t>
            </w:r>
          </w:p>
        </w:tc>
        <w:tc>
          <w:tcPr>
            <w:tcW w:w="1284" w:type="dxa"/>
            <w:tcBorders>
              <w:top w:val="nil"/>
              <w:bottom w:val="single" w:sz="4" w:space="0" w:color="auto"/>
            </w:tcBorders>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21.827</w:t>
            </w:r>
          </w:p>
        </w:tc>
        <w:tc>
          <w:tcPr>
            <w:tcW w:w="1487" w:type="dxa"/>
            <w:tcBorders>
              <w:top w:val="nil"/>
              <w:bottom w:val="single" w:sz="4" w:space="0" w:color="auto"/>
            </w:tcBorders>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97.855</w:t>
            </w:r>
          </w:p>
        </w:tc>
        <w:tc>
          <w:tcPr>
            <w:tcW w:w="1342" w:type="dxa"/>
            <w:tcBorders>
              <w:top w:val="nil"/>
              <w:bottom w:val="single" w:sz="4" w:space="0" w:color="auto"/>
            </w:tcBorders>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194.456</w:t>
            </w:r>
          </w:p>
        </w:tc>
      </w:tr>
      <w:tr w:rsidR="00300CBF" w:rsidRPr="00163D38" w:rsidTr="0073353D">
        <w:trPr>
          <w:trHeight w:val="348"/>
        </w:trPr>
        <w:tc>
          <w:tcPr>
            <w:tcW w:w="1575" w:type="dxa"/>
            <w:tcBorders>
              <w:top w:val="single" w:sz="4" w:space="0" w:color="auto"/>
            </w:tcBorders>
            <w:shd w:val="clear" w:color="auto" w:fill="auto"/>
            <w:vAlign w:val="center"/>
          </w:tcPr>
          <w:p w:rsidR="00300CBF" w:rsidRPr="0073353D" w:rsidRDefault="00300CBF" w:rsidP="002F1804">
            <w:pPr>
              <w:spacing w:before="40" w:afterLines="40" w:after="96"/>
              <w:ind w:left="57" w:right="57"/>
              <w:jc w:val="center"/>
              <w:rPr>
                <w:rFonts w:ascii="Bookman Old Style" w:eastAsia="Calibri" w:hAnsi="Bookman Old Style" w:cs="Tahoma"/>
                <w:w w:val="98"/>
                <w:lang w:val="id-ID" w:eastAsia="id-ID"/>
              </w:rPr>
            </w:pPr>
            <w:r w:rsidRPr="0073353D">
              <w:rPr>
                <w:rFonts w:ascii="Bookman Old Style" w:eastAsia="Calibri" w:hAnsi="Bookman Old Style" w:cs="Tahoma"/>
                <w:w w:val="98"/>
                <w:lang w:val="id-ID" w:eastAsia="id-ID"/>
              </w:rPr>
              <w:t>2011</w:t>
            </w:r>
          </w:p>
        </w:tc>
        <w:tc>
          <w:tcPr>
            <w:tcW w:w="1426" w:type="dxa"/>
            <w:tcBorders>
              <w:top w:val="single" w:sz="4" w:space="0" w:color="auto"/>
            </w:tcBorders>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71.444</w:t>
            </w:r>
          </w:p>
        </w:tc>
        <w:tc>
          <w:tcPr>
            <w:tcW w:w="1569" w:type="dxa"/>
            <w:tcBorders>
              <w:top w:val="single" w:sz="4" w:space="0" w:color="auto"/>
            </w:tcBorders>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1.485</w:t>
            </w:r>
          </w:p>
        </w:tc>
        <w:tc>
          <w:tcPr>
            <w:tcW w:w="1284" w:type="dxa"/>
            <w:tcBorders>
              <w:top w:val="single" w:sz="4" w:space="0" w:color="auto"/>
            </w:tcBorders>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21.300</w:t>
            </w:r>
          </w:p>
        </w:tc>
        <w:tc>
          <w:tcPr>
            <w:tcW w:w="1487" w:type="dxa"/>
            <w:tcBorders>
              <w:top w:val="single" w:sz="4" w:space="0" w:color="auto"/>
            </w:tcBorders>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100.227</w:t>
            </w:r>
          </w:p>
        </w:tc>
        <w:tc>
          <w:tcPr>
            <w:tcW w:w="1342" w:type="dxa"/>
            <w:tcBorders>
              <w:top w:val="single" w:sz="4" w:space="0" w:color="auto"/>
            </w:tcBorders>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194.456</w:t>
            </w:r>
          </w:p>
        </w:tc>
      </w:tr>
      <w:tr w:rsidR="00300CBF" w:rsidRPr="00163D38" w:rsidTr="0073353D">
        <w:trPr>
          <w:trHeight w:val="347"/>
        </w:trPr>
        <w:tc>
          <w:tcPr>
            <w:tcW w:w="1575" w:type="dxa"/>
            <w:shd w:val="clear" w:color="auto" w:fill="auto"/>
            <w:vAlign w:val="center"/>
          </w:tcPr>
          <w:p w:rsidR="00300CBF" w:rsidRPr="0073353D" w:rsidRDefault="00300CBF" w:rsidP="002F1804">
            <w:pPr>
              <w:spacing w:before="40" w:afterLines="40" w:after="96"/>
              <w:ind w:left="57" w:right="57"/>
              <w:jc w:val="center"/>
              <w:rPr>
                <w:rFonts w:ascii="Bookman Old Style" w:eastAsia="Calibri" w:hAnsi="Bookman Old Style" w:cs="Tahoma"/>
                <w:w w:val="98"/>
                <w:lang w:val="id-ID" w:eastAsia="id-ID"/>
              </w:rPr>
            </w:pPr>
            <w:r w:rsidRPr="0073353D">
              <w:rPr>
                <w:rFonts w:ascii="Bookman Old Style" w:eastAsia="Calibri" w:hAnsi="Bookman Old Style" w:cs="Tahoma"/>
                <w:w w:val="98"/>
                <w:lang w:val="id-ID" w:eastAsia="id-ID"/>
              </w:rPr>
              <w:t>2012</w:t>
            </w:r>
          </w:p>
        </w:tc>
        <w:tc>
          <w:tcPr>
            <w:tcW w:w="1426"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70.582</w:t>
            </w:r>
          </w:p>
        </w:tc>
        <w:tc>
          <w:tcPr>
            <w:tcW w:w="1569"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1.485</w:t>
            </w:r>
          </w:p>
        </w:tc>
        <w:tc>
          <w:tcPr>
            <w:tcW w:w="1284"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21.300</w:t>
            </w:r>
          </w:p>
        </w:tc>
        <w:tc>
          <w:tcPr>
            <w:tcW w:w="1487"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101.089</w:t>
            </w:r>
          </w:p>
        </w:tc>
        <w:tc>
          <w:tcPr>
            <w:tcW w:w="1342"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194.456</w:t>
            </w:r>
          </w:p>
        </w:tc>
      </w:tr>
      <w:tr w:rsidR="00300CBF" w:rsidRPr="00163D38" w:rsidTr="0073353D">
        <w:trPr>
          <w:trHeight w:val="349"/>
        </w:trPr>
        <w:tc>
          <w:tcPr>
            <w:tcW w:w="1575" w:type="dxa"/>
            <w:shd w:val="clear" w:color="auto" w:fill="auto"/>
            <w:vAlign w:val="center"/>
          </w:tcPr>
          <w:p w:rsidR="00300CBF" w:rsidRPr="0073353D" w:rsidRDefault="00300CBF" w:rsidP="002F1804">
            <w:pPr>
              <w:spacing w:before="40" w:afterLines="40" w:after="96"/>
              <w:ind w:left="57" w:right="57"/>
              <w:jc w:val="center"/>
              <w:rPr>
                <w:rFonts w:ascii="Bookman Old Style" w:eastAsia="Calibri" w:hAnsi="Bookman Old Style" w:cs="Tahoma"/>
                <w:w w:val="98"/>
                <w:lang w:val="id-ID" w:eastAsia="id-ID"/>
              </w:rPr>
            </w:pPr>
            <w:r w:rsidRPr="0073353D">
              <w:rPr>
                <w:rFonts w:ascii="Bookman Old Style" w:eastAsia="Calibri" w:hAnsi="Bookman Old Style" w:cs="Tahoma"/>
                <w:w w:val="98"/>
                <w:lang w:val="id-ID" w:eastAsia="id-ID"/>
              </w:rPr>
              <w:t>2013</w:t>
            </w:r>
          </w:p>
        </w:tc>
        <w:tc>
          <w:tcPr>
            <w:tcW w:w="1426"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71.444</w:t>
            </w:r>
          </w:p>
        </w:tc>
        <w:tc>
          <w:tcPr>
            <w:tcW w:w="1569"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1.485</w:t>
            </w:r>
          </w:p>
        </w:tc>
        <w:tc>
          <w:tcPr>
            <w:tcW w:w="1284"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21.300</w:t>
            </w:r>
          </w:p>
        </w:tc>
        <w:tc>
          <w:tcPr>
            <w:tcW w:w="1487"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100.227</w:t>
            </w:r>
          </w:p>
        </w:tc>
        <w:tc>
          <w:tcPr>
            <w:tcW w:w="1342"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194.456</w:t>
            </w:r>
          </w:p>
        </w:tc>
      </w:tr>
      <w:tr w:rsidR="00300CBF" w:rsidRPr="00163D38" w:rsidTr="0073353D">
        <w:trPr>
          <w:trHeight w:val="347"/>
        </w:trPr>
        <w:tc>
          <w:tcPr>
            <w:tcW w:w="1575" w:type="dxa"/>
            <w:shd w:val="clear" w:color="auto" w:fill="auto"/>
            <w:vAlign w:val="center"/>
          </w:tcPr>
          <w:p w:rsidR="00300CBF" w:rsidRPr="0073353D" w:rsidRDefault="00300CBF" w:rsidP="002F1804">
            <w:pPr>
              <w:spacing w:before="40" w:afterLines="40" w:after="96"/>
              <w:ind w:left="57" w:right="57"/>
              <w:jc w:val="center"/>
              <w:rPr>
                <w:rFonts w:ascii="Bookman Old Style" w:eastAsia="Calibri" w:hAnsi="Bookman Old Style" w:cs="Tahoma"/>
                <w:w w:val="98"/>
                <w:lang w:val="id-ID" w:eastAsia="id-ID"/>
              </w:rPr>
            </w:pPr>
            <w:r w:rsidRPr="0073353D">
              <w:rPr>
                <w:rFonts w:ascii="Bookman Old Style" w:eastAsia="Calibri" w:hAnsi="Bookman Old Style" w:cs="Tahoma"/>
                <w:w w:val="98"/>
                <w:lang w:val="id-ID" w:eastAsia="id-ID"/>
              </w:rPr>
              <w:t>2014</w:t>
            </w:r>
          </w:p>
        </w:tc>
        <w:tc>
          <w:tcPr>
            <w:tcW w:w="1426"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93.445</w:t>
            </w:r>
          </w:p>
        </w:tc>
        <w:tc>
          <w:tcPr>
            <w:tcW w:w="1569"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1.485</w:t>
            </w:r>
          </w:p>
        </w:tc>
        <w:tc>
          <w:tcPr>
            <w:tcW w:w="1284"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20.694</w:t>
            </w:r>
          </w:p>
        </w:tc>
        <w:tc>
          <w:tcPr>
            <w:tcW w:w="1487"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79.533</w:t>
            </w:r>
          </w:p>
        </w:tc>
        <w:tc>
          <w:tcPr>
            <w:tcW w:w="1342"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195.157</w:t>
            </w:r>
          </w:p>
        </w:tc>
      </w:tr>
      <w:tr w:rsidR="00300CBF" w:rsidRPr="00163D38" w:rsidTr="0073353D">
        <w:trPr>
          <w:trHeight w:val="347"/>
        </w:trPr>
        <w:tc>
          <w:tcPr>
            <w:tcW w:w="1575" w:type="dxa"/>
            <w:shd w:val="clear" w:color="auto" w:fill="auto"/>
            <w:vAlign w:val="center"/>
          </w:tcPr>
          <w:p w:rsidR="00300CBF" w:rsidRPr="0073353D" w:rsidRDefault="00300CBF" w:rsidP="002F1804">
            <w:pPr>
              <w:spacing w:before="40" w:afterLines="40" w:after="96"/>
              <w:ind w:left="57" w:right="57"/>
              <w:jc w:val="center"/>
              <w:rPr>
                <w:rFonts w:ascii="Bookman Old Style" w:eastAsia="Calibri" w:hAnsi="Bookman Old Style" w:cs="Tahoma"/>
                <w:w w:val="98"/>
                <w:lang w:val="id-ID" w:eastAsia="id-ID"/>
              </w:rPr>
            </w:pPr>
            <w:r w:rsidRPr="0073353D">
              <w:rPr>
                <w:rFonts w:ascii="Bookman Old Style" w:eastAsia="Calibri" w:hAnsi="Bookman Old Style" w:cs="Tahoma"/>
                <w:w w:val="98"/>
                <w:lang w:val="id-ID" w:eastAsia="id-ID"/>
              </w:rPr>
              <w:t>2015</w:t>
            </w:r>
          </w:p>
        </w:tc>
        <w:tc>
          <w:tcPr>
            <w:tcW w:w="1426"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w:t>
            </w:r>
          </w:p>
        </w:tc>
        <w:tc>
          <w:tcPr>
            <w:tcW w:w="1569"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w:t>
            </w:r>
          </w:p>
        </w:tc>
        <w:tc>
          <w:tcPr>
            <w:tcW w:w="1284"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w:t>
            </w:r>
          </w:p>
        </w:tc>
        <w:tc>
          <w:tcPr>
            <w:tcW w:w="1487"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w:t>
            </w:r>
          </w:p>
        </w:tc>
        <w:tc>
          <w:tcPr>
            <w:tcW w:w="1342"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w:t>
            </w:r>
          </w:p>
        </w:tc>
      </w:tr>
      <w:tr w:rsidR="00300CBF" w:rsidRPr="00163D38" w:rsidTr="0073353D">
        <w:trPr>
          <w:trHeight w:val="347"/>
        </w:trPr>
        <w:tc>
          <w:tcPr>
            <w:tcW w:w="1575" w:type="dxa"/>
            <w:shd w:val="clear" w:color="auto" w:fill="auto"/>
            <w:vAlign w:val="center"/>
          </w:tcPr>
          <w:p w:rsidR="00300CBF" w:rsidRPr="0073353D" w:rsidRDefault="00300CBF" w:rsidP="002F1804">
            <w:pPr>
              <w:spacing w:before="40" w:afterLines="40" w:after="96"/>
              <w:ind w:left="57" w:right="57"/>
              <w:jc w:val="center"/>
              <w:rPr>
                <w:rFonts w:ascii="Bookman Old Style" w:eastAsia="Calibri" w:hAnsi="Bookman Old Style" w:cs="Tahoma"/>
                <w:w w:val="98"/>
                <w:lang w:val="id-ID" w:eastAsia="id-ID"/>
              </w:rPr>
            </w:pPr>
            <w:r w:rsidRPr="0073353D">
              <w:rPr>
                <w:rFonts w:ascii="Bookman Old Style" w:eastAsia="Calibri" w:hAnsi="Bookman Old Style" w:cs="Tahoma"/>
                <w:w w:val="98"/>
                <w:lang w:val="id-ID" w:eastAsia="id-ID"/>
              </w:rPr>
              <w:t>2016</w:t>
            </w:r>
          </w:p>
        </w:tc>
        <w:tc>
          <w:tcPr>
            <w:tcW w:w="1426"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70.829</w:t>
            </w:r>
          </w:p>
        </w:tc>
        <w:tc>
          <w:tcPr>
            <w:tcW w:w="1569"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w:t>
            </w:r>
          </w:p>
        </w:tc>
        <w:tc>
          <w:tcPr>
            <w:tcW w:w="1284"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w:t>
            </w:r>
          </w:p>
        </w:tc>
        <w:tc>
          <w:tcPr>
            <w:tcW w:w="1487"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136 110</w:t>
            </w:r>
          </w:p>
        </w:tc>
        <w:tc>
          <w:tcPr>
            <w:tcW w:w="1342" w:type="dxa"/>
            <w:shd w:val="clear" w:color="auto" w:fill="auto"/>
            <w:vAlign w:val="center"/>
          </w:tcPr>
          <w:p w:rsidR="00300CBF" w:rsidRPr="0073353D" w:rsidRDefault="00300CBF" w:rsidP="002F1804">
            <w:pPr>
              <w:spacing w:before="40" w:afterLines="40" w:after="96"/>
              <w:ind w:left="57" w:right="57"/>
              <w:jc w:val="right"/>
              <w:rPr>
                <w:rFonts w:ascii="Bookman Old Style" w:eastAsia="Calibri" w:hAnsi="Bookman Old Style" w:cs="Arial"/>
                <w:lang w:val="id-ID" w:eastAsia="id-ID"/>
              </w:rPr>
            </w:pPr>
            <w:r w:rsidRPr="0073353D">
              <w:rPr>
                <w:rFonts w:ascii="Bookman Old Style" w:eastAsia="Calibri" w:hAnsi="Bookman Old Style" w:cs="Arial"/>
                <w:lang w:val="id-ID" w:eastAsia="id-ID"/>
              </w:rPr>
              <w:t>206 399</w:t>
            </w:r>
          </w:p>
        </w:tc>
      </w:tr>
    </w:tbl>
    <w:p w:rsidR="00300CBF" w:rsidRPr="00F72E6B" w:rsidRDefault="00300CBF" w:rsidP="00300CBF">
      <w:pPr>
        <w:spacing w:line="360" w:lineRule="auto"/>
        <w:rPr>
          <w:rFonts w:ascii="Bookman Old Style" w:eastAsia="Calibri" w:hAnsi="Bookman Old Style" w:cs="Arial"/>
          <w:sz w:val="20"/>
          <w:lang w:val="id-ID" w:eastAsia="id-ID"/>
        </w:rPr>
      </w:pPr>
      <w:r w:rsidRPr="00F72E6B">
        <w:rPr>
          <w:rFonts w:ascii="Bookman Old Style" w:eastAsia="Calibri" w:hAnsi="Bookman Old Style" w:cs="Arial"/>
          <w:sz w:val="20"/>
          <w:lang w:val="id-ID" w:eastAsia="id-ID"/>
        </w:rPr>
        <w:t>Sumber data : Dinas Pekerjaan Umum Kota Bontang, 2017</w:t>
      </w:r>
    </w:p>
    <w:p w:rsidR="00300CBF" w:rsidRPr="00163D38" w:rsidRDefault="00300CBF" w:rsidP="00E605DC">
      <w:pPr>
        <w:rPr>
          <w:rFonts w:ascii="Bookman Old Style" w:eastAsia="Calibri" w:hAnsi="Bookman Old Style" w:cs="Arial"/>
          <w:sz w:val="24"/>
          <w:szCs w:val="24"/>
          <w:lang w:val="id-ID" w:eastAsia="id-ID"/>
        </w:rPr>
      </w:pPr>
    </w:p>
    <w:p w:rsidR="00300CBF" w:rsidRPr="00163D38" w:rsidRDefault="00F72E6B" w:rsidP="00F72E6B">
      <w:pPr>
        <w:pStyle w:val="Heading4"/>
      </w:pPr>
      <w:r>
        <w:t>b.</w:t>
      </w:r>
      <w:r>
        <w:tab/>
      </w:r>
      <w:r w:rsidR="00300CBF" w:rsidRPr="00163D38">
        <w:t>Air Bersih</w:t>
      </w:r>
    </w:p>
    <w:p w:rsidR="00300CBF" w:rsidRPr="00163D38" w:rsidRDefault="00300CBF" w:rsidP="0073353D">
      <w:pPr>
        <w:widowControl w:val="0"/>
        <w:autoSpaceDE w:val="0"/>
        <w:autoSpaceDN w:val="0"/>
        <w:adjustRightInd w:val="0"/>
        <w:spacing w:line="360" w:lineRule="auto"/>
        <w:ind w:left="992" w:firstLine="567"/>
        <w:rPr>
          <w:rFonts w:ascii="Bookman Old Style" w:eastAsia="Cambria" w:hAnsi="Bookman Old Style" w:cs="Arial"/>
          <w:b/>
          <w:sz w:val="24"/>
          <w:szCs w:val="24"/>
          <w:lang w:val="id-ID" w:eastAsia="id-ID"/>
        </w:rPr>
      </w:pPr>
      <w:r w:rsidRPr="00163D38">
        <w:rPr>
          <w:rFonts w:ascii="Bookman Old Style" w:eastAsia="Calibri" w:hAnsi="Bookman Old Style" w:cs="Arial"/>
          <w:sz w:val="24"/>
          <w:szCs w:val="24"/>
          <w:lang w:val="id-ID" w:eastAsia="id-ID"/>
        </w:rPr>
        <w:t xml:space="preserve">Penyediaan air yang bersih dan layak digunakan untuk keperluan sehari-hari dapat dipenuhi dengan tersedianya Perusahaan Daerah Air Minum (PDAM). Jumlah pelanggan PDAM Kota Bontang pada tahun 2016 mencapai 23.411 pelanggan, mengalami </w:t>
      </w:r>
      <w:hyperlink r:id="rId386" w:history="1">
        <w:r w:rsidRPr="00163D38">
          <w:rPr>
            <w:rFonts w:ascii="Bookman Old Style" w:eastAsia="Calibri" w:hAnsi="Bookman Old Style" w:cs="Arial"/>
            <w:sz w:val="24"/>
            <w:szCs w:val="24"/>
            <w:lang w:val="id-ID" w:eastAsia="id-ID"/>
          </w:rPr>
          <w:t>peningkatan sebesar 8,36%</w:t>
        </w:r>
      </w:hyperlink>
      <w:r w:rsidRPr="00163D38">
        <w:rPr>
          <w:rFonts w:ascii="Bookman Old Style" w:eastAsia="Calibri" w:hAnsi="Bookman Old Style" w:cs="Arial"/>
          <w:sz w:val="24"/>
          <w:szCs w:val="24"/>
          <w:lang w:val="id-ID" w:eastAsia="id-ID"/>
        </w:rPr>
        <w:t xml:space="preserve"> dibandingkan </w:t>
      </w:r>
      <w:hyperlink r:id="rId387" w:history="1">
        <w:r w:rsidRPr="00163D38">
          <w:rPr>
            <w:rFonts w:ascii="Bookman Old Style" w:eastAsia="Calibri" w:hAnsi="Bookman Old Style" w:cs="Arial"/>
            <w:sz w:val="24"/>
            <w:szCs w:val="24"/>
            <w:lang w:val="id-ID" w:eastAsia="id-ID"/>
          </w:rPr>
          <w:t>dengan tahun sebelum</w:t>
        </w:r>
      </w:hyperlink>
      <w:r w:rsidRPr="00163D38">
        <w:rPr>
          <w:rFonts w:ascii="Bookman Old Style" w:eastAsia="Calibri" w:hAnsi="Bookman Old Style" w:cs="Arial"/>
          <w:sz w:val="24"/>
          <w:szCs w:val="24"/>
          <w:lang w:val="id-ID" w:eastAsia="id-ID"/>
        </w:rPr>
        <w:t xml:space="preserve">nya. </w:t>
      </w:r>
      <w:hyperlink r:id="rId388" w:history="1">
        <w:r w:rsidRPr="00163D38">
          <w:rPr>
            <w:rFonts w:ascii="Bookman Old Style" w:eastAsia="Calibri" w:hAnsi="Bookman Old Style" w:cs="Arial"/>
            <w:sz w:val="24"/>
            <w:szCs w:val="24"/>
            <w:lang w:val="id-ID" w:eastAsia="id-ID"/>
          </w:rPr>
          <w:t>Seiring dengan peningkatan jumlah</w:t>
        </w:r>
      </w:hyperlink>
      <w:r w:rsidRPr="00163D38">
        <w:rPr>
          <w:rFonts w:ascii="Bookman Old Style" w:eastAsia="Calibri" w:hAnsi="Bookman Old Style" w:cs="Arial"/>
          <w:sz w:val="24"/>
          <w:szCs w:val="24"/>
          <w:lang w:val="id-ID" w:eastAsia="id-ID"/>
        </w:rPr>
        <w:t xml:space="preserve"> pelanggan, </w:t>
      </w:r>
      <w:hyperlink r:id="rId389" w:history="1">
        <w:r w:rsidRPr="00163D38">
          <w:rPr>
            <w:rFonts w:ascii="Bookman Old Style" w:eastAsia="Calibri" w:hAnsi="Bookman Old Style" w:cs="Arial"/>
            <w:sz w:val="24"/>
            <w:szCs w:val="24"/>
            <w:lang w:val="id-ID" w:eastAsia="id-ID"/>
          </w:rPr>
          <w:t>banyaknya air minum yang</w:t>
        </w:r>
      </w:hyperlink>
      <w:r w:rsidRPr="00163D38">
        <w:rPr>
          <w:rFonts w:ascii="Bookman Old Style" w:eastAsia="Calibri" w:hAnsi="Bookman Old Style" w:cs="Arial"/>
          <w:sz w:val="24"/>
          <w:szCs w:val="24"/>
          <w:lang w:val="id-ID" w:eastAsia="id-ID"/>
        </w:rPr>
        <w:t xml:space="preserve"> disalurkan </w:t>
      </w:r>
      <w:hyperlink r:id="rId390" w:history="1">
        <w:r w:rsidRPr="00163D38">
          <w:rPr>
            <w:rFonts w:ascii="Bookman Old Style" w:eastAsia="Calibri" w:hAnsi="Bookman Old Style" w:cs="Arial"/>
            <w:sz w:val="24"/>
            <w:szCs w:val="24"/>
            <w:lang w:val="id-ID" w:eastAsia="id-ID"/>
          </w:rPr>
          <w:t>pada PDAM Kota Bontang</w:t>
        </w:r>
      </w:hyperlink>
      <w:r w:rsidRPr="00163D38">
        <w:rPr>
          <w:rFonts w:ascii="Bookman Old Style" w:eastAsia="Calibri" w:hAnsi="Bookman Old Style" w:cs="Arial"/>
          <w:sz w:val="24"/>
          <w:szCs w:val="24"/>
          <w:lang w:val="id-ID" w:eastAsia="id-ID"/>
        </w:rPr>
        <w:t xml:space="preserve"> juga </w:t>
      </w:r>
      <w:hyperlink r:id="rId391" w:history="1">
        <w:r w:rsidRPr="00163D38">
          <w:rPr>
            <w:rFonts w:ascii="Bookman Old Style" w:eastAsia="Calibri" w:hAnsi="Bookman Old Style" w:cs="Arial"/>
            <w:sz w:val="24"/>
            <w:szCs w:val="24"/>
            <w:lang w:val="id-ID" w:eastAsia="id-ID"/>
          </w:rPr>
          <w:t>mengalami peningkatan sebesar</w:t>
        </w:r>
      </w:hyperlink>
      <w:r w:rsidRPr="00163D38">
        <w:rPr>
          <w:rFonts w:ascii="Bookman Old Style" w:eastAsia="Calibri" w:hAnsi="Bookman Old Style" w:cs="Arial"/>
          <w:sz w:val="24"/>
          <w:szCs w:val="24"/>
          <w:lang w:val="id-ID" w:eastAsia="id-ID"/>
        </w:rPr>
        <w:t xml:space="preserve"> 15,19%.</w:t>
      </w:r>
    </w:p>
    <w:p w:rsidR="00300CBF" w:rsidRPr="00163D38" w:rsidRDefault="00300CBF" w:rsidP="0073353D">
      <w:pPr>
        <w:pStyle w:val="Tabel"/>
      </w:pPr>
      <w:bookmarkStart w:id="45" w:name="_Toc524894826"/>
      <w:r w:rsidRPr="00163D38">
        <w:t>Tabel 2.1</w:t>
      </w:r>
      <w:r w:rsidR="00640F3F">
        <w:rPr>
          <w:lang w:val="en-US"/>
        </w:rPr>
        <w:t>1</w:t>
      </w:r>
      <w:r w:rsidR="0073353D">
        <w:t xml:space="preserve">. </w:t>
      </w:r>
      <w:r w:rsidRPr="00163D38">
        <w:t>Sarana Air Bersih di Kota Bontang 2006-2016</w:t>
      </w:r>
      <w:bookmarkEnd w:id="45"/>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6"/>
        <w:gridCol w:w="1395"/>
        <w:gridCol w:w="1395"/>
        <w:gridCol w:w="1395"/>
        <w:gridCol w:w="1550"/>
        <w:gridCol w:w="1086"/>
        <w:gridCol w:w="1192"/>
      </w:tblGrid>
      <w:tr w:rsidR="00300CBF" w:rsidRPr="00163D38" w:rsidTr="00E605DC">
        <w:trPr>
          <w:trHeight w:val="1038"/>
        </w:trPr>
        <w:tc>
          <w:tcPr>
            <w:tcW w:w="776" w:type="dxa"/>
            <w:tcBorders>
              <w:top w:val="single" w:sz="4" w:space="0" w:color="auto"/>
            </w:tcBorders>
            <w:shd w:val="clear" w:color="auto" w:fill="C6D9F1" w:themeFill="text2" w:themeFillTint="33"/>
            <w:vAlign w:val="center"/>
          </w:tcPr>
          <w:p w:rsidR="00300CBF" w:rsidRPr="00B35261" w:rsidRDefault="002F1804" w:rsidP="00E605DC">
            <w:pPr>
              <w:ind w:left="-57" w:right="-57"/>
              <w:jc w:val="center"/>
              <w:rPr>
                <w:rFonts w:ascii="Bookman Old Style" w:eastAsia="Calibri" w:hAnsi="Bookman Old Style" w:cs="Arial"/>
                <w:b/>
                <w:lang w:eastAsia="id-ID"/>
              </w:rPr>
            </w:pPr>
            <w:r>
              <w:rPr>
                <w:rFonts w:ascii="Bookman Old Style" w:eastAsia="Cambria" w:hAnsi="Bookman Old Style" w:cs="Arial"/>
                <w:noProof/>
                <w:szCs w:val="20"/>
              </w:rPr>
              <w:pict>
                <v:line id="Straight Connector 237" o:spid="_x0000_s1052"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45pt,18.1pt" to="715.4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" strokecolor="white" strokeweight=".96pt"/>
              </w:pict>
            </w:r>
            <w:r w:rsidR="00B35261">
              <w:rPr>
                <w:rFonts w:ascii="Bookman Old Style" w:eastAsia="Calibri" w:hAnsi="Bookman Old Style" w:cs="Arial"/>
                <w:b/>
                <w:lang w:val="id-ID" w:eastAsia="id-ID"/>
              </w:rPr>
              <w:t>Tahun</w:t>
            </w:r>
          </w:p>
        </w:tc>
        <w:tc>
          <w:tcPr>
            <w:tcW w:w="1395" w:type="dxa"/>
            <w:tcBorders>
              <w:top w:val="single" w:sz="4" w:space="0" w:color="auto"/>
            </w:tcBorders>
            <w:shd w:val="clear" w:color="auto" w:fill="C6D9F1" w:themeFill="text2" w:themeFillTint="33"/>
            <w:vAlign w:val="center"/>
          </w:tcPr>
          <w:p w:rsidR="00300CBF" w:rsidRPr="00163D38" w:rsidRDefault="00300CBF" w:rsidP="00E605DC">
            <w:pPr>
              <w:tabs>
                <w:tab w:val="left" w:pos="1094"/>
              </w:tabs>
              <w:ind w:left="-57" w:right="-57"/>
              <w:jc w:val="center"/>
              <w:rPr>
                <w:rFonts w:ascii="Bookman Old Style" w:eastAsia="Calibri" w:hAnsi="Bookman Old Style" w:cs="Arial"/>
                <w:b/>
                <w:lang w:val="id-ID" w:eastAsia="id-ID"/>
              </w:rPr>
            </w:pPr>
            <w:r w:rsidRPr="00163D38">
              <w:rPr>
                <w:rFonts w:ascii="Bookman Old Style" w:eastAsia="Calibri" w:hAnsi="Bookman Old Style" w:cs="Arial"/>
                <w:b/>
                <w:lang w:val="id-ID" w:eastAsia="id-ID"/>
              </w:rPr>
              <w:t>Air Baku Utama</w:t>
            </w:r>
          </w:p>
          <w:p w:rsidR="00300CBF" w:rsidRPr="00163D38" w:rsidRDefault="00300CBF" w:rsidP="00E605DC">
            <w:pPr>
              <w:ind w:left="-57" w:right="-57"/>
              <w:jc w:val="center"/>
              <w:rPr>
                <w:rFonts w:ascii="Bookman Old Style" w:eastAsia="Calibri" w:hAnsi="Bookman Old Style" w:cs="Arial"/>
                <w:b/>
                <w:lang w:val="id-ID" w:eastAsia="id-ID"/>
              </w:rPr>
            </w:pPr>
            <w:r w:rsidRPr="00163D38">
              <w:rPr>
                <w:rFonts w:ascii="Bookman Old Style" w:eastAsia="Calibri" w:hAnsi="Bookman Old Style" w:cs="Arial"/>
                <w:b/>
                <w:w w:val="99"/>
                <w:lang w:val="id-ID" w:eastAsia="id-ID"/>
              </w:rPr>
              <w:t>(m3)</w:t>
            </w:r>
          </w:p>
        </w:tc>
        <w:tc>
          <w:tcPr>
            <w:tcW w:w="1395" w:type="dxa"/>
            <w:tcBorders>
              <w:top w:val="single" w:sz="4" w:space="0" w:color="auto"/>
            </w:tcBorders>
            <w:shd w:val="clear" w:color="auto" w:fill="C6D9F1" w:themeFill="text2" w:themeFillTint="33"/>
            <w:vAlign w:val="center"/>
          </w:tcPr>
          <w:p w:rsidR="00300CBF" w:rsidRPr="00163D38" w:rsidRDefault="00300CBF" w:rsidP="00E605DC">
            <w:pPr>
              <w:ind w:left="-57" w:right="-57"/>
              <w:jc w:val="center"/>
              <w:rPr>
                <w:rFonts w:ascii="Bookman Old Style" w:eastAsia="Calibri" w:hAnsi="Bookman Old Style" w:cs="Arial"/>
                <w:b/>
                <w:lang w:val="id-ID" w:eastAsia="id-ID"/>
              </w:rPr>
            </w:pPr>
            <w:r w:rsidRPr="00163D38">
              <w:rPr>
                <w:rFonts w:ascii="Bookman Old Style" w:eastAsia="Calibri" w:hAnsi="Bookman Old Style" w:cs="Arial"/>
                <w:b/>
                <w:lang w:val="id-ID" w:eastAsia="id-ID"/>
              </w:rPr>
              <w:t>Jumlah Pelanggan</w:t>
            </w:r>
          </w:p>
        </w:tc>
        <w:tc>
          <w:tcPr>
            <w:tcW w:w="1395" w:type="dxa"/>
            <w:tcBorders>
              <w:top w:val="single" w:sz="4" w:space="0" w:color="auto"/>
            </w:tcBorders>
            <w:shd w:val="clear" w:color="auto" w:fill="C6D9F1" w:themeFill="text2" w:themeFillTint="33"/>
            <w:vAlign w:val="center"/>
          </w:tcPr>
          <w:p w:rsidR="00300CBF" w:rsidRPr="00163D38" w:rsidRDefault="00300CBF" w:rsidP="00E605DC">
            <w:pPr>
              <w:ind w:left="-57" w:right="-57"/>
              <w:jc w:val="center"/>
              <w:rPr>
                <w:rFonts w:ascii="Bookman Old Style" w:eastAsia="Calibri" w:hAnsi="Bookman Old Style" w:cs="Arial"/>
                <w:b/>
                <w:w w:val="99"/>
                <w:lang w:val="id-ID" w:eastAsia="id-ID"/>
              </w:rPr>
            </w:pPr>
            <w:r w:rsidRPr="00163D38">
              <w:rPr>
                <w:rFonts w:ascii="Bookman Old Style" w:eastAsia="Calibri" w:hAnsi="Bookman Old Style" w:cs="Arial"/>
                <w:b/>
                <w:w w:val="99"/>
                <w:lang w:val="id-ID" w:eastAsia="id-ID"/>
              </w:rPr>
              <w:t>Kapasitas</w:t>
            </w:r>
          </w:p>
          <w:p w:rsidR="00300CBF" w:rsidRPr="00163D38" w:rsidRDefault="00300CBF" w:rsidP="00E605DC">
            <w:pPr>
              <w:ind w:left="-57" w:right="-57"/>
              <w:jc w:val="center"/>
              <w:rPr>
                <w:rFonts w:ascii="Bookman Old Style" w:eastAsia="Calibri" w:hAnsi="Bookman Old Style" w:cs="Arial"/>
                <w:b/>
                <w:w w:val="99"/>
                <w:lang w:val="id-ID" w:eastAsia="id-ID"/>
              </w:rPr>
            </w:pPr>
            <w:r w:rsidRPr="00163D38">
              <w:rPr>
                <w:rFonts w:ascii="Bookman Old Style" w:eastAsia="Calibri" w:hAnsi="Bookman Old Style" w:cs="Arial"/>
                <w:b/>
                <w:w w:val="99"/>
                <w:lang w:val="id-ID" w:eastAsia="id-ID"/>
              </w:rPr>
              <w:t>Produksi</w:t>
            </w:r>
          </w:p>
          <w:p w:rsidR="00300CBF" w:rsidRPr="00163D38" w:rsidRDefault="00300CBF" w:rsidP="00E605DC">
            <w:pPr>
              <w:ind w:left="-57" w:right="-57"/>
              <w:jc w:val="center"/>
              <w:rPr>
                <w:rFonts w:ascii="Bookman Old Style" w:eastAsia="Calibri" w:hAnsi="Bookman Old Style" w:cs="Arial"/>
                <w:b/>
                <w:w w:val="99"/>
                <w:lang w:val="id-ID" w:eastAsia="id-ID"/>
              </w:rPr>
            </w:pPr>
            <w:r w:rsidRPr="00163D38">
              <w:rPr>
                <w:rFonts w:ascii="Bookman Old Style" w:eastAsia="Calibri" w:hAnsi="Bookman Old Style" w:cs="Arial"/>
                <w:b/>
                <w:lang w:val="id-ID" w:eastAsia="id-ID"/>
              </w:rPr>
              <w:t>(Liter/detik)</w:t>
            </w:r>
          </w:p>
        </w:tc>
        <w:tc>
          <w:tcPr>
            <w:tcW w:w="1550" w:type="dxa"/>
            <w:tcBorders>
              <w:top w:val="single" w:sz="4" w:space="0" w:color="auto"/>
            </w:tcBorders>
            <w:shd w:val="clear" w:color="auto" w:fill="C6D9F1" w:themeFill="text2" w:themeFillTint="33"/>
            <w:vAlign w:val="center"/>
          </w:tcPr>
          <w:p w:rsidR="00300CBF" w:rsidRPr="00163D38" w:rsidRDefault="00300CBF" w:rsidP="00E605DC">
            <w:pPr>
              <w:ind w:left="-57" w:right="-57"/>
              <w:jc w:val="center"/>
              <w:rPr>
                <w:rFonts w:ascii="Bookman Old Style" w:eastAsia="Calibri" w:hAnsi="Bookman Old Style" w:cs="Arial"/>
                <w:b/>
                <w:w w:val="99"/>
                <w:lang w:val="id-ID" w:eastAsia="id-ID"/>
              </w:rPr>
            </w:pPr>
            <w:r w:rsidRPr="00163D38">
              <w:rPr>
                <w:rFonts w:ascii="Bookman Old Style" w:eastAsia="Calibri" w:hAnsi="Bookman Old Style" w:cs="Arial"/>
                <w:b/>
                <w:w w:val="99"/>
                <w:lang w:val="id-ID" w:eastAsia="id-ID"/>
              </w:rPr>
              <w:t>Jumlah Air</w:t>
            </w:r>
          </w:p>
          <w:p w:rsidR="00300CBF" w:rsidRPr="00163D38" w:rsidRDefault="00300CBF" w:rsidP="00E605DC">
            <w:pPr>
              <w:ind w:left="-57" w:right="-57"/>
              <w:jc w:val="center"/>
              <w:rPr>
                <w:rFonts w:ascii="Bookman Old Style" w:eastAsia="Calibri" w:hAnsi="Bookman Old Style" w:cs="Arial"/>
                <w:b/>
                <w:lang w:val="id-ID" w:eastAsia="id-ID"/>
              </w:rPr>
            </w:pPr>
            <w:r w:rsidRPr="00163D38">
              <w:rPr>
                <w:rFonts w:ascii="Bookman Old Style" w:eastAsia="Calibri" w:hAnsi="Bookman Old Style" w:cs="Arial"/>
                <w:b/>
                <w:lang w:val="id-ID" w:eastAsia="id-ID"/>
              </w:rPr>
              <w:t>Disalurkan</w:t>
            </w:r>
          </w:p>
          <w:p w:rsidR="00300CBF" w:rsidRPr="00163D38" w:rsidRDefault="00300CBF" w:rsidP="00E605DC">
            <w:pPr>
              <w:ind w:left="-57" w:right="-57"/>
              <w:jc w:val="center"/>
              <w:rPr>
                <w:rFonts w:ascii="Bookman Old Style" w:eastAsia="Calibri" w:hAnsi="Bookman Old Style" w:cs="Arial"/>
                <w:b/>
                <w:w w:val="99"/>
                <w:lang w:val="id-ID" w:eastAsia="id-ID"/>
              </w:rPr>
            </w:pPr>
            <w:r w:rsidRPr="00163D38">
              <w:rPr>
                <w:rFonts w:ascii="Bookman Old Style" w:eastAsia="Calibri" w:hAnsi="Bookman Old Style" w:cs="Arial"/>
                <w:b/>
                <w:lang w:val="id-ID" w:eastAsia="id-ID"/>
              </w:rPr>
              <w:t>(M3)</w:t>
            </w:r>
          </w:p>
        </w:tc>
        <w:tc>
          <w:tcPr>
            <w:tcW w:w="1086" w:type="dxa"/>
            <w:tcBorders>
              <w:top w:val="single" w:sz="4" w:space="0" w:color="auto"/>
            </w:tcBorders>
            <w:shd w:val="clear" w:color="auto" w:fill="C6D9F1" w:themeFill="text2" w:themeFillTint="33"/>
            <w:vAlign w:val="center"/>
          </w:tcPr>
          <w:p w:rsidR="00300CBF" w:rsidRPr="00163D38" w:rsidRDefault="00300CBF" w:rsidP="00E605DC">
            <w:pPr>
              <w:ind w:left="-57" w:right="-57"/>
              <w:jc w:val="center"/>
              <w:rPr>
                <w:rFonts w:ascii="Bookman Old Style" w:eastAsia="Calibri" w:hAnsi="Bookman Old Style" w:cs="Arial"/>
                <w:b/>
                <w:lang w:val="id-ID" w:eastAsia="id-ID"/>
              </w:rPr>
            </w:pPr>
            <w:r w:rsidRPr="00163D38">
              <w:rPr>
                <w:rFonts w:ascii="Bookman Old Style" w:eastAsia="Calibri" w:hAnsi="Bookman Old Style" w:cs="Arial"/>
                <w:b/>
                <w:lang w:val="id-ID" w:eastAsia="id-ID"/>
              </w:rPr>
              <w:t>Tingkat bocor</w:t>
            </w:r>
          </w:p>
          <w:p w:rsidR="00300CBF" w:rsidRPr="00163D38" w:rsidRDefault="00300CBF" w:rsidP="00E605DC">
            <w:pPr>
              <w:ind w:left="-57" w:right="-57"/>
              <w:jc w:val="center"/>
              <w:rPr>
                <w:rFonts w:ascii="Bookman Old Style" w:eastAsia="Calibri" w:hAnsi="Bookman Old Style" w:cs="Arial"/>
                <w:b/>
                <w:lang w:val="id-ID" w:eastAsia="id-ID"/>
              </w:rPr>
            </w:pPr>
            <w:r w:rsidRPr="00163D38">
              <w:rPr>
                <w:rFonts w:ascii="Bookman Old Style" w:eastAsia="Calibri" w:hAnsi="Bookman Old Style" w:cs="Arial"/>
                <w:b/>
                <w:lang w:val="id-ID" w:eastAsia="id-ID"/>
              </w:rPr>
              <w:t>(%)</w:t>
            </w:r>
          </w:p>
        </w:tc>
        <w:tc>
          <w:tcPr>
            <w:tcW w:w="1192" w:type="dxa"/>
            <w:tcBorders>
              <w:top w:val="single" w:sz="4" w:space="0" w:color="auto"/>
            </w:tcBorders>
            <w:shd w:val="clear" w:color="auto" w:fill="C6D9F1" w:themeFill="text2" w:themeFillTint="33"/>
            <w:vAlign w:val="center"/>
          </w:tcPr>
          <w:p w:rsidR="00300CBF" w:rsidRPr="00163D38" w:rsidRDefault="00300CBF" w:rsidP="00E605DC">
            <w:pPr>
              <w:ind w:left="-57" w:right="-57"/>
              <w:jc w:val="center"/>
              <w:rPr>
                <w:rFonts w:ascii="Bookman Old Style" w:eastAsia="Calibri" w:hAnsi="Bookman Old Style" w:cs="Arial"/>
                <w:b/>
                <w:w w:val="99"/>
                <w:lang w:val="id-ID" w:eastAsia="id-ID"/>
              </w:rPr>
            </w:pPr>
            <w:r w:rsidRPr="00163D38">
              <w:rPr>
                <w:rFonts w:ascii="Bookman Old Style" w:eastAsia="Calibri" w:hAnsi="Bookman Old Style" w:cs="Arial"/>
                <w:b/>
                <w:w w:val="99"/>
                <w:lang w:val="id-ID" w:eastAsia="id-ID"/>
              </w:rPr>
              <w:t>Layanan</w:t>
            </w:r>
          </w:p>
          <w:p w:rsidR="00300CBF" w:rsidRPr="00163D38" w:rsidRDefault="00300CBF" w:rsidP="00E605DC">
            <w:pPr>
              <w:ind w:left="-57" w:right="-57"/>
              <w:jc w:val="center"/>
              <w:rPr>
                <w:rFonts w:ascii="Bookman Old Style" w:eastAsia="Calibri" w:hAnsi="Bookman Old Style" w:cs="Arial"/>
                <w:b/>
                <w:w w:val="99"/>
                <w:lang w:val="id-ID" w:eastAsia="id-ID"/>
              </w:rPr>
            </w:pPr>
            <w:r w:rsidRPr="00163D38">
              <w:rPr>
                <w:rFonts w:ascii="Bookman Old Style" w:eastAsia="Calibri" w:hAnsi="Bookman Old Style" w:cs="Arial"/>
                <w:b/>
                <w:w w:val="99"/>
                <w:lang w:val="id-ID" w:eastAsia="id-ID"/>
              </w:rPr>
              <w:t>Rumah Tang</w:t>
            </w:r>
            <w:r w:rsidR="00E605DC">
              <w:rPr>
                <w:rFonts w:ascii="Bookman Old Style" w:eastAsia="Calibri" w:hAnsi="Bookman Old Style" w:cs="Arial"/>
                <w:b/>
                <w:w w:val="99"/>
                <w:lang w:eastAsia="id-ID"/>
              </w:rPr>
              <w:t>g</w:t>
            </w:r>
            <w:r w:rsidRPr="00163D38">
              <w:rPr>
                <w:rFonts w:ascii="Bookman Old Style" w:eastAsia="Calibri" w:hAnsi="Bookman Old Style" w:cs="Arial"/>
                <w:b/>
                <w:w w:val="99"/>
                <w:lang w:val="id-ID" w:eastAsia="id-ID"/>
              </w:rPr>
              <w:t>a</w:t>
            </w:r>
            <w:r w:rsidR="00E605DC">
              <w:rPr>
                <w:rFonts w:ascii="Bookman Old Style" w:eastAsia="Calibri" w:hAnsi="Bookman Old Style" w:cs="Arial"/>
                <w:b/>
                <w:w w:val="99"/>
                <w:lang w:eastAsia="id-ID"/>
              </w:rPr>
              <w:t xml:space="preserve"> </w:t>
            </w:r>
            <w:r w:rsidRPr="00163D38">
              <w:rPr>
                <w:rFonts w:ascii="Bookman Old Style" w:eastAsia="Calibri" w:hAnsi="Bookman Old Style" w:cs="Arial"/>
                <w:b/>
                <w:w w:val="99"/>
                <w:lang w:val="id-ID" w:eastAsia="id-ID"/>
              </w:rPr>
              <w:t>(%)</w:t>
            </w:r>
          </w:p>
        </w:tc>
      </w:tr>
      <w:tr w:rsidR="00300CBF" w:rsidRPr="00163D38" w:rsidTr="00327969">
        <w:trPr>
          <w:trHeight w:val="111"/>
        </w:trPr>
        <w:tc>
          <w:tcPr>
            <w:tcW w:w="776" w:type="dxa"/>
            <w:tcBorders>
              <w:top w:val="single" w:sz="4" w:space="0" w:color="auto"/>
            </w:tcBorders>
            <w:shd w:val="clear" w:color="auto" w:fill="auto"/>
            <w:vAlign w:val="bottom"/>
          </w:tcPr>
          <w:p w:rsidR="00300CBF" w:rsidRPr="00B35261" w:rsidRDefault="00300CBF" w:rsidP="00B35261">
            <w:pPr>
              <w:jc w:val="center"/>
              <w:rPr>
                <w:rFonts w:ascii="Bookman Old Style" w:eastAsia="Calibri" w:hAnsi="Bookman Old Style" w:cs="Arial"/>
                <w:w w:val="98"/>
                <w:lang w:val="id-ID" w:eastAsia="id-ID"/>
              </w:rPr>
            </w:pPr>
            <w:r w:rsidRPr="00B35261">
              <w:rPr>
                <w:rFonts w:ascii="Bookman Old Style" w:eastAsia="Calibri" w:hAnsi="Bookman Old Style" w:cs="Arial"/>
                <w:w w:val="98"/>
                <w:lang w:val="id-ID" w:eastAsia="id-ID"/>
              </w:rPr>
              <w:t>2006</w:t>
            </w:r>
          </w:p>
        </w:tc>
        <w:tc>
          <w:tcPr>
            <w:tcW w:w="1395" w:type="dxa"/>
            <w:tcBorders>
              <w:top w:val="single" w:sz="4" w:space="0" w:color="auto"/>
            </w:tcBorders>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4,459,867.00</w:t>
            </w:r>
          </w:p>
        </w:tc>
        <w:tc>
          <w:tcPr>
            <w:tcW w:w="1395" w:type="dxa"/>
            <w:tcBorders>
              <w:top w:val="single" w:sz="4" w:space="0" w:color="auto"/>
            </w:tcBorders>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9,053.00</w:t>
            </w:r>
          </w:p>
        </w:tc>
        <w:tc>
          <w:tcPr>
            <w:tcW w:w="1395" w:type="dxa"/>
            <w:tcBorders>
              <w:top w:val="single" w:sz="4" w:space="0" w:color="auto"/>
            </w:tcBorders>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143.39</w:t>
            </w:r>
          </w:p>
        </w:tc>
        <w:tc>
          <w:tcPr>
            <w:tcW w:w="1550" w:type="dxa"/>
            <w:tcBorders>
              <w:top w:val="single" w:sz="4" w:space="0" w:color="auto"/>
            </w:tcBorders>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4,163,250.00</w:t>
            </w:r>
          </w:p>
        </w:tc>
        <w:tc>
          <w:tcPr>
            <w:tcW w:w="1086" w:type="dxa"/>
            <w:tcBorders>
              <w:top w:val="single" w:sz="4" w:space="0" w:color="auto"/>
            </w:tcBorders>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6.65</w:t>
            </w:r>
          </w:p>
        </w:tc>
        <w:tc>
          <w:tcPr>
            <w:tcW w:w="1192" w:type="dxa"/>
            <w:tcBorders>
              <w:top w:val="single" w:sz="4" w:space="0" w:color="auto"/>
            </w:tcBorders>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45.79</w:t>
            </w:r>
          </w:p>
        </w:tc>
      </w:tr>
      <w:tr w:rsidR="00300CBF" w:rsidRPr="00163D38" w:rsidTr="00327969">
        <w:trPr>
          <w:trHeight w:val="169"/>
        </w:trPr>
        <w:tc>
          <w:tcPr>
            <w:tcW w:w="776" w:type="dxa"/>
            <w:shd w:val="clear" w:color="auto" w:fill="auto"/>
            <w:vAlign w:val="bottom"/>
          </w:tcPr>
          <w:p w:rsidR="00300CBF" w:rsidRPr="00B35261" w:rsidRDefault="00300CBF" w:rsidP="00B35261">
            <w:pPr>
              <w:jc w:val="center"/>
              <w:rPr>
                <w:rFonts w:ascii="Bookman Old Style" w:eastAsia="Calibri" w:hAnsi="Bookman Old Style" w:cs="Arial"/>
                <w:w w:val="98"/>
                <w:lang w:val="id-ID" w:eastAsia="id-ID"/>
              </w:rPr>
            </w:pPr>
            <w:r w:rsidRPr="00B35261">
              <w:rPr>
                <w:rFonts w:ascii="Bookman Old Style" w:eastAsia="Calibri" w:hAnsi="Bookman Old Style" w:cs="Arial"/>
                <w:w w:val="98"/>
                <w:lang w:val="id-ID" w:eastAsia="id-ID"/>
              </w:rPr>
              <w:t>2007</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4,833,235.00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9,795.00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215.48</w:t>
            </w:r>
          </w:p>
        </w:tc>
        <w:tc>
          <w:tcPr>
            <w:tcW w:w="1550"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4,468,222.00</w:t>
            </w:r>
          </w:p>
        </w:tc>
        <w:tc>
          <w:tcPr>
            <w:tcW w:w="1086"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7.55</w:t>
            </w:r>
          </w:p>
        </w:tc>
        <w:tc>
          <w:tcPr>
            <w:tcW w:w="1192"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47.63</w:t>
            </w:r>
          </w:p>
        </w:tc>
      </w:tr>
      <w:tr w:rsidR="00300CBF" w:rsidRPr="00163D38" w:rsidTr="00327969">
        <w:trPr>
          <w:trHeight w:val="169"/>
        </w:trPr>
        <w:tc>
          <w:tcPr>
            <w:tcW w:w="776" w:type="dxa"/>
            <w:shd w:val="clear" w:color="auto" w:fill="auto"/>
            <w:vAlign w:val="bottom"/>
          </w:tcPr>
          <w:p w:rsidR="00300CBF" w:rsidRPr="00B35261" w:rsidRDefault="00300CBF" w:rsidP="00B35261">
            <w:pPr>
              <w:jc w:val="center"/>
              <w:rPr>
                <w:rFonts w:ascii="Bookman Old Style" w:eastAsia="Calibri" w:hAnsi="Bookman Old Style" w:cs="Arial"/>
                <w:w w:val="98"/>
                <w:lang w:val="id-ID" w:eastAsia="id-ID"/>
              </w:rPr>
            </w:pPr>
            <w:r w:rsidRPr="00B35261">
              <w:rPr>
                <w:rFonts w:ascii="Bookman Old Style" w:eastAsia="Calibri" w:hAnsi="Bookman Old Style" w:cs="Arial"/>
                <w:w w:val="98"/>
                <w:lang w:val="id-ID" w:eastAsia="id-ID"/>
              </w:rPr>
              <w:t>2008</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5,066,672.00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10,784.00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196.81</w:t>
            </w:r>
          </w:p>
        </w:tc>
        <w:tc>
          <w:tcPr>
            <w:tcW w:w="1550"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4,693,910.00</w:t>
            </w:r>
          </w:p>
        </w:tc>
        <w:tc>
          <w:tcPr>
            <w:tcW w:w="1086"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7.36</w:t>
            </w:r>
          </w:p>
        </w:tc>
        <w:tc>
          <w:tcPr>
            <w:tcW w:w="1192"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50.72</w:t>
            </w:r>
          </w:p>
        </w:tc>
      </w:tr>
      <w:tr w:rsidR="00300CBF" w:rsidRPr="00163D38" w:rsidTr="00327969">
        <w:trPr>
          <w:trHeight w:val="169"/>
        </w:trPr>
        <w:tc>
          <w:tcPr>
            <w:tcW w:w="776" w:type="dxa"/>
            <w:shd w:val="clear" w:color="auto" w:fill="auto"/>
            <w:vAlign w:val="bottom"/>
          </w:tcPr>
          <w:p w:rsidR="00300CBF" w:rsidRPr="00B35261" w:rsidRDefault="00300CBF" w:rsidP="00B35261">
            <w:pPr>
              <w:jc w:val="center"/>
              <w:rPr>
                <w:rFonts w:ascii="Bookman Old Style" w:eastAsia="Calibri" w:hAnsi="Bookman Old Style" w:cs="Arial"/>
                <w:w w:val="98"/>
                <w:lang w:val="id-ID" w:eastAsia="id-ID"/>
              </w:rPr>
            </w:pPr>
            <w:r w:rsidRPr="00B35261">
              <w:rPr>
                <w:rFonts w:ascii="Bookman Old Style" w:eastAsia="Calibri" w:hAnsi="Bookman Old Style" w:cs="Arial"/>
                <w:w w:val="98"/>
                <w:lang w:val="id-ID" w:eastAsia="id-ID"/>
              </w:rPr>
              <w:t>2009</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5,227,348.00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11,567.00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243.05</w:t>
            </w:r>
          </w:p>
        </w:tc>
        <w:tc>
          <w:tcPr>
            <w:tcW w:w="1550"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4,854,458.00</w:t>
            </w:r>
          </w:p>
        </w:tc>
        <w:tc>
          <w:tcPr>
            <w:tcW w:w="1086"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7.13</w:t>
            </w:r>
          </w:p>
        </w:tc>
        <w:tc>
          <w:tcPr>
            <w:tcW w:w="1192"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52.72</w:t>
            </w:r>
          </w:p>
        </w:tc>
      </w:tr>
      <w:tr w:rsidR="00300CBF" w:rsidRPr="00163D38" w:rsidTr="00327969">
        <w:trPr>
          <w:trHeight w:val="169"/>
        </w:trPr>
        <w:tc>
          <w:tcPr>
            <w:tcW w:w="776" w:type="dxa"/>
            <w:shd w:val="clear" w:color="auto" w:fill="auto"/>
            <w:vAlign w:val="bottom"/>
          </w:tcPr>
          <w:p w:rsidR="00300CBF" w:rsidRPr="00B35261" w:rsidRDefault="00300CBF" w:rsidP="00B35261">
            <w:pPr>
              <w:jc w:val="center"/>
              <w:rPr>
                <w:rFonts w:ascii="Bookman Old Style" w:eastAsia="Calibri" w:hAnsi="Bookman Old Style" w:cs="Arial"/>
                <w:w w:val="98"/>
                <w:lang w:val="id-ID" w:eastAsia="id-ID"/>
              </w:rPr>
            </w:pPr>
            <w:r w:rsidRPr="00B35261">
              <w:rPr>
                <w:rFonts w:ascii="Bookman Old Style" w:eastAsia="Calibri" w:hAnsi="Bookman Old Style" w:cs="Arial"/>
                <w:w w:val="98"/>
                <w:lang w:val="id-ID" w:eastAsia="id-ID"/>
              </w:rPr>
              <w:t>2010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5,396,500.00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12,087.00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233.51</w:t>
            </w:r>
          </w:p>
        </w:tc>
        <w:tc>
          <w:tcPr>
            <w:tcW w:w="1550"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4,963,173.00</w:t>
            </w:r>
          </w:p>
        </w:tc>
        <w:tc>
          <w:tcPr>
            <w:tcW w:w="1086"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8.03</w:t>
            </w:r>
          </w:p>
        </w:tc>
        <w:tc>
          <w:tcPr>
            <w:tcW w:w="1192"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52.57</w:t>
            </w:r>
          </w:p>
        </w:tc>
      </w:tr>
      <w:tr w:rsidR="00300CBF" w:rsidRPr="00163D38" w:rsidTr="00327969">
        <w:trPr>
          <w:trHeight w:val="169"/>
        </w:trPr>
        <w:tc>
          <w:tcPr>
            <w:tcW w:w="776" w:type="dxa"/>
            <w:shd w:val="clear" w:color="auto" w:fill="auto"/>
            <w:vAlign w:val="bottom"/>
          </w:tcPr>
          <w:p w:rsidR="00300CBF" w:rsidRPr="00B35261" w:rsidRDefault="00300CBF" w:rsidP="00B35261">
            <w:pPr>
              <w:jc w:val="center"/>
              <w:rPr>
                <w:rFonts w:ascii="Bookman Old Style" w:eastAsia="Calibri" w:hAnsi="Bookman Old Style" w:cs="Arial"/>
                <w:w w:val="98"/>
                <w:lang w:val="id-ID" w:eastAsia="id-ID"/>
              </w:rPr>
            </w:pPr>
            <w:r w:rsidRPr="00B35261">
              <w:rPr>
                <w:rFonts w:ascii="Bookman Old Style" w:eastAsia="Calibri" w:hAnsi="Bookman Old Style" w:cs="Arial"/>
                <w:w w:val="98"/>
                <w:lang w:val="id-ID" w:eastAsia="id-ID"/>
              </w:rPr>
              <w:t>2011</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5,789,495.00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12,622.00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251.06</w:t>
            </w:r>
          </w:p>
        </w:tc>
        <w:tc>
          <w:tcPr>
            <w:tcW w:w="1550"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5,254,410.00</w:t>
            </w:r>
          </w:p>
        </w:tc>
        <w:tc>
          <w:tcPr>
            <w:tcW w:w="1086"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9.24</w:t>
            </w:r>
          </w:p>
        </w:tc>
        <w:tc>
          <w:tcPr>
            <w:tcW w:w="1192"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53.09</w:t>
            </w:r>
          </w:p>
        </w:tc>
      </w:tr>
      <w:tr w:rsidR="00300CBF" w:rsidRPr="00163D38" w:rsidTr="00327969">
        <w:trPr>
          <w:trHeight w:val="169"/>
        </w:trPr>
        <w:tc>
          <w:tcPr>
            <w:tcW w:w="776" w:type="dxa"/>
            <w:shd w:val="clear" w:color="auto" w:fill="auto"/>
            <w:vAlign w:val="bottom"/>
          </w:tcPr>
          <w:p w:rsidR="00300CBF" w:rsidRPr="00B35261" w:rsidRDefault="00300CBF" w:rsidP="00B35261">
            <w:pPr>
              <w:jc w:val="center"/>
              <w:rPr>
                <w:rFonts w:ascii="Bookman Old Style" w:eastAsia="Calibri" w:hAnsi="Bookman Old Style" w:cs="Arial"/>
                <w:w w:val="98"/>
                <w:lang w:val="id-ID" w:eastAsia="id-ID"/>
              </w:rPr>
            </w:pPr>
            <w:r w:rsidRPr="00B35261">
              <w:rPr>
                <w:rFonts w:ascii="Bookman Old Style" w:eastAsia="Calibri" w:hAnsi="Bookman Old Style" w:cs="Arial"/>
                <w:w w:val="98"/>
                <w:lang w:val="id-ID" w:eastAsia="id-ID"/>
              </w:rPr>
              <w:t>2012</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5,690,016.00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15,170.00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180.81</w:t>
            </w:r>
          </w:p>
        </w:tc>
        <w:tc>
          <w:tcPr>
            <w:tcW w:w="1550"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5,803,454.00</w:t>
            </w:r>
          </w:p>
        </w:tc>
        <w:tc>
          <w:tcPr>
            <w:tcW w:w="1086"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-4.13</w:t>
            </w:r>
          </w:p>
        </w:tc>
        <w:tc>
          <w:tcPr>
            <w:tcW w:w="1192"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60.82</w:t>
            </w:r>
          </w:p>
        </w:tc>
      </w:tr>
      <w:tr w:rsidR="00300CBF" w:rsidRPr="00163D38" w:rsidTr="00327969">
        <w:trPr>
          <w:trHeight w:val="169"/>
        </w:trPr>
        <w:tc>
          <w:tcPr>
            <w:tcW w:w="776" w:type="dxa"/>
            <w:shd w:val="clear" w:color="auto" w:fill="auto"/>
            <w:vAlign w:val="bottom"/>
          </w:tcPr>
          <w:p w:rsidR="00300CBF" w:rsidRPr="00B35261" w:rsidRDefault="00300CBF" w:rsidP="00B35261">
            <w:pPr>
              <w:jc w:val="center"/>
              <w:rPr>
                <w:rFonts w:ascii="Bookman Old Style" w:eastAsia="Calibri" w:hAnsi="Bookman Old Style" w:cs="Arial"/>
                <w:w w:val="98"/>
                <w:lang w:val="id-ID" w:eastAsia="id-ID"/>
              </w:rPr>
            </w:pPr>
            <w:r w:rsidRPr="00B35261">
              <w:rPr>
                <w:rFonts w:ascii="Bookman Old Style" w:eastAsia="Calibri" w:hAnsi="Bookman Old Style" w:cs="Arial"/>
                <w:w w:val="98"/>
                <w:lang w:val="id-ID" w:eastAsia="id-ID"/>
              </w:rPr>
              <w:t>2013</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4,989,534.46</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17,055.00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182.09</w:t>
            </w:r>
          </w:p>
        </w:tc>
        <w:tc>
          <w:tcPr>
            <w:tcW w:w="1550"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5,433,147.00</w:t>
            </w:r>
          </w:p>
        </w:tc>
        <w:tc>
          <w:tcPr>
            <w:tcW w:w="1086"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-9.24</w:t>
            </w:r>
          </w:p>
        </w:tc>
        <w:tc>
          <w:tcPr>
            <w:tcW w:w="1192"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54.60</w:t>
            </w:r>
          </w:p>
        </w:tc>
      </w:tr>
      <w:tr w:rsidR="00300CBF" w:rsidRPr="00163D38" w:rsidTr="00327969">
        <w:trPr>
          <w:trHeight w:val="169"/>
        </w:trPr>
        <w:tc>
          <w:tcPr>
            <w:tcW w:w="776" w:type="dxa"/>
            <w:shd w:val="clear" w:color="auto" w:fill="auto"/>
            <w:vAlign w:val="bottom"/>
          </w:tcPr>
          <w:p w:rsidR="00300CBF" w:rsidRPr="00B35261" w:rsidRDefault="00300CBF" w:rsidP="00B35261">
            <w:pPr>
              <w:jc w:val="center"/>
              <w:rPr>
                <w:rFonts w:ascii="Bookman Old Style" w:eastAsia="Calibri" w:hAnsi="Bookman Old Style" w:cs="Arial"/>
                <w:w w:val="98"/>
                <w:lang w:val="id-ID" w:eastAsia="id-ID"/>
              </w:rPr>
            </w:pPr>
            <w:r w:rsidRPr="00B35261">
              <w:rPr>
                <w:rFonts w:ascii="Bookman Old Style" w:eastAsia="Calibri" w:hAnsi="Bookman Old Style" w:cs="Arial"/>
                <w:w w:val="98"/>
                <w:lang w:val="id-ID" w:eastAsia="id-ID"/>
              </w:rPr>
              <w:t>2014</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4,156,744.00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18,245.00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221.32</w:t>
            </w:r>
          </w:p>
        </w:tc>
        <w:tc>
          <w:tcPr>
            <w:tcW w:w="1550"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3,929,920.00</w:t>
            </w:r>
          </w:p>
        </w:tc>
        <w:tc>
          <w:tcPr>
            <w:tcW w:w="1086"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5.18</w:t>
            </w:r>
          </w:p>
        </w:tc>
        <w:tc>
          <w:tcPr>
            <w:tcW w:w="1192"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64.01</w:t>
            </w:r>
          </w:p>
        </w:tc>
      </w:tr>
      <w:tr w:rsidR="00300CBF" w:rsidRPr="00163D38" w:rsidTr="00327969">
        <w:trPr>
          <w:trHeight w:val="89"/>
        </w:trPr>
        <w:tc>
          <w:tcPr>
            <w:tcW w:w="776" w:type="dxa"/>
            <w:shd w:val="clear" w:color="auto" w:fill="auto"/>
            <w:vAlign w:val="bottom"/>
          </w:tcPr>
          <w:p w:rsidR="00300CBF" w:rsidRPr="00B35261" w:rsidRDefault="00300CBF" w:rsidP="00B35261">
            <w:pPr>
              <w:jc w:val="center"/>
              <w:rPr>
                <w:rFonts w:ascii="Bookman Old Style" w:eastAsia="Calibri" w:hAnsi="Bookman Old Style" w:cs="Arial"/>
                <w:w w:val="98"/>
                <w:lang w:val="id-ID" w:eastAsia="id-ID"/>
              </w:rPr>
            </w:pPr>
            <w:r w:rsidRPr="00B35261">
              <w:rPr>
                <w:rFonts w:ascii="Bookman Old Style" w:eastAsia="Calibri" w:hAnsi="Bookman Old Style" w:cs="Arial"/>
                <w:w w:val="98"/>
                <w:lang w:val="id-ID" w:eastAsia="id-ID"/>
              </w:rPr>
              <w:t>2015</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8,304,795,00</w:t>
            </w:r>
          </w:p>
        </w:tc>
        <w:tc>
          <w:tcPr>
            <w:tcW w:w="1395" w:type="dxa"/>
            <w:shd w:val="clear" w:color="auto" w:fill="auto"/>
            <w:vAlign w:val="bottom"/>
          </w:tcPr>
          <w:p w:rsidR="00300CBF" w:rsidRPr="00163D38" w:rsidRDefault="002F1804" w:rsidP="00B35261">
            <w:pPr>
              <w:jc w:val="center"/>
              <w:rPr>
                <w:rFonts w:ascii="Bookman Old Style" w:eastAsia="Calibri" w:hAnsi="Bookman Old Style" w:cs="Arial"/>
                <w:sz w:val="18"/>
                <w:szCs w:val="18"/>
                <w:lang w:val="id-ID" w:eastAsia="id-ID"/>
              </w:rPr>
            </w:pPr>
            <w:hyperlink r:id="rId392" w:history="1">
              <w:r w:rsidR="00300CBF" w:rsidRPr="00163D38">
                <w:rPr>
                  <w:rFonts w:ascii="Bookman Old Style" w:eastAsia="Calibri" w:hAnsi="Bookman Old Style" w:cs="Arial"/>
                  <w:sz w:val="18"/>
                  <w:szCs w:val="18"/>
                  <w:lang w:val="id-ID" w:eastAsia="id-ID"/>
                </w:rPr>
                <w:t>21 604</w:t>
              </w:r>
            </w:hyperlink>
            <w:r w:rsidR="00300CBF" w:rsidRPr="00163D38">
              <w:rPr>
                <w:rFonts w:ascii="Bookman Old Style" w:eastAsia="Calibri" w:hAnsi="Bookman Old Style" w:cs="Arial"/>
                <w:sz w:val="18"/>
                <w:szCs w:val="18"/>
                <w:lang w:val="id-ID" w:eastAsia="id-ID"/>
              </w:rPr>
              <w:t>.00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w:t>
            </w:r>
          </w:p>
        </w:tc>
        <w:tc>
          <w:tcPr>
            <w:tcW w:w="1550"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bCs/>
                <w:sz w:val="18"/>
                <w:szCs w:val="18"/>
                <w:lang w:val="id-ID" w:eastAsia="id-ID"/>
              </w:rPr>
              <w:t>7,313,699,00</w:t>
            </w:r>
          </w:p>
        </w:tc>
        <w:tc>
          <w:tcPr>
            <w:tcW w:w="1086"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11,94</w:t>
            </w:r>
          </w:p>
        </w:tc>
        <w:tc>
          <w:tcPr>
            <w:tcW w:w="1192"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w:t>
            </w:r>
          </w:p>
        </w:tc>
      </w:tr>
      <w:tr w:rsidR="00300CBF" w:rsidRPr="00163D38" w:rsidTr="00327969">
        <w:trPr>
          <w:trHeight w:val="89"/>
        </w:trPr>
        <w:tc>
          <w:tcPr>
            <w:tcW w:w="776" w:type="dxa"/>
            <w:shd w:val="clear" w:color="auto" w:fill="auto"/>
            <w:vAlign w:val="bottom"/>
          </w:tcPr>
          <w:p w:rsidR="00300CBF" w:rsidRPr="00B35261" w:rsidRDefault="00300CBF" w:rsidP="00B35261">
            <w:pPr>
              <w:jc w:val="center"/>
              <w:rPr>
                <w:rFonts w:ascii="Bookman Old Style" w:eastAsia="Calibri" w:hAnsi="Bookman Old Style" w:cs="Arial"/>
                <w:w w:val="98"/>
                <w:lang w:val="id-ID" w:eastAsia="id-ID"/>
              </w:rPr>
            </w:pPr>
            <w:r w:rsidRPr="00B35261">
              <w:rPr>
                <w:rFonts w:ascii="Bookman Old Style" w:eastAsia="Calibri" w:hAnsi="Bookman Old Style" w:cs="Arial"/>
                <w:w w:val="98"/>
                <w:lang w:val="id-ID" w:eastAsia="id-ID"/>
              </w:rPr>
              <w:t>2016</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10,218,626,00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23.411.00</w:t>
            </w:r>
          </w:p>
        </w:tc>
        <w:tc>
          <w:tcPr>
            <w:tcW w:w="1395"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w:t>
            </w:r>
          </w:p>
        </w:tc>
        <w:tc>
          <w:tcPr>
            <w:tcW w:w="1550"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8,425,010,00</w:t>
            </w:r>
          </w:p>
        </w:tc>
        <w:tc>
          <w:tcPr>
            <w:tcW w:w="1086"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17,05</w:t>
            </w:r>
          </w:p>
        </w:tc>
        <w:tc>
          <w:tcPr>
            <w:tcW w:w="1192" w:type="dxa"/>
            <w:shd w:val="clear" w:color="auto" w:fill="auto"/>
            <w:vAlign w:val="bottom"/>
          </w:tcPr>
          <w:p w:rsidR="00300CBF" w:rsidRPr="00163D38" w:rsidRDefault="00300CBF" w:rsidP="00B35261">
            <w:pPr>
              <w:jc w:val="center"/>
              <w:rPr>
                <w:rFonts w:ascii="Bookman Old Style" w:eastAsia="Calibri" w:hAnsi="Bookman Old Style" w:cs="Arial"/>
                <w:sz w:val="18"/>
                <w:szCs w:val="18"/>
                <w:lang w:val="id-ID" w:eastAsia="id-ID"/>
              </w:rPr>
            </w:pPr>
            <w:r w:rsidRPr="00163D38">
              <w:rPr>
                <w:rFonts w:ascii="Bookman Old Style" w:eastAsia="Calibri" w:hAnsi="Bookman Old Style" w:cs="Arial"/>
                <w:sz w:val="18"/>
                <w:szCs w:val="18"/>
                <w:lang w:val="id-ID" w:eastAsia="id-ID"/>
              </w:rPr>
              <w:t>-</w:t>
            </w:r>
          </w:p>
        </w:tc>
      </w:tr>
    </w:tbl>
    <w:p w:rsidR="00300CBF" w:rsidRPr="00163D38" w:rsidRDefault="00300CBF" w:rsidP="00300CBF">
      <w:pPr>
        <w:spacing w:line="360" w:lineRule="auto"/>
        <w:rPr>
          <w:rFonts w:ascii="Bookman Old Style" w:eastAsia="Calibri" w:hAnsi="Bookman Old Style" w:cs="Arial"/>
          <w:sz w:val="20"/>
          <w:szCs w:val="20"/>
          <w:lang w:val="id-ID" w:eastAsia="id-ID"/>
        </w:rPr>
      </w:pPr>
      <w:r w:rsidRPr="00163D38">
        <w:rPr>
          <w:rFonts w:ascii="Bookman Old Style" w:eastAsia="Calibri" w:hAnsi="Bookman Old Style" w:cs="Arial"/>
          <w:sz w:val="20"/>
          <w:szCs w:val="20"/>
          <w:lang w:val="id-ID" w:eastAsia="id-ID"/>
        </w:rPr>
        <w:t>Sumber: PDAM Kota Bontang, 2017</w:t>
      </w:r>
    </w:p>
    <w:p w:rsidR="00300CBF" w:rsidRPr="00163D38" w:rsidRDefault="001F4EE6" w:rsidP="001F4EE6">
      <w:pPr>
        <w:pStyle w:val="Heading4"/>
      </w:pPr>
      <w:r>
        <w:lastRenderedPageBreak/>
        <w:t>c.</w:t>
      </w:r>
      <w:r>
        <w:tab/>
      </w:r>
      <w:r w:rsidR="00300CBF" w:rsidRPr="00163D38">
        <w:t>Jaringan Gas Kota</w:t>
      </w:r>
    </w:p>
    <w:p w:rsidR="00300CBF" w:rsidRPr="00163D38" w:rsidRDefault="00300CBF" w:rsidP="001F4EE6">
      <w:pPr>
        <w:widowControl w:val="0"/>
        <w:autoSpaceDE w:val="0"/>
        <w:autoSpaceDN w:val="0"/>
        <w:adjustRightInd w:val="0"/>
        <w:spacing w:line="360" w:lineRule="auto"/>
        <w:ind w:left="992"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 xml:space="preserve">Penyediaan jaringan gas kota untuk konsumsi rumah tangga di layani oleh badan usaha PT. Gas dan Energi Bontang yang disalurkan ke rumah tangga baik rumah tangga kecil, menengah dan besar (RT-1 dan RT-2). Perkembangan pemasokan gas kota dari tahun 2015-2016 dapat dilihat pada Tabel </w:t>
      </w:r>
      <w:r w:rsidR="00640F3F">
        <w:rPr>
          <w:rFonts w:ascii="Bookman Old Style" w:eastAsia="Calibri" w:hAnsi="Bookman Old Style" w:cs="Arial"/>
          <w:sz w:val="24"/>
          <w:szCs w:val="24"/>
          <w:lang w:eastAsia="id-ID"/>
        </w:rPr>
        <w:t>2.12</w:t>
      </w:r>
      <w:r w:rsidRPr="00163D38">
        <w:rPr>
          <w:rFonts w:ascii="Bookman Old Style" w:eastAsia="Calibri" w:hAnsi="Bookman Old Style" w:cs="Arial"/>
          <w:sz w:val="24"/>
          <w:szCs w:val="24"/>
          <w:lang w:val="id-ID" w:eastAsia="id-ID"/>
        </w:rPr>
        <w:t>.</w:t>
      </w:r>
    </w:p>
    <w:p w:rsidR="00300CBF" w:rsidRPr="00163D38" w:rsidRDefault="00300CBF" w:rsidP="001F4EE6">
      <w:pPr>
        <w:ind w:firstLine="697"/>
        <w:rPr>
          <w:rFonts w:ascii="Bookman Old Style" w:eastAsia="Calibri" w:hAnsi="Bookman Old Style" w:cs="Arial"/>
          <w:sz w:val="24"/>
          <w:szCs w:val="24"/>
          <w:lang w:val="id-ID" w:eastAsia="id-ID"/>
        </w:rPr>
      </w:pPr>
    </w:p>
    <w:p w:rsidR="00300CBF" w:rsidRDefault="00300CBF" w:rsidP="001F4EE6">
      <w:pPr>
        <w:pStyle w:val="Tabel"/>
        <w:rPr>
          <w:lang w:val="en-US"/>
        </w:rPr>
      </w:pPr>
      <w:bookmarkStart w:id="46" w:name="_Toc524894827"/>
      <w:r w:rsidRPr="00163D38">
        <w:t xml:space="preserve">Tabel </w:t>
      </w:r>
      <w:r w:rsidR="00640F3F">
        <w:rPr>
          <w:lang w:val="en-US"/>
        </w:rPr>
        <w:t>2.12</w:t>
      </w:r>
      <w:r w:rsidR="001F4EE6">
        <w:t xml:space="preserve">. </w:t>
      </w:r>
      <w:r w:rsidRPr="00163D38">
        <w:t>Penyaluran Gas Rumah Tangga di Kota Bontang Tahun 2015-2016</w:t>
      </w:r>
      <w:bookmarkEnd w:id="46"/>
    </w:p>
    <w:p w:rsidR="001F4EE6" w:rsidRPr="001F4EE6" w:rsidRDefault="001F4EE6" w:rsidP="001F4EE6">
      <w:pPr>
        <w:pStyle w:val="Tabel"/>
        <w:rPr>
          <w:lang w:val="en-US"/>
        </w:rPr>
      </w:pPr>
    </w:p>
    <w:tbl>
      <w:tblPr>
        <w:tblStyle w:val="TableGrid1"/>
        <w:tblW w:w="0" w:type="auto"/>
        <w:tblLook w:val="04A0" w:firstRow="1" w:lastRow="0" w:firstColumn="1" w:lastColumn="0" w:noHBand="0" w:noVBand="1"/>
      </w:tblPr>
      <w:tblGrid>
        <w:gridCol w:w="677"/>
        <w:gridCol w:w="2994"/>
        <w:gridCol w:w="1586"/>
        <w:gridCol w:w="1590"/>
        <w:gridCol w:w="1591"/>
      </w:tblGrid>
      <w:tr w:rsidR="00300CBF" w:rsidRPr="00163D38" w:rsidTr="001F4EE6">
        <w:trPr>
          <w:trHeight w:val="222"/>
        </w:trPr>
        <w:tc>
          <w:tcPr>
            <w:tcW w:w="681" w:type="dxa"/>
            <w:vMerge w:val="restart"/>
            <w:shd w:val="clear" w:color="auto" w:fill="DBE5F1" w:themeFill="accent1" w:themeFillTint="33"/>
            <w:vAlign w:val="center"/>
          </w:tcPr>
          <w:p w:rsidR="00300CBF" w:rsidRPr="00163D38" w:rsidRDefault="00300CBF" w:rsidP="001F4EE6">
            <w:pPr>
              <w:spacing w:beforeAutospacing="0"/>
              <w:ind w:firstLine="0"/>
              <w:jc w:val="center"/>
              <w:rPr>
                <w:rFonts w:ascii="Bookman Old Style" w:hAnsi="Bookman Old Style" w:cs="Arial"/>
                <w:b/>
                <w:sz w:val="24"/>
                <w:szCs w:val="24"/>
              </w:rPr>
            </w:pPr>
            <w:r w:rsidRPr="00163D38">
              <w:rPr>
                <w:rFonts w:ascii="Bookman Old Style" w:hAnsi="Bookman Old Style" w:cs="Arial"/>
                <w:b/>
                <w:sz w:val="24"/>
                <w:szCs w:val="24"/>
              </w:rPr>
              <w:t>No.</w:t>
            </w:r>
          </w:p>
        </w:tc>
        <w:tc>
          <w:tcPr>
            <w:tcW w:w="3071" w:type="dxa"/>
            <w:vMerge w:val="restart"/>
            <w:shd w:val="clear" w:color="auto" w:fill="DBE5F1" w:themeFill="accent1" w:themeFillTint="33"/>
            <w:vAlign w:val="center"/>
          </w:tcPr>
          <w:p w:rsidR="00300CBF" w:rsidRPr="00163D38" w:rsidRDefault="00300CBF" w:rsidP="001F4EE6">
            <w:pPr>
              <w:spacing w:beforeAutospacing="0"/>
              <w:ind w:firstLine="0"/>
              <w:jc w:val="center"/>
              <w:rPr>
                <w:rFonts w:ascii="Bookman Old Style" w:hAnsi="Bookman Old Style" w:cs="Arial"/>
                <w:b/>
                <w:sz w:val="24"/>
                <w:szCs w:val="24"/>
              </w:rPr>
            </w:pPr>
            <w:r w:rsidRPr="00163D38">
              <w:rPr>
                <w:rFonts w:ascii="Bookman Old Style" w:hAnsi="Bookman Old Style" w:cs="Arial"/>
                <w:b/>
                <w:sz w:val="24"/>
                <w:szCs w:val="24"/>
              </w:rPr>
              <w:t>Kecamatan</w:t>
            </w:r>
          </w:p>
        </w:tc>
        <w:tc>
          <w:tcPr>
            <w:tcW w:w="4882" w:type="dxa"/>
            <w:gridSpan w:val="3"/>
            <w:shd w:val="clear" w:color="auto" w:fill="DBE5F1" w:themeFill="accent1" w:themeFillTint="33"/>
            <w:vAlign w:val="center"/>
          </w:tcPr>
          <w:p w:rsidR="00300CBF" w:rsidRPr="00163D38" w:rsidRDefault="00300CBF" w:rsidP="001F4EE6">
            <w:pPr>
              <w:spacing w:beforeAutospacing="0"/>
              <w:ind w:firstLine="0"/>
              <w:jc w:val="center"/>
              <w:rPr>
                <w:rFonts w:ascii="Bookman Old Style" w:hAnsi="Bookman Old Style" w:cs="Arial"/>
                <w:b/>
                <w:sz w:val="24"/>
                <w:szCs w:val="24"/>
              </w:rPr>
            </w:pPr>
            <w:r w:rsidRPr="00163D38">
              <w:rPr>
                <w:rFonts w:ascii="Bookman Old Style" w:hAnsi="Bookman Old Style" w:cs="Arial"/>
                <w:b/>
                <w:sz w:val="24"/>
                <w:szCs w:val="24"/>
              </w:rPr>
              <w:t>Tahun</w:t>
            </w:r>
          </w:p>
        </w:tc>
      </w:tr>
      <w:tr w:rsidR="00300CBF" w:rsidRPr="00163D38" w:rsidTr="001F4EE6">
        <w:trPr>
          <w:trHeight w:val="214"/>
        </w:trPr>
        <w:tc>
          <w:tcPr>
            <w:tcW w:w="681" w:type="dxa"/>
            <w:vMerge/>
            <w:shd w:val="clear" w:color="auto" w:fill="DBE5F1" w:themeFill="accent1" w:themeFillTint="33"/>
            <w:vAlign w:val="center"/>
          </w:tcPr>
          <w:p w:rsidR="00300CBF" w:rsidRPr="00163D38" w:rsidRDefault="00300CBF" w:rsidP="001F4EE6">
            <w:pPr>
              <w:spacing w:beforeAutospacing="0"/>
              <w:ind w:firstLine="0"/>
              <w:jc w:val="center"/>
              <w:rPr>
                <w:rFonts w:ascii="Bookman Old Style" w:hAnsi="Bookman Old Style" w:cs="Arial"/>
                <w:b/>
                <w:sz w:val="24"/>
                <w:szCs w:val="24"/>
              </w:rPr>
            </w:pPr>
          </w:p>
        </w:tc>
        <w:tc>
          <w:tcPr>
            <w:tcW w:w="3071" w:type="dxa"/>
            <w:vMerge/>
            <w:shd w:val="clear" w:color="auto" w:fill="DBE5F1" w:themeFill="accent1" w:themeFillTint="33"/>
            <w:vAlign w:val="center"/>
          </w:tcPr>
          <w:p w:rsidR="00300CBF" w:rsidRPr="00163D38" w:rsidRDefault="00300CBF" w:rsidP="001F4EE6">
            <w:pPr>
              <w:spacing w:beforeAutospacing="0"/>
              <w:ind w:firstLine="0"/>
              <w:jc w:val="center"/>
              <w:rPr>
                <w:rFonts w:ascii="Bookman Old Style" w:hAnsi="Bookman Old Style" w:cs="Arial"/>
                <w:b/>
                <w:sz w:val="24"/>
                <w:szCs w:val="24"/>
              </w:rPr>
            </w:pPr>
          </w:p>
        </w:tc>
        <w:tc>
          <w:tcPr>
            <w:tcW w:w="1627" w:type="dxa"/>
            <w:shd w:val="clear" w:color="auto" w:fill="DBE5F1" w:themeFill="accent1" w:themeFillTint="33"/>
            <w:vAlign w:val="center"/>
          </w:tcPr>
          <w:p w:rsidR="00300CBF" w:rsidRPr="00163D38" w:rsidRDefault="00300CBF" w:rsidP="001F4EE6">
            <w:pPr>
              <w:spacing w:beforeAutospacing="0"/>
              <w:ind w:firstLine="0"/>
              <w:jc w:val="center"/>
              <w:rPr>
                <w:rFonts w:ascii="Bookman Old Style" w:hAnsi="Bookman Old Style" w:cs="Arial"/>
                <w:b/>
                <w:sz w:val="24"/>
                <w:szCs w:val="24"/>
              </w:rPr>
            </w:pPr>
            <w:r w:rsidRPr="00163D38">
              <w:rPr>
                <w:rFonts w:ascii="Bookman Old Style" w:hAnsi="Bookman Old Style" w:cs="Arial"/>
                <w:b/>
                <w:sz w:val="24"/>
                <w:szCs w:val="24"/>
              </w:rPr>
              <w:t>2014</w:t>
            </w:r>
          </w:p>
        </w:tc>
        <w:tc>
          <w:tcPr>
            <w:tcW w:w="1627" w:type="dxa"/>
            <w:shd w:val="clear" w:color="auto" w:fill="DBE5F1" w:themeFill="accent1" w:themeFillTint="33"/>
            <w:vAlign w:val="center"/>
          </w:tcPr>
          <w:p w:rsidR="00300CBF" w:rsidRPr="00163D38" w:rsidRDefault="00300CBF" w:rsidP="001F4EE6">
            <w:pPr>
              <w:spacing w:beforeAutospacing="0"/>
              <w:ind w:firstLine="0"/>
              <w:jc w:val="center"/>
              <w:rPr>
                <w:rFonts w:ascii="Bookman Old Style" w:hAnsi="Bookman Old Style" w:cs="Arial"/>
                <w:b/>
                <w:sz w:val="24"/>
                <w:szCs w:val="24"/>
              </w:rPr>
            </w:pPr>
            <w:r w:rsidRPr="00163D38">
              <w:rPr>
                <w:rFonts w:ascii="Bookman Old Style" w:hAnsi="Bookman Old Style" w:cs="Arial"/>
                <w:b/>
                <w:sz w:val="24"/>
                <w:szCs w:val="24"/>
              </w:rPr>
              <w:t>2015</w:t>
            </w:r>
          </w:p>
        </w:tc>
        <w:tc>
          <w:tcPr>
            <w:tcW w:w="1627" w:type="dxa"/>
            <w:shd w:val="clear" w:color="auto" w:fill="DBE5F1" w:themeFill="accent1" w:themeFillTint="33"/>
            <w:vAlign w:val="center"/>
          </w:tcPr>
          <w:p w:rsidR="00300CBF" w:rsidRPr="00163D38" w:rsidRDefault="00300CBF" w:rsidP="001F4EE6">
            <w:pPr>
              <w:spacing w:beforeAutospacing="0"/>
              <w:ind w:firstLine="0"/>
              <w:jc w:val="center"/>
              <w:rPr>
                <w:rFonts w:ascii="Bookman Old Style" w:hAnsi="Bookman Old Style" w:cs="Arial"/>
                <w:b/>
                <w:sz w:val="24"/>
                <w:szCs w:val="24"/>
              </w:rPr>
            </w:pPr>
            <w:r w:rsidRPr="00163D38">
              <w:rPr>
                <w:rFonts w:ascii="Bookman Old Style" w:hAnsi="Bookman Old Style" w:cs="Arial"/>
                <w:b/>
                <w:sz w:val="24"/>
                <w:szCs w:val="24"/>
              </w:rPr>
              <w:t>2016</w:t>
            </w:r>
          </w:p>
        </w:tc>
      </w:tr>
      <w:tr w:rsidR="00300CBF" w:rsidRPr="00163D38" w:rsidTr="001F4EE6">
        <w:trPr>
          <w:trHeight w:val="372"/>
        </w:trPr>
        <w:tc>
          <w:tcPr>
            <w:tcW w:w="681"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1</w:t>
            </w:r>
          </w:p>
        </w:tc>
        <w:tc>
          <w:tcPr>
            <w:tcW w:w="3071" w:type="dxa"/>
            <w:vAlign w:val="center"/>
          </w:tcPr>
          <w:p w:rsidR="00300CBF" w:rsidRPr="00163D38" w:rsidRDefault="00300CBF" w:rsidP="001F4EE6">
            <w:pPr>
              <w:spacing w:before="60" w:beforeAutospacing="0" w:after="60"/>
              <w:ind w:firstLine="0"/>
              <w:jc w:val="left"/>
              <w:rPr>
                <w:rFonts w:ascii="Bookman Old Style" w:hAnsi="Bookman Old Style" w:cs="Arial"/>
                <w:sz w:val="24"/>
                <w:szCs w:val="24"/>
              </w:rPr>
            </w:pPr>
            <w:r w:rsidRPr="00163D38">
              <w:rPr>
                <w:rFonts w:ascii="Bookman Old Style" w:hAnsi="Bookman Old Style" w:cs="Arial"/>
                <w:sz w:val="24"/>
                <w:szCs w:val="24"/>
              </w:rPr>
              <w:t>Bontang Utara</w:t>
            </w:r>
          </w:p>
        </w:tc>
        <w:tc>
          <w:tcPr>
            <w:tcW w:w="1627"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w:t>
            </w:r>
          </w:p>
        </w:tc>
        <w:tc>
          <w:tcPr>
            <w:tcW w:w="1627"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3.603</w:t>
            </w:r>
          </w:p>
        </w:tc>
        <w:tc>
          <w:tcPr>
            <w:tcW w:w="1627"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3.611</w:t>
            </w:r>
          </w:p>
        </w:tc>
      </w:tr>
      <w:tr w:rsidR="00300CBF" w:rsidRPr="00163D38" w:rsidTr="001F4EE6">
        <w:trPr>
          <w:trHeight w:val="354"/>
        </w:trPr>
        <w:tc>
          <w:tcPr>
            <w:tcW w:w="681"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w:t>
            </w:r>
          </w:p>
        </w:tc>
        <w:tc>
          <w:tcPr>
            <w:tcW w:w="3071" w:type="dxa"/>
            <w:vAlign w:val="center"/>
          </w:tcPr>
          <w:p w:rsidR="00300CBF" w:rsidRPr="00163D38" w:rsidRDefault="00300CBF" w:rsidP="001F4EE6">
            <w:pPr>
              <w:spacing w:before="60" w:beforeAutospacing="0" w:after="60"/>
              <w:ind w:firstLine="0"/>
              <w:jc w:val="left"/>
              <w:rPr>
                <w:rFonts w:ascii="Bookman Old Style" w:hAnsi="Bookman Old Style" w:cs="Arial"/>
                <w:sz w:val="24"/>
                <w:szCs w:val="24"/>
              </w:rPr>
            </w:pPr>
            <w:r w:rsidRPr="00163D38">
              <w:rPr>
                <w:rFonts w:ascii="Bookman Old Style" w:hAnsi="Bookman Old Style" w:cs="Arial"/>
                <w:sz w:val="24"/>
                <w:szCs w:val="24"/>
              </w:rPr>
              <w:t>Bontang Selatan</w:t>
            </w:r>
          </w:p>
        </w:tc>
        <w:tc>
          <w:tcPr>
            <w:tcW w:w="1627"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w:t>
            </w:r>
          </w:p>
        </w:tc>
        <w:tc>
          <w:tcPr>
            <w:tcW w:w="1627"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w:t>
            </w:r>
          </w:p>
        </w:tc>
        <w:tc>
          <w:tcPr>
            <w:tcW w:w="1627" w:type="dxa"/>
          </w:tcPr>
          <w:p w:rsidR="00300CBF" w:rsidRPr="00163D38" w:rsidRDefault="00300CBF" w:rsidP="001F4EE6">
            <w:pPr>
              <w:spacing w:before="60" w:beforeAutospacing="0" w:after="60"/>
              <w:ind w:firstLine="0"/>
              <w:jc w:val="center"/>
              <w:rPr>
                <w:rFonts w:ascii="Bookman Old Style" w:hAnsi="Bookman Old Style" w:cs="Arial"/>
                <w:sz w:val="24"/>
                <w:szCs w:val="24"/>
              </w:rPr>
            </w:pPr>
          </w:p>
        </w:tc>
      </w:tr>
      <w:tr w:rsidR="00300CBF" w:rsidRPr="00163D38" w:rsidTr="001F4EE6">
        <w:trPr>
          <w:trHeight w:val="354"/>
        </w:trPr>
        <w:tc>
          <w:tcPr>
            <w:tcW w:w="681"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3</w:t>
            </w:r>
          </w:p>
        </w:tc>
        <w:tc>
          <w:tcPr>
            <w:tcW w:w="3071" w:type="dxa"/>
            <w:vAlign w:val="center"/>
          </w:tcPr>
          <w:p w:rsidR="00300CBF" w:rsidRPr="00163D38" w:rsidRDefault="00300CBF" w:rsidP="001F4EE6">
            <w:pPr>
              <w:spacing w:before="60" w:beforeAutospacing="0" w:after="60"/>
              <w:ind w:firstLine="0"/>
              <w:jc w:val="left"/>
              <w:rPr>
                <w:rFonts w:ascii="Bookman Old Style" w:hAnsi="Bookman Old Style" w:cs="Arial"/>
                <w:sz w:val="24"/>
                <w:szCs w:val="24"/>
              </w:rPr>
            </w:pPr>
            <w:r w:rsidRPr="00163D38">
              <w:rPr>
                <w:rFonts w:ascii="Bookman Old Style" w:hAnsi="Bookman Old Style" w:cs="Arial"/>
                <w:sz w:val="24"/>
                <w:szCs w:val="24"/>
              </w:rPr>
              <w:t>Bontang</w:t>
            </w:r>
            <w:r>
              <w:rPr>
                <w:rFonts w:ascii="Bookman Old Style" w:hAnsi="Bookman Old Style" w:cs="Arial"/>
                <w:sz w:val="24"/>
                <w:szCs w:val="24"/>
              </w:rPr>
              <w:t xml:space="preserve"> </w:t>
            </w:r>
            <w:r w:rsidRPr="00163D38">
              <w:rPr>
                <w:rFonts w:ascii="Bookman Old Style" w:hAnsi="Bookman Old Style" w:cs="Arial"/>
                <w:sz w:val="24"/>
                <w:szCs w:val="24"/>
              </w:rPr>
              <w:t>Barat</w:t>
            </w:r>
          </w:p>
        </w:tc>
        <w:tc>
          <w:tcPr>
            <w:tcW w:w="1627"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w:t>
            </w:r>
          </w:p>
        </w:tc>
        <w:tc>
          <w:tcPr>
            <w:tcW w:w="1627"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1.399</w:t>
            </w:r>
          </w:p>
        </w:tc>
        <w:tc>
          <w:tcPr>
            <w:tcW w:w="1627"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1.441</w:t>
            </w:r>
          </w:p>
        </w:tc>
      </w:tr>
      <w:tr w:rsidR="00300CBF" w:rsidRPr="00163D38" w:rsidTr="00327969">
        <w:trPr>
          <w:trHeight w:val="372"/>
        </w:trPr>
        <w:tc>
          <w:tcPr>
            <w:tcW w:w="681" w:type="dxa"/>
          </w:tcPr>
          <w:p w:rsidR="00300CBF" w:rsidRPr="00163D38" w:rsidRDefault="00300CBF" w:rsidP="001F4EE6">
            <w:pPr>
              <w:spacing w:before="60" w:beforeAutospacing="0" w:after="60"/>
              <w:ind w:firstLine="0"/>
              <w:jc w:val="center"/>
              <w:rPr>
                <w:rFonts w:ascii="Bookman Old Style" w:hAnsi="Bookman Old Style" w:cs="Arial"/>
                <w:sz w:val="24"/>
                <w:szCs w:val="24"/>
              </w:rPr>
            </w:pPr>
          </w:p>
        </w:tc>
        <w:tc>
          <w:tcPr>
            <w:tcW w:w="3071" w:type="dxa"/>
          </w:tcPr>
          <w:p w:rsidR="00300CBF" w:rsidRPr="00163D38" w:rsidRDefault="00300CBF" w:rsidP="001F4EE6">
            <w:pPr>
              <w:spacing w:before="60" w:beforeAutospacing="0" w:after="60"/>
              <w:ind w:firstLine="0"/>
              <w:jc w:val="center"/>
              <w:rPr>
                <w:rFonts w:ascii="Bookman Old Style" w:hAnsi="Bookman Old Style" w:cs="Arial"/>
                <w:b/>
                <w:sz w:val="24"/>
                <w:szCs w:val="24"/>
              </w:rPr>
            </w:pPr>
            <w:r w:rsidRPr="00163D38">
              <w:rPr>
                <w:rFonts w:ascii="Bookman Old Style" w:hAnsi="Bookman Old Style" w:cs="Arial"/>
                <w:b/>
                <w:sz w:val="24"/>
                <w:szCs w:val="24"/>
              </w:rPr>
              <w:t>Jumlah</w:t>
            </w:r>
          </w:p>
        </w:tc>
        <w:tc>
          <w:tcPr>
            <w:tcW w:w="1627" w:type="dxa"/>
          </w:tcPr>
          <w:p w:rsidR="00300CBF" w:rsidRPr="00163D38" w:rsidRDefault="00300CBF" w:rsidP="001F4EE6">
            <w:pPr>
              <w:spacing w:before="60" w:beforeAutospacing="0" w:after="60"/>
              <w:ind w:firstLine="0"/>
              <w:jc w:val="center"/>
              <w:rPr>
                <w:rFonts w:ascii="Bookman Old Style" w:hAnsi="Bookman Old Style" w:cs="Arial"/>
                <w:b/>
                <w:sz w:val="24"/>
                <w:szCs w:val="24"/>
              </w:rPr>
            </w:pPr>
            <w:r w:rsidRPr="00163D38">
              <w:rPr>
                <w:rFonts w:ascii="Bookman Old Style" w:hAnsi="Bookman Old Style" w:cs="Arial"/>
                <w:b/>
                <w:sz w:val="24"/>
                <w:szCs w:val="24"/>
              </w:rPr>
              <w:t>-</w:t>
            </w:r>
          </w:p>
        </w:tc>
        <w:tc>
          <w:tcPr>
            <w:tcW w:w="1627" w:type="dxa"/>
          </w:tcPr>
          <w:p w:rsidR="00300CBF" w:rsidRPr="00163D38" w:rsidRDefault="00300CBF" w:rsidP="001F4EE6">
            <w:pPr>
              <w:spacing w:before="60" w:beforeAutospacing="0" w:after="60"/>
              <w:ind w:firstLine="0"/>
              <w:jc w:val="center"/>
              <w:rPr>
                <w:rFonts w:ascii="Bookman Old Style" w:hAnsi="Bookman Old Style" w:cs="Arial"/>
                <w:b/>
                <w:sz w:val="24"/>
                <w:szCs w:val="24"/>
              </w:rPr>
            </w:pPr>
            <w:r w:rsidRPr="00163D38">
              <w:rPr>
                <w:rFonts w:ascii="Bookman Old Style" w:hAnsi="Bookman Old Style" w:cs="Arial"/>
                <w:b/>
                <w:sz w:val="24"/>
                <w:szCs w:val="24"/>
              </w:rPr>
              <w:t>5.002</w:t>
            </w:r>
          </w:p>
        </w:tc>
        <w:tc>
          <w:tcPr>
            <w:tcW w:w="1627" w:type="dxa"/>
          </w:tcPr>
          <w:p w:rsidR="00300CBF" w:rsidRPr="00163D38" w:rsidRDefault="00300CBF" w:rsidP="001F4EE6">
            <w:pPr>
              <w:spacing w:before="60" w:beforeAutospacing="0" w:after="60"/>
              <w:ind w:firstLine="0"/>
              <w:jc w:val="center"/>
              <w:rPr>
                <w:rFonts w:ascii="Bookman Old Style" w:hAnsi="Bookman Old Style" w:cs="Arial"/>
                <w:b/>
                <w:sz w:val="24"/>
                <w:szCs w:val="24"/>
              </w:rPr>
            </w:pPr>
            <w:r w:rsidRPr="00163D38">
              <w:rPr>
                <w:rFonts w:ascii="Bookman Old Style" w:hAnsi="Bookman Old Style" w:cs="Arial"/>
                <w:b/>
                <w:sz w:val="24"/>
                <w:szCs w:val="24"/>
              </w:rPr>
              <w:t>5.052</w:t>
            </w:r>
          </w:p>
        </w:tc>
      </w:tr>
    </w:tbl>
    <w:p w:rsidR="00300CBF" w:rsidRPr="00163D38" w:rsidRDefault="00300CBF" w:rsidP="00300CBF">
      <w:pPr>
        <w:spacing w:line="360" w:lineRule="auto"/>
        <w:rPr>
          <w:rFonts w:ascii="Bookman Old Style" w:eastAsia="Calibri" w:hAnsi="Bookman Old Style" w:cs="Arial"/>
          <w:lang w:val="id-ID" w:eastAsia="id-ID"/>
        </w:rPr>
      </w:pPr>
      <w:r w:rsidRPr="00163D38">
        <w:rPr>
          <w:rFonts w:ascii="Bookman Old Style" w:eastAsia="Calibri" w:hAnsi="Bookman Old Style" w:cs="Arial"/>
          <w:lang w:val="id-ID" w:eastAsia="id-ID"/>
        </w:rPr>
        <w:t>Sumber: BPS Kota Bontang, Tahun 2017</w:t>
      </w:r>
    </w:p>
    <w:p w:rsidR="00300CBF" w:rsidRPr="00163D38" w:rsidRDefault="00300CBF" w:rsidP="00300CBF">
      <w:pPr>
        <w:spacing w:line="360" w:lineRule="auto"/>
        <w:rPr>
          <w:rFonts w:ascii="Bookman Old Style" w:eastAsia="Calibri" w:hAnsi="Bookman Old Style" w:cs="Arial"/>
          <w:sz w:val="18"/>
          <w:szCs w:val="18"/>
          <w:lang w:val="id-ID" w:eastAsia="id-ID"/>
        </w:rPr>
      </w:pPr>
    </w:p>
    <w:p w:rsidR="00300CBF" w:rsidRPr="00163D38" w:rsidRDefault="001F4EE6" w:rsidP="001F4EE6">
      <w:pPr>
        <w:pStyle w:val="Heading4"/>
      </w:pPr>
      <w:r>
        <w:t>d.</w:t>
      </w:r>
      <w:r>
        <w:tab/>
        <w:t>Hotel dan Pariwi</w:t>
      </w:r>
      <w:r w:rsidR="00300CBF" w:rsidRPr="00163D38">
        <w:t>sata</w:t>
      </w:r>
    </w:p>
    <w:p w:rsidR="00300CBF" w:rsidRPr="00163D38" w:rsidRDefault="00300CBF" w:rsidP="001F4EE6">
      <w:pPr>
        <w:widowControl w:val="0"/>
        <w:autoSpaceDE w:val="0"/>
        <w:autoSpaceDN w:val="0"/>
        <w:adjustRightInd w:val="0"/>
        <w:spacing w:line="360" w:lineRule="auto"/>
        <w:ind w:left="992"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Fasilitas hotel sebagai elemen kepariwisataan di Kota Bontang perkembangannya dari tahun 2011 sampai tahun 2016 yang berstandar bintang tidak</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 xml:space="preserve">mengalami penambahan jumlah kecuali pada tahun 2011 Bontang memiliki 2 buah hotel bintang 3 meningkat menjadi 3 buah hotel pada tahun </w:t>
      </w:r>
      <w:r w:rsidR="001F4EE6">
        <w:rPr>
          <w:rFonts w:ascii="Bookman Old Style" w:eastAsia="Calibri" w:hAnsi="Bookman Old Style" w:cs="Arial"/>
          <w:sz w:val="24"/>
          <w:szCs w:val="24"/>
          <w:lang w:val="id-ID" w:eastAsia="id-ID"/>
        </w:rPr>
        <w:t>2012</w:t>
      </w:r>
      <w:r w:rsidRPr="00163D38">
        <w:rPr>
          <w:rFonts w:ascii="Bookman Old Style" w:eastAsia="Calibri" w:hAnsi="Bookman Old Style" w:cs="Arial"/>
          <w:sz w:val="24"/>
          <w:szCs w:val="24"/>
          <w:lang w:val="id-ID" w:eastAsia="id-ID"/>
        </w:rPr>
        <w:t>, demikian pula penginapan non bintang tidak mengalami perubahan</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jumlah nya hanya 24 buah. Demikian pula jumlah kamar dan tempat tidur perkembangannya fluktuatif selama periode 2011-2016 rata-rata memiliki 816 kamar dan</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 xml:space="preserve">1.231 tempat tidur. Perkembangan banyaknya hotel di Bontang disajikan pada Tabel </w:t>
      </w:r>
      <w:r w:rsidR="00640F3F">
        <w:rPr>
          <w:rFonts w:ascii="Bookman Old Style" w:eastAsia="Calibri" w:hAnsi="Bookman Old Style" w:cs="Arial"/>
          <w:sz w:val="24"/>
          <w:szCs w:val="24"/>
          <w:lang w:eastAsia="id-ID"/>
        </w:rPr>
        <w:t>2.13</w:t>
      </w:r>
      <w:r w:rsidRPr="00163D38">
        <w:rPr>
          <w:rFonts w:ascii="Bookman Old Style" w:eastAsia="Calibri" w:hAnsi="Bookman Old Style" w:cs="Arial"/>
          <w:sz w:val="24"/>
          <w:szCs w:val="24"/>
          <w:lang w:val="id-ID" w:eastAsia="id-ID"/>
        </w:rPr>
        <w:t xml:space="preserve">. dan Tabel </w:t>
      </w:r>
      <w:r w:rsidR="00640F3F">
        <w:rPr>
          <w:rFonts w:ascii="Bookman Old Style" w:eastAsia="Calibri" w:hAnsi="Bookman Old Style" w:cs="Arial"/>
          <w:sz w:val="24"/>
          <w:szCs w:val="24"/>
          <w:lang w:eastAsia="id-ID"/>
        </w:rPr>
        <w:t>2.14</w:t>
      </w:r>
      <w:r w:rsidRPr="00163D38">
        <w:rPr>
          <w:rFonts w:ascii="Bookman Old Style" w:eastAsia="Calibri" w:hAnsi="Bookman Old Style" w:cs="Arial"/>
          <w:sz w:val="24"/>
          <w:szCs w:val="24"/>
          <w:lang w:val="id-ID" w:eastAsia="id-ID"/>
        </w:rPr>
        <w:t>.</w:t>
      </w:r>
    </w:p>
    <w:p w:rsidR="00300CBF" w:rsidRPr="00163D38" w:rsidRDefault="00300CBF" w:rsidP="00300CBF">
      <w:pPr>
        <w:spacing w:line="360" w:lineRule="auto"/>
        <w:jc w:val="center"/>
        <w:rPr>
          <w:rFonts w:ascii="Bookman Old Style" w:eastAsia="Calibri" w:hAnsi="Bookman Old Style" w:cs="Arial"/>
          <w:b/>
          <w:bCs/>
          <w:color w:val="000000"/>
          <w:sz w:val="24"/>
          <w:szCs w:val="24"/>
          <w:lang w:val="id-ID" w:eastAsia="id-ID"/>
        </w:rPr>
      </w:pPr>
    </w:p>
    <w:p w:rsidR="00640F3F" w:rsidRDefault="00640F3F">
      <w:pPr>
        <w:rPr>
          <w:rFonts w:ascii="Bookman Old Style" w:hAnsi="Bookman Old Style"/>
          <w:sz w:val="24"/>
          <w:szCs w:val="24"/>
          <w:lang w:val="id-ID" w:eastAsia="id-ID"/>
        </w:rPr>
      </w:pPr>
      <w:r>
        <w:br w:type="page"/>
      </w:r>
    </w:p>
    <w:p w:rsidR="00300CBF" w:rsidRDefault="00300CBF" w:rsidP="001F4EE6">
      <w:pPr>
        <w:pStyle w:val="Tabel"/>
        <w:rPr>
          <w:lang w:val="en-US"/>
        </w:rPr>
      </w:pPr>
      <w:bookmarkStart w:id="47" w:name="_Toc524894828"/>
      <w:r w:rsidRPr="00163D38">
        <w:lastRenderedPageBreak/>
        <w:t xml:space="preserve">Tabel </w:t>
      </w:r>
      <w:r w:rsidR="00640F3F">
        <w:rPr>
          <w:lang w:val="en-US"/>
        </w:rPr>
        <w:t>2.13</w:t>
      </w:r>
      <w:r w:rsidR="001F4EE6">
        <w:t xml:space="preserve">. </w:t>
      </w:r>
      <w:r w:rsidRPr="00163D38">
        <w:t>Banyaknya Hotel, Berbintang Dan Non Bintang Tahun 2011-2016</w:t>
      </w:r>
      <w:bookmarkEnd w:id="47"/>
    </w:p>
    <w:p w:rsidR="001F4EE6" w:rsidRPr="001F4EE6" w:rsidRDefault="001F4EE6" w:rsidP="001F4EE6"/>
    <w:tbl>
      <w:tblPr>
        <w:tblStyle w:val="TableGrid1"/>
        <w:tblW w:w="7938" w:type="dxa"/>
        <w:tblInd w:w="392" w:type="dxa"/>
        <w:tblLook w:val="04A0" w:firstRow="1" w:lastRow="0" w:firstColumn="1" w:lastColumn="0" w:noHBand="0" w:noVBand="1"/>
      </w:tblPr>
      <w:tblGrid>
        <w:gridCol w:w="1559"/>
        <w:gridCol w:w="2268"/>
        <w:gridCol w:w="2071"/>
        <w:gridCol w:w="2040"/>
      </w:tblGrid>
      <w:tr w:rsidR="00300CBF" w:rsidRPr="00163D38" w:rsidTr="001F4EE6">
        <w:trPr>
          <w:trHeight w:val="303"/>
        </w:trPr>
        <w:tc>
          <w:tcPr>
            <w:tcW w:w="1559" w:type="dxa"/>
            <w:shd w:val="clear" w:color="auto" w:fill="DBE5F1" w:themeFill="accent1" w:themeFillTint="33"/>
          </w:tcPr>
          <w:p w:rsidR="00300CBF" w:rsidRPr="001F4EE6" w:rsidRDefault="00300CBF" w:rsidP="001F4EE6">
            <w:pPr>
              <w:spacing w:before="60" w:beforeAutospacing="0" w:after="60"/>
              <w:ind w:firstLine="0"/>
              <w:jc w:val="center"/>
              <w:rPr>
                <w:rFonts w:ascii="Bookman Old Style" w:hAnsi="Bookman Old Style" w:cs="Arial"/>
                <w:b/>
                <w:sz w:val="24"/>
                <w:szCs w:val="24"/>
              </w:rPr>
            </w:pPr>
            <w:r w:rsidRPr="001F4EE6">
              <w:rPr>
                <w:rFonts w:ascii="Bookman Old Style" w:hAnsi="Bookman Old Style" w:cs="Arial"/>
                <w:b/>
                <w:sz w:val="24"/>
                <w:szCs w:val="24"/>
              </w:rPr>
              <w:t>Tahun</w:t>
            </w:r>
          </w:p>
        </w:tc>
        <w:tc>
          <w:tcPr>
            <w:tcW w:w="2268" w:type="dxa"/>
            <w:shd w:val="clear" w:color="auto" w:fill="DBE5F1" w:themeFill="accent1" w:themeFillTint="33"/>
          </w:tcPr>
          <w:p w:rsidR="00300CBF" w:rsidRPr="001F4EE6" w:rsidRDefault="00300CBF" w:rsidP="001F4EE6">
            <w:pPr>
              <w:spacing w:before="60" w:beforeAutospacing="0" w:after="60"/>
              <w:ind w:firstLine="0"/>
              <w:jc w:val="center"/>
              <w:rPr>
                <w:rFonts w:ascii="Bookman Old Style" w:hAnsi="Bookman Old Style" w:cs="Arial"/>
                <w:b/>
                <w:sz w:val="24"/>
                <w:szCs w:val="24"/>
              </w:rPr>
            </w:pPr>
            <w:r w:rsidRPr="001F4EE6">
              <w:rPr>
                <w:rFonts w:ascii="Bookman Old Style" w:hAnsi="Bookman Old Style" w:cs="Arial"/>
                <w:b/>
                <w:sz w:val="24"/>
                <w:szCs w:val="24"/>
              </w:rPr>
              <w:t>Bintang</w:t>
            </w:r>
          </w:p>
        </w:tc>
        <w:tc>
          <w:tcPr>
            <w:tcW w:w="2071" w:type="dxa"/>
            <w:shd w:val="clear" w:color="auto" w:fill="DBE5F1" w:themeFill="accent1" w:themeFillTint="33"/>
          </w:tcPr>
          <w:p w:rsidR="00300CBF" w:rsidRPr="001F4EE6" w:rsidRDefault="00300CBF" w:rsidP="001F4EE6">
            <w:pPr>
              <w:spacing w:before="60" w:beforeAutospacing="0" w:after="60"/>
              <w:ind w:firstLine="0"/>
              <w:jc w:val="center"/>
              <w:rPr>
                <w:rFonts w:ascii="Bookman Old Style" w:hAnsi="Bookman Old Style" w:cs="Arial"/>
                <w:b/>
                <w:sz w:val="24"/>
                <w:szCs w:val="24"/>
              </w:rPr>
            </w:pPr>
            <w:r w:rsidRPr="001F4EE6">
              <w:rPr>
                <w:rFonts w:ascii="Bookman Old Style" w:hAnsi="Bookman Old Style" w:cs="Arial"/>
                <w:b/>
                <w:sz w:val="24"/>
                <w:szCs w:val="24"/>
              </w:rPr>
              <w:t>Non Bintang</w:t>
            </w:r>
          </w:p>
        </w:tc>
        <w:tc>
          <w:tcPr>
            <w:tcW w:w="2040" w:type="dxa"/>
            <w:shd w:val="clear" w:color="auto" w:fill="DBE5F1" w:themeFill="accent1" w:themeFillTint="33"/>
          </w:tcPr>
          <w:p w:rsidR="00300CBF" w:rsidRPr="001F4EE6" w:rsidRDefault="00300CBF" w:rsidP="001F4EE6">
            <w:pPr>
              <w:spacing w:before="60" w:beforeAutospacing="0" w:after="60"/>
              <w:ind w:firstLine="0"/>
              <w:jc w:val="center"/>
              <w:rPr>
                <w:rFonts w:ascii="Bookman Old Style" w:hAnsi="Bookman Old Style" w:cs="Arial"/>
                <w:b/>
                <w:sz w:val="24"/>
                <w:szCs w:val="24"/>
              </w:rPr>
            </w:pPr>
            <w:r w:rsidRPr="001F4EE6">
              <w:rPr>
                <w:rFonts w:ascii="Bookman Old Style" w:hAnsi="Bookman Old Style" w:cs="Arial"/>
                <w:b/>
                <w:sz w:val="24"/>
                <w:szCs w:val="24"/>
              </w:rPr>
              <w:t>Jumlah</w:t>
            </w:r>
          </w:p>
        </w:tc>
      </w:tr>
      <w:tr w:rsidR="00300CBF" w:rsidRPr="00163D38" w:rsidTr="001F4EE6">
        <w:trPr>
          <w:trHeight w:val="195"/>
        </w:trPr>
        <w:tc>
          <w:tcPr>
            <w:tcW w:w="1559" w:type="dxa"/>
          </w:tcPr>
          <w:p w:rsidR="00300CBF" w:rsidRPr="00163D38" w:rsidRDefault="00300CBF" w:rsidP="001F4EE6">
            <w:pPr>
              <w:autoSpaceDE w:val="0"/>
              <w:autoSpaceDN w:val="0"/>
              <w:adjustRightInd w:val="0"/>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2011</w:t>
            </w:r>
          </w:p>
        </w:tc>
        <w:tc>
          <w:tcPr>
            <w:tcW w:w="2268"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w:t>
            </w:r>
          </w:p>
        </w:tc>
        <w:tc>
          <w:tcPr>
            <w:tcW w:w="2071"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24</w:t>
            </w:r>
          </w:p>
        </w:tc>
        <w:tc>
          <w:tcPr>
            <w:tcW w:w="2040"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26</w:t>
            </w:r>
          </w:p>
        </w:tc>
      </w:tr>
      <w:tr w:rsidR="00300CBF" w:rsidRPr="00163D38" w:rsidTr="001F4EE6">
        <w:trPr>
          <w:trHeight w:val="319"/>
        </w:trPr>
        <w:tc>
          <w:tcPr>
            <w:tcW w:w="1559"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2012</w:t>
            </w:r>
          </w:p>
        </w:tc>
        <w:tc>
          <w:tcPr>
            <w:tcW w:w="2268"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3</w:t>
            </w:r>
          </w:p>
        </w:tc>
        <w:tc>
          <w:tcPr>
            <w:tcW w:w="2071"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22</w:t>
            </w:r>
          </w:p>
        </w:tc>
        <w:tc>
          <w:tcPr>
            <w:tcW w:w="2040"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25</w:t>
            </w:r>
          </w:p>
        </w:tc>
      </w:tr>
      <w:tr w:rsidR="00300CBF" w:rsidRPr="00163D38" w:rsidTr="001F4EE6">
        <w:trPr>
          <w:trHeight w:val="319"/>
        </w:trPr>
        <w:tc>
          <w:tcPr>
            <w:tcW w:w="1559"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2013</w:t>
            </w:r>
          </w:p>
        </w:tc>
        <w:tc>
          <w:tcPr>
            <w:tcW w:w="2268"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3</w:t>
            </w:r>
          </w:p>
        </w:tc>
        <w:tc>
          <w:tcPr>
            <w:tcW w:w="2071"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25</w:t>
            </w:r>
          </w:p>
        </w:tc>
        <w:tc>
          <w:tcPr>
            <w:tcW w:w="2040"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28</w:t>
            </w:r>
          </w:p>
        </w:tc>
      </w:tr>
      <w:tr w:rsidR="00300CBF" w:rsidRPr="00163D38" w:rsidTr="001F4EE6">
        <w:trPr>
          <w:trHeight w:val="319"/>
        </w:trPr>
        <w:tc>
          <w:tcPr>
            <w:tcW w:w="1559"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2014</w:t>
            </w:r>
          </w:p>
        </w:tc>
        <w:tc>
          <w:tcPr>
            <w:tcW w:w="2268"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3</w:t>
            </w:r>
          </w:p>
        </w:tc>
        <w:tc>
          <w:tcPr>
            <w:tcW w:w="2071"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24</w:t>
            </w:r>
          </w:p>
        </w:tc>
        <w:tc>
          <w:tcPr>
            <w:tcW w:w="2040"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27</w:t>
            </w:r>
          </w:p>
        </w:tc>
      </w:tr>
      <w:tr w:rsidR="00300CBF" w:rsidRPr="00163D38" w:rsidTr="001F4EE6">
        <w:trPr>
          <w:trHeight w:val="319"/>
        </w:trPr>
        <w:tc>
          <w:tcPr>
            <w:tcW w:w="1559"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2015</w:t>
            </w:r>
          </w:p>
        </w:tc>
        <w:tc>
          <w:tcPr>
            <w:tcW w:w="2268"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3</w:t>
            </w:r>
          </w:p>
        </w:tc>
        <w:tc>
          <w:tcPr>
            <w:tcW w:w="2071"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24</w:t>
            </w:r>
          </w:p>
        </w:tc>
        <w:tc>
          <w:tcPr>
            <w:tcW w:w="2040"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27</w:t>
            </w:r>
          </w:p>
        </w:tc>
      </w:tr>
      <w:tr w:rsidR="00300CBF" w:rsidRPr="00163D38" w:rsidTr="001F4EE6">
        <w:trPr>
          <w:trHeight w:val="326"/>
        </w:trPr>
        <w:tc>
          <w:tcPr>
            <w:tcW w:w="1559"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2016</w:t>
            </w:r>
          </w:p>
        </w:tc>
        <w:tc>
          <w:tcPr>
            <w:tcW w:w="2268"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3</w:t>
            </w:r>
          </w:p>
        </w:tc>
        <w:tc>
          <w:tcPr>
            <w:tcW w:w="2071"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22</w:t>
            </w:r>
          </w:p>
        </w:tc>
        <w:tc>
          <w:tcPr>
            <w:tcW w:w="2040" w:type="dxa"/>
          </w:tcPr>
          <w:p w:rsidR="00300CBF" w:rsidRPr="00163D38" w:rsidRDefault="00300CBF" w:rsidP="001F4EE6">
            <w:pPr>
              <w:spacing w:before="60" w:beforeAutospacing="0" w:after="60"/>
              <w:ind w:firstLine="0"/>
              <w:jc w:val="center"/>
              <w:rPr>
                <w:rFonts w:ascii="Bookman Old Style" w:hAnsi="Bookman Old Style" w:cs="Arial"/>
                <w:sz w:val="24"/>
                <w:szCs w:val="24"/>
              </w:rPr>
            </w:pPr>
            <w:r w:rsidRPr="00163D38">
              <w:rPr>
                <w:rFonts w:ascii="Bookman Old Style" w:hAnsi="Bookman Old Style" w:cs="Arial"/>
                <w:sz w:val="24"/>
                <w:szCs w:val="24"/>
              </w:rPr>
              <w:t>25</w:t>
            </w:r>
          </w:p>
        </w:tc>
      </w:tr>
    </w:tbl>
    <w:p w:rsidR="00300CBF" w:rsidRPr="001F4EE6" w:rsidRDefault="00300CBF" w:rsidP="001F4EE6">
      <w:pPr>
        <w:spacing w:line="360" w:lineRule="auto"/>
        <w:ind w:left="284"/>
        <w:rPr>
          <w:rFonts w:ascii="Bookman Old Style" w:eastAsia="Calibri" w:hAnsi="Bookman Old Style" w:cs="Arial"/>
          <w:sz w:val="20"/>
          <w:szCs w:val="20"/>
          <w:lang w:val="id-ID" w:eastAsia="id-ID"/>
        </w:rPr>
      </w:pPr>
      <w:r w:rsidRPr="001F4EE6">
        <w:rPr>
          <w:rFonts w:ascii="Bookman Old Style" w:eastAsia="Calibri" w:hAnsi="Bookman Old Style" w:cs="Arial"/>
          <w:sz w:val="20"/>
          <w:szCs w:val="20"/>
          <w:lang w:val="id-ID" w:eastAsia="id-ID"/>
        </w:rPr>
        <w:t>Sumber: Bontang Dalam Angka, 2017</w:t>
      </w:r>
    </w:p>
    <w:p w:rsidR="00300CBF" w:rsidRPr="00163D38" w:rsidRDefault="00300CBF" w:rsidP="00640F3F">
      <w:pPr>
        <w:rPr>
          <w:rFonts w:ascii="Bookman Old Style" w:eastAsia="Calibri" w:hAnsi="Bookman Old Style" w:cs="Arial"/>
          <w:sz w:val="24"/>
          <w:szCs w:val="24"/>
          <w:lang w:val="id-ID" w:eastAsia="id-ID"/>
        </w:rPr>
      </w:pPr>
    </w:p>
    <w:p w:rsidR="00300CBF" w:rsidRDefault="00300CBF" w:rsidP="001F4EE6">
      <w:pPr>
        <w:pStyle w:val="Tabel"/>
        <w:rPr>
          <w:lang w:val="en-US"/>
        </w:rPr>
      </w:pPr>
      <w:bookmarkStart w:id="48" w:name="_Toc524894829"/>
      <w:r w:rsidRPr="00163D38">
        <w:t xml:space="preserve">Tabel </w:t>
      </w:r>
      <w:r w:rsidR="00640F3F">
        <w:rPr>
          <w:lang w:val="en-US"/>
        </w:rPr>
        <w:t>2.14</w:t>
      </w:r>
      <w:r w:rsidRPr="00163D38">
        <w:t>.</w:t>
      </w:r>
      <w:r w:rsidR="001F4EE6">
        <w:t xml:space="preserve"> </w:t>
      </w:r>
      <w:r w:rsidRPr="00163D38">
        <w:t>Banyaknya Hotel/Penginapan, Kamar Dan Tempat Tidur Tahun 2011-2016</w:t>
      </w:r>
      <w:bookmarkEnd w:id="48"/>
    </w:p>
    <w:p w:rsidR="001F4EE6" w:rsidRPr="001F4EE6" w:rsidRDefault="001F4EE6" w:rsidP="001F4EE6">
      <w:pPr>
        <w:jc w:val="center"/>
      </w:pPr>
    </w:p>
    <w:tbl>
      <w:tblPr>
        <w:tblStyle w:val="TableGrid1"/>
        <w:tblW w:w="7938" w:type="dxa"/>
        <w:tblInd w:w="392" w:type="dxa"/>
        <w:tblLayout w:type="fixed"/>
        <w:tblLook w:val="04A0" w:firstRow="1" w:lastRow="0" w:firstColumn="1" w:lastColumn="0" w:noHBand="0" w:noVBand="1"/>
      </w:tblPr>
      <w:tblGrid>
        <w:gridCol w:w="1559"/>
        <w:gridCol w:w="2552"/>
        <w:gridCol w:w="1750"/>
        <w:gridCol w:w="2077"/>
      </w:tblGrid>
      <w:tr w:rsidR="00300CBF" w:rsidRPr="00F9069A" w:rsidTr="00F9069A">
        <w:trPr>
          <w:trHeight w:val="268"/>
        </w:trPr>
        <w:tc>
          <w:tcPr>
            <w:tcW w:w="1559" w:type="dxa"/>
            <w:shd w:val="clear" w:color="auto" w:fill="DBE5F1" w:themeFill="accent1" w:themeFillTint="33"/>
          </w:tcPr>
          <w:p w:rsidR="00300CBF" w:rsidRPr="00F9069A" w:rsidRDefault="00300CBF" w:rsidP="00F9069A">
            <w:pPr>
              <w:spacing w:before="60" w:beforeAutospacing="0" w:after="60"/>
              <w:ind w:firstLine="0"/>
              <w:jc w:val="center"/>
              <w:rPr>
                <w:rFonts w:ascii="Bookman Old Style" w:hAnsi="Bookman Old Style" w:cs="Arial"/>
                <w:b/>
                <w:sz w:val="24"/>
                <w:szCs w:val="24"/>
              </w:rPr>
            </w:pPr>
            <w:r w:rsidRPr="00F9069A">
              <w:rPr>
                <w:rFonts w:ascii="Bookman Old Style" w:hAnsi="Bookman Old Style" w:cs="Arial"/>
                <w:b/>
                <w:sz w:val="24"/>
                <w:szCs w:val="24"/>
              </w:rPr>
              <w:t>Tahun</w:t>
            </w:r>
          </w:p>
        </w:tc>
        <w:tc>
          <w:tcPr>
            <w:tcW w:w="2552" w:type="dxa"/>
            <w:shd w:val="clear" w:color="auto" w:fill="DBE5F1" w:themeFill="accent1" w:themeFillTint="33"/>
          </w:tcPr>
          <w:p w:rsidR="00300CBF" w:rsidRPr="00F9069A" w:rsidRDefault="00300CBF" w:rsidP="00F9069A">
            <w:pPr>
              <w:spacing w:before="60" w:beforeAutospacing="0" w:after="60"/>
              <w:ind w:firstLine="0"/>
              <w:jc w:val="center"/>
              <w:rPr>
                <w:rFonts w:ascii="Bookman Old Style" w:hAnsi="Bookman Old Style" w:cs="Arial"/>
                <w:b/>
                <w:sz w:val="24"/>
                <w:szCs w:val="24"/>
              </w:rPr>
            </w:pPr>
            <w:r w:rsidRPr="00F9069A">
              <w:rPr>
                <w:rFonts w:ascii="Bookman Old Style" w:hAnsi="Bookman Old Style" w:cs="Arial"/>
                <w:b/>
                <w:sz w:val="24"/>
                <w:szCs w:val="24"/>
              </w:rPr>
              <w:t>Hotel/Penginapan</w:t>
            </w:r>
          </w:p>
        </w:tc>
        <w:tc>
          <w:tcPr>
            <w:tcW w:w="1750" w:type="dxa"/>
            <w:shd w:val="clear" w:color="auto" w:fill="DBE5F1" w:themeFill="accent1" w:themeFillTint="33"/>
          </w:tcPr>
          <w:p w:rsidR="00300CBF" w:rsidRPr="00F9069A" w:rsidRDefault="00300CBF" w:rsidP="00F9069A">
            <w:pPr>
              <w:spacing w:before="60" w:beforeAutospacing="0" w:after="60"/>
              <w:ind w:firstLine="0"/>
              <w:jc w:val="center"/>
              <w:rPr>
                <w:rFonts w:ascii="Bookman Old Style" w:hAnsi="Bookman Old Style" w:cs="Arial"/>
                <w:b/>
                <w:sz w:val="24"/>
                <w:szCs w:val="24"/>
              </w:rPr>
            </w:pPr>
            <w:r w:rsidRPr="00F9069A">
              <w:rPr>
                <w:rFonts w:ascii="Bookman Old Style" w:hAnsi="Bookman Old Style" w:cs="Arial"/>
                <w:b/>
                <w:sz w:val="24"/>
                <w:szCs w:val="24"/>
              </w:rPr>
              <w:t>Kamar</w:t>
            </w:r>
          </w:p>
        </w:tc>
        <w:tc>
          <w:tcPr>
            <w:tcW w:w="2077" w:type="dxa"/>
            <w:shd w:val="clear" w:color="auto" w:fill="DBE5F1" w:themeFill="accent1" w:themeFillTint="33"/>
          </w:tcPr>
          <w:p w:rsidR="00300CBF" w:rsidRPr="00F9069A" w:rsidRDefault="00300CBF" w:rsidP="00F9069A">
            <w:pPr>
              <w:spacing w:before="60" w:beforeAutospacing="0" w:after="60"/>
              <w:ind w:firstLine="0"/>
              <w:jc w:val="center"/>
              <w:rPr>
                <w:rFonts w:ascii="Bookman Old Style" w:hAnsi="Bookman Old Style" w:cs="Arial"/>
                <w:b/>
                <w:sz w:val="24"/>
                <w:szCs w:val="24"/>
              </w:rPr>
            </w:pPr>
            <w:r w:rsidRPr="00F9069A">
              <w:rPr>
                <w:rFonts w:ascii="Bookman Old Style" w:hAnsi="Bookman Old Style" w:cs="Arial"/>
                <w:b/>
                <w:sz w:val="24"/>
                <w:szCs w:val="24"/>
              </w:rPr>
              <w:t>Tempat Tidur</w:t>
            </w:r>
          </w:p>
        </w:tc>
      </w:tr>
      <w:tr w:rsidR="00300CBF" w:rsidRPr="00F9069A" w:rsidTr="00F9069A">
        <w:trPr>
          <w:trHeight w:val="251"/>
        </w:trPr>
        <w:tc>
          <w:tcPr>
            <w:tcW w:w="1559" w:type="dxa"/>
          </w:tcPr>
          <w:p w:rsidR="00300CBF" w:rsidRPr="00F9069A" w:rsidRDefault="00300CBF" w:rsidP="00F9069A">
            <w:pPr>
              <w:autoSpaceDE w:val="0"/>
              <w:autoSpaceDN w:val="0"/>
              <w:adjustRightInd w:val="0"/>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2011</w:t>
            </w:r>
          </w:p>
        </w:tc>
        <w:tc>
          <w:tcPr>
            <w:tcW w:w="2552"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26</w:t>
            </w:r>
          </w:p>
        </w:tc>
        <w:tc>
          <w:tcPr>
            <w:tcW w:w="1750"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685</w:t>
            </w:r>
          </w:p>
        </w:tc>
        <w:tc>
          <w:tcPr>
            <w:tcW w:w="2077"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1.042</w:t>
            </w:r>
          </w:p>
        </w:tc>
      </w:tr>
      <w:tr w:rsidR="00300CBF" w:rsidRPr="00F9069A" w:rsidTr="00F9069A">
        <w:trPr>
          <w:trHeight w:val="277"/>
        </w:trPr>
        <w:tc>
          <w:tcPr>
            <w:tcW w:w="1559"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2012</w:t>
            </w:r>
          </w:p>
        </w:tc>
        <w:tc>
          <w:tcPr>
            <w:tcW w:w="2552"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25</w:t>
            </w:r>
          </w:p>
        </w:tc>
        <w:tc>
          <w:tcPr>
            <w:tcW w:w="1750"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671</w:t>
            </w:r>
          </w:p>
        </w:tc>
        <w:tc>
          <w:tcPr>
            <w:tcW w:w="2077"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968</w:t>
            </w:r>
          </w:p>
        </w:tc>
      </w:tr>
      <w:tr w:rsidR="00300CBF" w:rsidRPr="00F9069A" w:rsidTr="00F9069A">
        <w:trPr>
          <w:trHeight w:val="277"/>
        </w:trPr>
        <w:tc>
          <w:tcPr>
            <w:tcW w:w="1559"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2013</w:t>
            </w:r>
          </w:p>
        </w:tc>
        <w:tc>
          <w:tcPr>
            <w:tcW w:w="2552"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28</w:t>
            </w:r>
          </w:p>
        </w:tc>
        <w:tc>
          <w:tcPr>
            <w:tcW w:w="1750"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891</w:t>
            </w:r>
          </w:p>
        </w:tc>
        <w:tc>
          <w:tcPr>
            <w:tcW w:w="2077"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1.283</w:t>
            </w:r>
          </w:p>
        </w:tc>
      </w:tr>
      <w:tr w:rsidR="00300CBF" w:rsidRPr="00F9069A" w:rsidTr="00F9069A">
        <w:trPr>
          <w:trHeight w:val="277"/>
        </w:trPr>
        <w:tc>
          <w:tcPr>
            <w:tcW w:w="1559"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2014</w:t>
            </w:r>
          </w:p>
        </w:tc>
        <w:tc>
          <w:tcPr>
            <w:tcW w:w="2552"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27</w:t>
            </w:r>
          </w:p>
        </w:tc>
        <w:tc>
          <w:tcPr>
            <w:tcW w:w="1750"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898</w:t>
            </w:r>
          </w:p>
        </w:tc>
        <w:tc>
          <w:tcPr>
            <w:tcW w:w="2077"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1.405</w:t>
            </w:r>
          </w:p>
        </w:tc>
      </w:tr>
      <w:tr w:rsidR="00300CBF" w:rsidRPr="00F9069A" w:rsidTr="00F9069A">
        <w:trPr>
          <w:trHeight w:val="277"/>
        </w:trPr>
        <w:tc>
          <w:tcPr>
            <w:tcW w:w="1559"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2015</w:t>
            </w:r>
          </w:p>
        </w:tc>
        <w:tc>
          <w:tcPr>
            <w:tcW w:w="2552"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27</w:t>
            </w:r>
          </w:p>
        </w:tc>
        <w:tc>
          <w:tcPr>
            <w:tcW w:w="1750"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898</w:t>
            </w:r>
          </w:p>
        </w:tc>
        <w:tc>
          <w:tcPr>
            <w:tcW w:w="2077"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1.405</w:t>
            </w:r>
          </w:p>
        </w:tc>
      </w:tr>
      <w:tr w:rsidR="00300CBF" w:rsidRPr="00F9069A" w:rsidTr="00F9069A">
        <w:trPr>
          <w:trHeight w:val="277"/>
        </w:trPr>
        <w:tc>
          <w:tcPr>
            <w:tcW w:w="1559"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2016</w:t>
            </w:r>
          </w:p>
        </w:tc>
        <w:tc>
          <w:tcPr>
            <w:tcW w:w="2552"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25</w:t>
            </w:r>
          </w:p>
        </w:tc>
        <w:tc>
          <w:tcPr>
            <w:tcW w:w="1750"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853</w:t>
            </w:r>
          </w:p>
        </w:tc>
        <w:tc>
          <w:tcPr>
            <w:tcW w:w="2077" w:type="dxa"/>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1.287</w:t>
            </w:r>
          </w:p>
        </w:tc>
      </w:tr>
    </w:tbl>
    <w:p w:rsidR="00300CBF" w:rsidRPr="00F9069A" w:rsidRDefault="00300CBF" w:rsidP="00F9069A">
      <w:pPr>
        <w:spacing w:line="360" w:lineRule="auto"/>
        <w:ind w:left="284"/>
        <w:rPr>
          <w:rFonts w:ascii="Bookman Old Style" w:eastAsia="Calibri" w:hAnsi="Bookman Old Style" w:cs="Arial"/>
          <w:sz w:val="20"/>
          <w:szCs w:val="20"/>
          <w:lang w:val="id-ID" w:eastAsia="id-ID"/>
        </w:rPr>
      </w:pPr>
      <w:r w:rsidRPr="00F9069A">
        <w:rPr>
          <w:rFonts w:ascii="Bookman Old Style" w:eastAsia="Calibri" w:hAnsi="Bookman Old Style" w:cs="Arial"/>
          <w:sz w:val="20"/>
          <w:szCs w:val="20"/>
          <w:lang w:val="id-ID" w:eastAsia="id-ID"/>
        </w:rPr>
        <w:t>Sumber: Bontang Dalam Angka, 2017</w:t>
      </w:r>
    </w:p>
    <w:p w:rsidR="00300CBF" w:rsidRPr="00163D38" w:rsidRDefault="00300CBF" w:rsidP="00640F3F">
      <w:pPr>
        <w:rPr>
          <w:rFonts w:ascii="Bookman Old Style" w:eastAsia="Calibri" w:hAnsi="Bookman Old Style" w:cs="Arial"/>
          <w:lang w:val="id-ID" w:eastAsia="id-ID"/>
        </w:rPr>
      </w:pPr>
    </w:p>
    <w:p w:rsidR="00300CBF" w:rsidRPr="00163D38" w:rsidRDefault="00F9069A" w:rsidP="00F9069A">
      <w:pPr>
        <w:pStyle w:val="Heading4"/>
      </w:pPr>
      <w:r>
        <w:t>e</w:t>
      </w:r>
      <w:r w:rsidR="00300CBF" w:rsidRPr="00163D38">
        <w:t>.</w:t>
      </w:r>
      <w:r>
        <w:tab/>
      </w:r>
      <w:r w:rsidR="00300CBF" w:rsidRPr="00163D38">
        <w:t>Sarana Tempat Kesenian dan Kelompok</w:t>
      </w:r>
      <w:r w:rsidR="00300CBF">
        <w:t xml:space="preserve"> </w:t>
      </w:r>
      <w:r w:rsidR="00300CBF" w:rsidRPr="00163D38">
        <w:t>Kesenian</w:t>
      </w:r>
    </w:p>
    <w:p w:rsidR="00300CBF" w:rsidRPr="00163D38" w:rsidRDefault="00300CBF" w:rsidP="00F9069A">
      <w:pPr>
        <w:widowControl w:val="0"/>
        <w:autoSpaceDE w:val="0"/>
        <w:autoSpaceDN w:val="0"/>
        <w:adjustRightInd w:val="0"/>
        <w:spacing w:line="360" w:lineRule="auto"/>
        <w:ind w:left="992"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Sarana tempat kesenian dan banyaknya kelompok kesenian merupakan salah satu potensi yang mendukung kegiatan kepariwisataan Kota Bontang. Adapun jumlah</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fasilitas sarana tempat kesenian pada tahun 2011-2016 di Kota Bontang perkembangannya mengalami naik turun pada tahun 2011 hanya 3 unit, meningkat menjadi 5 unit tahun 2012-2013, sejak tahun 2014-2015 menjadi 11 unit menurun menjadi 6 unit pada tahun 2016.</w:t>
      </w:r>
    </w:p>
    <w:p w:rsidR="00300CBF" w:rsidRPr="00163D38" w:rsidRDefault="00300CBF" w:rsidP="00F9069A">
      <w:pPr>
        <w:widowControl w:val="0"/>
        <w:autoSpaceDE w:val="0"/>
        <w:autoSpaceDN w:val="0"/>
        <w:adjustRightInd w:val="0"/>
        <w:spacing w:line="360" w:lineRule="auto"/>
        <w:ind w:left="992"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Kegiatan kesenian yang terdiri seni tari, seni suara dan seni musik, serta seneme dan lainnya, pada tahun terakhir 2016 hanya seni tari sebanyak 25 kelompok dan seni musik 26 kelompok. Sebagaimana dapat disajikan pada</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 xml:space="preserve">tabel </w:t>
      </w:r>
      <w:r w:rsidR="00640F3F">
        <w:rPr>
          <w:rFonts w:ascii="Bookman Old Style" w:eastAsia="Calibri" w:hAnsi="Bookman Old Style" w:cs="Arial"/>
          <w:sz w:val="24"/>
          <w:szCs w:val="24"/>
          <w:lang w:eastAsia="id-ID"/>
        </w:rPr>
        <w:t>2.15</w:t>
      </w:r>
      <w:r w:rsidRPr="00163D38">
        <w:rPr>
          <w:rFonts w:ascii="Bookman Old Style" w:eastAsia="Calibri" w:hAnsi="Bookman Old Style" w:cs="Arial"/>
          <w:sz w:val="24"/>
          <w:szCs w:val="24"/>
          <w:lang w:val="id-ID" w:eastAsia="id-ID"/>
        </w:rPr>
        <w:t xml:space="preserve">. dan tabel </w:t>
      </w:r>
      <w:r w:rsidR="00640F3F">
        <w:rPr>
          <w:rFonts w:ascii="Bookman Old Style" w:eastAsia="Calibri" w:hAnsi="Bookman Old Style" w:cs="Arial"/>
          <w:sz w:val="24"/>
          <w:szCs w:val="24"/>
          <w:lang w:eastAsia="id-ID"/>
        </w:rPr>
        <w:t>2.16</w:t>
      </w:r>
      <w:r w:rsidRPr="00163D38">
        <w:rPr>
          <w:rFonts w:ascii="Bookman Old Style" w:eastAsia="Calibri" w:hAnsi="Bookman Old Style" w:cs="Arial"/>
          <w:sz w:val="24"/>
          <w:szCs w:val="24"/>
          <w:lang w:val="id-ID" w:eastAsia="id-ID"/>
        </w:rPr>
        <w:t>.</w:t>
      </w:r>
    </w:p>
    <w:p w:rsidR="00300CBF" w:rsidRDefault="00300CBF" w:rsidP="00F9069A">
      <w:pPr>
        <w:pStyle w:val="Tabel"/>
        <w:rPr>
          <w:lang w:val="en-US"/>
        </w:rPr>
      </w:pPr>
      <w:bookmarkStart w:id="49" w:name="_Toc524894830"/>
      <w:r w:rsidRPr="00163D38">
        <w:lastRenderedPageBreak/>
        <w:t xml:space="preserve">Tabel </w:t>
      </w:r>
      <w:r w:rsidR="00640F3F">
        <w:rPr>
          <w:lang w:val="en-US"/>
        </w:rPr>
        <w:t>2.15</w:t>
      </w:r>
      <w:r w:rsidR="00F9069A">
        <w:t xml:space="preserve">. </w:t>
      </w:r>
      <w:r w:rsidRPr="00163D38">
        <w:t>Jumlah Sarana Gedung/Tempat Kesenian Menurut Kecamatan Di Kota Bontang Tahun 2011-2016</w:t>
      </w:r>
      <w:bookmarkEnd w:id="49"/>
    </w:p>
    <w:p w:rsidR="00F9069A" w:rsidRPr="00F9069A" w:rsidRDefault="00F9069A" w:rsidP="00F9069A">
      <w:pPr>
        <w:jc w:val="center"/>
      </w:pPr>
    </w:p>
    <w:tbl>
      <w:tblPr>
        <w:tblStyle w:val="TableGrid1"/>
        <w:tblW w:w="7796" w:type="dxa"/>
        <w:tblInd w:w="534" w:type="dxa"/>
        <w:tblLook w:val="04A0" w:firstRow="1" w:lastRow="0" w:firstColumn="1" w:lastColumn="0" w:noHBand="0" w:noVBand="1"/>
      </w:tblPr>
      <w:tblGrid>
        <w:gridCol w:w="1121"/>
        <w:gridCol w:w="2004"/>
        <w:gridCol w:w="1687"/>
        <w:gridCol w:w="1688"/>
        <w:gridCol w:w="1296"/>
      </w:tblGrid>
      <w:tr w:rsidR="00300CBF" w:rsidRPr="00163D38" w:rsidTr="00F9069A">
        <w:trPr>
          <w:trHeight w:val="249"/>
        </w:trPr>
        <w:tc>
          <w:tcPr>
            <w:tcW w:w="1121" w:type="dxa"/>
            <w:shd w:val="clear" w:color="auto" w:fill="DBE5F1" w:themeFill="accent1" w:themeFillTint="33"/>
            <w:vAlign w:val="center"/>
          </w:tcPr>
          <w:p w:rsidR="00300CBF" w:rsidRPr="00F9069A" w:rsidRDefault="00300CBF" w:rsidP="00F9069A">
            <w:pPr>
              <w:spacing w:before="60" w:beforeAutospacing="0" w:after="60"/>
              <w:ind w:firstLine="0"/>
              <w:jc w:val="center"/>
              <w:rPr>
                <w:rFonts w:ascii="Bookman Old Style" w:hAnsi="Bookman Old Style" w:cs="Arial"/>
                <w:b/>
                <w:sz w:val="24"/>
                <w:szCs w:val="24"/>
              </w:rPr>
            </w:pPr>
            <w:r w:rsidRPr="00F9069A">
              <w:rPr>
                <w:rFonts w:ascii="Bookman Old Style" w:hAnsi="Bookman Old Style" w:cs="Arial"/>
                <w:b/>
                <w:sz w:val="24"/>
                <w:szCs w:val="24"/>
              </w:rPr>
              <w:t>Tahun</w:t>
            </w:r>
          </w:p>
        </w:tc>
        <w:tc>
          <w:tcPr>
            <w:tcW w:w="2004" w:type="dxa"/>
            <w:shd w:val="clear" w:color="auto" w:fill="DBE5F1" w:themeFill="accent1" w:themeFillTint="33"/>
            <w:vAlign w:val="center"/>
          </w:tcPr>
          <w:p w:rsidR="00300CBF" w:rsidRPr="00F9069A" w:rsidRDefault="00300CBF" w:rsidP="00F9069A">
            <w:pPr>
              <w:spacing w:before="60" w:beforeAutospacing="0" w:after="60"/>
              <w:ind w:firstLine="0"/>
              <w:jc w:val="center"/>
              <w:rPr>
                <w:rFonts w:ascii="Bookman Old Style" w:hAnsi="Bookman Old Style" w:cs="Arial"/>
                <w:b/>
                <w:sz w:val="24"/>
                <w:szCs w:val="24"/>
              </w:rPr>
            </w:pPr>
            <w:r w:rsidRPr="00F9069A">
              <w:rPr>
                <w:rFonts w:ascii="Bookman Old Style" w:hAnsi="Bookman Old Style" w:cs="Arial"/>
                <w:b/>
                <w:sz w:val="24"/>
                <w:szCs w:val="24"/>
              </w:rPr>
              <w:t>Bontang Selatan</w:t>
            </w:r>
          </w:p>
        </w:tc>
        <w:tc>
          <w:tcPr>
            <w:tcW w:w="1687" w:type="dxa"/>
            <w:shd w:val="clear" w:color="auto" w:fill="DBE5F1" w:themeFill="accent1" w:themeFillTint="33"/>
            <w:vAlign w:val="center"/>
          </w:tcPr>
          <w:p w:rsidR="00300CBF" w:rsidRPr="00F9069A" w:rsidRDefault="00300CBF" w:rsidP="00F9069A">
            <w:pPr>
              <w:spacing w:before="60" w:beforeAutospacing="0" w:after="60"/>
              <w:ind w:firstLine="0"/>
              <w:jc w:val="center"/>
              <w:rPr>
                <w:rFonts w:ascii="Bookman Old Style" w:hAnsi="Bookman Old Style" w:cs="Arial"/>
                <w:b/>
                <w:sz w:val="24"/>
                <w:szCs w:val="24"/>
              </w:rPr>
            </w:pPr>
            <w:r w:rsidRPr="00F9069A">
              <w:rPr>
                <w:rFonts w:ascii="Bookman Old Style" w:hAnsi="Bookman Old Style" w:cs="Arial"/>
                <w:b/>
                <w:sz w:val="24"/>
                <w:szCs w:val="24"/>
              </w:rPr>
              <w:t>Bontang Utara</w:t>
            </w:r>
          </w:p>
        </w:tc>
        <w:tc>
          <w:tcPr>
            <w:tcW w:w="1688" w:type="dxa"/>
            <w:shd w:val="clear" w:color="auto" w:fill="DBE5F1" w:themeFill="accent1" w:themeFillTint="33"/>
            <w:vAlign w:val="center"/>
          </w:tcPr>
          <w:p w:rsidR="00300CBF" w:rsidRPr="00F9069A" w:rsidRDefault="00300CBF" w:rsidP="00F9069A">
            <w:pPr>
              <w:spacing w:before="60" w:beforeAutospacing="0" w:after="60"/>
              <w:ind w:firstLine="0"/>
              <w:jc w:val="center"/>
              <w:rPr>
                <w:rFonts w:ascii="Bookman Old Style" w:hAnsi="Bookman Old Style" w:cs="Arial"/>
                <w:b/>
                <w:sz w:val="24"/>
                <w:szCs w:val="24"/>
              </w:rPr>
            </w:pPr>
            <w:r w:rsidRPr="00F9069A">
              <w:rPr>
                <w:rFonts w:ascii="Bookman Old Style" w:hAnsi="Bookman Old Style" w:cs="Arial"/>
                <w:b/>
                <w:sz w:val="24"/>
                <w:szCs w:val="24"/>
              </w:rPr>
              <w:t>Bontang Barat</w:t>
            </w:r>
          </w:p>
        </w:tc>
        <w:tc>
          <w:tcPr>
            <w:tcW w:w="1296" w:type="dxa"/>
            <w:shd w:val="clear" w:color="auto" w:fill="DBE5F1" w:themeFill="accent1" w:themeFillTint="33"/>
            <w:vAlign w:val="center"/>
          </w:tcPr>
          <w:p w:rsidR="00300CBF" w:rsidRPr="00F9069A" w:rsidRDefault="00300CBF" w:rsidP="00F9069A">
            <w:pPr>
              <w:spacing w:before="60" w:beforeAutospacing="0" w:after="60"/>
              <w:ind w:firstLine="0"/>
              <w:jc w:val="center"/>
              <w:rPr>
                <w:rFonts w:ascii="Bookman Old Style" w:hAnsi="Bookman Old Style" w:cs="Arial"/>
                <w:b/>
                <w:sz w:val="24"/>
                <w:szCs w:val="24"/>
              </w:rPr>
            </w:pPr>
            <w:r w:rsidRPr="00F9069A">
              <w:rPr>
                <w:rFonts w:ascii="Bookman Old Style" w:hAnsi="Bookman Old Style" w:cs="Arial"/>
                <w:b/>
                <w:sz w:val="24"/>
                <w:szCs w:val="24"/>
              </w:rPr>
              <w:t>Bontang</w:t>
            </w:r>
          </w:p>
        </w:tc>
      </w:tr>
      <w:tr w:rsidR="00300CBF" w:rsidRPr="00163D38" w:rsidTr="00F9069A">
        <w:trPr>
          <w:trHeight w:val="241"/>
        </w:trPr>
        <w:tc>
          <w:tcPr>
            <w:tcW w:w="1121" w:type="dxa"/>
            <w:vAlign w:val="center"/>
          </w:tcPr>
          <w:p w:rsidR="00300CBF" w:rsidRPr="00F9069A" w:rsidRDefault="00300CBF" w:rsidP="00F9069A">
            <w:pPr>
              <w:autoSpaceDE w:val="0"/>
              <w:autoSpaceDN w:val="0"/>
              <w:adjustRightInd w:val="0"/>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2011</w:t>
            </w:r>
          </w:p>
        </w:tc>
        <w:tc>
          <w:tcPr>
            <w:tcW w:w="2004"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w:t>
            </w:r>
          </w:p>
        </w:tc>
        <w:tc>
          <w:tcPr>
            <w:tcW w:w="1687"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w:t>
            </w:r>
          </w:p>
        </w:tc>
        <w:tc>
          <w:tcPr>
            <w:tcW w:w="1688"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1</w:t>
            </w:r>
          </w:p>
        </w:tc>
        <w:tc>
          <w:tcPr>
            <w:tcW w:w="1296"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3</w:t>
            </w:r>
          </w:p>
        </w:tc>
      </w:tr>
      <w:tr w:rsidR="00300CBF" w:rsidRPr="00163D38" w:rsidTr="00F9069A">
        <w:trPr>
          <w:trHeight w:val="249"/>
        </w:trPr>
        <w:tc>
          <w:tcPr>
            <w:tcW w:w="1121"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2012</w:t>
            </w:r>
          </w:p>
        </w:tc>
        <w:tc>
          <w:tcPr>
            <w:tcW w:w="2004"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w:t>
            </w:r>
          </w:p>
        </w:tc>
        <w:tc>
          <w:tcPr>
            <w:tcW w:w="1687"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4</w:t>
            </w:r>
          </w:p>
        </w:tc>
        <w:tc>
          <w:tcPr>
            <w:tcW w:w="1688"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1</w:t>
            </w:r>
          </w:p>
        </w:tc>
        <w:tc>
          <w:tcPr>
            <w:tcW w:w="1296"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5</w:t>
            </w:r>
          </w:p>
        </w:tc>
      </w:tr>
      <w:tr w:rsidR="00300CBF" w:rsidRPr="00163D38" w:rsidTr="00F9069A">
        <w:trPr>
          <w:trHeight w:val="241"/>
        </w:trPr>
        <w:tc>
          <w:tcPr>
            <w:tcW w:w="1121"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2013</w:t>
            </w:r>
          </w:p>
        </w:tc>
        <w:tc>
          <w:tcPr>
            <w:tcW w:w="2004"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w:t>
            </w:r>
          </w:p>
        </w:tc>
        <w:tc>
          <w:tcPr>
            <w:tcW w:w="1687"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4</w:t>
            </w:r>
          </w:p>
        </w:tc>
        <w:tc>
          <w:tcPr>
            <w:tcW w:w="1688"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1</w:t>
            </w:r>
          </w:p>
        </w:tc>
        <w:tc>
          <w:tcPr>
            <w:tcW w:w="1296"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5</w:t>
            </w:r>
          </w:p>
        </w:tc>
      </w:tr>
      <w:tr w:rsidR="00300CBF" w:rsidRPr="00163D38" w:rsidTr="00F9069A">
        <w:trPr>
          <w:trHeight w:val="249"/>
        </w:trPr>
        <w:tc>
          <w:tcPr>
            <w:tcW w:w="1121"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2014</w:t>
            </w:r>
          </w:p>
        </w:tc>
        <w:tc>
          <w:tcPr>
            <w:tcW w:w="2004"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1</w:t>
            </w:r>
          </w:p>
        </w:tc>
        <w:tc>
          <w:tcPr>
            <w:tcW w:w="1687"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8</w:t>
            </w:r>
          </w:p>
        </w:tc>
        <w:tc>
          <w:tcPr>
            <w:tcW w:w="1688"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w:t>
            </w:r>
          </w:p>
        </w:tc>
        <w:tc>
          <w:tcPr>
            <w:tcW w:w="1296"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11</w:t>
            </w:r>
          </w:p>
        </w:tc>
      </w:tr>
      <w:tr w:rsidR="00300CBF" w:rsidRPr="00163D38" w:rsidTr="00F9069A">
        <w:trPr>
          <w:trHeight w:val="241"/>
        </w:trPr>
        <w:tc>
          <w:tcPr>
            <w:tcW w:w="1121"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2015</w:t>
            </w:r>
          </w:p>
        </w:tc>
        <w:tc>
          <w:tcPr>
            <w:tcW w:w="2004"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1</w:t>
            </w:r>
          </w:p>
        </w:tc>
        <w:tc>
          <w:tcPr>
            <w:tcW w:w="1687"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8</w:t>
            </w:r>
          </w:p>
        </w:tc>
        <w:tc>
          <w:tcPr>
            <w:tcW w:w="1688"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w:t>
            </w:r>
          </w:p>
        </w:tc>
        <w:tc>
          <w:tcPr>
            <w:tcW w:w="1296"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11</w:t>
            </w:r>
          </w:p>
        </w:tc>
      </w:tr>
      <w:tr w:rsidR="00300CBF" w:rsidRPr="00163D38" w:rsidTr="00F9069A">
        <w:trPr>
          <w:trHeight w:val="249"/>
        </w:trPr>
        <w:tc>
          <w:tcPr>
            <w:tcW w:w="1121"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2016</w:t>
            </w:r>
          </w:p>
        </w:tc>
        <w:tc>
          <w:tcPr>
            <w:tcW w:w="2004"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1</w:t>
            </w:r>
          </w:p>
        </w:tc>
        <w:tc>
          <w:tcPr>
            <w:tcW w:w="1687"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4</w:t>
            </w:r>
          </w:p>
        </w:tc>
        <w:tc>
          <w:tcPr>
            <w:tcW w:w="1688"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1</w:t>
            </w:r>
          </w:p>
        </w:tc>
        <w:tc>
          <w:tcPr>
            <w:tcW w:w="1296" w:type="dxa"/>
            <w:vAlign w:val="center"/>
          </w:tcPr>
          <w:p w:rsidR="00300CBF" w:rsidRPr="00F9069A" w:rsidRDefault="00300CBF" w:rsidP="00F9069A">
            <w:pPr>
              <w:spacing w:before="60" w:beforeAutospacing="0" w:after="60"/>
              <w:ind w:firstLine="0"/>
              <w:jc w:val="center"/>
              <w:rPr>
                <w:rFonts w:ascii="Bookman Old Style" w:hAnsi="Bookman Old Style" w:cs="Arial"/>
                <w:sz w:val="24"/>
                <w:szCs w:val="24"/>
              </w:rPr>
            </w:pPr>
            <w:r w:rsidRPr="00F9069A">
              <w:rPr>
                <w:rFonts w:ascii="Bookman Old Style" w:hAnsi="Bookman Old Style" w:cs="Arial"/>
                <w:sz w:val="24"/>
                <w:szCs w:val="24"/>
              </w:rPr>
              <w:t>6</w:t>
            </w:r>
          </w:p>
        </w:tc>
      </w:tr>
    </w:tbl>
    <w:p w:rsidR="00300CBF" w:rsidRPr="00F9069A" w:rsidRDefault="00300CBF" w:rsidP="00F9069A">
      <w:pPr>
        <w:autoSpaceDE w:val="0"/>
        <w:autoSpaceDN w:val="0"/>
        <w:adjustRightInd w:val="0"/>
        <w:ind w:left="1560" w:hanging="1134"/>
        <w:rPr>
          <w:rFonts w:ascii="Bookman Old Style" w:eastAsia="Calibri" w:hAnsi="Bookman Old Style" w:cs="Arial"/>
          <w:color w:val="000000"/>
          <w:sz w:val="20"/>
          <w:szCs w:val="20"/>
          <w:lang w:val="id-ID" w:eastAsia="id-ID"/>
        </w:rPr>
      </w:pPr>
      <w:r w:rsidRPr="00F9069A">
        <w:rPr>
          <w:rFonts w:ascii="Bookman Old Style" w:eastAsia="Calibri" w:hAnsi="Bookman Old Style" w:cs="Arial"/>
          <w:color w:val="000000"/>
          <w:sz w:val="20"/>
          <w:szCs w:val="20"/>
          <w:lang w:val="id-ID" w:eastAsia="id-ID"/>
        </w:rPr>
        <w:t>Sumber: Tahun 2011-2012 : Dinas Kebudayaan dan Pariwisata Kota Bontang</w:t>
      </w:r>
    </w:p>
    <w:p w:rsidR="00300CBF" w:rsidRPr="00163D38" w:rsidRDefault="00300CBF" w:rsidP="00640F3F">
      <w:pPr>
        <w:jc w:val="center"/>
        <w:rPr>
          <w:rFonts w:ascii="Bookman Old Style" w:eastAsia="Calibri" w:hAnsi="Bookman Old Style" w:cs="Arial"/>
          <w:b/>
          <w:bCs/>
          <w:color w:val="000000"/>
          <w:sz w:val="24"/>
          <w:szCs w:val="24"/>
          <w:lang w:val="id-ID" w:eastAsia="id-ID"/>
        </w:rPr>
      </w:pPr>
    </w:p>
    <w:p w:rsidR="00300CBF" w:rsidRDefault="00300CBF" w:rsidP="00F9069A">
      <w:pPr>
        <w:pStyle w:val="Tabel"/>
        <w:rPr>
          <w:lang w:val="en-US"/>
        </w:rPr>
      </w:pPr>
      <w:bookmarkStart w:id="50" w:name="_Toc524894831"/>
      <w:r w:rsidRPr="00163D38">
        <w:t xml:space="preserve">Tabel </w:t>
      </w:r>
      <w:r w:rsidR="00640F3F">
        <w:rPr>
          <w:lang w:val="en-US"/>
        </w:rPr>
        <w:t>2.16</w:t>
      </w:r>
      <w:r w:rsidRPr="00163D38">
        <w:t>.</w:t>
      </w:r>
      <w:r w:rsidR="00F9069A">
        <w:t xml:space="preserve"> </w:t>
      </w:r>
      <w:r w:rsidRPr="00163D38">
        <w:t>Jumlah Kelompok Kesenian Menurut Kecamatan Di Kota Bontang</w:t>
      </w:r>
      <w:r w:rsidR="00F9069A">
        <w:t xml:space="preserve"> </w:t>
      </w:r>
      <w:r w:rsidRPr="00163D38">
        <w:t>Tahun 2012-2016</w:t>
      </w:r>
      <w:bookmarkEnd w:id="50"/>
    </w:p>
    <w:p w:rsidR="00F9069A" w:rsidRPr="00F9069A" w:rsidRDefault="00F9069A" w:rsidP="00F9069A">
      <w:pPr>
        <w:jc w:val="center"/>
      </w:pPr>
    </w:p>
    <w:tbl>
      <w:tblPr>
        <w:tblStyle w:val="TableGrid1"/>
        <w:tblW w:w="0" w:type="auto"/>
        <w:tblLook w:val="04A0" w:firstRow="1" w:lastRow="0" w:firstColumn="1" w:lastColumn="0" w:noHBand="0" w:noVBand="1"/>
      </w:tblPr>
      <w:tblGrid>
        <w:gridCol w:w="943"/>
        <w:gridCol w:w="1257"/>
        <w:gridCol w:w="1178"/>
        <w:gridCol w:w="1183"/>
        <w:gridCol w:w="1305"/>
        <w:gridCol w:w="1445"/>
        <w:gridCol w:w="1127"/>
      </w:tblGrid>
      <w:tr w:rsidR="00300CBF" w:rsidRPr="00163D38" w:rsidTr="00F9069A">
        <w:trPr>
          <w:trHeight w:val="150"/>
        </w:trPr>
        <w:tc>
          <w:tcPr>
            <w:tcW w:w="809" w:type="dxa"/>
            <w:vAlign w:val="center"/>
          </w:tcPr>
          <w:p w:rsidR="00300CBF" w:rsidRPr="00F9069A" w:rsidRDefault="00300CBF" w:rsidP="00F9069A">
            <w:pPr>
              <w:spacing w:before="60" w:beforeAutospacing="0" w:after="60"/>
              <w:ind w:firstLine="0"/>
              <w:jc w:val="center"/>
              <w:rPr>
                <w:rFonts w:ascii="Bookman Old Style" w:hAnsi="Bookman Old Style" w:cs="Arial"/>
                <w:b/>
                <w:sz w:val="22"/>
                <w:szCs w:val="22"/>
              </w:rPr>
            </w:pPr>
            <w:r w:rsidRPr="00F9069A">
              <w:rPr>
                <w:rFonts w:ascii="Bookman Old Style" w:hAnsi="Bookman Old Style" w:cs="Arial"/>
                <w:b/>
                <w:sz w:val="22"/>
                <w:szCs w:val="22"/>
              </w:rPr>
              <w:t>Tahun</w:t>
            </w:r>
          </w:p>
        </w:tc>
        <w:tc>
          <w:tcPr>
            <w:tcW w:w="1313" w:type="dxa"/>
            <w:vAlign w:val="center"/>
          </w:tcPr>
          <w:p w:rsidR="00300CBF" w:rsidRPr="00F9069A" w:rsidRDefault="00300CBF" w:rsidP="00F9069A">
            <w:pPr>
              <w:spacing w:before="60" w:beforeAutospacing="0" w:after="60"/>
              <w:ind w:firstLine="0"/>
              <w:jc w:val="center"/>
              <w:rPr>
                <w:rFonts w:ascii="Bookman Old Style" w:hAnsi="Bookman Old Style" w:cs="Arial"/>
                <w:b/>
                <w:sz w:val="22"/>
                <w:szCs w:val="22"/>
              </w:rPr>
            </w:pPr>
            <w:r w:rsidRPr="00F9069A">
              <w:rPr>
                <w:rFonts w:ascii="Bookman Old Style" w:hAnsi="Bookman Old Style" w:cs="Arial"/>
                <w:b/>
                <w:sz w:val="22"/>
                <w:szCs w:val="22"/>
              </w:rPr>
              <w:t>Seni Tari</w:t>
            </w:r>
          </w:p>
        </w:tc>
        <w:tc>
          <w:tcPr>
            <w:tcW w:w="1210" w:type="dxa"/>
            <w:vAlign w:val="center"/>
          </w:tcPr>
          <w:p w:rsidR="00300CBF" w:rsidRPr="00F9069A" w:rsidRDefault="00300CBF" w:rsidP="00F9069A">
            <w:pPr>
              <w:spacing w:before="60" w:beforeAutospacing="0" w:after="60"/>
              <w:ind w:firstLine="0"/>
              <w:jc w:val="center"/>
              <w:rPr>
                <w:rFonts w:ascii="Bookman Old Style" w:hAnsi="Bookman Old Style" w:cs="Arial"/>
                <w:b/>
                <w:sz w:val="22"/>
                <w:szCs w:val="22"/>
              </w:rPr>
            </w:pPr>
            <w:r w:rsidRPr="00F9069A">
              <w:rPr>
                <w:rFonts w:ascii="Bookman Old Style" w:hAnsi="Bookman Old Style" w:cs="Arial"/>
                <w:b/>
                <w:sz w:val="22"/>
                <w:szCs w:val="22"/>
              </w:rPr>
              <w:t>Seni Suara</w:t>
            </w:r>
          </w:p>
        </w:tc>
        <w:tc>
          <w:tcPr>
            <w:tcW w:w="1211" w:type="dxa"/>
            <w:vAlign w:val="center"/>
          </w:tcPr>
          <w:p w:rsidR="00300CBF" w:rsidRPr="00F9069A" w:rsidRDefault="00300CBF" w:rsidP="00F9069A">
            <w:pPr>
              <w:spacing w:before="60" w:beforeAutospacing="0" w:after="60"/>
              <w:ind w:firstLine="0"/>
              <w:jc w:val="center"/>
              <w:rPr>
                <w:rFonts w:ascii="Bookman Old Style" w:hAnsi="Bookman Old Style" w:cs="Arial"/>
                <w:b/>
                <w:sz w:val="22"/>
                <w:szCs w:val="22"/>
              </w:rPr>
            </w:pPr>
            <w:r w:rsidRPr="00F9069A">
              <w:rPr>
                <w:rFonts w:ascii="Bookman Old Style" w:hAnsi="Bookman Old Style" w:cs="Arial"/>
                <w:b/>
                <w:sz w:val="22"/>
                <w:szCs w:val="22"/>
              </w:rPr>
              <w:t>Seni Musik</w:t>
            </w:r>
          </w:p>
        </w:tc>
        <w:tc>
          <w:tcPr>
            <w:tcW w:w="1346" w:type="dxa"/>
            <w:vAlign w:val="center"/>
          </w:tcPr>
          <w:p w:rsidR="00300CBF" w:rsidRPr="00F9069A" w:rsidRDefault="00300CBF" w:rsidP="00F9069A">
            <w:pPr>
              <w:spacing w:before="60" w:beforeAutospacing="0" w:after="60"/>
              <w:ind w:firstLine="0"/>
              <w:jc w:val="center"/>
              <w:rPr>
                <w:rFonts w:ascii="Bookman Old Style" w:hAnsi="Bookman Old Style" w:cs="Arial"/>
                <w:b/>
                <w:sz w:val="22"/>
                <w:szCs w:val="22"/>
              </w:rPr>
            </w:pPr>
            <w:r w:rsidRPr="00F9069A">
              <w:rPr>
                <w:rFonts w:ascii="Bookman Old Style" w:hAnsi="Bookman Old Style" w:cs="Arial"/>
                <w:b/>
                <w:sz w:val="22"/>
                <w:szCs w:val="22"/>
              </w:rPr>
              <w:t>Musik &amp; Tari</w:t>
            </w:r>
          </w:p>
        </w:tc>
        <w:tc>
          <w:tcPr>
            <w:tcW w:w="1479" w:type="dxa"/>
            <w:vAlign w:val="center"/>
          </w:tcPr>
          <w:p w:rsidR="00300CBF" w:rsidRPr="00F9069A" w:rsidRDefault="00300CBF" w:rsidP="00F9069A">
            <w:pPr>
              <w:spacing w:before="60" w:beforeAutospacing="0" w:after="60"/>
              <w:ind w:firstLine="0"/>
              <w:jc w:val="center"/>
              <w:rPr>
                <w:rFonts w:ascii="Bookman Old Style" w:hAnsi="Bookman Old Style" w:cs="Arial"/>
                <w:b/>
                <w:sz w:val="22"/>
                <w:szCs w:val="22"/>
              </w:rPr>
            </w:pPr>
            <w:r w:rsidRPr="00F9069A">
              <w:rPr>
                <w:rFonts w:ascii="Bookman Old Style" w:hAnsi="Bookman Old Style" w:cs="Arial"/>
                <w:b/>
                <w:sz w:val="22"/>
                <w:szCs w:val="22"/>
              </w:rPr>
              <w:t>Seni Seneme</w:t>
            </w:r>
          </w:p>
        </w:tc>
        <w:tc>
          <w:tcPr>
            <w:tcW w:w="1043" w:type="dxa"/>
            <w:vAlign w:val="center"/>
          </w:tcPr>
          <w:p w:rsidR="00300CBF" w:rsidRPr="00F9069A" w:rsidRDefault="00300CBF" w:rsidP="00F9069A">
            <w:pPr>
              <w:spacing w:before="60" w:beforeAutospacing="0" w:after="60"/>
              <w:ind w:firstLine="0"/>
              <w:jc w:val="center"/>
              <w:rPr>
                <w:rFonts w:ascii="Bookman Old Style" w:hAnsi="Bookman Old Style" w:cs="Arial"/>
                <w:b/>
                <w:sz w:val="22"/>
                <w:szCs w:val="22"/>
              </w:rPr>
            </w:pPr>
            <w:r w:rsidRPr="00F9069A">
              <w:rPr>
                <w:rFonts w:ascii="Bookman Old Style" w:hAnsi="Bookman Old Style" w:cs="Arial"/>
                <w:b/>
                <w:sz w:val="22"/>
                <w:szCs w:val="22"/>
              </w:rPr>
              <w:t>Lainnya</w:t>
            </w:r>
          </w:p>
        </w:tc>
      </w:tr>
      <w:tr w:rsidR="00300CBF" w:rsidRPr="00163D38" w:rsidTr="00327969">
        <w:trPr>
          <w:trHeight w:val="150"/>
        </w:trPr>
        <w:tc>
          <w:tcPr>
            <w:tcW w:w="809"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2012</w:t>
            </w:r>
          </w:p>
        </w:tc>
        <w:tc>
          <w:tcPr>
            <w:tcW w:w="1313"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color w:val="000000"/>
                <w:sz w:val="22"/>
                <w:szCs w:val="22"/>
              </w:rPr>
              <w:t>16</w:t>
            </w:r>
          </w:p>
        </w:tc>
        <w:tc>
          <w:tcPr>
            <w:tcW w:w="1210"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5</w:t>
            </w:r>
          </w:p>
        </w:tc>
        <w:tc>
          <w:tcPr>
            <w:tcW w:w="1211"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3</w:t>
            </w:r>
          </w:p>
        </w:tc>
        <w:tc>
          <w:tcPr>
            <w:tcW w:w="1346"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3</w:t>
            </w:r>
          </w:p>
        </w:tc>
        <w:tc>
          <w:tcPr>
            <w:tcW w:w="1479"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3</w:t>
            </w:r>
          </w:p>
        </w:tc>
        <w:tc>
          <w:tcPr>
            <w:tcW w:w="1043"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6</w:t>
            </w:r>
          </w:p>
        </w:tc>
      </w:tr>
      <w:tr w:rsidR="00300CBF" w:rsidRPr="00163D38" w:rsidTr="00327969">
        <w:trPr>
          <w:trHeight w:val="122"/>
        </w:trPr>
        <w:tc>
          <w:tcPr>
            <w:tcW w:w="809"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2013</w:t>
            </w:r>
          </w:p>
        </w:tc>
        <w:tc>
          <w:tcPr>
            <w:tcW w:w="1313" w:type="dxa"/>
          </w:tcPr>
          <w:p w:rsidR="00300CBF" w:rsidRPr="00F9069A" w:rsidRDefault="00300CBF" w:rsidP="00F9069A">
            <w:pPr>
              <w:autoSpaceDE w:val="0"/>
              <w:autoSpaceDN w:val="0"/>
              <w:adjustRightInd w:val="0"/>
              <w:spacing w:before="60" w:beforeAutospacing="0" w:after="60"/>
              <w:ind w:firstLine="0"/>
              <w:jc w:val="center"/>
              <w:rPr>
                <w:rFonts w:ascii="Bookman Old Style" w:hAnsi="Bookman Old Style" w:cs="Arial"/>
                <w:sz w:val="22"/>
                <w:szCs w:val="22"/>
              </w:rPr>
            </w:pPr>
            <w:r w:rsidRPr="00F9069A">
              <w:rPr>
                <w:rFonts w:ascii="Bookman Old Style" w:hAnsi="Bookman Old Style" w:cs="Arial"/>
                <w:color w:val="000000"/>
                <w:sz w:val="22"/>
                <w:szCs w:val="22"/>
              </w:rPr>
              <w:t>39</w:t>
            </w:r>
          </w:p>
        </w:tc>
        <w:tc>
          <w:tcPr>
            <w:tcW w:w="1210"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8</w:t>
            </w:r>
          </w:p>
        </w:tc>
        <w:tc>
          <w:tcPr>
            <w:tcW w:w="1211"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45</w:t>
            </w:r>
          </w:p>
        </w:tc>
        <w:tc>
          <w:tcPr>
            <w:tcW w:w="1346"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w:t>
            </w:r>
          </w:p>
        </w:tc>
        <w:tc>
          <w:tcPr>
            <w:tcW w:w="1479"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8</w:t>
            </w:r>
          </w:p>
        </w:tc>
        <w:tc>
          <w:tcPr>
            <w:tcW w:w="1043"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18</w:t>
            </w:r>
          </w:p>
        </w:tc>
      </w:tr>
      <w:tr w:rsidR="00300CBF" w:rsidRPr="00163D38" w:rsidTr="00327969">
        <w:trPr>
          <w:trHeight w:val="150"/>
        </w:trPr>
        <w:tc>
          <w:tcPr>
            <w:tcW w:w="809"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2014</w:t>
            </w:r>
          </w:p>
        </w:tc>
        <w:tc>
          <w:tcPr>
            <w:tcW w:w="1313" w:type="dxa"/>
          </w:tcPr>
          <w:p w:rsidR="00300CBF" w:rsidRPr="00F9069A" w:rsidRDefault="00300CBF" w:rsidP="00F9069A">
            <w:pPr>
              <w:autoSpaceDE w:val="0"/>
              <w:autoSpaceDN w:val="0"/>
              <w:adjustRightInd w:val="0"/>
              <w:spacing w:before="60" w:beforeAutospacing="0" w:after="60"/>
              <w:ind w:firstLine="0"/>
              <w:jc w:val="center"/>
              <w:rPr>
                <w:rFonts w:ascii="Bookman Old Style" w:hAnsi="Bookman Old Style" w:cs="Arial"/>
                <w:sz w:val="22"/>
                <w:szCs w:val="22"/>
              </w:rPr>
            </w:pPr>
            <w:r w:rsidRPr="00F9069A">
              <w:rPr>
                <w:rFonts w:ascii="Bookman Old Style" w:hAnsi="Bookman Old Style" w:cs="Arial"/>
                <w:color w:val="000000"/>
                <w:sz w:val="22"/>
                <w:szCs w:val="22"/>
              </w:rPr>
              <w:t>39</w:t>
            </w:r>
          </w:p>
        </w:tc>
        <w:tc>
          <w:tcPr>
            <w:tcW w:w="1210"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4</w:t>
            </w:r>
          </w:p>
        </w:tc>
        <w:tc>
          <w:tcPr>
            <w:tcW w:w="1211"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22</w:t>
            </w:r>
          </w:p>
        </w:tc>
        <w:tc>
          <w:tcPr>
            <w:tcW w:w="1346"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w:t>
            </w:r>
          </w:p>
        </w:tc>
        <w:tc>
          <w:tcPr>
            <w:tcW w:w="1479"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2</w:t>
            </w:r>
          </w:p>
        </w:tc>
        <w:tc>
          <w:tcPr>
            <w:tcW w:w="1043"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6</w:t>
            </w:r>
          </w:p>
        </w:tc>
      </w:tr>
      <w:tr w:rsidR="00300CBF" w:rsidRPr="00163D38" w:rsidTr="00327969">
        <w:trPr>
          <w:trHeight w:val="150"/>
        </w:trPr>
        <w:tc>
          <w:tcPr>
            <w:tcW w:w="809"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2015</w:t>
            </w:r>
          </w:p>
        </w:tc>
        <w:tc>
          <w:tcPr>
            <w:tcW w:w="1313" w:type="dxa"/>
          </w:tcPr>
          <w:p w:rsidR="00300CBF" w:rsidRPr="00F9069A" w:rsidRDefault="00300CBF" w:rsidP="00F9069A">
            <w:pPr>
              <w:autoSpaceDE w:val="0"/>
              <w:autoSpaceDN w:val="0"/>
              <w:adjustRightInd w:val="0"/>
              <w:spacing w:before="60" w:beforeAutospacing="0" w:after="60"/>
              <w:ind w:firstLine="0"/>
              <w:jc w:val="center"/>
              <w:rPr>
                <w:rFonts w:ascii="Bookman Old Style" w:hAnsi="Bookman Old Style" w:cs="Arial"/>
                <w:sz w:val="22"/>
                <w:szCs w:val="22"/>
              </w:rPr>
            </w:pPr>
            <w:r w:rsidRPr="00F9069A">
              <w:rPr>
                <w:rFonts w:ascii="Bookman Old Style" w:hAnsi="Bookman Old Style" w:cs="Arial"/>
                <w:color w:val="000000"/>
                <w:sz w:val="22"/>
                <w:szCs w:val="22"/>
              </w:rPr>
              <w:t>34</w:t>
            </w:r>
          </w:p>
        </w:tc>
        <w:tc>
          <w:tcPr>
            <w:tcW w:w="1210"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4</w:t>
            </w:r>
          </w:p>
        </w:tc>
        <w:tc>
          <w:tcPr>
            <w:tcW w:w="1211"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22</w:t>
            </w:r>
          </w:p>
        </w:tc>
        <w:tc>
          <w:tcPr>
            <w:tcW w:w="1346"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w:t>
            </w:r>
          </w:p>
        </w:tc>
        <w:tc>
          <w:tcPr>
            <w:tcW w:w="1479"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3</w:t>
            </w:r>
          </w:p>
        </w:tc>
        <w:tc>
          <w:tcPr>
            <w:tcW w:w="1043"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8</w:t>
            </w:r>
          </w:p>
        </w:tc>
      </w:tr>
      <w:tr w:rsidR="00300CBF" w:rsidRPr="00163D38" w:rsidTr="00327969">
        <w:trPr>
          <w:trHeight w:val="136"/>
        </w:trPr>
        <w:tc>
          <w:tcPr>
            <w:tcW w:w="809"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2016</w:t>
            </w:r>
          </w:p>
        </w:tc>
        <w:tc>
          <w:tcPr>
            <w:tcW w:w="1313" w:type="dxa"/>
          </w:tcPr>
          <w:p w:rsidR="00300CBF" w:rsidRPr="00F9069A" w:rsidRDefault="00300CBF" w:rsidP="00F9069A">
            <w:pPr>
              <w:autoSpaceDE w:val="0"/>
              <w:autoSpaceDN w:val="0"/>
              <w:adjustRightInd w:val="0"/>
              <w:spacing w:before="60" w:beforeAutospacing="0" w:after="60"/>
              <w:ind w:firstLine="0"/>
              <w:jc w:val="center"/>
              <w:rPr>
                <w:rFonts w:ascii="Bookman Old Style" w:hAnsi="Bookman Old Style" w:cs="Arial"/>
                <w:sz w:val="22"/>
                <w:szCs w:val="22"/>
              </w:rPr>
            </w:pPr>
            <w:r w:rsidRPr="00F9069A">
              <w:rPr>
                <w:rFonts w:ascii="Bookman Old Style" w:hAnsi="Bookman Old Style" w:cs="Arial"/>
                <w:color w:val="000000"/>
                <w:sz w:val="22"/>
                <w:szCs w:val="22"/>
              </w:rPr>
              <w:t>25</w:t>
            </w:r>
          </w:p>
        </w:tc>
        <w:tc>
          <w:tcPr>
            <w:tcW w:w="1210"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2</w:t>
            </w:r>
          </w:p>
        </w:tc>
        <w:tc>
          <w:tcPr>
            <w:tcW w:w="1211"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26</w:t>
            </w:r>
          </w:p>
        </w:tc>
        <w:tc>
          <w:tcPr>
            <w:tcW w:w="1346"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1</w:t>
            </w:r>
          </w:p>
        </w:tc>
        <w:tc>
          <w:tcPr>
            <w:tcW w:w="1479"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w:t>
            </w:r>
          </w:p>
        </w:tc>
        <w:tc>
          <w:tcPr>
            <w:tcW w:w="1043" w:type="dxa"/>
          </w:tcPr>
          <w:p w:rsidR="00300CBF" w:rsidRPr="00F9069A" w:rsidRDefault="00300CBF" w:rsidP="00F9069A">
            <w:pPr>
              <w:spacing w:before="60" w:beforeAutospacing="0" w:after="60"/>
              <w:ind w:firstLine="0"/>
              <w:jc w:val="center"/>
              <w:rPr>
                <w:rFonts w:ascii="Bookman Old Style" w:hAnsi="Bookman Old Style" w:cs="Arial"/>
                <w:sz w:val="22"/>
                <w:szCs w:val="22"/>
              </w:rPr>
            </w:pPr>
            <w:r w:rsidRPr="00F9069A">
              <w:rPr>
                <w:rFonts w:ascii="Bookman Old Style" w:hAnsi="Bookman Old Style" w:cs="Arial"/>
                <w:sz w:val="22"/>
                <w:szCs w:val="22"/>
              </w:rPr>
              <w:t>1</w:t>
            </w:r>
          </w:p>
        </w:tc>
      </w:tr>
    </w:tbl>
    <w:p w:rsidR="00300CBF" w:rsidRPr="00F9069A" w:rsidRDefault="00300CBF" w:rsidP="00300CBF">
      <w:pPr>
        <w:autoSpaceDE w:val="0"/>
        <w:autoSpaceDN w:val="0"/>
        <w:adjustRightInd w:val="0"/>
        <w:spacing w:line="360" w:lineRule="auto"/>
        <w:rPr>
          <w:rFonts w:ascii="Bookman Old Style" w:eastAsia="Calibri" w:hAnsi="Bookman Old Style" w:cs="Arial"/>
          <w:color w:val="000000"/>
          <w:sz w:val="20"/>
          <w:szCs w:val="20"/>
          <w:lang w:val="id-ID" w:eastAsia="id-ID"/>
        </w:rPr>
      </w:pPr>
      <w:r w:rsidRPr="00F9069A">
        <w:rPr>
          <w:rFonts w:ascii="Bookman Old Style" w:eastAsia="Calibri" w:hAnsi="Bookman Old Style" w:cs="Arial"/>
          <w:color w:val="000000"/>
          <w:sz w:val="20"/>
          <w:szCs w:val="20"/>
          <w:lang w:val="id-ID" w:eastAsia="id-ID"/>
        </w:rPr>
        <w:t>Sumber: - Tahun 2012-2015 : Dinas Kebudayaan dan Pariwisata Kota Bontang</w:t>
      </w:r>
    </w:p>
    <w:p w:rsidR="00F9069A" w:rsidRDefault="00F9069A" w:rsidP="00640F3F">
      <w:bookmarkStart w:id="51" w:name="_Toc455669989"/>
    </w:p>
    <w:p w:rsidR="00300CBF" w:rsidRPr="00163D38" w:rsidRDefault="00DF312C" w:rsidP="002D2A72">
      <w:pPr>
        <w:pStyle w:val="Heading2"/>
        <w:rPr>
          <w:rFonts w:eastAsia="Yu Gothic UI Semilight"/>
        </w:rPr>
      </w:pPr>
      <w:bookmarkStart w:id="52" w:name="_Toc530715891"/>
      <w:r>
        <w:rPr>
          <w:rFonts w:eastAsia="Yu Gothic UI Semilight"/>
        </w:rPr>
        <w:t>D</w:t>
      </w:r>
      <w:r w:rsidR="00300CBF" w:rsidRPr="00163D38">
        <w:rPr>
          <w:rFonts w:eastAsia="Yu Gothic UI Semilight"/>
        </w:rPr>
        <w:t>.</w:t>
      </w:r>
      <w:r>
        <w:rPr>
          <w:rFonts w:eastAsia="Yu Gothic UI Semilight"/>
        </w:rPr>
        <w:tab/>
      </w:r>
      <w:r w:rsidR="00300CBF" w:rsidRPr="00163D38">
        <w:rPr>
          <w:rFonts w:eastAsia="Yu Gothic UI Semilight"/>
        </w:rPr>
        <w:t>Kebijakan Pembangunan Kepariwisataan Berdasarkan Sistem Tata Ruang</w:t>
      </w:r>
      <w:bookmarkEnd w:id="51"/>
      <w:bookmarkEnd w:id="52"/>
    </w:p>
    <w:p w:rsidR="00300CBF" w:rsidRDefault="00300CBF" w:rsidP="00DF312C">
      <w:pPr>
        <w:widowControl w:val="0"/>
        <w:autoSpaceDE w:val="0"/>
        <w:autoSpaceDN w:val="0"/>
        <w:adjustRightInd w:val="0"/>
        <w:spacing w:line="360" w:lineRule="auto"/>
        <w:ind w:firstLine="567"/>
        <w:rPr>
          <w:rFonts w:ascii="Bookman Old Style" w:eastAsia="Yu Gothic UI Semilight" w:hAnsi="Bookman Old Style" w:cs="Arial"/>
          <w:sz w:val="24"/>
          <w:szCs w:val="24"/>
        </w:rPr>
      </w:pPr>
      <w:r w:rsidRPr="00163D38">
        <w:rPr>
          <w:rFonts w:ascii="Bookman Old Style" w:eastAsia="Yu Gothic UI Semilight" w:hAnsi="Bookman Old Style" w:cs="Arial"/>
          <w:sz w:val="24"/>
          <w:szCs w:val="24"/>
          <w:lang w:val="id-ID"/>
        </w:rPr>
        <w:t>Kebijakan Pembangunan Kepariwisataan dalam sistem penataan ruang, adalah merupakan bagian integral dari sistem rencana tata ruang diatasnya. Berdasarkan UUPR No. 26 Tahun 2007 Hirarki Rencana tata Ruang meliputi; RTRWN, RTRWP, RTRWK, (Kabupaten/Kota), RTRW Kecamatan, RDTR serta Rencana Terperinci. Kaitan dengan RIPPAR</w:t>
      </w:r>
      <w:r w:rsidR="00E63D41">
        <w:rPr>
          <w:rFonts w:ascii="Bookman Old Style" w:eastAsia="Yu Gothic UI Semilight" w:hAnsi="Bookman Old Style" w:cs="Arial"/>
          <w:sz w:val="24"/>
          <w:szCs w:val="24"/>
          <w:lang w:val="en-ID"/>
        </w:rPr>
        <w:t>DA</w:t>
      </w:r>
      <w:r w:rsidRPr="00163D38">
        <w:rPr>
          <w:rFonts w:ascii="Bookman Old Style" w:eastAsia="Yu Gothic UI Semilight" w:hAnsi="Bookman Old Style" w:cs="Arial"/>
          <w:sz w:val="24"/>
          <w:szCs w:val="24"/>
          <w:lang w:val="id-ID"/>
        </w:rPr>
        <w:t>, maka harus menjadi bagian dari Rencana Tata Ruang Wilayah Kabupaten (RTRWK). Hal ini menjadi penting mengingat kebijakan yang tertuang dalam RTRW merupakan acuan bagi perencanaan di bawahnya termasuk Rencana Induk Pembangunan Kepariwisataan Kota (RIPPAR</w:t>
      </w:r>
      <w:r w:rsidR="00E63D41">
        <w:rPr>
          <w:rFonts w:ascii="Bookman Old Style" w:eastAsia="Yu Gothic UI Semilight" w:hAnsi="Bookman Old Style" w:cs="Arial"/>
          <w:sz w:val="24"/>
          <w:szCs w:val="24"/>
          <w:lang w:val="en-ID"/>
        </w:rPr>
        <w:t>DA</w:t>
      </w:r>
      <w:r w:rsidRPr="00163D38">
        <w:rPr>
          <w:rFonts w:ascii="Bookman Old Style" w:eastAsia="Yu Gothic UI Semilight" w:hAnsi="Bookman Old Style" w:cs="Arial"/>
          <w:sz w:val="24"/>
          <w:szCs w:val="24"/>
          <w:lang w:val="id-ID"/>
        </w:rPr>
        <w:t>).</w:t>
      </w:r>
      <w:bookmarkStart w:id="53" w:name="_Toc455669990"/>
    </w:p>
    <w:p w:rsidR="00DF312C" w:rsidRPr="00DF312C" w:rsidRDefault="00DF312C" w:rsidP="00DF312C">
      <w:pPr>
        <w:widowControl w:val="0"/>
        <w:autoSpaceDE w:val="0"/>
        <w:autoSpaceDN w:val="0"/>
        <w:adjustRightInd w:val="0"/>
        <w:spacing w:line="360" w:lineRule="auto"/>
        <w:ind w:firstLine="567"/>
        <w:rPr>
          <w:rFonts w:ascii="Bookman Old Style" w:eastAsia="Yu Gothic UI Semilight" w:hAnsi="Bookman Old Style" w:cs="Arial"/>
          <w:sz w:val="24"/>
          <w:szCs w:val="24"/>
        </w:rPr>
      </w:pPr>
    </w:p>
    <w:p w:rsidR="00300CBF" w:rsidRPr="00163D38" w:rsidRDefault="00DF312C" w:rsidP="002D2A72">
      <w:pPr>
        <w:pStyle w:val="Heading2"/>
        <w:rPr>
          <w:rFonts w:eastAsia="Yu Gothic UI Semilight"/>
        </w:rPr>
      </w:pPr>
      <w:bookmarkStart w:id="54" w:name="_Toc530715892"/>
      <w:r>
        <w:rPr>
          <w:rFonts w:eastAsia="Yu Gothic UI Semilight"/>
        </w:rPr>
        <w:lastRenderedPageBreak/>
        <w:t>E</w:t>
      </w:r>
      <w:r w:rsidR="00300CBF" w:rsidRPr="00163D38">
        <w:rPr>
          <w:rFonts w:eastAsia="Yu Gothic UI Semilight"/>
        </w:rPr>
        <w:t>.</w:t>
      </w:r>
      <w:r>
        <w:rPr>
          <w:rFonts w:eastAsia="Yu Gothic UI Semilight"/>
        </w:rPr>
        <w:tab/>
      </w:r>
      <w:r w:rsidR="00300CBF" w:rsidRPr="00163D38">
        <w:rPr>
          <w:rFonts w:eastAsia="Yu Gothic UI Semilight"/>
        </w:rPr>
        <w:t>Kebijakan Pembangunan Kepariwisataan Berdasarkan RTRWN dan RTRWP</w:t>
      </w:r>
      <w:bookmarkEnd w:id="53"/>
      <w:bookmarkEnd w:id="54"/>
    </w:p>
    <w:p w:rsidR="00300CBF" w:rsidRPr="00163D38" w:rsidRDefault="00300CBF" w:rsidP="00DF312C">
      <w:pPr>
        <w:widowControl w:val="0"/>
        <w:autoSpaceDE w:val="0"/>
        <w:autoSpaceDN w:val="0"/>
        <w:adjustRightInd w:val="0"/>
        <w:spacing w:line="360" w:lineRule="auto"/>
        <w:ind w:firstLine="567"/>
        <w:rPr>
          <w:rFonts w:ascii="Bookman Old Style" w:eastAsia="Yu Gothic UI Semilight" w:hAnsi="Bookman Old Style" w:cs="Arial"/>
          <w:sz w:val="24"/>
          <w:szCs w:val="24"/>
          <w:lang w:val="id-ID"/>
        </w:rPr>
      </w:pPr>
      <w:r w:rsidRPr="00163D38">
        <w:rPr>
          <w:rFonts w:ascii="Bookman Old Style" w:eastAsia="Yu Gothic UI Semilight" w:hAnsi="Bookman Old Style" w:cs="Arial"/>
          <w:sz w:val="24"/>
          <w:szCs w:val="24"/>
          <w:lang w:val="id-ID"/>
        </w:rPr>
        <w:t>Rencana Tata Ruang Wilayah Nasional (RTRWN) merupakan pedoman untuk penyusunan rencana pembangunan jangka panjang nasional; penyusunan rencana pembangunan jangka menengah nasional; pemanfaatan ruang dan pengendalian pemanfaatan ruang di wilayah nasional; mewujudkan keterpaduan, keterkaitan, dan keseimbangan perkembangan antar wilayah provinsi, serta keserasian antar sektor; penetapan lokasi dan fungsi ruang untuk investasi; penataan ruang kawasan strategis nasional; dan penataan ruang wilayah provinsi dan kabupaten/kota.</w:t>
      </w:r>
    </w:p>
    <w:p w:rsidR="00300CBF" w:rsidRPr="00163D38" w:rsidRDefault="00300CBF" w:rsidP="00DF312C">
      <w:pPr>
        <w:widowControl w:val="0"/>
        <w:autoSpaceDE w:val="0"/>
        <w:autoSpaceDN w:val="0"/>
        <w:adjustRightInd w:val="0"/>
        <w:spacing w:line="360" w:lineRule="auto"/>
        <w:ind w:firstLine="567"/>
        <w:rPr>
          <w:rFonts w:ascii="Bookman Old Style" w:eastAsia="Yu Gothic UI Semilight" w:hAnsi="Bookman Old Style" w:cs="Arial"/>
          <w:sz w:val="24"/>
          <w:szCs w:val="24"/>
          <w:lang w:val="id-ID"/>
        </w:rPr>
      </w:pPr>
      <w:r w:rsidRPr="00163D38">
        <w:rPr>
          <w:rFonts w:ascii="Bookman Old Style" w:eastAsia="Yu Gothic UI Semilight" w:hAnsi="Bookman Old Style" w:cs="Arial"/>
          <w:sz w:val="24"/>
          <w:szCs w:val="24"/>
          <w:lang w:val="id-ID"/>
        </w:rPr>
        <w:t>Oleh karena itu, RTRWN disusun dengan memperhatikan dinamika pembangunan yang berkembang, antara lain; tantangan globalisasi, otonomi dan aspirasi daerah, keseimbangan perkembangan antara Kawasan Barat Indonesia dengan Kawasan Timur Indonesia, kondisi fisik wilayah Negara Kesatuan Republik Indonesia yang rentan terhadap bencana, dampak pemanasan global, pengembangan potensi kelautan dan pesisir, pemanfaatan ruang kota pantai, penanganan kawasan perbatasan negara, dan peran teknologi dalam memanfaatkan ruang.</w:t>
      </w:r>
    </w:p>
    <w:p w:rsidR="00300CBF" w:rsidRPr="00163D38" w:rsidRDefault="00300CBF" w:rsidP="00DF312C">
      <w:pPr>
        <w:widowControl w:val="0"/>
        <w:autoSpaceDE w:val="0"/>
        <w:autoSpaceDN w:val="0"/>
        <w:adjustRightInd w:val="0"/>
        <w:spacing w:line="360" w:lineRule="auto"/>
        <w:ind w:firstLine="567"/>
        <w:rPr>
          <w:rFonts w:ascii="Bookman Old Style" w:eastAsia="Yu Gothic UI Semilight" w:hAnsi="Bookman Old Style" w:cs="Arial"/>
          <w:sz w:val="24"/>
          <w:szCs w:val="24"/>
          <w:lang w:val="id-ID"/>
        </w:rPr>
      </w:pPr>
      <w:r w:rsidRPr="00163D38">
        <w:rPr>
          <w:rFonts w:ascii="Bookman Old Style" w:eastAsia="Yu Gothic UI Semilight" w:hAnsi="Bookman Old Style" w:cs="Arial"/>
          <w:sz w:val="24"/>
          <w:szCs w:val="24"/>
          <w:lang w:val="id-ID"/>
        </w:rPr>
        <w:t>Untuk mengantisipasi dinamika pembangunan tersebut, upaya pembangunan nasional juga harus ditingkatkan melalui perencanaan, pelaksanaan, dan pengendalian pemanfaatan ruang yang lebih baik agar seluruh pikiran dan sumber daya dapat diarahkan secara berhasil guna dan berdaya guna. Salah satu hal penting yang dibutuhkan untuk mencapai maksud tersebut adalah peningkatan keterpaduan dan keserasian pembangunan di segala bidang pembangunan, yang secara spasial dirumuskan dalam RTRWN.</w:t>
      </w:r>
    </w:p>
    <w:p w:rsidR="00300CBF" w:rsidRPr="00163D38" w:rsidRDefault="00300CBF" w:rsidP="00DF312C">
      <w:pPr>
        <w:widowControl w:val="0"/>
        <w:autoSpaceDE w:val="0"/>
        <w:autoSpaceDN w:val="0"/>
        <w:adjustRightInd w:val="0"/>
        <w:spacing w:line="360" w:lineRule="auto"/>
        <w:ind w:firstLine="567"/>
        <w:rPr>
          <w:rFonts w:ascii="Bookman Old Style" w:eastAsia="Yu Gothic UI Semilight" w:hAnsi="Bookman Old Style" w:cs="Arial"/>
          <w:sz w:val="24"/>
          <w:szCs w:val="24"/>
          <w:lang w:val="id-ID"/>
        </w:rPr>
      </w:pPr>
      <w:r w:rsidRPr="00163D38">
        <w:rPr>
          <w:rFonts w:ascii="Bookman Old Style" w:eastAsia="Yu Gothic UI Semilight" w:hAnsi="Bookman Old Style" w:cs="Arial"/>
          <w:sz w:val="24"/>
          <w:szCs w:val="24"/>
          <w:lang w:val="id-ID"/>
        </w:rPr>
        <w:t xml:space="preserve">Penggunaan sumber daya alam dilakukan secara terencana, rasional, optimal, bertanggung jawab, dan sesuai dengan kemampuan daya dukungnya, dengan mengutamakan sebesar-besarnya kemakmuran rakyat, memperkuat struktur ekonomi yang memberikan efek pengganda yang maksimum terhadap pengembangan industri pengolahan dan jasa dengan tetap </w:t>
      </w:r>
      <w:r w:rsidRPr="00163D38">
        <w:rPr>
          <w:rFonts w:ascii="Bookman Old Style" w:eastAsia="Yu Gothic UI Semilight" w:hAnsi="Bookman Old Style" w:cs="Arial"/>
          <w:sz w:val="24"/>
          <w:szCs w:val="24"/>
          <w:lang w:val="id-ID"/>
        </w:rPr>
        <w:lastRenderedPageBreak/>
        <w:t xml:space="preserve">memperhatikan kelestarian fungsi dan keseimbangan lingkungan hidup serta keanekaragaman hayati guna mewujudkan pembangunan yang berkelanjutan. </w:t>
      </w:r>
    </w:p>
    <w:p w:rsidR="00300CBF" w:rsidRPr="00163D38" w:rsidRDefault="00300CBF" w:rsidP="00DF312C">
      <w:pPr>
        <w:widowControl w:val="0"/>
        <w:autoSpaceDE w:val="0"/>
        <w:autoSpaceDN w:val="0"/>
        <w:adjustRightInd w:val="0"/>
        <w:spacing w:line="360" w:lineRule="auto"/>
        <w:ind w:firstLine="567"/>
        <w:rPr>
          <w:rFonts w:ascii="Bookman Old Style" w:eastAsia="Yu Gothic UI Semilight" w:hAnsi="Bookman Old Style" w:cs="Arial"/>
          <w:sz w:val="24"/>
          <w:szCs w:val="24"/>
          <w:lang w:val="id-ID"/>
        </w:rPr>
      </w:pPr>
      <w:r w:rsidRPr="00163D38">
        <w:rPr>
          <w:rFonts w:ascii="Bookman Old Style" w:eastAsia="Yu Gothic UI Semilight" w:hAnsi="Bookman Old Style" w:cs="Arial"/>
          <w:sz w:val="24"/>
          <w:szCs w:val="24"/>
          <w:lang w:val="id-ID"/>
        </w:rPr>
        <w:t>Sehubungan dengan itu, RTRWN yang berlandaskan Wawasan Nusantara dan Ketahanan Nasional merupakan matra spasial dalam pembangunan nasional yang mencakup pemanfaatan sumber daya alam yang berkelanjutan dan pelestarian lingkungan hidup dapat dilakukan secara aman, tertib, efektif, dan efisien. RTRWN memadukan dan menyerasikan tata guna tanah, tata guna udara, tata guna air, dan tata guna sumber daya alam lainnya dalam satu kesatuan tata lingkungan yang harmonis dan dinamis serta ditunjang oleh pengelolaan perkembangan kependudukan yang serasi dan disusun melalui pendekatan wilayah dengan memperhatikan sifat lingkungan alam dan lingkungan sosial.</w:t>
      </w:r>
    </w:p>
    <w:p w:rsidR="00300CBF" w:rsidRPr="00163D38" w:rsidRDefault="00300CBF" w:rsidP="00DF312C">
      <w:pPr>
        <w:widowControl w:val="0"/>
        <w:autoSpaceDE w:val="0"/>
        <w:autoSpaceDN w:val="0"/>
        <w:adjustRightInd w:val="0"/>
        <w:spacing w:line="360" w:lineRule="auto"/>
        <w:ind w:firstLine="567"/>
        <w:rPr>
          <w:rFonts w:ascii="Bookman Old Style" w:eastAsia="Yu Gothic UI Semilight" w:hAnsi="Bookman Old Style" w:cs="Arial"/>
          <w:sz w:val="24"/>
          <w:szCs w:val="24"/>
          <w:lang w:val="id-ID"/>
        </w:rPr>
      </w:pPr>
      <w:r w:rsidRPr="00163D38">
        <w:rPr>
          <w:rFonts w:ascii="Bookman Old Style" w:eastAsia="Yu Gothic UI Semilight" w:hAnsi="Bookman Old Style" w:cs="Arial"/>
          <w:sz w:val="24"/>
          <w:szCs w:val="24"/>
          <w:lang w:val="id-ID"/>
        </w:rPr>
        <w:t>Untuk itu, penyusunan RTRWN ini didasarkan pada upaya untuk mewujudkan tujuan penataan ruang wilayah nasional, antara lain, meliputi perwujudan ruang wilayah nasional yang aman, nyaman, produktif, dan berkelanjutan serta perwujudan keseimbangan dan keserasian perkembangan antar wilayah, yang diterjemahkan dalam kebijakan dan strategi pengembangan struktur ruang dan pola ruang wilayah nasional.</w:t>
      </w:r>
    </w:p>
    <w:p w:rsidR="00300CBF" w:rsidRPr="00163D38" w:rsidRDefault="00300CBF" w:rsidP="00DF312C">
      <w:pPr>
        <w:widowControl w:val="0"/>
        <w:autoSpaceDE w:val="0"/>
        <w:autoSpaceDN w:val="0"/>
        <w:adjustRightInd w:val="0"/>
        <w:spacing w:line="360" w:lineRule="auto"/>
        <w:ind w:firstLine="567"/>
        <w:rPr>
          <w:rFonts w:ascii="Bookman Old Style" w:eastAsia="Yu Gothic UI Semilight" w:hAnsi="Bookman Old Style" w:cs="Arial"/>
          <w:sz w:val="24"/>
          <w:szCs w:val="24"/>
          <w:lang w:val="id-ID"/>
        </w:rPr>
      </w:pPr>
      <w:r w:rsidRPr="00163D38">
        <w:rPr>
          <w:rFonts w:ascii="Bookman Old Style" w:eastAsia="Yu Gothic UI Semilight" w:hAnsi="Bookman Old Style" w:cs="Arial"/>
          <w:sz w:val="24"/>
          <w:szCs w:val="24"/>
          <w:lang w:val="id-ID"/>
        </w:rPr>
        <w:t>Struktur ruang wilayah nasional mencakup sistem pusat perkotaan nasional, system jaringan transportasi nasional, sistem jaringan energi nasional, sistem jaringan telekomunikasi nasional, dan system jaringan sumber daya air. Pola ruang wilayah</w:t>
      </w:r>
      <w:r>
        <w:rPr>
          <w:rFonts w:ascii="Bookman Old Style" w:eastAsia="Yu Gothic UI Semilight" w:hAnsi="Bookman Old Style" w:cs="Arial"/>
          <w:sz w:val="24"/>
          <w:szCs w:val="24"/>
          <w:lang w:val="id-ID"/>
        </w:rPr>
        <w:t xml:space="preserve"> </w:t>
      </w:r>
      <w:r w:rsidRPr="00163D38">
        <w:rPr>
          <w:rFonts w:ascii="Bookman Old Style" w:eastAsia="Yu Gothic UI Semilight" w:hAnsi="Bookman Old Style" w:cs="Arial"/>
          <w:sz w:val="24"/>
          <w:szCs w:val="24"/>
          <w:lang w:val="id-ID"/>
        </w:rPr>
        <w:t>nasional mencakup kawasan lindung dan kawasan budi daya termasuk kawasan andalan dengan sektor unggulan yang prospektif dikembangkan serta kawasan strategis nasional.</w:t>
      </w:r>
    </w:p>
    <w:p w:rsidR="00300CBF" w:rsidRPr="00163D38" w:rsidRDefault="00300CBF" w:rsidP="00DF312C">
      <w:pPr>
        <w:widowControl w:val="0"/>
        <w:autoSpaceDE w:val="0"/>
        <w:autoSpaceDN w:val="0"/>
        <w:adjustRightInd w:val="0"/>
        <w:spacing w:line="360" w:lineRule="auto"/>
        <w:ind w:firstLine="567"/>
        <w:rPr>
          <w:rFonts w:ascii="Bookman Old Style" w:eastAsia="Yu Gothic UI Semilight" w:hAnsi="Bookman Old Style" w:cs="Arial"/>
          <w:sz w:val="24"/>
          <w:szCs w:val="24"/>
          <w:lang w:val="id-ID"/>
        </w:rPr>
      </w:pPr>
      <w:r w:rsidRPr="00163D38">
        <w:rPr>
          <w:rFonts w:ascii="Bookman Old Style" w:eastAsia="Yu Gothic UI Semilight" w:hAnsi="Bookman Old Style" w:cs="Arial"/>
          <w:sz w:val="24"/>
          <w:szCs w:val="24"/>
          <w:lang w:val="id-ID"/>
        </w:rPr>
        <w:t>Berdasarkan Rencana Tata Ruang Wilayah Nasional (RTRWN) diatas, dalam Sistem Perkotaan Nasional Kota Bontang, salah satu kota yang termasuk ke dalam Pusat Kegiatan Nasional (PKN) selain Balikpapan, Tenggarong dan Samarinda, artinya Kota Bontang sebagai kawasan kota</w:t>
      </w:r>
      <w:r>
        <w:rPr>
          <w:rFonts w:ascii="Bookman Old Style" w:eastAsia="Yu Gothic UI Semilight" w:hAnsi="Bookman Old Style" w:cs="Arial"/>
          <w:sz w:val="24"/>
          <w:szCs w:val="24"/>
          <w:lang w:val="id-ID"/>
        </w:rPr>
        <w:t xml:space="preserve"> </w:t>
      </w:r>
      <w:r w:rsidRPr="00163D38">
        <w:rPr>
          <w:rFonts w:ascii="Bookman Old Style" w:eastAsia="Yu Gothic UI Semilight" w:hAnsi="Bookman Old Style" w:cs="Arial"/>
          <w:sz w:val="24"/>
          <w:szCs w:val="24"/>
          <w:lang w:val="id-ID"/>
        </w:rPr>
        <w:t>yang direkomendasikan sebagai simpul utama kegiatan</w:t>
      </w:r>
      <w:r>
        <w:rPr>
          <w:rFonts w:ascii="Bookman Old Style" w:eastAsia="Yu Gothic UI Semilight" w:hAnsi="Bookman Old Style" w:cs="Arial"/>
          <w:sz w:val="24"/>
          <w:szCs w:val="24"/>
          <w:lang w:val="id-ID"/>
        </w:rPr>
        <w:t xml:space="preserve"> </w:t>
      </w:r>
      <w:r w:rsidRPr="00163D38">
        <w:rPr>
          <w:rFonts w:ascii="Bookman Old Style" w:eastAsia="Yu Gothic UI Semilight" w:hAnsi="Bookman Old Style" w:cs="Arial"/>
          <w:sz w:val="24"/>
          <w:szCs w:val="24"/>
          <w:lang w:val="id-ID"/>
        </w:rPr>
        <w:t xml:space="preserve">ekspor dan impor atau pintu gerbang menuju kawasan internasional. Kawasan perkotaan yang berfungsi atau berpotensi </w:t>
      </w:r>
      <w:r w:rsidRPr="00163D38">
        <w:rPr>
          <w:rFonts w:ascii="Bookman Old Style" w:eastAsia="Yu Gothic UI Semilight" w:hAnsi="Bookman Old Style" w:cs="Arial"/>
          <w:sz w:val="24"/>
          <w:szCs w:val="24"/>
          <w:lang w:val="id-ID"/>
        </w:rPr>
        <w:lastRenderedPageBreak/>
        <w:t>sebagai pusat kegiatan industri dan jasa skala</w:t>
      </w:r>
      <w:r>
        <w:rPr>
          <w:rFonts w:ascii="Bookman Old Style" w:eastAsia="Yu Gothic UI Semilight" w:hAnsi="Bookman Old Style" w:cs="Arial"/>
          <w:sz w:val="24"/>
          <w:szCs w:val="24"/>
          <w:lang w:val="id-ID"/>
        </w:rPr>
        <w:t xml:space="preserve"> </w:t>
      </w:r>
      <w:r w:rsidRPr="00163D38">
        <w:rPr>
          <w:rFonts w:ascii="Bookman Old Style" w:eastAsia="Yu Gothic UI Semilight" w:hAnsi="Bookman Old Style" w:cs="Arial"/>
          <w:sz w:val="24"/>
          <w:szCs w:val="24"/>
          <w:lang w:val="id-ID"/>
        </w:rPr>
        <w:t>nasional atau</w:t>
      </w:r>
      <w:r>
        <w:rPr>
          <w:rFonts w:ascii="Bookman Old Style" w:eastAsia="Yu Gothic UI Semilight" w:hAnsi="Bookman Old Style" w:cs="Arial"/>
          <w:sz w:val="24"/>
          <w:szCs w:val="24"/>
          <w:lang w:val="id-ID"/>
        </w:rPr>
        <w:t xml:space="preserve"> </w:t>
      </w:r>
      <w:r w:rsidRPr="00163D38">
        <w:rPr>
          <w:rFonts w:ascii="Bookman Old Style" w:eastAsia="Yu Gothic UI Semilight" w:hAnsi="Bookman Old Style" w:cs="Arial"/>
          <w:sz w:val="24"/>
          <w:szCs w:val="24"/>
          <w:lang w:val="id-ID"/>
        </w:rPr>
        <w:t xml:space="preserve">melayani beberapa provinsi. </w:t>
      </w:r>
    </w:p>
    <w:p w:rsidR="00300CBF" w:rsidRPr="00163D38" w:rsidRDefault="00300CBF" w:rsidP="00DF312C">
      <w:pPr>
        <w:widowControl w:val="0"/>
        <w:autoSpaceDE w:val="0"/>
        <w:autoSpaceDN w:val="0"/>
        <w:adjustRightInd w:val="0"/>
        <w:spacing w:line="360" w:lineRule="auto"/>
        <w:ind w:firstLine="567"/>
        <w:rPr>
          <w:rFonts w:ascii="Bookman Old Style" w:eastAsia="Yu Gothic UI Semilight" w:hAnsi="Bookman Old Style" w:cs="Arial"/>
          <w:sz w:val="24"/>
          <w:szCs w:val="24"/>
          <w:lang w:val="id-ID"/>
        </w:rPr>
      </w:pPr>
      <w:r w:rsidRPr="00163D38">
        <w:rPr>
          <w:rFonts w:ascii="Bookman Old Style" w:eastAsia="Yu Gothic UI Semilight" w:hAnsi="Bookman Old Style" w:cs="Arial"/>
          <w:sz w:val="24"/>
          <w:szCs w:val="24"/>
          <w:lang w:val="id-ID"/>
        </w:rPr>
        <w:t>Demikian pula Kota Bontang sebagai salah</w:t>
      </w:r>
      <w:r>
        <w:rPr>
          <w:rFonts w:ascii="Bookman Old Style" w:eastAsia="Yu Gothic UI Semilight" w:hAnsi="Bookman Old Style" w:cs="Arial"/>
          <w:sz w:val="24"/>
          <w:szCs w:val="24"/>
          <w:lang w:val="id-ID"/>
        </w:rPr>
        <w:t xml:space="preserve"> </w:t>
      </w:r>
      <w:r w:rsidRPr="00163D38">
        <w:rPr>
          <w:rFonts w:ascii="Bookman Old Style" w:eastAsia="Yu Gothic UI Semilight" w:hAnsi="Bookman Old Style" w:cs="Arial"/>
          <w:sz w:val="24"/>
          <w:szCs w:val="24"/>
          <w:lang w:val="id-ID"/>
        </w:rPr>
        <w:t>kawasan andalan tingkat nasional maupun provinsi meliputi; kawasan Bontang-Samarinda-Tenggarong, Balikpapan, Penajam dan sekitarnya dengan sektor unggulan industri, perkebunan, pertambangan, kehutanan, perikanan dan pariwisata. Adapun sektor unggulan kota Bontang adalah; Perikanan dan Pariwisata.</w:t>
      </w:r>
    </w:p>
    <w:p w:rsidR="00300CBF" w:rsidRPr="00163D38" w:rsidRDefault="00300CBF" w:rsidP="00DF312C">
      <w:pPr>
        <w:widowControl w:val="0"/>
        <w:autoSpaceDE w:val="0"/>
        <w:autoSpaceDN w:val="0"/>
        <w:adjustRightInd w:val="0"/>
        <w:spacing w:line="360" w:lineRule="auto"/>
        <w:ind w:firstLine="567"/>
        <w:rPr>
          <w:rFonts w:ascii="Bookman Old Style" w:eastAsia="Yu Gothic UI Semilight" w:hAnsi="Bookman Old Style" w:cs="Arial"/>
          <w:sz w:val="24"/>
          <w:szCs w:val="24"/>
          <w:lang w:val="id-ID"/>
        </w:rPr>
      </w:pPr>
      <w:r w:rsidRPr="00163D38">
        <w:rPr>
          <w:rFonts w:ascii="Bookman Old Style" w:eastAsia="Yu Gothic UI Semilight" w:hAnsi="Bookman Old Style" w:cs="Arial"/>
          <w:sz w:val="24"/>
          <w:szCs w:val="24"/>
          <w:lang w:val="id-ID"/>
        </w:rPr>
        <w:t>Keterkaitan RTRW Provinsi Kalimantan Timur dengan Rencana Induk Pembangunan Kepariwisataan dijabarkan</w:t>
      </w:r>
      <w:r>
        <w:rPr>
          <w:rFonts w:ascii="Bookman Old Style" w:eastAsia="Yu Gothic UI Semilight" w:hAnsi="Bookman Old Style" w:cs="Arial"/>
          <w:sz w:val="24"/>
          <w:szCs w:val="24"/>
          <w:lang w:val="id-ID"/>
        </w:rPr>
        <w:t xml:space="preserve"> </w:t>
      </w:r>
      <w:r w:rsidRPr="00163D38">
        <w:rPr>
          <w:rFonts w:ascii="Bookman Old Style" w:eastAsia="Yu Gothic UI Semilight" w:hAnsi="Bookman Old Style" w:cs="Arial"/>
          <w:sz w:val="24"/>
          <w:szCs w:val="24"/>
          <w:lang w:val="id-ID"/>
        </w:rPr>
        <w:t>dalam paradigma pembangunan kepariwisataan Provisi Kalimantan Timur yang menekankan pada konsep; Pembangunan pariwisata Berkelanjutan (</w:t>
      </w:r>
      <w:r w:rsidRPr="00163D38">
        <w:rPr>
          <w:rFonts w:ascii="Bookman Old Style" w:eastAsia="Yu Gothic UI Semilight" w:hAnsi="Bookman Old Style" w:cs="Arial"/>
          <w:i/>
          <w:sz w:val="24"/>
          <w:szCs w:val="24"/>
          <w:lang w:val="id-ID"/>
        </w:rPr>
        <w:t>Sustainable Tourism Development</w:t>
      </w:r>
      <w:r w:rsidRPr="00163D38">
        <w:rPr>
          <w:rFonts w:ascii="Bookman Old Style" w:eastAsia="Yu Gothic UI Semilight" w:hAnsi="Bookman Old Style" w:cs="Arial"/>
          <w:sz w:val="24"/>
          <w:szCs w:val="24"/>
          <w:lang w:val="id-ID"/>
        </w:rPr>
        <w:t xml:space="preserve">), Pemasaran Pariwisata yang bertanggung jawab </w:t>
      </w:r>
      <w:r w:rsidRPr="00163D38">
        <w:rPr>
          <w:rFonts w:ascii="Bookman Old Style" w:eastAsia="Yu Gothic UI Semilight" w:hAnsi="Bookman Old Style" w:cs="Arial"/>
          <w:i/>
          <w:sz w:val="24"/>
          <w:szCs w:val="24"/>
          <w:lang w:val="id-ID"/>
        </w:rPr>
        <w:t>(Responsible Marketing),</w:t>
      </w:r>
      <w:r w:rsidRPr="00163D38">
        <w:rPr>
          <w:rFonts w:ascii="Bookman Old Style" w:eastAsia="Yu Gothic UI Semilight" w:hAnsi="Bookman Old Style" w:cs="Arial"/>
          <w:sz w:val="24"/>
          <w:szCs w:val="24"/>
          <w:lang w:val="id-ID"/>
        </w:rPr>
        <w:t xml:space="preserve"> Pariwisata dan Ekonomi Hijau (</w:t>
      </w:r>
      <w:r w:rsidRPr="00163D38">
        <w:rPr>
          <w:rFonts w:ascii="Bookman Old Style" w:eastAsia="Yu Gothic UI Semilight" w:hAnsi="Bookman Old Style" w:cs="Arial"/>
          <w:i/>
          <w:sz w:val="24"/>
          <w:szCs w:val="24"/>
          <w:lang w:val="id-ID"/>
        </w:rPr>
        <w:t>Green Economy and Tourism).</w:t>
      </w:r>
      <w:r w:rsidRPr="00163D38">
        <w:rPr>
          <w:rFonts w:ascii="Bookman Old Style" w:eastAsia="Yu Gothic UI Semilight" w:hAnsi="Bookman Old Style" w:cs="Arial"/>
          <w:sz w:val="24"/>
          <w:szCs w:val="24"/>
          <w:lang w:val="id-ID"/>
        </w:rPr>
        <w:t xml:space="preserve"> Pembangunan Kepariwisataan Berbasis Tata Kelola yang baik </w:t>
      </w:r>
      <w:r w:rsidRPr="00163D38">
        <w:rPr>
          <w:rFonts w:ascii="Bookman Old Style" w:eastAsia="Yu Gothic UI Semilight" w:hAnsi="Bookman Old Style" w:cs="Arial"/>
          <w:i/>
          <w:sz w:val="24"/>
          <w:szCs w:val="24"/>
          <w:lang w:val="id-ID"/>
        </w:rPr>
        <w:t>(Good Tourism Governance)</w:t>
      </w:r>
      <w:r w:rsidRPr="00163D38">
        <w:rPr>
          <w:rFonts w:ascii="Bookman Old Style" w:eastAsia="Yu Gothic UI Semilight" w:hAnsi="Bookman Old Style" w:cs="Arial"/>
          <w:sz w:val="24"/>
          <w:szCs w:val="24"/>
          <w:lang w:val="id-ID"/>
        </w:rPr>
        <w:t xml:space="preserve"> dan Keterpaduan Kepariwisataan.</w:t>
      </w:r>
    </w:p>
    <w:p w:rsidR="00300CBF" w:rsidRPr="00163D38" w:rsidRDefault="00300CBF" w:rsidP="00DF312C">
      <w:pPr>
        <w:widowControl w:val="0"/>
        <w:autoSpaceDE w:val="0"/>
        <w:autoSpaceDN w:val="0"/>
        <w:adjustRightInd w:val="0"/>
        <w:spacing w:line="360" w:lineRule="auto"/>
        <w:ind w:firstLine="567"/>
        <w:rPr>
          <w:rFonts w:ascii="Bookman Old Style" w:eastAsia="Yu Gothic UI Semilight" w:hAnsi="Bookman Old Style" w:cs="Arial"/>
          <w:sz w:val="24"/>
          <w:szCs w:val="24"/>
          <w:lang w:val="id-ID"/>
        </w:rPr>
      </w:pPr>
      <w:r w:rsidRPr="00163D38">
        <w:rPr>
          <w:rFonts w:ascii="Bookman Old Style" w:eastAsia="Yu Gothic UI Semilight" w:hAnsi="Bookman Old Style" w:cs="Arial"/>
          <w:sz w:val="24"/>
          <w:szCs w:val="24"/>
          <w:lang w:val="id-ID"/>
        </w:rPr>
        <w:t>Wilayah Kota Bontang, dalam kawasan pengembangan Pariwisata (KPP) di Provinsi Kalimantan Timur termasuk dalam KPP 1 meliputi; kawasan Perkotaan (Kota Samarinda, Kota Balikpapan dan Kota Bontang). Daya tarik Pariwisata KPP1 dapat dikelompokan menjadi 3 (tiga)</w:t>
      </w:r>
      <w:r>
        <w:rPr>
          <w:rFonts w:ascii="Bookman Old Style" w:eastAsia="Yu Gothic UI Semilight" w:hAnsi="Bookman Old Style" w:cs="Arial"/>
          <w:sz w:val="24"/>
          <w:szCs w:val="24"/>
          <w:lang w:val="id-ID"/>
        </w:rPr>
        <w:t xml:space="preserve"> </w:t>
      </w:r>
      <w:r w:rsidRPr="00163D38">
        <w:rPr>
          <w:rFonts w:ascii="Bookman Old Style" w:eastAsia="Yu Gothic UI Semilight" w:hAnsi="Bookman Old Style" w:cs="Arial"/>
          <w:sz w:val="24"/>
          <w:szCs w:val="24"/>
          <w:lang w:val="id-ID"/>
        </w:rPr>
        <w:t>yaitu; daya tarik wisata berbasis alam, daya tarik wisata berbasis wisata sejarah dan budaya, serta daya tarik wisata berbasis buatan.</w:t>
      </w:r>
    </w:p>
    <w:p w:rsidR="00300CBF" w:rsidRPr="00163D38" w:rsidRDefault="00DF312C" w:rsidP="002D2A72">
      <w:pPr>
        <w:pStyle w:val="Heading2"/>
        <w:rPr>
          <w:lang w:val="id-ID"/>
        </w:rPr>
      </w:pPr>
      <w:bookmarkStart w:id="55" w:name="_Toc530715893"/>
      <w:r>
        <w:t>F.</w:t>
      </w:r>
      <w:r>
        <w:tab/>
      </w:r>
      <w:r w:rsidR="00300CBF" w:rsidRPr="00163D38">
        <w:rPr>
          <w:lang w:val="id-ID"/>
        </w:rPr>
        <w:t>Kepariwisataan Kota Bontang dalam Kebijakan Pembangunan</w:t>
      </w:r>
      <w:r w:rsidR="00300CBF">
        <w:rPr>
          <w:lang w:val="id-ID"/>
        </w:rPr>
        <w:t xml:space="preserve"> </w:t>
      </w:r>
      <w:r w:rsidR="00300CBF" w:rsidRPr="00163D38">
        <w:rPr>
          <w:lang w:val="id-ID"/>
        </w:rPr>
        <w:t>Kepariwisataan Nasional</w:t>
      </w:r>
      <w:bookmarkEnd w:id="55"/>
    </w:p>
    <w:p w:rsidR="00300CBF" w:rsidRDefault="00300CBF" w:rsidP="00DF312C">
      <w:pPr>
        <w:widowControl w:val="0"/>
        <w:autoSpaceDE w:val="0"/>
        <w:autoSpaceDN w:val="0"/>
        <w:adjustRightInd w:val="0"/>
        <w:spacing w:line="360" w:lineRule="auto"/>
        <w:ind w:firstLine="567"/>
        <w:rPr>
          <w:rFonts w:ascii="Bookman Old Style" w:hAnsi="Bookman Old Style" w:cs="Arial"/>
          <w:sz w:val="24"/>
          <w:szCs w:val="24"/>
        </w:rPr>
      </w:pPr>
      <w:r w:rsidRPr="00163D38">
        <w:rPr>
          <w:rFonts w:ascii="Bookman Old Style" w:hAnsi="Bookman Old Style" w:cs="Arial"/>
          <w:sz w:val="24"/>
          <w:szCs w:val="24"/>
          <w:lang w:val="id-ID"/>
        </w:rPr>
        <w:t xml:space="preserve">Menurut RIPPARNAS 2010-2025, dalam konstelasi destinasi kepariwisataan yang lebih luas, yaitu Provinsi Kalimantan Timur, Kota Bontang termasuk ke dalam Destinasi Tenggarong dan sekitarnya, bersama-sama dengan Kawasan Tanjung Isuy, Kawasan Tenggarong, Kawasan Samarinda Kota, Kawasan Balikpapan-Samboja, dan Kawasan Bontang-Sangatta. </w:t>
      </w:r>
      <w:r w:rsidRPr="00163D38">
        <w:rPr>
          <w:rFonts w:ascii="Bookman Old Style" w:hAnsi="Bookman Old Style" w:cs="Arial"/>
          <w:i/>
          <w:sz w:val="24"/>
          <w:szCs w:val="24"/>
          <w:lang w:val="id-ID"/>
        </w:rPr>
        <w:t xml:space="preserve">Destination brand </w:t>
      </w:r>
      <w:r w:rsidRPr="00163D38">
        <w:rPr>
          <w:rFonts w:ascii="Bookman Old Style" w:hAnsi="Bookman Old Style" w:cs="Arial"/>
          <w:sz w:val="24"/>
          <w:szCs w:val="24"/>
          <w:lang w:val="id-ID"/>
        </w:rPr>
        <w:t xml:space="preserve">yang diusung oleh Destinasi Tenggarong adalah </w:t>
      </w:r>
      <w:r w:rsidRPr="00163D38">
        <w:rPr>
          <w:rFonts w:ascii="Bookman Old Style" w:hAnsi="Bookman Old Style" w:cs="Arial"/>
          <w:i/>
          <w:sz w:val="24"/>
          <w:szCs w:val="24"/>
          <w:lang w:val="id-ID"/>
        </w:rPr>
        <w:t>Journey To The Heart of Borneo</w:t>
      </w:r>
      <w:r w:rsidRPr="00163D38">
        <w:rPr>
          <w:rFonts w:ascii="Bookman Old Style" w:hAnsi="Bookman Old Style" w:cs="Arial"/>
          <w:sz w:val="24"/>
          <w:szCs w:val="24"/>
          <w:lang w:val="id-ID"/>
        </w:rPr>
        <w:t xml:space="preserve"> (Perjalanan ke Jantung Borneo/Kalimantan). </w:t>
      </w:r>
      <w:r w:rsidRPr="00163D38">
        <w:rPr>
          <w:rFonts w:ascii="Bookman Old Style" w:hAnsi="Bookman Old Style" w:cs="Arial"/>
          <w:i/>
          <w:sz w:val="24"/>
          <w:szCs w:val="24"/>
          <w:lang w:val="id-ID"/>
        </w:rPr>
        <w:t>Brand</w:t>
      </w:r>
      <w:r w:rsidRPr="00163D38">
        <w:rPr>
          <w:rFonts w:ascii="Bookman Old Style" w:hAnsi="Bookman Old Style" w:cs="Arial"/>
          <w:sz w:val="24"/>
          <w:szCs w:val="24"/>
          <w:lang w:val="id-ID"/>
        </w:rPr>
        <w:t xml:space="preserve"> ini tampaknya diaplikasikan bagi seluruh destinasi di Pulau </w:t>
      </w:r>
      <w:r w:rsidRPr="00163D38">
        <w:rPr>
          <w:rFonts w:ascii="Bookman Old Style" w:hAnsi="Bookman Old Style" w:cs="Arial"/>
          <w:sz w:val="24"/>
          <w:szCs w:val="24"/>
          <w:lang w:val="id-ID"/>
        </w:rPr>
        <w:lastRenderedPageBreak/>
        <w:t xml:space="preserve">Kalimantan, diantaranya Provinsi Kalimantan Tengah. Berikut adalah tabel penjabaran komponen Destinasi Tenggarong. </w:t>
      </w:r>
    </w:p>
    <w:p w:rsidR="00300CBF" w:rsidRDefault="00300CBF" w:rsidP="00FD6987">
      <w:pPr>
        <w:pStyle w:val="Tabel"/>
      </w:pPr>
      <w:bookmarkStart w:id="56" w:name="_Toc524894832"/>
      <w:r w:rsidRPr="00163D38">
        <w:t>Tabel 2.1</w:t>
      </w:r>
      <w:r w:rsidR="00640F3F">
        <w:rPr>
          <w:lang w:val="en-US"/>
        </w:rPr>
        <w:t>7</w:t>
      </w:r>
      <w:r w:rsidRPr="00163D38">
        <w:t>. Komponen Destinasi Tenggarong</w:t>
      </w:r>
      <w:bookmarkEnd w:id="56"/>
    </w:p>
    <w:tbl>
      <w:tblPr>
        <w:tblW w:w="8415" w:type="dxa"/>
        <w:tblBorders>
          <w:top w:val="single" w:sz="8" w:space="0" w:color="918485"/>
          <w:left w:val="single" w:sz="8" w:space="0" w:color="918485"/>
          <w:bottom w:val="single" w:sz="8" w:space="0" w:color="918485"/>
          <w:right w:val="single" w:sz="8" w:space="0" w:color="918485"/>
          <w:insideH w:val="single" w:sz="8" w:space="0" w:color="918485"/>
          <w:insideV w:val="single" w:sz="8" w:space="0" w:color="918485"/>
        </w:tblBorders>
        <w:tblLayout w:type="fixed"/>
        <w:tblLook w:val="0000" w:firstRow="0" w:lastRow="0" w:firstColumn="0" w:lastColumn="0" w:noHBand="0" w:noVBand="0"/>
      </w:tblPr>
      <w:tblGrid>
        <w:gridCol w:w="2104"/>
        <w:gridCol w:w="3416"/>
        <w:gridCol w:w="1420"/>
        <w:gridCol w:w="1475"/>
      </w:tblGrid>
      <w:tr w:rsidR="00300CBF" w:rsidRPr="00FD6987" w:rsidTr="00FD6987">
        <w:trPr>
          <w:trHeight w:val="45"/>
        </w:trPr>
        <w:tc>
          <w:tcPr>
            <w:tcW w:w="2104" w:type="dxa"/>
            <w:vMerge w:val="restart"/>
            <w:tcBorders>
              <w:top w:val="single" w:sz="8" w:space="0" w:color="918485"/>
              <w:left w:val="single" w:sz="8" w:space="0" w:color="918485"/>
              <w:bottom w:val="single" w:sz="18" w:space="0" w:color="918485"/>
              <w:right w:val="single" w:sz="8" w:space="0" w:color="918485"/>
            </w:tcBorders>
            <w:shd w:val="clear" w:color="auto" w:fill="DBE5F1" w:themeFill="accent1" w:themeFillTint="33"/>
            <w:vAlign w:val="center"/>
          </w:tcPr>
          <w:p w:rsidR="00300CBF" w:rsidRPr="00FD6987" w:rsidRDefault="00300CBF" w:rsidP="00FD6987">
            <w:pPr>
              <w:spacing w:before="60" w:after="60"/>
              <w:jc w:val="center"/>
              <w:rPr>
                <w:rFonts w:ascii="Bookman Old Style" w:eastAsia="Times New Roman" w:hAnsi="Bookman Old Style" w:cs="Arial"/>
                <w:b/>
                <w:bCs/>
                <w:color w:val="000000"/>
                <w:sz w:val="18"/>
                <w:szCs w:val="18"/>
                <w:lang w:val="id-ID"/>
              </w:rPr>
            </w:pPr>
            <w:r w:rsidRPr="00FD6987">
              <w:rPr>
                <w:rFonts w:ascii="Bookman Old Style" w:eastAsia="Times New Roman" w:hAnsi="Bookman Old Style" w:cs="Arial"/>
                <w:b/>
                <w:bCs/>
                <w:color w:val="000000"/>
                <w:sz w:val="18"/>
                <w:szCs w:val="18"/>
                <w:lang w:val="id-ID"/>
              </w:rPr>
              <w:t>Cakupan Komponen Destinasi</w:t>
            </w:r>
          </w:p>
        </w:tc>
        <w:tc>
          <w:tcPr>
            <w:tcW w:w="3416" w:type="dxa"/>
            <w:vMerge w:val="restart"/>
            <w:tcBorders>
              <w:top w:val="single" w:sz="8" w:space="0" w:color="918485"/>
              <w:left w:val="single" w:sz="8" w:space="0" w:color="918485"/>
              <w:bottom w:val="single" w:sz="18" w:space="0" w:color="918485"/>
              <w:right w:val="single" w:sz="8" w:space="0" w:color="918485"/>
            </w:tcBorders>
            <w:shd w:val="clear" w:color="auto" w:fill="DBE5F1" w:themeFill="accent1" w:themeFillTint="33"/>
            <w:vAlign w:val="center"/>
          </w:tcPr>
          <w:p w:rsidR="00300CBF" w:rsidRPr="00FD6987" w:rsidRDefault="00300CBF" w:rsidP="00FD6987">
            <w:pPr>
              <w:spacing w:before="60" w:after="60"/>
              <w:jc w:val="center"/>
              <w:rPr>
                <w:rFonts w:ascii="Bookman Old Style" w:eastAsia="Times New Roman" w:hAnsi="Bookman Old Style" w:cs="Arial"/>
                <w:b/>
                <w:bCs/>
                <w:color w:val="000000"/>
                <w:sz w:val="18"/>
                <w:szCs w:val="18"/>
                <w:lang w:val="id-ID"/>
              </w:rPr>
            </w:pPr>
            <w:r w:rsidRPr="00FD6987">
              <w:rPr>
                <w:rFonts w:ascii="Bookman Old Style" w:eastAsia="Times New Roman" w:hAnsi="Bookman Old Style" w:cs="Arial"/>
                <w:b/>
                <w:bCs/>
                <w:color w:val="000000"/>
                <w:sz w:val="18"/>
                <w:szCs w:val="18"/>
                <w:lang w:val="id-ID"/>
              </w:rPr>
              <w:t>Jabaran Komponen Destinasi</w:t>
            </w:r>
          </w:p>
        </w:tc>
        <w:tc>
          <w:tcPr>
            <w:tcW w:w="2895" w:type="dxa"/>
            <w:gridSpan w:val="2"/>
            <w:tcBorders>
              <w:top w:val="single" w:sz="8" w:space="0" w:color="918485"/>
              <w:left w:val="single" w:sz="8" w:space="0" w:color="918485"/>
              <w:bottom w:val="single" w:sz="4" w:space="0" w:color="auto"/>
              <w:right w:val="single" w:sz="8" w:space="0" w:color="918485"/>
            </w:tcBorders>
            <w:shd w:val="clear" w:color="auto" w:fill="DBE5F1" w:themeFill="accent1" w:themeFillTint="33"/>
            <w:vAlign w:val="center"/>
          </w:tcPr>
          <w:p w:rsidR="00300CBF" w:rsidRPr="00FD6987" w:rsidRDefault="00300CBF" w:rsidP="00FD6987">
            <w:pPr>
              <w:spacing w:before="60" w:after="60"/>
              <w:jc w:val="center"/>
              <w:rPr>
                <w:rFonts w:ascii="Bookman Old Style" w:eastAsia="Times New Roman" w:hAnsi="Bookman Old Style" w:cs="Arial"/>
                <w:b/>
                <w:bCs/>
                <w:color w:val="000000"/>
                <w:sz w:val="18"/>
                <w:szCs w:val="18"/>
                <w:lang w:val="id-ID"/>
              </w:rPr>
            </w:pPr>
            <w:r w:rsidRPr="00FD6987">
              <w:rPr>
                <w:rFonts w:ascii="Bookman Old Style" w:eastAsia="Times New Roman" w:hAnsi="Bookman Old Style" w:cs="Arial"/>
                <w:b/>
                <w:bCs/>
                <w:color w:val="000000"/>
                <w:sz w:val="18"/>
                <w:szCs w:val="18"/>
                <w:lang w:val="id-ID"/>
              </w:rPr>
              <w:t>Tema Produk</w:t>
            </w:r>
          </w:p>
        </w:tc>
      </w:tr>
      <w:tr w:rsidR="00300CBF" w:rsidRPr="00FD6987" w:rsidTr="00FD6987">
        <w:trPr>
          <w:trHeight w:val="14"/>
        </w:trPr>
        <w:tc>
          <w:tcPr>
            <w:tcW w:w="2104" w:type="dxa"/>
            <w:vMerge/>
            <w:tcBorders>
              <w:top w:val="single" w:sz="8" w:space="0" w:color="918485"/>
              <w:left w:val="single" w:sz="8" w:space="0" w:color="918485"/>
              <w:bottom w:val="single" w:sz="4" w:space="0" w:color="auto"/>
              <w:right w:val="single" w:sz="8" w:space="0" w:color="918485"/>
            </w:tcBorders>
            <w:shd w:val="clear" w:color="auto" w:fill="DBE5F1" w:themeFill="accent1" w:themeFillTint="33"/>
            <w:vAlign w:val="center"/>
          </w:tcPr>
          <w:p w:rsidR="00300CBF" w:rsidRPr="00FD6987" w:rsidRDefault="00300CBF" w:rsidP="00FD6987">
            <w:pPr>
              <w:spacing w:before="60" w:after="60"/>
              <w:jc w:val="center"/>
              <w:rPr>
                <w:rFonts w:ascii="Bookman Old Style" w:eastAsia="Times New Roman" w:hAnsi="Bookman Old Style" w:cs="Arial"/>
                <w:b/>
                <w:bCs/>
                <w:color w:val="000000"/>
                <w:sz w:val="18"/>
                <w:szCs w:val="18"/>
                <w:lang w:val="id-ID"/>
              </w:rPr>
            </w:pPr>
          </w:p>
        </w:tc>
        <w:tc>
          <w:tcPr>
            <w:tcW w:w="3416" w:type="dxa"/>
            <w:vMerge/>
            <w:tcBorders>
              <w:top w:val="single" w:sz="8" w:space="0" w:color="918485"/>
              <w:left w:val="single" w:sz="8" w:space="0" w:color="918485"/>
              <w:bottom w:val="single" w:sz="4" w:space="0" w:color="auto"/>
              <w:right w:val="single" w:sz="8" w:space="0" w:color="918485"/>
            </w:tcBorders>
            <w:shd w:val="clear" w:color="auto" w:fill="DBE5F1" w:themeFill="accent1" w:themeFillTint="33"/>
            <w:vAlign w:val="center"/>
          </w:tcPr>
          <w:p w:rsidR="00300CBF" w:rsidRPr="00FD6987" w:rsidRDefault="00300CBF" w:rsidP="00FD6987">
            <w:pPr>
              <w:spacing w:before="60" w:after="60"/>
              <w:jc w:val="center"/>
              <w:rPr>
                <w:rFonts w:ascii="Bookman Old Style" w:hAnsi="Bookman Old Style" w:cs="Arial"/>
                <w:b/>
                <w:color w:val="000000"/>
                <w:sz w:val="18"/>
                <w:szCs w:val="18"/>
                <w:lang w:val="id-ID"/>
              </w:rPr>
            </w:pPr>
          </w:p>
        </w:tc>
        <w:tc>
          <w:tcPr>
            <w:tcW w:w="1420" w:type="dxa"/>
            <w:tcBorders>
              <w:top w:val="single" w:sz="4" w:space="0" w:color="auto"/>
              <w:left w:val="single" w:sz="8" w:space="0" w:color="918485"/>
              <w:bottom w:val="single" w:sz="4" w:space="0" w:color="auto"/>
              <w:right w:val="single" w:sz="8" w:space="0" w:color="918485"/>
            </w:tcBorders>
            <w:shd w:val="clear" w:color="auto" w:fill="DBE5F1" w:themeFill="accent1" w:themeFillTint="33"/>
            <w:vAlign w:val="center"/>
          </w:tcPr>
          <w:p w:rsidR="00300CBF" w:rsidRPr="00FD6987" w:rsidRDefault="00300CBF" w:rsidP="00FD6987">
            <w:pPr>
              <w:spacing w:before="60" w:after="60"/>
              <w:jc w:val="center"/>
              <w:rPr>
                <w:rFonts w:ascii="Bookman Old Style" w:hAnsi="Bookman Old Style" w:cs="Arial"/>
                <w:b/>
                <w:color w:val="000000"/>
                <w:sz w:val="18"/>
                <w:szCs w:val="18"/>
                <w:lang w:val="id-ID"/>
              </w:rPr>
            </w:pPr>
            <w:r w:rsidRPr="00FD6987">
              <w:rPr>
                <w:rFonts w:ascii="Bookman Old Style" w:hAnsi="Bookman Old Style" w:cs="Arial"/>
                <w:b/>
                <w:color w:val="000000"/>
                <w:sz w:val="18"/>
                <w:szCs w:val="18"/>
                <w:lang w:val="id-ID"/>
              </w:rPr>
              <w:t>Core</w:t>
            </w:r>
          </w:p>
        </w:tc>
        <w:tc>
          <w:tcPr>
            <w:tcW w:w="1475" w:type="dxa"/>
            <w:tcBorders>
              <w:top w:val="single" w:sz="4" w:space="0" w:color="auto"/>
              <w:left w:val="single" w:sz="8" w:space="0" w:color="918485"/>
              <w:bottom w:val="single" w:sz="4" w:space="0" w:color="auto"/>
              <w:right w:val="single" w:sz="8" w:space="0" w:color="918485"/>
            </w:tcBorders>
            <w:shd w:val="clear" w:color="auto" w:fill="DBE5F1" w:themeFill="accent1" w:themeFillTint="33"/>
            <w:vAlign w:val="center"/>
          </w:tcPr>
          <w:p w:rsidR="00300CBF" w:rsidRPr="00FD6987" w:rsidRDefault="00300CBF" w:rsidP="00FD6987">
            <w:pPr>
              <w:spacing w:before="60" w:after="60"/>
              <w:jc w:val="center"/>
              <w:rPr>
                <w:rFonts w:ascii="Bookman Old Style" w:hAnsi="Bookman Old Style" w:cs="Arial"/>
                <w:b/>
                <w:color w:val="000000"/>
                <w:sz w:val="18"/>
                <w:szCs w:val="18"/>
                <w:lang w:val="id-ID"/>
              </w:rPr>
            </w:pPr>
            <w:r w:rsidRPr="00FD6987">
              <w:rPr>
                <w:rFonts w:ascii="Bookman Old Style" w:hAnsi="Bookman Old Style" w:cs="Arial"/>
                <w:b/>
                <w:color w:val="000000"/>
                <w:sz w:val="18"/>
                <w:szCs w:val="18"/>
                <w:lang w:val="id-ID"/>
              </w:rPr>
              <w:t>Supporting</w:t>
            </w:r>
          </w:p>
        </w:tc>
      </w:tr>
      <w:tr w:rsidR="00300CBF" w:rsidRPr="00FD6987" w:rsidTr="00327969">
        <w:trPr>
          <w:trHeight w:val="324"/>
        </w:trPr>
        <w:tc>
          <w:tcPr>
            <w:tcW w:w="2104" w:type="dxa"/>
            <w:tcBorders>
              <w:top w:val="single" w:sz="4" w:space="0" w:color="auto"/>
              <w:left w:val="single" w:sz="8" w:space="0" w:color="918485"/>
              <w:bottom w:val="single" w:sz="8" w:space="0" w:color="918485"/>
              <w:right w:val="single" w:sz="8" w:space="0" w:color="918485"/>
            </w:tcBorders>
          </w:tcPr>
          <w:p w:rsidR="00300CBF" w:rsidRPr="00FD6987" w:rsidRDefault="00300CBF" w:rsidP="00640F3F">
            <w:pPr>
              <w:pStyle w:val="ListParagraph"/>
              <w:numPr>
                <w:ilvl w:val="0"/>
                <w:numId w:val="3"/>
              </w:numPr>
              <w:spacing w:before="60" w:after="60"/>
              <w:ind w:left="284" w:right="-57" w:hanging="284"/>
              <w:contextualSpacing w:val="0"/>
              <w:jc w:val="left"/>
              <w:rPr>
                <w:rFonts w:ascii="Bookman Old Style" w:eastAsia="Times New Roman" w:hAnsi="Bookman Old Style" w:cs="Arial"/>
                <w:bCs/>
                <w:color w:val="000000"/>
                <w:sz w:val="18"/>
                <w:szCs w:val="18"/>
                <w:lang w:val="id-ID"/>
              </w:rPr>
            </w:pPr>
            <w:r w:rsidRPr="00FD6987">
              <w:rPr>
                <w:rFonts w:ascii="Bookman Old Style" w:eastAsia="Times New Roman" w:hAnsi="Bookman Old Style" w:cs="Arial"/>
                <w:bCs/>
                <w:color w:val="000000"/>
                <w:sz w:val="18"/>
                <w:szCs w:val="18"/>
                <w:lang w:val="id-ID"/>
              </w:rPr>
              <w:t>Kawasan Tanjung Isuy</w:t>
            </w:r>
          </w:p>
        </w:tc>
        <w:tc>
          <w:tcPr>
            <w:tcW w:w="3416" w:type="dxa"/>
            <w:tcBorders>
              <w:top w:val="single" w:sz="4" w:space="0" w:color="auto"/>
              <w:left w:val="single" w:sz="8" w:space="0" w:color="918485"/>
              <w:bottom w:val="single" w:sz="8" w:space="0" w:color="918485"/>
              <w:right w:val="single" w:sz="8" w:space="0" w:color="918485"/>
            </w:tcBorders>
          </w:tcPr>
          <w:p w:rsidR="00300CBF" w:rsidRPr="00FD6987" w:rsidRDefault="00300CBF" w:rsidP="00FD6987">
            <w:pPr>
              <w:pStyle w:val="ListParagraph"/>
              <w:numPr>
                <w:ilvl w:val="0"/>
                <w:numId w:val="4"/>
              </w:numPr>
              <w:spacing w:before="60" w:after="60"/>
              <w:ind w:left="242" w:right="-57" w:hanging="284"/>
              <w:contextualSpacing w:val="0"/>
              <w:jc w:val="left"/>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DW: Tanjung Isuy</w:t>
            </w:r>
          </w:p>
          <w:p w:rsidR="00300CBF" w:rsidRPr="00FD6987" w:rsidRDefault="00300CBF" w:rsidP="00FD6987">
            <w:pPr>
              <w:pStyle w:val="ListParagraph"/>
              <w:numPr>
                <w:ilvl w:val="0"/>
                <w:numId w:val="4"/>
              </w:numPr>
              <w:spacing w:before="60" w:after="60"/>
              <w:ind w:left="242" w:right="-57" w:hanging="284"/>
              <w:contextualSpacing w:val="0"/>
              <w:jc w:val="left"/>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Akses/hub: Bandara Sepinggan, Bandara Long Apari</w:t>
            </w:r>
          </w:p>
          <w:p w:rsidR="00300CBF" w:rsidRPr="00FD6987" w:rsidRDefault="00300CBF" w:rsidP="00FD6987">
            <w:pPr>
              <w:pStyle w:val="ListParagraph"/>
              <w:numPr>
                <w:ilvl w:val="0"/>
                <w:numId w:val="4"/>
              </w:numPr>
              <w:spacing w:before="60" w:after="60"/>
              <w:ind w:left="242" w:right="-57" w:hanging="284"/>
              <w:contextualSpacing w:val="0"/>
              <w:jc w:val="left"/>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Fasilitas Pariwisata (</w:t>
            </w:r>
            <w:r w:rsidRPr="00FD6987">
              <w:rPr>
                <w:rFonts w:ascii="Bookman Old Style" w:hAnsi="Bookman Old Style" w:cs="Arial"/>
                <w:i/>
                <w:color w:val="000000"/>
                <w:sz w:val="18"/>
                <w:szCs w:val="18"/>
                <w:lang w:val="id-ID"/>
              </w:rPr>
              <w:t>tour base</w:t>
            </w:r>
            <w:r w:rsidRPr="00FD6987">
              <w:rPr>
                <w:rFonts w:ascii="Bookman Old Style" w:hAnsi="Bookman Old Style" w:cs="Arial"/>
                <w:color w:val="000000"/>
                <w:sz w:val="18"/>
                <w:szCs w:val="18"/>
                <w:lang w:val="id-ID"/>
              </w:rPr>
              <w:t>): Balikpapan, Samarinda, Tenggarong</w:t>
            </w:r>
          </w:p>
        </w:tc>
        <w:tc>
          <w:tcPr>
            <w:tcW w:w="1420" w:type="dxa"/>
            <w:tcBorders>
              <w:top w:val="single" w:sz="4" w:space="0" w:color="auto"/>
              <w:left w:val="single" w:sz="8" w:space="0" w:color="918485"/>
              <w:bottom w:val="single" w:sz="8" w:space="0" w:color="918485"/>
              <w:right w:val="single" w:sz="8" w:space="0" w:color="918485"/>
            </w:tcBorders>
          </w:tcPr>
          <w:p w:rsidR="00300CBF" w:rsidRPr="00FD6987" w:rsidRDefault="00300CBF" w:rsidP="00FD6987">
            <w:pPr>
              <w:spacing w:before="60" w:after="60"/>
              <w:ind w:right="-57"/>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Destinasi wisata tirta</w:t>
            </w:r>
          </w:p>
        </w:tc>
        <w:tc>
          <w:tcPr>
            <w:tcW w:w="1475" w:type="dxa"/>
            <w:tcBorders>
              <w:top w:val="single" w:sz="4" w:space="0" w:color="auto"/>
              <w:left w:val="single" w:sz="8" w:space="0" w:color="918485"/>
              <w:bottom w:val="single" w:sz="8" w:space="0" w:color="918485"/>
              <w:right w:val="single" w:sz="8" w:space="0" w:color="918485"/>
            </w:tcBorders>
          </w:tcPr>
          <w:p w:rsidR="00300CBF" w:rsidRPr="00FD6987" w:rsidRDefault="00300CBF" w:rsidP="00FD6987">
            <w:pPr>
              <w:spacing w:before="60" w:after="60"/>
              <w:ind w:right="-57"/>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Destinasi wisata komunitas masyarakat tradisional</w:t>
            </w:r>
          </w:p>
        </w:tc>
      </w:tr>
      <w:tr w:rsidR="00300CBF" w:rsidRPr="00FD6987" w:rsidTr="00327969">
        <w:trPr>
          <w:trHeight w:val="766"/>
        </w:trPr>
        <w:tc>
          <w:tcPr>
            <w:tcW w:w="2104" w:type="dxa"/>
            <w:tcBorders>
              <w:top w:val="single" w:sz="8" w:space="0" w:color="918485"/>
              <w:left w:val="single" w:sz="8" w:space="0" w:color="918485"/>
              <w:bottom w:val="single" w:sz="4" w:space="0" w:color="auto"/>
              <w:right w:val="single" w:sz="8" w:space="0" w:color="918485"/>
            </w:tcBorders>
            <w:shd w:val="clear" w:color="auto" w:fill="auto"/>
          </w:tcPr>
          <w:p w:rsidR="00300CBF" w:rsidRPr="00FD6987" w:rsidRDefault="00300CBF" w:rsidP="00FD6987">
            <w:pPr>
              <w:pStyle w:val="ListParagraph"/>
              <w:numPr>
                <w:ilvl w:val="0"/>
                <w:numId w:val="3"/>
              </w:numPr>
              <w:spacing w:before="60" w:after="60"/>
              <w:ind w:left="284" w:right="-57" w:hanging="284"/>
              <w:contextualSpacing w:val="0"/>
              <w:rPr>
                <w:rFonts w:ascii="Bookman Old Style" w:eastAsia="Times New Roman" w:hAnsi="Bookman Old Style" w:cs="Arial"/>
                <w:bCs/>
                <w:color w:val="000000"/>
                <w:sz w:val="18"/>
                <w:szCs w:val="18"/>
                <w:lang w:val="id-ID"/>
              </w:rPr>
            </w:pPr>
            <w:r w:rsidRPr="00FD6987">
              <w:rPr>
                <w:rFonts w:ascii="Bookman Old Style" w:eastAsia="Times New Roman" w:hAnsi="Bookman Old Style" w:cs="Arial"/>
                <w:bCs/>
                <w:color w:val="000000"/>
                <w:sz w:val="18"/>
                <w:szCs w:val="18"/>
                <w:lang w:val="id-ID"/>
              </w:rPr>
              <w:t>Kawasan Tenggarong</w:t>
            </w:r>
          </w:p>
        </w:tc>
        <w:tc>
          <w:tcPr>
            <w:tcW w:w="3416" w:type="dxa"/>
            <w:tcBorders>
              <w:top w:val="single" w:sz="8" w:space="0" w:color="918485"/>
              <w:left w:val="single" w:sz="8" w:space="0" w:color="918485"/>
              <w:bottom w:val="single" w:sz="4" w:space="0" w:color="auto"/>
              <w:right w:val="single" w:sz="8" w:space="0" w:color="918485"/>
            </w:tcBorders>
            <w:shd w:val="clear" w:color="auto" w:fill="auto"/>
          </w:tcPr>
          <w:p w:rsidR="00300CBF" w:rsidRPr="00FD6987" w:rsidRDefault="00300CBF" w:rsidP="00FD6987">
            <w:pPr>
              <w:pStyle w:val="ListParagraph"/>
              <w:numPr>
                <w:ilvl w:val="0"/>
                <w:numId w:val="4"/>
              </w:numPr>
              <w:spacing w:before="60" w:after="60"/>
              <w:ind w:left="242" w:right="-57" w:hanging="284"/>
              <w:contextualSpacing w:val="0"/>
              <w:jc w:val="left"/>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DW: Museum Mulawarman, Penangkaran Buaya, Wisata Alam Bukit Bangkirai, Pulau Kumala, Air Terjun Tanah Merah, Istana Kesultanan/Kedaton, makam raja-raja Kutai, Kawasan wisata budaya Pampang, Tahura Bukit Suharto, Sanba-sanga, Muara Muntai, Muara Kamam, Desa Lekaq Kidau, Desa Tabang, Kota Bangun, dll</w:t>
            </w:r>
          </w:p>
          <w:p w:rsidR="00300CBF" w:rsidRPr="00FD6987" w:rsidRDefault="00300CBF" w:rsidP="00FD6987">
            <w:pPr>
              <w:pStyle w:val="ListParagraph"/>
              <w:numPr>
                <w:ilvl w:val="0"/>
                <w:numId w:val="4"/>
              </w:numPr>
              <w:spacing w:before="60" w:after="60"/>
              <w:ind w:left="242" w:right="-57" w:hanging="284"/>
              <w:contextualSpacing w:val="0"/>
              <w:jc w:val="left"/>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Akses/hub: Bandara Sepinggan, Bandara Long Apari</w:t>
            </w:r>
          </w:p>
          <w:p w:rsidR="00300CBF" w:rsidRPr="00FD6987" w:rsidRDefault="00300CBF" w:rsidP="00FD6987">
            <w:pPr>
              <w:pStyle w:val="ListParagraph"/>
              <w:numPr>
                <w:ilvl w:val="0"/>
                <w:numId w:val="4"/>
              </w:numPr>
              <w:spacing w:before="60" w:after="60"/>
              <w:ind w:left="242" w:right="-57" w:hanging="284"/>
              <w:contextualSpacing w:val="0"/>
              <w:jc w:val="left"/>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Fasilitas Pariwisata (</w:t>
            </w:r>
            <w:r w:rsidRPr="00FD6987">
              <w:rPr>
                <w:rFonts w:ascii="Bookman Old Style" w:hAnsi="Bookman Old Style" w:cs="Arial"/>
                <w:i/>
                <w:color w:val="000000"/>
                <w:sz w:val="18"/>
                <w:szCs w:val="18"/>
                <w:lang w:val="id-ID"/>
              </w:rPr>
              <w:t>tour base</w:t>
            </w:r>
            <w:r w:rsidRPr="00FD6987">
              <w:rPr>
                <w:rFonts w:ascii="Bookman Old Style" w:hAnsi="Bookman Old Style" w:cs="Arial"/>
                <w:color w:val="000000"/>
                <w:sz w:val="18"/>
                <w:szCs w:val="18"/>
                <w:lang w:val="id-ID"/>
              </w:rPr>
              <w:t>): Balikpapan, Samarinda, Tenggarong</w:t>
            </w:r>
          </w:p>
        </w:tc>
        <w:tc>
          <w:tcPr>
            <w:tcW w:w="1420" w:type="dxa"/>
            <w:tcBorders>
              <w:top w:val="single" w:sz="8" w:space="0" w:color="918485"/>
              <w:left w:val="single" w:sz="8" w:space="0" w:color="918485"/>
              <w:bottom w:val="single" w:sz="4" w:space="0" w:color="auto"/>
              <w:right w:val="single" w:sz="8" w:space="0" w:color="918485"/>
            </w:tcBorders>
            <w:shd w:val="clear" w:color="auto" w:fill="auto"/>
          </w:tcPr>
          <w:p w:rsidR="00300CBF" w:rsidRPr="00FD6987" w:rsidRDefault="00300CBF" w:rsidP="00FD6987">
            <w:pPr>
              <w:spacing w:before="60" w:after="60"/>
              <w:ind w:right="-57"/>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Destinasi wisata situs peninggalan sejarah</w:t>
            </w:r>
          </w:p>
        </w:tc>
        <w:tc>
          <w:tcPr>
            <w:tcW w:w="1475" w:type="dxa"/>
            <w:tcBorders>
              <w:top w:val="single" w:sz="8" w:space="0" w:color="918485"/>
              <w:left w:val="single" w:sz="8" w:space="0" w:color="918485"/>
              <w:bottom w:val="single" w:sz="4" w:space="0" w:color="auto"/>
              <w:right w:val="single" w:sz="8" w:space="0" w:color="918485"/>
            </w:tcBorders>
            <w:shd w:val="clear" w:color="auto" w:fill="auto"/>
          </w:tcPr>
          <w:p w:rsidR="00300CBF" w:rsidRPr="00FD6987" w:rsidRDefault="00300CBF" w:rsidP="00FD6987">
            <w:pPr>
              <w:spacing w:before="60" w:after="60"/>
              <w:ind w:right="-57"/>
              <w:rPr>
                <w:rFonts w:ascii="Bookman Old Style" w:hAnsi="Bookman Old Style" w:cs="Arial"/>
                <w:color w:val="000000"/>
                <w:sz w:val="18"/>
                <w:szCs w:val="18"/>
                <w:lang w:val="id-ID"/>
              </w:rPr>
            </w:pPr>
          </w:p>
        </w:tc>
      </w:tr>
      <w:tr w:rsidR="00300CBF" w:rsidRPr="00FD6987" w:rsidTr="00327969">
        <w:trPr>
          <w:trHeight w:val="451"/>
        </w:trPr>
        <w:tc>
          <w:tcPr>
            <w:tcW w:w="2104" w:type="dxa"/>
            <w:tcBorders>
              <w:top w:val="single" w:sz="4" w:space="0" w:color="auto"/>
              <w:left w:val="single" w:sz="8" w:space="0" w:color="918485"/>
              <w:bottom w:val="single" w:sz="4" w:space="0" w:color="auto"/>
              <w:right w:val="single" w:sz="8" w:space="0" w:color="918485"/>
            </w:tcBorders>
          </w:tcPr>
          <w:p w:rsidR="00300CBF" w:rsidRPr="00FD6987" w:rsidRDefault="00300CBF" w:rsidP="00FD6987">
            <w:pPr>
              <w:pStyle w:val="ListParagraph"/>
              <w:numPr>
                <w:ilvl w:val="0"/>
                <w:numId w:val="3"/>
              </w:numPr>
              <w:spacing w:before="60" w:after="60"/>
              <w:ind w:left="284" w:right="-57" w:hanging="284"/>
              <w:contextualSpacing w:val="0"/>
              <w:rPr>
                <w:rFonts w:ascii="Bookman Old Style" w:eastAsia="Times New Roman" w:hAnsi="Bookman Old Style" w:cs="Arial"/>
                <w:bCs/>
                <w:color w:val="000000"/>
                <w:sz w:val="18"/>
                <w:szCs w:val="18"/>
                <w:lang w:val="id-ID"/>
              </w:rPr>
            </w:pPr>
            <w:r w:rsidRPr="00FD6987">
              <w:rPr>
                <w:rFonts w:ascii="Bookman Old Style" w:eastAsia="Times New Roman" w:hAnsi="Bookman Old Style" w:cs="Arial"/>
                <w:bCs/>
                <w:color w:val="000000"/>
                <w:sz w:val="18"/>
                <w:szCs w:val="18"/>
                <w:lang w:val="id-ID"/>
              </w:rPr>
              <w:t>Kawasan Samarinda Kota</w:t>
            </w:r>
          </w:p>
        </w:tc>
        <w:tc>
          <w:tcPr>
            <w:tcW w:w="3416" w:type="dxa"/>
            <w:tcBorders>
              <w:top w:val="single" w:sz="4" w:space="0" w:color="auto"/>
              <w:left w:val="single" w:sz="8" w:space="0" w:color="918485"/>
              <w:bottom w:val="single" w:sz="4" w:space="0" w:color="auto"/>
              <w:right w:val="single" w:sz="8" w:space="0" w:color="918485"/>
            </w:tcBorders>
          </w:tcPr>
          <w:p w:rsidR="00300CBF" w:rsidRPr="00FD6987" w:rsidRDefault="00300CBF" w:rsidP="00FD6987">
            <w:pPr>
              <w:pStyle w:val="ListParagraph"/>
              <w:numPr>
                <w:ilvl w:val="0"/>
                <w:numId w:val="4"/>
              </w:numPr>
              <w:spacing w:before="60" w:after="60"/>
              <w:ind w:left="242" w:right="-57" w:hanging="284"/>
              <w:contextualSpacing w:val="0"/>
              <w:jc w:val="left"/>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DW: Masjid Raya Darussalam, Pusat kerajinan Sarung Samarinda, Kebun Raya UNMUL Samarinda, Kawasan Citra Niaga, dll</w:t>
            </w:r>
          </w:p>
          <w:p w:rsidR="00300CBF" w:rsidRPr="00FD6987" w:rsidRDefault="00300CBF" w:rsidP="00FD6987">
            <w:pPr>
              <w:pStyle w:val="ListParagraph"/>
              <w:numPr>
                <w:ilvl w:val="0"/>
                <w:numId w:val="4"/>
              </w:numPr>
              <w:spacing w:before="60" w:after="60"/>
              <w:ind w:left="242" w:right="-57" w:hanging="284"/>
              <w:contextualSpacing w:val="0"/>
              <w:jc w:val="left"/>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Akses/hub: Bandara Sepinggan, Bandara Samarainda</w:t>
            </w:r>
          </w:p>
          <w:p w:rsidR="00300CBF" w:rsidRPr="00FD6987" w:rsidRDefault="00300CBF" w:rsidP="00FD6987">
            <w:pPr>
              <w:pStyle w:val="ListParagraph"/>
              <w:numPr>
                <w:ilvl w:val="0"/>
                <w:numId w:val="4"/>
              </w:numPr>
              <w:spacing w:before="60" w:after="60"/>
              <w:ind w:left="242" w:right="-57" w:hanging="284"/>
              <w:contextualSpacing w:val="0"/>
              <w:jc w:val="left"/>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Fasilitas Pariwisata (</w:t>
            </w:r>
            <w:r w:rsidRPr="00FD6987">
              <w:rPr>
                <w:rFonts w:ascii="Bookman Old Style" w:hAnsi="Bookman Old Style" w:cs="Arial"/>
                <w:i/>
                <w:color w:val="000000"/>
                <w:sz w:val="18"/>
                <w:szCs w:val="18"/>
                <w:lang w:val="id-ID"/>
              </w:rPr>
              <w:t>tour base</w:t>
            </w:r>
            <w:r w:rsidRPr="00FD6987">
              <w:rPr>
                <w:rFonts w:ascii="Bookman Old Style" w:hAnsi="Bookman Old Style" w:cs="Arial"/>
                <w:color w:val="000000"/>
                <w:sz w:val="18"/>
                <w:szCs w:val="18"/>
                <w:lang w:val="id-ID"/>
              </w:rPr>
              <w:t>): Balikpapan, Samarinda, Tenggarong</w:t>
            </w:r>
          </w:p>
        </w:tc>
        <w:tc>
          <w:tcPr>
            <w:tcW w:w="1420" w:type="dxa"/>
            <w:tcBorders>
              <w:top w:val="single" w:sz="4" w:space="0" w:color="auto"/>
              <w:left w:val="single" w:sz="8" w:space="0" w:color="918485"/>
              <w:bottom w:val="single" w:sz="4" w:space="0" w:color="auto"/>
              <w:right w:val="single" w:sz="8" w:space="0" w:color="918485"/>
            </w:tcBorders>
          </w:tcPr>
          <w:p w:rsidR="00300CBF" w:rsidRPr="00FD6987" w:rsidRDefault="00300CBF" w:rsidP="00FD6987">
            <w:pPr>
              <w:spacing w:before="60" w:after="60"/>
              <w:ind w:right="-57"/>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Destinasi wisata kota</w:t>
            </w:r>
          </w:p>
        </w:tc>
        <w:tc>
          <w:tcPr>
            <w:tcW w:w="1475" w:type="dxa"/>
            <w:tcBorders>
              <w:top w:val="single" w:sz="4" w:space="0" w:color="auto"/>
              <w:left w:val="single" w:sz="8" w:space="0" w:color="918485"/>
              <w:bottom w:val="single" w:sz="4" w:space="0" w:color="auto"/>
              <w:right w:val="single" w:sz="8" w:space="0" w:color="918485"/>
            </w:tcBorders>
          </w:tcPr>
          <w:p w:rsidR="00300CBF" w:rsidRPr="00FD6987" w:rsidRDefault="00300CBF" w:rsidP="00FD6987">
            <w:pPr>
              <w:spacing w:before="60" w:after="60"/>
              <w:ind w:right="-57"/>
              <w:rPr>
                <w:rFonts w:ascii="Bookman Old Style" w:hAnsi="Bookman Old Style" w:cs="Arial"/>
                <w:color w:val="000000"/>
                <w:sz w:val="18"/>
                <w:szCs w:val="18"/>
                <w:lang w:val="id-ID"/>
              </w:rPr>
            </w:pPr>
          </w:p>
        </w:tc>
      </w:tr>
      <w:tr w:rsidR="00300CBF" w:rsidRPr="00FD6987" w:rsidTr="00327969">
        <w:trPr>
          <w:trHeight w:val="701"/>
        </w:trPr>
        <w:tc>
          <w:tcPr>
            <w:tcW w:w="2104" w:type="dxa"/>
            <w:tcBorders>
              <w:top w:val="single" w:sz="4" w:space="0" w:color="auto"/>
              <w:left w:val="single" w:sz="8" w:space="0" w:color="918485"/>
              <w:bottom w:val="single" w:sz="4" w:space="0" w:color="auto"/>
              <w:right w:val="single" w:sz="8" w:space="0" w:color="918485"/>
            </w:tcBorders>
            <w:shd w:val="clear" w:color="auto" w:fill="auto"/>
          </w:tcPr>
          <w:p w:rsidR="00300CBF" w:rsidRPr="00FD6987" w:rsidRDefault="00300CBF" w:rsidP="00FD6987">
            <w:pPr>
              <w:pStyle w:val="ListParagraph"/>
              <w:numPr>
                <w:ilvl w:val="0"/>
                <w:numId w:val="3"/>
              </w:numPr>
              <w:spacing w:before="60" w:after="60"/>
              <w:ind w:left="284" w:right="-57" w:hanging="284"/>
              <w:contextualSpacing w:val="0"/>
              <w:rPr>
                <w:rFonts w:ascii="Bookman Old Style" w:eastAsia="Times New Roman" w:hAnsi="Bookman Old Style" w:cs="Arial"/>
                <w:bCs/>
                <w:color w:val="000000"/>
                <w:sz w:val="18"/>
                <w:szCs w:val="18"/>
                <w:lang w:val="id-ID"/>
              </w:rPr>
            </w:pPr>
            <w:r w:rsidRPr="00FD6987">
              <w:rPr>
                <w:rFonts w:ascii="Bookman Old Style" w:eastAsia="Times New Roman" w:hAnsi="Bookman Old Style" w:cs="Arial"/>
                <w:bCs/>
                <w:color w:val="000000"/>
                <w:sz w:val="18"/>
                <w:szCs w:val="18"/>
                <w:lang w:val="id-ID"/>
              </w:rPr>
              <w:t>Kawasan Bontang -Sangatta</w:t>
            </w:r>
          </w:p>
        </w:tc>
        <w:tc>
          <w:tcPr>
            <w:tcW w:w="3416" w:type="dxa"/>
            <w:tcBorders>
              <w:top w:val="single" w:sz="4" w:space="0" w:color="auto"/>
              <w:left w:val="single" w:sz="8" w:space="0" w:color="918485"/>
              <w:bottom w:val="single" w:sz="4" w:space="0" w:color="auto"/>
              <w:right w:val="single" w:sz="8" w:space="0" w:color="918485"/>
            </w:tcBorders>
            <w:shd w:val="clear" w:color="auto" w:fill="auto"/>
          </w:tcPr>
          <w:p w:rsidR="00300CBF" w:rsidRPr="00FD6987" w:rsidRDefault="00300CBF" w:rsidP="00FD6987">
            <w:pPr>
              <w:pStyle w:val="ListParagraph"/>
              <w:numPr>
                <w:ilvl w:val="0"/>
                <w:numId w:val="4"/>
              </w:numPr>
              <w:spacing w:before="60" w:after="60"/>
              <w:ind w:left="242" w:right="-57" w:hanging="284"/>
              <w:contextualSpacing w:val="0"/>
              <w:jc w:val="left"/>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DW: Pulau Beras Basah, Pulau Gusung, Pulau Segajah, Pulau Tobo-tobo, Pulau Tihik-tihik, Pulau Selangor, Pulau Kedindingan, Pulau Agar-agar, Pulau Melahing, Pantai Marina, Bontang Kuala, Taman Nasional Kutai, Taman Cibodas</w:t>
            </w:r>
          </w:p>
          <w:p w:rsidR="00300CBF" w:rsidRPr="00FD6987" w:rsidRDefault="00300CBF" w:rsidP="00FD6987">
            <w:pPr>
              <w:pStyle w:val="ListParagraph"/>
              <w:numPr>
                <w:ilvl w:val="0"/>
                <w:numId w:val="4"/>
              </w:numPr>
              <w:spacing w:before="60" w:after="60"/>
              <w:ind w:left="242" w:right="-57" w:hanging="284"/>
              <w:contextualSpacing w:val="0"/>
              <w:jc w:val="left"/>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Akses/hub: Bandara Sepinggan, Bandara Samarinda dan Bandara PT. Badak LNG Bontang.</w:t>
            </w:r>
          </w:p>
          <w:p w:rsidR="00300CBF" w:rsidRPr="00FD6987" w:rsidRDefault="00300CBF" w:rsidP="00FD6987">
            <w:pPr>
              <w:pStyle w:val="ListParagraph"/>
              <w:numPr>
                <w:ilvl w:val="0"/>
                <w:numId w:val="4"/>
              </w:numPr>
              <w:spacing w:before="60" w:after="60"/>
              <w:ind w:left="242" w:right="-57" w:hanging="284"/>
              <w:contextualSpacing w:val="0"/>
              <w:jc w:val="left"/>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Fasilitas Pariwisata (</w:t>
            </w:r>
            <w:r w:rsidRPr="00FD6987">
              <w:rPr>
                <w:rFonts w:ascii="Bookman Old Style" w:hAnsi="Bookman Old Style" w:cs="Arial"/>
                <w:i/>
                <w:color w:val="000000"/>
                <w:sz w:val="18"/>
                <w:szCs w:val="18"/>
                <w:lang w:val="id-ID"/>
              </w:rPr>
              <w:t>tour base</w:t>
            </w:r>
            <w:r w:rsidRPr="00FD6987">
              <w:rPr>
                <w:rFonts w:ascii="Bookman Old Style" w:hAnsi="Bookman Old Style" w:cs="Arial"/>
                <w:color w:val="000000"/>
                <w:sz w:val="18"/>
                <w:szCs w:val="18"/>
                <w:lang w:val="id-ID"/>
              </w:rPr>
              <w:t>): Balikpapan, Samarinda, Tenggarong</w:t>
            </w:r>
          </w:p>
        </w:tc>
        <w:tc>
          <w:tcPr>
            <w:tcW w:w="1420" w:type="dxa"/>
            <w:tcBorders>
              <w:top w:val="single" w:sz="4" w:space="0" w:color="auto"/>
              <w:left w:val="single" w:sz="8" w:space="0" w:color="918485"/>
              <w:bottom w:val="single" w:sz="4" w:space="0" w:color="auto"/>
              <w:right w:val="single" w:sz="8" w:space="0" w:color="918485"/>
            </w:tcBorders>
            <w:shd w:val="clear" w:color="auto" w:fill="auto"/>
          </w:tcPr>
          <w:p w:rsidR="00300CBF" w:rsidRPr="00FD6987" w:rsidRDefault="00300CBF" w:rsidP="00FD6987">
            <w:pPr>
              <w:spacing w:before="60" w:after="60"/>
              <w:ind w:right="-57"/>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Destinasi wisata hutan alam dan Pesisir</w:t>
            </w:r>
          </w:p>
        </w:tc>
        <w:tc>
          <w:tcPr>
            <w:tcW w:w="1475" w:type="dxa"/>
            <w:tcBorders>
              <w:top w:val="single" w:sz="4" w:space="0" w:color="auto"/>
              <w:left w:val="single" w:sz="8" w:space="0" w:color="918485"/>
              <w:bottom w:val="single" w:sz="4" w:space="0" w:color="auto"/>
              <w:right w:val="single" w:sz="8" w:space="0" w:color="918485"/>
            </w:tcBorders>
            <w:shd w:val="clear" w:color="auto" w:fill="auto"/>
          </w:tcPr>
          <w:p w:rsidR="00300CBF" w:rsidRPr="00FD6987" w:rsidRDefault="00300CBF" w:rsidP="00FD6987">
            <w:pPr>
              <w:spacing w:before="60" w:after="60"/>
              <w:ind w:right="-57"/>
              <w:rPr>
                <w:rFonts w:ascii="Bookman Old Style" w:hAnsi="Bookman Old Style" w:cs="Arial"/>
                <w:b/>
                <w:color w:val="000000"/>
                <w:sz w:val="18"/>
                <w:szCs w:val="18"/>
                <w:lang w:val="id-ID"/>
              </w:rPr>
            </w:pPr>
          </w:p>
        </w:tc>
      </w:tr>
      <w:tr w:rsidR="00300CBF" w:rsidRPr="00FD6987" w:rsidTr="00327969">
        <w:trPr>
          <w:trHeight w:val="192"/>
        </w:trPr>
        <w:tc>
          <w:tcPr>
            <w:tcW w:w="2104" w:type="dxa"/>
            <w:tcBorders>
              <w:top w:val="single" w:sz="4" w:space="0" w:color="auto"/>
              <w:left w:val="single" w:sz="8" w:space="0" w:color="918485"/>
              <w:bottom w:val="single" w:sz="8" w:space="0" w:color="918485"/>
              <w:right w:val="single" w:sz="8" w:space="0" w:color="918485"/>
            </w:tcBorders>
          </w:tcPr>
          <w:p w:rsidR="00300CBF" w:rsidRPr="00FD6987" w:rsidRDefault="00300CBF" w:rsidP="00FD6987">
            <w:pPr>
              <w:pStyle w:val="ListParagraph"/>
              <w:numPr>
                <w:ilvl w:val="0"/>
                <w:numId w:val="3"/>
              </w:numPr>
              <w:spacing w:before="60" w:after="60"/>
              <w:ind w:left="284" w:right="-57" w:hanging="284"/>
              <w:contextualSpacing w:val="0"/>
              <w:rPr>
                <w:rFonts w:ascii="Bookman Old Style" w:eastAsia="Times New Roman" w:hAnsi="Bookman Old Style" w:cs="Arial"/>
                <w:bCs/>
                <w:color w:val="000000"/>
                <w:sz w:val="18"/>
                <w:szCs w:val="18"/>
                <w:lang w:val="id-ID"/>
              </w:rPr>
            </w:pPr>
            <w:r w:rsidRPr="00FD6987">
              <w:rPr>
                <w:rFonts w:ascii="Bookman Old Style" w:eastAsia="Times New Roman" w:hAnsi="Bookman Old Style" w:cs="Arial"/>
                <w:bCs/>
                <w:color w:val="000000"/>
                <w:sz w:val="18"/>
                <w:szCs w:val="18"/>
                <w:lang w:val="id-ID"/>
              </w:rPr>
              <w:t>Kawasan Balikpapan-Samboja</w:t>
            </w:r>
          </w:p>
        </w:tc>
        <w:tc>
          <w:tcPr>
            <w:tcW w:w="3416" w:type="dxa"/>
            <w:tcBorders>
              <w:top w:val="single" w:sz="4" w:space="0" w:color="auto"/>
              <w:left w:val="single" w:sz="8" w:space="0" w:color="918485"/>
              <w:bottom w:val="single" w:sz="8" w:space="0" w:color="918485"/>
              <w:right w:val="single" w:sz="8" w:space="0" w:color="918485"/>
            </w:tcBorders>
          </w:tcPr>
          <w:p w:rsidR="00300CBF" w:rsidRPr="00FD6987" w:rsidRDefault="00300CBF" w:rsidP="00FD6987">
            <w:pPr>
              <w:pStyle w:val="ListParagraph"/>
              <w:numPr>
                <w:ilvl w:val="0"/>
                <w:numId w:val="4"/>
              </w:numPr>
              <w:spacing w:before="60" w:after="60"/>
              <w:ind w:left="242" w:right="-57" w:hanging="284"/>
              <w:contextualSpacing w:val="0"/>
              <w:jc w:val="left"/>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DW: Pantai Tanah Merah, meriam Jepang, Tugu Australia, Tugu peringatan Jepang, Wanawisata KM 10, Taman Agrowisata, dll</w:t>
            </w:r>
          </w:p>
          <w:p w:rsidR="00300CBF" w:rsidRPr="00FD6987" w:rsidRDefault="00300CBF" w:rsidP="00FD6987">
            <w:pPr>
              <w:pStyle w:val="ListParagraph"/>
              <w:numPr>
                <w:ilvl w:val="0"/>
                <w:numId w:val="4"/>
              </w:numPr>
              <w:spacing w:before="60" w:after="60"/>
              <w:ind w:left="242" w:right="-57" w:hanging="284"/>
              <w:contextualSpacing w:val="0"/>
              <w:jc w:val="left"/>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Akses/hub: Bandara Sepinggan, Bandara Long Apari</w:t>
            </w:r>
          </w:p>
          <w:p w:rsidR="00300CBF" w:rsidRPr="00FD6987" w:rsidRDefault="00300CBF" w:rsidP="00FD6987">
            <w:pPr>
              <w:pStyle w:val="ListParagraph"/>
              <w:numPr>
                <w:ilvl w:val="0"/>
                <w:numId w:val="4"/>
              </w:numPr>
              <w:spacing w:before="60" w:after="60"/>
              <w:ind w:left="242" w:right="-57" w:hanging="284"/>
              <w:contextualSpacing w:val="0"/>
              <w:jc w:val="left"/>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Fasilitas Pariwisata (</w:t>
            </w:r>
            <w:r w:rsidRPr="00FD6987">
              <w:rPr>
                <w:rFonts w:ascii="Bookman Old Style" w:hAnsi="Bookman Old Style" w:cs="Arial"/>
                <w:i/>
                <w:color w:val="000000"/>
                <w:sz w:val="18"/>
                <w:szCs w:val="18"/>
                <w:lang w:val="id-ID"/>
              </w:rPr>
              <w:t>tour base</w:t>
            </w:r>
            <w:r w:rsidRPr="00FD6987">
              <w:rPr>
                <w:rFonts w:ascii="Bookman Old Style" w:hAnsi="Bookman Old Style" w:cs="Arial"/>
                <w:color w:val="000000"/>
                <w:sz w:val="18"/>
                <w:szCs w:val="18"/>
                <w:lang w:val="id-ID"/>
              </w:rPr>
              <w:t xml:space="preserve">): Balikpapan, Samarinda, </w:t>
            </w:r>
            <w:r w:rsidRPr="00FD6987">
              <w:rPr>
                <w:rFonts w:ascii="Bookman Old Style" w:hAnsi="Bookman Old Style" w:cs="Arial"/>
                <w:color w:val="000000"/>
                <w:sz w:val="18"/>
                <w:szCs w:val="18"/>
                <w:lang w:val="id-ID"/>
              </w:rPr>
              <w:lastRenderedPageBreak/>
              <w:t>Tenggarong</w:t>
            </w:r>
          </w:p>
        </w:tc>
        <w:tc>
          <w:tcPr>
            <w:tcW w:w="1420" w:type="dxa"/>
            <w:tcBorders>
              <w:top w:val="single" w:sz="4" w:space="0" w:color="auto"/>
              <w:left w:val="single" w:sz="8" w:space="0" w:color="918485"/>
              <w:bottom w:val="single" w:sz="8" w:space="0" w:color="918485"/>
              <w:right w:val="single" w:sz="8" w:space="0" w:color="918485"/>
            </w:tcBorders>
          </w:tcPr>
          <w:p w:rsidR="00300CBF" w:rsidRPr="00FD6987" w:rsidRDefault="00300CBF" w:rsidP="00FD6987">
            <w:pPr>
              <w:spacing w:before="60" w:after="60"/>
              <w:ind w:right="-57"/>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lastRenderedPageBreak/>
              <w:t>Destinasi wisata kota</w:t>
            </w:r>
          </w:p>
        </w:tc>
        <w:tc>
          <w:tcPr>
            <w:tcW w:w="1475" w:type="dxa"/>
            <w:tcBorders>
              <w:top w:val="single" w:sz="4" w:space="0" w:color="auto"/>
              <w:left w:val="single" w:sz="8" w:space="0" w:color="918485"/>
              <w:bottom w:val="single" w:sz="8" w:space="0" w:color="918485"/>
              <w:right w:val="single" w:sz="8" w:space="0" w:color="918485"/>
            </w:tcBorders>
          </w:tcPr>
          <w:p w:rsidR="00300CBF" w:rsidRPr="00FD6987" w:rsidRDefault="00300CBF" w:rsidP="00FD6987">
            <w:pPr>
              <w:spacing w:before="60" w:after="60"/>
              <w:ind w:right="-57"/>
              <w:rPr>
                <w:rFonts w:ascii="Bookman Old Style" w:hAnsi="Bookman Old Style" w:cs="Arial"/>
                <w:color w:val="000000"/>
                <w:sz w:val="18"/>
                <w:szCs w:val="18"/>
                <w:lang w:val="id-ID"/>
              </w:rPr>
            </w:pPr>
            <w:r w:rsidRPr="00FD6987">
              <w:rPr>
                <w:rFonts w:ascii="Bookman Old Style" w:hAnsi="Bookman Old Style" w:cs="Arial"/>
                <w:color w:val="000000"/>
                <w:sz w:val="18"/>
                <w:szCs w:val="18"/>
                <w:lang w:val="id-ID"/>
              </w:rPr>
              <w:t>Destinasi wisata MICE</w:t>
            </w:r>
          </w:p>
        </w:tc>
      </w:tr>
    </w:tbl>
    <w:p w:rsidR="00300CBF" w:rsidRDefault="00300CBF" w:rsidP="00300CBF">
      <w:pPr>
        <w:spacing w:line="360" w:lineRule="auto"/>
        <w:rPr>
          <w:rFonts w:ascii="Bookman Old Style" w:hAnsi="Bookman Old Style" w:cs="Arial"/>
          <w:sz w:val="20"/>
          <w:szCs w:val="20"/>
        </w:rPr>
      </w:pPr>
      <w:r w:rsidRPr="00FD6987">
        <w:rPr>
          <w:rFonts w:ascii="Bookman Old Style" w:hAnsi="Bookman Old Style" w:cs="Arial"/>
          <w:sz w:val="20"/>
          <w:szCs w:val="20"/>
          <w:lang w:val="id-ID"/>
        </w:rPr>
        <w:lastRenderedPageBreak/>
        <w:t>Sumber: RIPPARNAS 2010-2025</w:t>
      </w:r>
    </w:p>
    <w:p w:rsidR="00FD6987" w:rsidRPr="00FD6987" w:rsidRDefault="00FD6987" w:rsidP="00300CBF">
      <w:pPr>
        <w:spacing w:line="360" w:lineRule="auto"/>
        <w:rPr>
          <w:rFonts w:ascii="Bookman Old Style" w:hAnsi="Bookman Old Style" w:cs="Arial"/>
          <w:sz w:val="20"/>
          <w:szCs w:val="20"/>
        </w:rPr>
      </w:pPr>
    </w:p>
    <w:p w:rsidR="00300CBF" w:rsidRPr="00163D38" w:rsidRDefault="00563ECE" w:rsidP="002D2A72">
      <w:pPr>
        <w:pStyle w:val="Heading2"/>
        <w:rPr>
          <w:rFonts w:eastAsia="Yu Gothic UI Semilight"/>
        </w:rPr>
      </w:pPr>
      <w:bookmarkStart w:id="57" w:name="_Toc530715894"/>
      <w:r>
        <w:rPr>
          <w:rFonts w:eastAsia="Yu Gothic UI Semilight"/>
        </w:rPr>
        <w:t>G</w:t>
      </w:r>
      <w:r w:rsidR="00300CBF" w:rsidRPr="00163D38">
        <w:rPr>
          <w:rFonts w:eastAsia="Yu Gothic UI Semilight"/>
        </w:rPr>
        <w:t>.</w:t>
      </w:r>
      <w:r>
        <w:rPr>
          <w:rFonts w:eastAsia="Yu Gothic UI Semilight"/>
        </w:rPr>
        <w:tab/>
      </w:r>
      <w:r w:rsidR="00300CBF" w:rsidRPr="00163D38">
        <w:rPr>
          <w:rFonts w:eastAsia="Yu Gothic UI Semilight"/>
        </w:rPr>
        <w:t>Kebijakan Pembangunan Kepariwisataan Berdasarkan RIPPAR Provinsi Kalimantan Timur</w:t>
      </w:r>
      <w:bookmarkEnd w:id="57"/>
    </w:p>
    <w:p w:rsidR="00300CBF" w:rsidRPr="00563ECE" w:rsidRDefault="00300CBF" w:rsidP="00563ECE">
      <w:pPr>
        <w:widowControl w:val="0"/>
        <w:autoSpaceDE w:val="0"/>
        <w:autoSpaceDN w:val="0"/>
        <w:adjustRightInd w:val="0"/>
        <w:spacing w:line="360" w:lineRule="auto"/>
        <w:ind w:firstLine="567"/>
        <w:rPr>
          <w:rFonts w:ascii="Bookman Old Style" w:eastAsia="Yu Gothic UI Semilight" w:hAnsi="Bookman Old Style" w:cs="Arial"/>
          <w:sz w:val="24"/>
          <w:szCs w:val="24"/>
          <w:lang w:val="id-ID"/>
        </w:rPr>
      </w:pPr>
      <w:r w:rsidRPr="00563ECE">
        <w:rPr>
          <w:rFonts w:ascii="Bookman Old Style" w:eastAsia="Yu Gothic UI Semilight" w:hAnsi="Bookman Old Style" w:cs="Arial"/>
          <w:sz w:val="24"/>
          <w:szCs w:val="24"/>
          <w:lang w:val="id-ID"/>
        </w:rPr>
        <w:t>Paradigma pembangunan kepariwisataan Provinsi Kalimantan Timur, didasakan pada pola pembangunan pariwisata berkelanjutan yang telah menjadi agenda global dalam proses pembangunan.</w:t>
      </w:r>
    </w:p>
    <w:p w:rsidR="00300CBF" w:rsidRPr="00163D38" w:rsidRDefault="00300CBF" w:rsidP="00563ECE">
      <w:pPr>
        <w:widowControl w:val="0"/>
        <w:autoSpaceDE w:val="0"/>
        <w:autoSpaceDN w:val="0"/>
        <w:adjustRightInd w:val="0"/>
        <w:spacing w:line="360" w:lineRule="auto"/>
        <w:ind w:firstLine="567"/>
        <w:rPr>
          <w:rFonts w:ascii="Bookman Old Style" w:hAnsi="Bookman Old Style" w:cs="Arial"/>
          <w:sz w:val="24"/>
        </w:rPr>
      </w:pPr>
      <w:r w:rsidRPr="00163D38">
        <w:rPr>
          <w:rFonts w:ascii="Bookman Old Style" w:hAnsi="Bookman Old Style" w:cs="Arial"/>
          <w:sz w:val="24"/>
          <w:lang w:val="id-ID"/>
        </w:rPr>
        <w:t>Kebijakan pembangunan kepariwisataan Provinsi kalimantan Timur menggunakan k</w:t>
      </w:r>
      <w:r w:rsidRPr="00163D38">
        <w:rPr>
          <w:rFonts w:ascii="Bookman Old Style" w:hAnsi="Bookman Old Style" w:cs="Arial"/>
          <w:sz w:val="24"/>
        </w:rPr>
        <w:t xml:space="preserve">onsep pembagunan pariwisata berkelanjutan </w:t>
      </w:r>
      <w:r w:rsidRPr="00163D38">
        <w:rPr>
          <w:rFonts w:ascii="Bookman Old Style" w:hAnsi="Bookman Old Style" w:cs="Arial"/>
          <w:sz w:val="24"/>
          <w:lang w:val="id-ID"/>
        </w:rPr>
        <w:t xml:space="preserve">yang </w:t>
      </w:r>
      <w:r w:rsidRPr="00163D38">
        <w:rPr>
          <w:rFonts w:ascii="Bookman Old Style" w:hAnsi="Bookman Old Style" w:cs="Arial"/>
          <w:sz w:val="24"/>
        </w:rPr>
        <w:t>pada intinya menekankan pada 4 (empat) prinsip, yaitu :</w:t>
      </w:r>
    </w:p>
    <w:p w:rsidR="00300CBF" w:rsidRPr="00163D38" w:rsidRDefault="00300CBF" w:rsidP="00300CBF">
      <w:pPr>
        <w:numPr>
          <w:ilvl w:val="0"/>
          <w:numId w:val="11"/>
        </w:numPr>
        <w:spacing w:line="360" w:lineRule="auto"/>
        <w:rPr>
          <w:rFonts w:ascii="Bookman Old Style" w:hAnsi="Bookman Old Style" w:cs="Arial"/>
          <w:sz w:val="24"/>
        </w:rPr>
      </w:pPr>
      <w:r w:rsidRPr="00163D38">
        <w:rPr>
          <w:rFonts w:ascii="Bookman Old Style" w:hAnsi="Bookman Old Style" w:cs="Arial"/>
          <w:sz w:val="24"/>
        </w:rPr>
        <w:t>Berwawasan lingkungan (</w:t>
      </w:r>
      <w:r w:rsidRPr="00163D38">
        <w:rPr>
          <w:rFonts w:ascii="Bookman Old Style" w:hAnsi="Bookman Old Style" w:cs="Arial"/>
          <w:i/>
          <w:iCs/>
          <w:sz w:val="24"/>
        </w:rPr>
        <w:t>enviromentally sustainable</w:t>
      </w:r>
      <w:r w:rsidRPr="00163D38">
        <w:rPr>
          <w:rFonts w:ascii="Bookman Old Style" w:hAnsi="Bookman Old Style" w:cs="Arial"/>
          <w:sz w:val="24"/>
        </w:rPr>
        <w:t>).</w:t>
      </w:r>
    </w:p>
    <w:p w:rsidR="00300CBF" w:rsidRPr="00163D38" w:rsidRDefault="00300CBF" w:rsidP="00300CBF">
      <w:pPr>
        <w:numPr>
          <w:ilvl w:val="0"/>
          <w:numId w:val="11"/>
        </w:numPr>
        <w:spacing w:line="360" w:lineRule="auto"/>
        <w:rPr>
          <w:rFonts w:ascii="Bookman Old Style" w:hAnsi="Bookman Old Style" w:cs="Arial"/>
          <w:sz w:val="24"/>
        </w:rPr>
      </w:pPr>
      <w:r w:rsidRPr="00163D38">
        <w:rPr>
          <w:rFonts w:ascii="Bookman Old Style" w:hAnsi="Bookman Old Style" w:cs="Arial"/>
          <w:sz w:val="24"/>
        </w:rPr>
        <w:t>Diterima secara sosial &amp; budaya (</w:t>
      </w:r>
      <w:r w:rsidRPr="00163D38">
        <w:rPr>
          <w:rFonts w:ascii="Bookman Old Style" w:hAnsi="Bookman Old Style" w:cs="Arial"/>
          <w:i/>
          <w:iCs/>
          <w:sz w:val="24"/>
        </w:rPr>
        <w:t>socially and culturally acceptable</w:t>
      </w:r>
      <w:r w:rsidRPr="00163D38">
        <w:rPr>
          <w:rFonts w:ascii="Bookman Old Style" w:hAnsi="Bookman Old Style" w:cs="Arial"/>
          <w:sz w:val="24"/>
        </w:rPr>
        <w:t>).</w:t>
      </w:r>
    </w:p>
    <w:p w:rsidR="00300CBF" w:rsidRPr="00163D38" w:rsidRDefault="00300CBF" w:rsidP="00300CBF">
      <w:pPr>
        <w:numPr>
          <w:ilvl w:val="0"/>
          <w:numId w:val="11"/>
        </w:numPr>
        <w:spacing w:line="360" w:lineRule="auto"/>
        <w:rPr>
          <w:rFonts w:ascii="Bookman Old Style" w:hAnsi="Bookman Old Style" w:cs="Arial"/>
          <w:sz w:val="24"/>
        </w:rPr>
      </w:pPr>
      <w:r w:rsidRPr="00163D38">
        <w:rPr>
          <w:rFonts w:ascii="Bookman Old Style" w:hAnsi="Bookman Old Style" w:cs="Arial"/>
          <w:sz w:val="24"/>
        </w:rPr>
        <w:t>Layak secara ekonomi (</w:t>
      </w:r>
      <w:r w:rsidRPr="00163D38">
        <w:rPr>
          <w:rFonts w:ascii="Bookman Old Style" w:hAnsi="Bookman Old Style" w:cs="Arial"/>
          <w:i/>
          <w:iCs/>
          <w:sz w:val="24"/>
        </w:rPr>
        <w:t>economically viable</w:t>
      </w:r>
      <w:r w:rsidRPr="00163D38">
        <w:rPr>
          <w:rFonts w:ascii="Bookman Old Style" w:hAnsi="Bookman Old Style" w:cs="Arial"/>
          <w:sz w:val="24"/>
        </w:rPr>
        <w:t>).</w:t>
      </w:r>
    </w:p>
    <w:p w:rsidR="00300CBF" w:rsidRPr="00163D38" w:rsidRDefault="00300CBF" w:rsidP="00300CBF">
      <w:pPr>
        <w:numPr>
          <w:ilvl w:val="0"/>
          <w:numId w:val="11"/>
        </w:numPr>
        <w:spacing w:line="360" w:lineRule="auto"/>
        <w:rPr>
          <w:rFonts w:ascii="Bookman Old Style" w:hAnsi="Bookman Old Style" w:cs="Arial"/>
          <w:sz w:val="24"/>
        </w:rPr>
      </w:pPr>
      <w:r w:rsidRPr="00163D38">
        <w:rPr>
          <w:rFonts w:ascii="Bookman Old Style" w:hAnsi="Bookman Old Style" w:cs="Arial"/>
          <w:sz w:val="24"/>
        </w:rPr>
        <w:t>Memanfaatkan teknologi yang pantas diterapkan (</w:t>
      </w:r>
      <w:r w:rsidRPr="00163D38">
        <w:rPr>
          <w:rFonts w:ascii="Bookman Old Style" w:hAnsi="Bookman Old Style" w:cs="Arial"/>
          <w:i/>
          <w:iCs/>
          <w:sz w:val="24"/>
        </w:rPr>
        <w:t>technologically appropriate</w:t>
      </w:r>
      <w:r w:rsidRPr="00163D38">
        <w:rPr>
          <w:rFonts w:ascii="Bookman Old Style" w:hAnsi="Bookman Old Style" w:cs="Arial"/>
          <w:sz w:val="24"/>
        </w:rPr>
        <w:t>).</w:t>
      </w:r>
    </w:p>
    <w:p w:rsidR="00300CBF" w:rsidRPr="00163D38" w:rsidRDefault="00300CBF" w:rsidP="00563ECE">
      <w:pPr>
        <w:widowControl w:val="0"/>
        <w:autoSpaceDE w:val="0"/>
        <w:autoSpaceDN w:val="0"/>
        <w:adjustRightInd w:val="0"/>
        <w:spacing w:line="360" w:lineRule="auto"/>
        <w:ind w:firstLine="567"/>
        <w:rPr>
          <w:rFonts w:ascii="Bookman Old Style" w:hAnsi="Bookman Old Style" w:cs="Arial"/>
          <w:sz w:val="24"/>
          <w:lang w:val="id-ID"/>
        </w:rPr>
      </w:pPr>
      <w:r w:rsidRPr="00163D38">
        <w:rPr>
          <w:rFonts w:ascii="Bookman Old Style" w:hAnsi="Bookman Old Style" w:cs="Arial"/>
          <w:sz w:val="24"/>
          <w:lang w:val="id-ID"/>
        </w:rPr>
        <w:t>Keterpaduan kawasan destinasi pariwisata nasional dan provinsi melalui</w:t>
      </w:r>
      <w:r>
        <w:rPr>
          <w:rFonts w:ascii="Bookman Old Style" w:hAnsi="Bookman Old Style" w:cs="Arial"/>
          <w:sz w:val="24"/>
          <w:lang w:val="id-ID"/>
        </w:rPr>
        <w:t xml:space="preserve"> </w:t>
      </w:r>
      <w:r w:rsidRPr="00163D38">
        <w:rPr>
          <w:rFonts w:ascii="Bookman Old Style" w:hAnsi="Bookman Old Style" w:cs="Arial"/>
          <w:sz w:val="24"/>
          <w:lang w:val="id-ID"/>
        </w:rPr>
        <w:t>mengintegrasikan KPP 1 Kawasan Perkotaan Provinsi Kalimantan Timur.</w:t>
      </w:r>
    </w:p>
    <w:p w:rsidR="00300CBF" w:rsidRPr="00163D38" w:rsidRDefault="00300CBF" w:rsidP="00300CBF">
      <w:pPr>
        <w:spacing w:line="360" w:lineRule="auto"/>
        <w:rPr>
          <w:rFonts w:ascii="Bookman Old Style" w:hAnsi="Bookman Old Style" w:cs="Arial"/>
          <w:sz w:val="24"/>
          <w:lang w:val="id-ID"/>
        </w:rPr>
      </w:pPr>
      <w:r w:rsidRPr="00163D38">
        <w:rPr>
          <w:rFonts w:ascii="Bookman Old Style" w:hAnsi="Bookman Old Style" w:cs="Arial"/>
          <w:sz w:val="24"/>
          <w:lang w:val="id-ID"/>
        </w:rPr>
        <w:br w:type="page"/>
      </w:r>
    </w:p>
    <w:p w:rsidR="00300CBF" w:rsidRPr="0058355E" w:rsidRDefault="00300CBF" w:rsidP="0058355E">
      <w:pPr>
        <w:pStyle w:val="Gambar"/>
      </w:pPr>
      <w:bookmarkStart w:id="58" w:name="_Toc524894860"/>
      <w:r w:rsidRPr="0058355E">
        <w:lastRenderedPageBreak/>
        <w:t>Gambar 2.1. Posisi Provinsi Kaltim Dalam RIPPARNAS Tahun 2010-2025</w:t>
      </w:r>
      <w:bookmarkEnd w:id="58"/>
    </w:p>
    <w:p w:rsidR="00300CBF" w:rsidRPr="00163D38" w:rsidRDefault="0058355E" w:rsidP="0058355E">
      <w:pPr>
        <w:spacing w:line="360" w:lineRule="auto"/>
        <w:jc w:val="center"/>
        <w:rPr>
          <w:rFonts w:ascii="Bookman Old Style" w:hAnsi="Bookman Old Style" w:cs="Arial"/>
          <w:b/>
          <w:lang w:val="id-ID"/>
        </w:rPr>
      </w:pPr>
      <w:r w:rsidRPr="0058355E">
        <w:rPr>
          <w:rFonts w:ascii="Bookman Old Style" w:hAnsi="Bookman Old Style" w:cs="Arial"/>
          <w:noProof/>
          <w:sz w:val="24"/>
          <w:szCs w:val="24"/>
        </w:rPr>
        <w:drawing>
          <wp:inline distT="0" distB="0" distL="0" distR="0" wp14:anchorId="123E578C" wp14:editId="7CB15C97">
            <wp:extent cx="5351288" cy="6145619"/>
            <wp:effectExtent l="0" t="0" r="1905" b="7620"/>
            <wp:docPr id="254" name="Picture 254" descr="E:\LAPORAN AKHIR RIPDA MAHULU_2016\KATIM MAHULU RIPPAR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PORAN AKHIR RIPDA MAHULU_2016\KATIM MAHULU RIPPARNAS.jpg"/>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5356951" cy="6152122"/>
                    </a:xfrm>
                    <a:prstGeom prst="rect">
                      <a:avLst/>
                    </a:prstGeom>
                    <a:noFill/>
                    <a:ln>
                      <a:noFill/>
                    </a:ln>
                  </pic:spPr>
                </pic:pic>
              </a:graphicData>
            </a:graphic>
          </wp:inline>
        </w:drawing>
      </w:r>
    </w:p>
    <w:p w:rsidR="00300CBF" w:rsidRPr="002C419C" w:rsidRDefault="00300CBF" w:rsidP="00300CBF">
      <w:pPr>
        <w:spacing w:line="360" w:lineRule="auto"/>
        <w:ind w:left="721" w:firstLine="719"/>
        <w:rPr>
          <w:rFonts w:ascii="Bookman Old Style" w:hAnsi="Bookman Old Style" w:cs="Arial"/>
          <w:sz w:val="20"/>
          <w:szCs w:val="20"/>
          <w:lang w:val="id-ID"/>
        </w:rPr>
      </w:pPr>
      <w:r w:rsidRPr="002C419C">
        <w:rPr>
          <w:rFonts w:ascii="Bookman Old Style" w:hAnsi="Bookman Old Style" w:cs="Arial"/>
          <w:sz w:val="20"/>
          <w:szCs w:val="20"/>
          <w:lang w:val="id-ID"/>
        </w:rPr>
        <w:t>Sumber: RIPPAR Provinsi Kaltim, 2016-2032</w:t>
      </w:r>
    </w:p>
    <w:p w:rsidR="00300CBF" w:rsidRPr="00163D38" w:rsidRDefault="00300CBF" w:rsidP="00C95597">
      <w:pPr>
        <w:spacing w:line="360" w:lineRule="auto"/>
        <w:ind w:left="566" w:hangingChars="235" w:hanging="566"/>
        <w:rPr>
          <w:rFonts w:ascii="Bookman Old Style" w:hAnsi="Bookman Old Style" w:cs="Arial"/>
          <w:b/>
          <w:sz w:val="24"/>
          <w:szCs w:val="24"/>
          <w:lang w:val="id-ID"/>
        </w:rPr>
      </w:pPr>
    </w:p>
    <w:p w:rsidR="00300CBF" w:rsidRPr="00163D38" w:rsidRDefault="002C419C" w:rsidP="002D2A72">
      <w:pPr>
        <w:pStyle w:val="Heading2"/>
        <w:rPr>
          <w:lang w:val="id-ID"/>
        </w:rPr>
      </w:pPr>
      <w:bookmarkStart w:id="59" w:name="_Toc530715895"/>
      <w:r>
        <w:t>H</w:t>
      </w:r>
      <w:r w:rsidR="00300CBF" w:rsidRPr="00163D38">
        <w:rPr>
          <w:lang w:val="id-ID"/>
        </w:rPr>
        <w:t>.</w:t>
      </w:r>
      <w:r>
        <w:tab/>
      </w:r>
      <w:r w:rsidR="00300CBF" w:rsidRPr="00163D38">
        <w:rPr>
          <w:lang w:val="id-ID"/>
        </w:rPr>
        <w:t>Kebijakan Pengembangan Kepariwisataan dalam Struktur Ruang Wilayah Kota Bontang</w:t>
      </w:r>
      <w:bookmarkEnd w:id="59"/>
      <w:r w:rsidR="00300CBF" w:rsidRPr="00163D38">
        <w:rPr>
          <w:lang w:val="id-ID"/>
        </w:rPr>
        <w:t xml:space="preserve"> </w:t>
      </w:r>
    </w:p>
    <w:p w:rsidR="00300CBF" w:rsidRPr="00163D38" w:rsidRDefault="00300CBF" w:rsidP="002C419C">
      <w:pPr>
        <w:widowControl w:val="0"/>
        <w:autoSpaceDE w:val="0"/>
        <w:autoSpaceDN w:val="0"/>
        <w:adjustRightInd w:val="0"/>
        <w:spacing w:line="360" w:lineRule="auto"/>
        <w:ind w:firstLine="567"/>
        <w:rPr>
          <w:rFonts w:ascii="Bookman Old Style" w:hAnsi="Bookman Old Style" w:cs="Arial"/>
          <w:sz w:val="24"/>
          <w:szCs w:val="24"/>
          <w:lang w:val="id-ID"/>
        </w:rPr>
      </w:pPr>
      <w:r w:rsidRPr="00163D38">
        <w:rPr>
          <w:rFonts w:ascii="Bookman Old Style" w:hAnsi="Bookman Old Style" w:cs="Arial"/>
          <w:sz w:val="24"/>
          <w:szCs w:val="24"/>
          <w:lang w:val="id-ID"/>
        </w:rPr>
        <w:t>Kebijakan pengembangan kepariwisataan Kota Bontang secara spasial tak dapat dilepaskan dari struktur keruangan wilayah Kota Bontang.</w:t>
      </w:r>
      <w:r>
        <w:rPr>
          <w:rFonts w:ascii="Bookman Old Style" w:hAnsi="Bookman Old Style" w:cs="Arial"/>
          <w:sz w:val="24"/>
          <w:szCs w:val="24"/>
          <w:lang w:val="id-ID"/>
        </w:rPr>
        <w:t xml:space="preserve"> </w:t>
      </w:r>
      <w:r w:rsidRPr="00163D38">
        <w:rPr>
          <w:rFonts w:ascii="Bookman Old Style" w:hAnsi="Bookman Old Style" w:cs="Arial"/>
          <w:sz w:val="24"/>
          <w:szCs w:val="24"/>
          <w:lang w:val="id-ID"/>
        </w:rPr>
        <w:t>T</w:t>
      </w:r>
      <w:r w:rsidRPr="00163D38">
        <w:rPr>
          <w:rFonts w:ascii="Bookman Old Style" w:hAnsi="Bookman Old Style" w:cs="Arial"/>
          <w:sz w:val="24"/>
          <w:szCs w:val="24"/>
        </w:rPr>
        <w:t>injauan terhadap Rencana Tata Ruang Wilayah</w:t>
      </w:r>
      <w:r w:rsidRPr="00163D38">
        <w:rPr>
          <w:rFonts w:ascii="Bookman Old Style" w:hAnsi="Bookman Old Style" w:cs="Arial"/>
          <w:sz w:val="24"/>
          <w:szCs w:val="24"/>
          <w:lang w:val="id-ID"/>
        </w:rPr>
        <w:t xml:space="preserve"> dengan mengacu pada RDTRK</w:t>
      </w:r>
      <w:r w:rsidRPr="00163D38">
        <w:rPr>
          <w:rFonts w:ascii="Bookman Old Style" w:hAnsi="Bookman Old Style" w:cs="Arial"/>
          <w:sz w:val="24"/>
          <w:szCs w:val="24"/>
        </w:rPr>
        <w:t xml:space="preserve"> Kota Bontang Tahun 201</w:t>
      </w:r>
      <w:r w:rsidRPr="00163D38">
        <w:rPr>
          <w:rFonts w:ascii="Bookman Old Style" w:hAnsi="Bookman Old Style" w:cs="Arial"/>
          <w:sz w:val="24"/>
          <w:szCs w:val="24"/>
          <w:lang w:val="id-ID"/>
        </w:rPr>
        <w:t>6</w:t>
      </w:r>
      <w:r w:rsidRPr="00163D38">
        <w:rPr>
          <w:rFonts w:ascii="Bookman Old Style" w:hAnsi="Bookman Old Style" w:cs="Arial"/>
          <w:sz w:val="24"/>
          <w:szCs w:val="24"/>
        </w:rPr>
        <w:t>-203</w:t>
      </w:r>
      <w:r w:rsidRPr="00163D38">
        <w:rPr>
          <w:rFonts w:ascii="Bookman Old Style" w:hAnsi="Bookman Old Style" w:cs="Arial"/>
          <w:sz w:val="24"/>
          <w:szCs w:val="24"/>
          <w:lang w:val="id-ID"/>
        </w:rPr>
        <w:t>6</w:t>
      </w:r>
      <w:r w:rsidRPr="00163D38">
        <w:rPr>
          <w:rFonts w:ascii="Bookman Old Style" w:hAnsi="Bookman Old Style" w:cs="Arial"/>
          <w:sz w:val="24"/>
          <w:szCs w:val="24"/>
        </w:rPr>
        <w:t xml:space="preserve"> akan menguraikan tentang arahan rencana struktur ruang, rencana pola ruang dan kawasan strategis kota di Kota Bontang terkait dengan </w:t>
      </w:r>
      <w:r w:rsidRPr="00163D38">
        <w:rPr>
          <w:rFonts w:ascii="Bookman Old Style" w:hAnsi="Bookman Old Style" w:cs="Arial"/>
          <w:sz w:val="24"/>
          <w:szCs w:val="24"/>
        </w:rPr>
        <w:lastRenderedPageBreak/>
        <w:t xml:space="preserve">arahan pengembangan di </w:t>
      </w:r>
      <w:r w:rsidRPr="00163D38">
        <w:rPr>
          <w:rFonts w:ascii="Bookman Old Style" w:hAnsi="Bookman Old Style" w:cs="Arial"/>
          <w:sz w:val="24"/>
          <w:szCs w:val="24"/>
          <w:lang w:val="id-ID"/>
        </w:rPr>
        <w:t xml:space="preserve">masing-masing kecamatan. </w:t>
      </w:r>
      <w:r w:rsidRPr="00163D38">
        <w:rPr>
          <w:rFonts w:ascii="Bookman Old Style" w:hAnsi="Bookman Old Style" w:cs="Arial"/>
          <w:sz w:val="24"/>
          <w:szCs w:val="24"/>
        </w:rPr>
        <w:t xml:space="preserve">Untuk lebih jelasnya dapat dilihat pada uraian </w:t>
      </w:r>
      <w:r w:rsidRPr="00163D38">
        <w:rPr>
          <w:rFonts w:ascii="Bookman Old Style" w:hAnsi="Bookman Old Style" w:cs="Arial"/>
          <w:sz w:val="24"/>
          <w:szCs w:val="24"/>
          <w:lang w:val="id-ID"/>
        </w:rPr>
        <w:t>berikut</w:t>
      </w:r>
      <w:r w:rsidRPr="00163D38">
        <w:rPr>
          <w:rFonts w:ascii="Bookman Old Style" w:hAnsi="Bookman Old Style" w:cs="Arial"/>
          <w:sz w:val="24"/>
          <w:szCs w:val="24"/>
        </w:rPr>
        <w:t xml:space="preserve"> ini</w:t>
      </w:r>
      <w:r w:rsidRPr="00163D38">
        <w:rPr>
          <w:rFonts w:ascii="Bookman Old Style" w:hAnsi="Bookman Old Style" w:cs="Arial"/>
          <w:sz w:val="24"/>
          <w:szCs w:val="24"/>
          <w:lang w:val="id-ID"/>
        </w:rPr>
        <w:t>;</w:t>
      </w:r>
    </w:p>
    <w:p w:rsidR="00300CBF" w:rsidRPr="00163D38" w:rsidRDefault="00300CBF" w:rsidP="003C6985">
      <w:pPr>
        <w:pStyle w:val="Heading3"/>
        <w:rPr>
          <w:lang w:val="id-ID"/>
        </w:rPr>
      </w:pPr>
      <w:bookmarkStart w:id="60" w:name="_Toc439962333"/>
      <w:bookmarkStart w:id="61" w:name="_Toc530715896"/>
      <w:r w:rsidRPr="00163D38">
        <w:t>1.</w:t>
      </w:r>
      <w:r w:rsidR="003C6985">
        <w:tab/>
      </w:r>
      <w:r w:rsidRPr="00163D38">
        <w:t>BWP Kecamatan Bontang Selatan</w:t>
      </w:r>
      <w:bookmarkEnd w:id="60"/>
      <w:bookmarkEnd w:id="61"/>
    </w:p>
    <w:p w:rsidR="00300CBF" w:rsidRPr="00163D38" w:rsidRDefault="003C6985" w:rsidP="003C6985">
      <w:pPr>
        <w:pStyle w:val="Heading4"/>
      </w:pPr>
      <w:bookmarkStart w:id="62" w:name="_Toc365183265"/>
      <w:bookmarkStart w:id="63" w:name="_Toc378342650"/>
      <w:r>
        <w:rPr>
          <w:lang w:val="en-US"/>
        </w:rPr>
        <w:t>a</w:t>
      </w:r>
      <w:r w:rsidR="00300CBF" w:rsidRPr="00163D38">
        <w:t>.</w:t>
      </w:r>
      <w:r>
        <w:rPr>
          <w:lang w:val="en-US"/>
        </w:rPr>
        <w:tab/>
      </w:r>
      <w:r w:rsidR="00300CBF" w:rsidRPr="00163D38">
        <w:t>Rencana Struktur Ruang</w:t>
      </w:r>
      <w:bookmarkEnd w:id="62"/>
      <w:bookmarkEnd w:id="63"/>
    </w:p>
    <w:p w:rsidR="00300CBF" w:rsidRPr="00163D38" w:rsidRDefault="00300CBF" w:rsidP="003C6985">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z w:val="24"/>
          <w:szCs w:val="24"/>
        </w:rPr>
        <w:t>Arahan rencana struktur ruang kota di Kota Bontang diwujudkan berdasarkan arahan sistem dan fungsi wilayah, hirarki pusat pelayanan dan sistem jaringan prasarana wilayah kota. Adapun arahan pengembangan Kecamatan Bontang Selatan dalam rencana struktur ruang Kota Bontang adalah sebagai berikut :</w:t>
      </w:r>
    </w:p>
    <w:p w:rsidR="00300CBF" w:rsidRPr="00163D38" w:rsidRDefault="00BC26AE" w:rsidP="00BC26AE">
      <w:pPr>
        <w:pStyle w:val="ListParagraph"/>
        <w:spacing w:line="360" w:lineRule="auto"/>
        <w:ind w:left="1276" w:hanging="425"/>
        <w:contextualSpacing w:val="0"/>
        <w:rPr>
          <w:rFonts w:ascii="Bookman Old Style" w:hAnsi="Bookman Old Style" w:cs="Arial"/>
          <w:b/>
          <w:sz w:val="24"/>
          <w:szCs w:val="24"/>
        </w:rPr>
      </w:pPr>
      <w:r>
        <w:rPr>
          <w:rFonts w:ascii="Bookman Old Style" w:hAnsi="Bookman Old Style" w:cs="Arial"/>
          <w:b/>
          <w:sz w:val="24"/>
          <w:szCs w:val="24"/>
        </w:rPr>
        <w:t>1)</w:t>
      </w:r>
      <w:r>
        <w:rPr>
          <w:rFonts w:ascii="Bookman Old Style" w:hAnsi="Bookman Old Style" w:cs="Arial"/>
          <w:b/>
          <w:sz w:val="24"/>
          <w:szCs w:val="24"/>
        </w:rPr>
        <w:tab/>
      </w:r>
      <w:r w:rsidR="00300CBF" w:rsidRPr="00163D38">
        <w:rPr>
          <w:rFonts w:ascii="Bookman Old Style" w:hAnsi="Bookman Old Style" w:cs="Arial"/>
          <w:b/>
          <w:sz w:val="24"/>
          <w:szCs w:val="24"/>
        </w:rPr>
        <w:t>Sistem dan Fungsi Wilayah</w:t>
      </w:r>
    </w:p>
    <w:p w:rsidR="00300CBF" w:rsidRPr="00163D38" w:rsidRDefault="00300CBF" w:rsidP="00BC26AE">
      <w:pPr>
        <w:widowControl w:val="0"/>
        <w:autoSpaceDE w:val="0"/>
        <w:autoSpaceDN w:val="0"/>
        <w:adjustRightInd w:val="0"/>
        <w:spacing w:line="360" w:lineRule="auto"/>
        <w:ind w:left="1276" w:firstLine="567"/>
        <w:rPr>
          <w:rFonts w:ascii="Bookman Old Style" w:hAnsi="Bookman Old Style" w:cs="Arial"/>
          <w:sz w:val="24"/>
          <w:szCs w:val="24"/>
        </w:rPr>
      </w:pPr>
      <w:r w:rsidRPr="00163D38">
        <w:rPr>
          <w:rFonts w:ascii="Bookman Old Style" w:hAnsi="Bookman Old Style" w:cs="Arial"/>
          <w:sz w:val="24"/>
          <w:szCs w:val="24"/>
        </w:rPr>
        <w:t>Kecamatan Bontang Selatan terbagi menjadi menjadi 6 (enam) wilayah kelurahan, masing-masing wilayah kelurahan masuk dalam Bagian Wilayah Kota (BWP) yang berbeda-beda. Adapun wilayah kelurahan yang masuk pada setiap bagian wilayah kota (BWP) di Kota Bontang dapat dilihat dibawah ini :</w:t>
      </w:r>
    </w:p>
    <w:p w:rsidR="00300CBF" w:rsidRPr="00163D38" w:rsidRDefault="00300CBF" w:rsidP="00BC26AE">
      <w:pPr>
        <w:widowControl w:val="0"/>
        <w:autoSpaceDE w:val="0"/>
        <w:autoSpaceDN w:val="0"/>
        <w:adjustRightInd w:val="0"/>
        <w:spacing w:line="360" w:lineRule="auto"/>
        <w:ind w:left="1276" w:firstLine="567"/>
        <w:rPr>
          <w:rFonts w:ascii="Bookman Old Style" w:hAnsi="Bookman Old Style" w:cs="Arial"/>
          <w:sz w:val="24"/>
          <w:szCs w:val="24"/>
          <w:lang w:val="id-ID"/>
        </w:rPr>
      </w:pPr>
      <w:r w:rsidRPr="00163D38">
        <w:rPr>
          <w:rFonts w:ascii="Bookman Old Style" w:hAnsi="Bookman Old Style" w:cs="Arial"/>
          <w:sz w:val="24"/>
          <w:szCs w:val="24"/>
        </w:rPr>
        <w:t>Kelurahan Berbas Tengah, Kelurahan Berbas Pantai, Kelurahan Tanjung Laut dan Kelurahan Tanjung Laut Indah masuk dalam Bagian Wilayah Kota I (BWP-I), yang mana BWP-I mempunyai fungsi utama sebagai pusat perdagangan dan</w:t>
      </w:r>
    </w:p>
    <w:p w:rsidR="00300CBF" w:rsidRPr="00163D38" w:rsidRDefault="00300CBF" w:rsidP="003C2040">
      <w:pPr>
        <w:pStyle w:val="ListParagraph"/>
        <w:numPr>
          <w:ilvl w:val="0"/>
          <w:numId w:val="13"/>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jasa, sedangkan kegiatan pendukungnya adalah kawasan lindung,permukiman, pariwisata, pelabuhan dan perikanan;</w:t>
      </w:r>
    </w:p>
    <w:p w:rsidR="00300CBF" w:rsidRPr="00163D38" w:rsidRDefault="00300CBF" w:rsidP="003C2040">
      <w:pPr>
        <w:pStyle w:val="ListParagraph"/>
        <w:numPr>
          <w:ilvl w:val="0"/>
          <w:numId w:val="13"/>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Kelurahan Satimpo Kecamatan Bontang Selatan masuk dalam Bagian Wilayah Kota II (BWP-II) yang mempunyai fungsi utama sebagai kawasan industri strategis kota, pelabuhan dan pergudangan, sedangkan kegiatan pendukungnya adalah kawasan lindung,permukiman, pariwisata, perikanan, militer, alur pelayaran;</w:t>
      </w:r>
    </w:p>
    <w:p w:rsidR="00300CBF" w:rsidRPr="00163D38" w:rsidRDefault="00300CBF" w:rsidP="003C2040">
      <w:pPr>
        <w:pStyle w:val="ListParagraph"/>
        <w:numPr>
          <w:ilvl w:val="0"/>
          <w:numId w:val="13"/>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 xml:space="preserve">Kelurahan Bontang Lestari masuk dalam Bagian Wilayah Kota III (BWP-III) yang mempunyai fungsi </w:t>
      </w:r>
      <w:r w:rsidRPr="00163D38">
        <w:rPr>
          <w:rFonts w:ascii="Bookman Old Style" w:hAnsi="Bookman Old Style" w:cs="Arial"/>
          <w:sz w:val="24"/>
          <w:szCs w:val="24"/>
        </w:rPr>
        <w:lastRenderedPageBreak/>
        <w:t>utama sebagai pusat pemerintahan kota, industri polusi ringan, dan pusat kegiatan olahraga, sedangkan kegiatan pendukungnya adalah kawasan lindung,permukiman, pariwisata, kawasan lindung, alur pelayaran, perikanan dan bandar udara.</w:t>
      </w:r>
    </w:p>
    <w:p w:rsidR="00300CBF" w:rsidRPr="00163D38" w:rsidRDefault="00BC26AE" w:rsidP="00BC26AE">
      <w:pPr>
        <w:pStyle w:val="ListParagraph"/>
        <w:spacing w:line="360" w:lineRule="auto"/>
        <w:ind w:left="1276" w:hanging="425"/>
        <w:contextualSpacing w:val="0"/>
        <w:rPr>
          <w:rFonts w:ascii="Bookman Old Style" w:hAnsi="Bookman Old Style" w:cs="Arial"/>
          <w:b/>
          <w:sz w:val="24"/>
          <w:szCs w:val="24"/>
        </w:rPr>
      </w:pPr>
      <w:r>
        <w:rPr>
          <w:rFonts w:ascii="Bookman Old Style" w:hAnsi="Bookman Old Style" w:cs="Arial"/>
          <w:b/>
          <w:sz w:val="24"/>
          <w:szCs w:val="24"/>
        </w:rPr>
        <w:t>2)</w:t>
      </w:r>
      <w:r>
        <w:rPr>
          <w:rFonts w:ascii="Bookman Old Style" w:hAnsi="Bookman Old Style" w:cs="Arial"/>
          <w:b/>
          <w:sz w:val="24"/>
          <w:szCs w:val="24"/>
        </w:rPr>
        <w:tab/>
        <w:t>Hirarki Pusat Pelayanan</w:t>
      </w:r>
    </w:p>
    <w:p w:rsidR="00300CBF" w:rsidRPr="00163D38" w:rsidRDefault="00300CBF" w:rsidP="00BC26AE">
      <w:pPr>
        <w:widowControl w:val="0"/>
        <w:autoSpaceDE w:val="0"/>
        <w:autoSpaceDN w:val="0"/>
        <w:adjustRightInd w:val="0"/>
        <w:spacing w:line="360" w:lineRule="auto"/>
        <w:ind w:left="1276" w:firstLine="567"/>
        <w:rPr>
          <w:rFonts w:ascii="Bookman Old Style" w:hAnsi="Bookman Old Style" w:cs="Arial"/>
          <w:sz w:val="24"/>
          <w:szCs w:val="24"/>
        </w:rPr>
      </w:pPr>
      <w:r w:rsidRPr="00163D38">
        <w:rPr>
          <w:rFonts w:ascii="Bookman Old Style" w:hAnsi="Bookman Old Style" w:cs="Arial"/>
          <w:sz w:val="24"/>
          <w:szCs w:val="24"/>
        </w:rPr>
        <w:t>Hirarki pusat pelayanan di Kota Bontang terkait dengan kedudukan Kecamatan Bontang Selatan dalam konteks Kota Bontang adalah sebagai berikut :</w:t>
      </w:r>
    </w:p>
    <w:p w:rsidR="00300CBF" w:rsidRPr="00163D38" w:rsidRDefault="00300CBF" w:rsidP="003C2040">
      <w:pPr>
        <w:pStyle w:val="ListParagraph"/>
        <w:numPr>
          <w:ilvl w:val="0"/>
          <w:numId w:val="14"/>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Kelurahan Bontang Lestari ditetapkan sebagai Pusat Pelayanan Kota (PPK) yang berfungsi sebagai pusat pelayanan pemerintahan daerah. Untuk itu, di kawasan ini perlu dilengkapi oleh fasilitas berupa perkantoran pemerintahan daerah dan fasilitas kantor pemerintahan pendukung dan pelayanan publik lainnya;</w:t>
      </w:r>
    </w:p>
    <w:p w:rsidR="00300CBF" w:rsidRPr="00163D38" w:rsidRDefault="00300CBF" w:rsidP="003C2040">
      <w:pPr>
        <w:pStyle w:val="ListParagraph"/>
        <w:numPr>
          <w:ilvl w:val="0"/>
          <w:numId w:val="14"/>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Kelurahan Tanjung ditetapkan sebagai Sub-Pusat Pelayanan Kota (SPK) yang memiliki fungsi sebagai: sub pusatpelayanan pemerintahan skala kecamatan dan atau</w:t>
      </w:r>
      <w:r w:rsidRPr="00163D38">
        <w:rPr>
          <w:rFonts w:ascii="Bookman Old Style" w:hAnsi="Bookman Old Style" w:cs="Arial"/>
          <w:sz w:val="24"/>
          <w:szCs w:val="24"/>
          <w:lang w:val="id-ID"/>
        </w:rPr>
        <w:t xml:space="preserve"> </w:t>
      </w:r>
      <w:r w:rsidRPr="00163D38">
        <w:rPr>
          <w:rFonts w:ascii="Bookman Old Style" w:hAnsi="Bookman Old Style" w:cs="Arial"/>
          <w:sz w:val="24"/>
          <w:szCs w:val="24"/>
        </w:rPr>
        <w:t>pendukung pemerintahan kota, pusat pelayanan pendidikan dan sebagai pusat perdagangan. Pada SPK ini perlu dilengkapi kantor kecamatan, perkantoran pendukung pemerintah kota, fasilitas SLTA dan pasar;</w:t>
      </w:r>
    </w:p>
    <w:p w:rsidR="00300CBF" w:rsidRPr="00163D38" w:rsidRDefault="00300CBF" w:rsidP="003C2040">
      <w:pPr>
        <w:pStyle w:val="ListParagraph"/>
        <w:numPr>
          <w:ilvl w:val="0"/>
          <w:numId w:val="14"/>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Kelurahan Berbas Tengah, Kelurahan Berbas Pantai, Kelurahan Satimpo dan Kelurahan Tanjung Laut Indah ditetapkan sebagai Pusat Lingkungan (PL) yang melayani skala lingkungan dan dilengkapi dengan fasilitas pemerintahan, kesehatan, pendidikan dan persampahan.</w:t>
      </w:r>
    </w:p>
    <w:p w:rsidR="00300CBF" w:rsidRPr="00163D38" w:rsidRDefault="00BC26AE" w:rsidP="00BC26AE">
      <w:pPr>
        <w:pStyle w:val="ListParagraph"/>
        <w:spacing w:line="360" w:lineRule="auto"/>
        <w:ind w:left="1276" w:hanging="425"/>
        <w:contextualSpacing w:val="0"/>
        <w:rPr>
          <w:rFonts w:ascii="Bookman Old Style" w:hAnsi="Bookman Old Style" w:cs="Arial"/>
          <w:b/>
          <w:sz w:val="24"/>
          <w:szCs w:val="24"/>
        </w:rPr>
      </w:pPr>
      <w:r>
        <w:rPr>
          <w:rFonts w:ascii="Bookman Old Style" w:hAnsi="Bookman Old Style" w:cs="Arial"/>
          <w:b/>
          <w:sz w:val="24"/>
          <w:szCs w:val="24"/>
        </w:rPr>
        <w:t>3)</w:t>
      </w:r>
      <w:r>
        <w:rPr>
          <w:rFonts w:ascii="Bookman Old Style" w:hAnsi="Bookman Old Style" w:cs="Arial"/>
          <w:b/>
          <w:sz w:val="24"/>
          <w:szCs w:val="24"/>
        </w:rPr>
        <w:tab/>
      </w:r>
      <w:r w:rsidR="00300CBF" w:rsidRPr="00163D38">
        <w:rPr>
          <w:rFonts w:ascii="Bookman Old Style" w:hAnsi="Bookman Old Style" w:cs="Arial"/>
          <w:b/>
          <w:sz w:val="24"/>
          <w:szCs w:val="24"/>
        </w:rPr>
        <w:t>Sistem Jaringan Prasarana Wilayah Kota</w:t>
      </w:r>
    </w:p>
    <w:p w:rsidR="00300CBF" w:rsidRPr="00163D38" w:rsidRDefault="00300CBF" w:rsidP="003C2040">
      <w:pPr>
        <w:pStyle w:val="ListParagraph"/>
        <w:numPr>
          <w:ilvl w:val="0"/>
          <w:numId w:val="15"/>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 xml:space="preserve">Pengembangan jaringan jalan ruas jalan eksisting meliputi ruas jalan arteri primer terdiri dari jalan arteri primer yang menghubungkan Bontang - Samarinda - Sangatta (Trans Kalimantan Timur) dan </w:t>
      </w:r>
      <w:r w:rsidRPr="00163D38">
        <w:rPr>
          <w:rFonts w:ascii="Bookman Old Style" w:hAnsi="Bookman Old Style" w:cs="Arial"/>
          <w:sz w:val="24"/>
          <w:szCs w:val="24"/>
        </w:rPr>
        <w:lastRenderedPageBreak/>
        <w:t>jalan arteri primer baru sebagai</w:t>
      </w:r>
      <w:r w:rsidR="007D7D1B">
        <w:rPr>
          <w:rFonts w:ascii="Bookman Old Style" w:hAnsi="Bookman Old Style" w:cs="Arial"/>
          <w:sz w:val="24"/>
          <w:szCs w:val="24"/>
        </w:rPr>
        <w:t xml:space="preserve"> bagian dari Highway Balikpapan</w:t>
      </w:r>
      <w:r w:rsidRPr="00163D38">
        <w:rPr>
          <w:rFonts w:ascii="Bookman Old Style" w:hAnsi="Bookman Old Style" w:cs="Arial"/>
          <w:sz w:val="24"/>
          <w:szCs w:val="24"/>
        </w:rPr>
        <w:t xml:space="preserve">-Samarinda-Bontang yang berada di bagian selatan kota melintasi lokasi kawasan pengembangan baru di Kelurahan Bontang Lestari; dan </w:t>
      </w:r>
    </w:p>
    <w:p w:rsidR="00300CBF" w:rsidRPr="00163D38" w:rsidRDefault="00300CBF" w:rsidP="003C2040">
      <w:pPr>
        <w:pStyle w:val="ListParagraph"/>
        <w:numPr>
          <w:ilvl w:val="0"/>
          <w:numId w:val="15"/>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 xml:space="preserve">Pengembangan jaringan jalan ruas jalan rencana meliputi pengembangan ruas jalan rencana meliputi pengembangan jalan akses masuk Kota Bontang dari Nyerakat (Kelurahan Bontang Lestari) ke arah Trans Kalimantan Timur, pengembangan jalan kota diarahkan ke Kelurahan Bontang Lestari, dan pengembangan jalan lingkar pesisir (coastal road). </w:t>
      </w:r>
    </w:p>
    <w:p w:rsidR="00300CBF" w:rsidRPr="00163D38" w:rsidRDefault="00300CBF" w:rsidP="003C2040">
      <w:pPr>
        <w:pStyle w:val="ListParagraph"/>
        <w:numPr>
          <w:ilvl w:val="0"/>
          <w:numId w:val="15"/>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Pengembangan jaringan pelayanan Lalu Lintas Angkutan Jalan (LLAJ) dengan pengembangan rute angkutan umum diintegrasikan dengan sistem pusat pelayanan kota, sub pusat pelayanan kota dan pusat lingkungan dan pengembangan angkutan umum yang mengarah kepada angkutan umum massal.</w:t>
      </w:r>
    </w:p>
    <w:p w:rsidR="00300CBF" w:rsidRPr="00163D38" w:rsidRDefault="00300CBF" w:rsidP="003C2040">
      <w:pPr>
        <w:pStyle w:val="ListParagraph"/>
        <w:numPr>
          <w:ilvl w:val="0"/>
          <w:numId w:val="15"/>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 xml:space="preserve">Penataan pelabuhan berupa pengembangan Pelabuhan Tanjung Laut sebagai pelabuhan pengumpan untuk jaringan pengumpul angkutan barang; </w:t>
      </w:r>
    </w:p>
    <w:p w:rsidR="00300CBF" w:rsidRPr="00163D38" w:rsidRDefault="00300CBF" w:rsidP="003C2040">
      <w:pPr>
        <w:pStyle w:val="ListParagraph"/>
        <w:numPr>
          <w:ilvl w:val="0"/>
          <w:numId w:val="15"/>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Penataan pelabuhan berupa pengembangan terminal khusus di Kelurahan Bontang Lestari yang berfungsi sebagai Terminal Khusus yang diperuntukkan untuk kegiatan/aktivitas industri dan terminal industri batubara;</w:t>
      </w:r>
    </w:p>
    <w:p w:rsidR="00300CBF" w:rsidRPr="00163D38" w:rsidRDefault="00300CBF" w:rsidP="003C2040">
      <w:pPr>
        <w:pStyle w:val="ListParagraph"/>
        <w:numPr>
          <w:ilvl w:val="0"/>
          <w:numId w:val="15"/>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 xml:space="preserve">Penataan pelabuhan berupa pengembangan terminal khusus migas di Kelurahan Satimpo berfungsi sebagai Terminal Khusus yang diperuntukkan untuk kegiatan/aktivitas industri Migas; </w:t>
      </w:r>
    </w:p>
    <w:p w:rsidR="00300CBF" w:rsidRPr="00163D38" w:rsidRDefault="00300CBF" w:rsidP="003C2040">
      <w:pPr>
        <w:pStyle w:val="ListParagraph"/>
        <w:numPr>
          <w:ilvl w:val="0"/>
          <w:numId w:val="15"/>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Pengembangan sistem jaringan transportasi udara oleh Bandar Udara Bontang Lestari sebagai bandar udara pusat penyebaran skala pelayanan tersier;</w:t>
      </w:r>
    </w:p>
    <w:p w:rsidR="00300CBF" w:rsidRPr="00163D38" w:rsidRDefault="00300CBF" w:rsidP="003C2040">
      <w:pPr>
        <w:pStyle w:val="ListParagraph"/>
        <w:numPr>
          <w:ilvl w:val="0"/>
          <w:numId w:val="15"/>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lastRenderedPageBreak/>
        <w:t>Pengembangan jaringan pipa gas untuk melayani perusahaan yang terdapat di Kelurahan Bontang Lestari dan Kelurahan Satimpo;</w:t>
      </w:r>
    </w:p>
    <w:p w:rsidR="00300CBF" w:rsidRPr="00163D38" w:rsidRDefault="00300CBF" w:rsidP="003C2040">
      <w:pPr>
        <w:pStyle w:val="ListParagraph"/>
        <w:numPr>
          <w:ilvl w:val="0"/>
          <w:numId w:val="15"/>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Pembangunan jaringan fiber optik untuk melayani Kelurahan Bontang Lestari;</w:t>
      </w:r>
    </w:p>
    <w:p w:rsidR="00300CBF" w:rsidRPr="00163D38" w:rsidRDefault="00300CBF" w:rsidP="003C2040">
      <w:pPr>
        <w:pStyle w:val="ListParagraph"/>
        <w:numPr>
          <w:ilvl w:val="0"/>
          <w:numId w:val="15"/>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pengembangan menara telekomunikasi (BTS) diarahkan ke arah Kelurahan Bontang Lestari;</w:t>
      </w:r>
    </w:p>
    <w:p w:rsidR="00300CBF" w:rsidRPr="00163D38" w:rsidRDefault="00300CBF" w:rsidP="003C2040">
      <w:pPr>
        <w:pStyle w:val="ListParagraph"/>
        <w:numPr>
          <w:ilvl w:val="0"/>
          <w:numId w:val="15"/>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Sistem jaringan sumber daya air di Sungai Nyerakat;</w:t>
      </w:r>
    </w:p>
    <w:p w:rsidR="00300CBF" w:rsidRPr="00163D38" w:rsidRDefault="00300CBF" w:rsidP="003C2040">
      <w:pPr>
        <w:pStyle w:val="ListParagraph"/>
        <w:numPr>
          <w:ilvl w:val="0"/>
          <w:numId w:val="15"/>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Pengembangan kolam retensi yang diarahkan pada daerah peralihan dari dataran tinggi ke dataran rendah dan memiliki banyak potensi outlet sungai baik besar maupun kecil di Kelurahan Bontang Lestari;</w:t>
      </w:r>
    </w:p>
    <w:p w:rsidR="00300CBF" w:rsidRPr="00163D38" w:rsidRDefault="00300CBF" w:rsidP="003C2040">
      <w:pPr>
        <w:pStyle w:val="ListParagraph"/>
        <w:numPr>
          <w:ilvl w:val="0"/>
          <w:numId w:val="15"/>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pengerukan rawa-rawa di daerah dataran rendah (Bontang Selatan) yang masih belum berubah menjadi lahan permukiman sebagai daerah tampungan atau kolam retensi;</w:t>
      </w:r>
    </w:p>
    <w:p w:rsidR="00300CBF" w:rsidRPr="00163D38" w:rsidRDefault="00300CBF" w:rsidP="003C2040">
      <w:pPr>
        <w:pStyle w:val="ListParagraph"/>
        <w:numPr>
          <w:ilvl w:val="0"/>
          <w:numId w:val="15"/>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Pengembangan area pelayanan dengan peningkatan pelayanan pengangkutan persampahan di Kelurahan Satimpo dan Kelurahan Bontang Lestari;</w:t>
      </w:r>
    </w:p>
    <w:p w:rsidR="00300CBF" w:rsidRPr="00163D38" w:rsidRDefault="00300CBF" w:rsidP="003C2040">
      <w:pPr>
        <w:pStyle w:val="ListParagraph"/>
        <w:numPr>
          <w:ilvl w:val="0"/>
          <w:numId w:val="15"/>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Pengembangan prasarana penampungan sampah dengan pengembangan TPST (Tempat Pengolahan Sampah Terpadu) yang meliputi pengumpulan, pemilahan, penggunaan ulang, pendaur-ulangan, pemrosesan akhir sampah di Kelurahan Bontang Lestari;</w:t>
      </w:r>
    </w:p>
    <w:p w:rsidR="00300CBF" w:rsidRPr="00163D38" w:rsidRDefault="00300CBF" w:rsidP="003C2040">
      <w:pPr>
        <w:pStyle w:val="ListParagraph"/>
        <w:numPr>
          <w:ilvl w:val="0"/>
          <w:numId w:val="15"/>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Rencana pengembangan sistem pengelolaan air limbah dengan pengembangan instalasi pengolahan air limbah (IPAL) dalam hal ini pengolahan lumpur tinja akan dilakukan pada setiap perumahan di atas air dan Kelurahan Bontang Lestari;</w:t>
      </w:r>
    </w:p>
    <w:p w:rsidR="00300CBF" w:rsidRPr="00163D38" w:rsidRDefault="00D97585" w:rsidP="00300CBF">
      <w:pPr>
        <w:pStyle w:val="Heading4"/>
      </w:pPr>
      <w:bookmarkStart w:id="64" w:name="_Toc365183266"/>
      <w:bookmarkStart w:id="65" w:name="_Toc378342651"/>
      <w:r>
        <w:rPr>
          <w:lang w:val="en-US"/>
        </w:rPr>
        <w:t>b.</w:t>
      </w:r>
      <w:r>
        <w:rPr>
          <w:lang w:val="en-US"/>
        </w:rPr>
        <w:tab/>
      </w:r>
      <w:r w:rsidR="00300CBF" w:rsidRPr="00163D38">
        <w:t>Rencana Pola Ruang</w:t>
      </w:r>
      <w:bookmarkEnd w:id="64"/>
      <w:bookmarkEnd w:id="65"/>
    </w:p>
    <w:p w:rsidR="00300CBF" w:rsidRPr="00163D38" w:rsidRDefault="00300CBF" w:rsidP="00D97585">
      <w:pPr>
        <w:pStyle w:val="ListParagraph"/>
        <w:spacing w:line="360" w:lineRule="auto"/>
        <w:ind w:left="851" w:firstLine="567"/>
        <w:contextualSpacing w:val="0"/>
        <w:rPr>
          <w:rFonts w:ascii="Bookman Old Style" w:hAnsi="Bookman Old Style" w:cs="Arial"/>
          <w:sz w:val="24"/>
          <w:szCs w:val="24"/>
        </w:rPr>
      </w:pPr>
      <w:r w:rsidRPr="00163D38">
        <w:rPr>
          <w:rFonts w:ascii="Bookman Old Style" w:hAnsi="Bookman Old Style" w:cs="Arial"/>
          <w:sz w:val="24"/>
          <w:szCs w:val="24"/>
        </w:rPr>
        <w:t xml:space="preserve">Arahan rencana pola ruang kota di Kota Bontang diwujudkan berdasarkan arahan rencana pola ruang kawasan lindung dan arahan rencana pola ruang kawasan budidaya. </w:t>
      </w:r>
      <w:r w:rsidRPr="00163D38">
        <w:rPr>
          <w:rFonts w:ascii="Bookman Old Style" w:hAnsi="Bookman Old Style" w:cs="Arial"/>
          <w:sz w:val="24"/>
          <w:szCs w:val="24"/>
        </w:rPr>
        <w:lastRenderedPageBreak/>
        <w:t>Adapun arahan pengembangan Kecamatan Bontang Selatan dalam rencana pola ruang Kota Bontang adalah sebagai berikut :</w:t>
      </w:r>
    </w:p>
    <w:p w:rsidR="00300CBF" w:rsidRPr="00163D38" w:rsidRDefault="00D97585" w:rsidP="00D97585">
      <w:pPr>
        <w:pStyle w:val="ListParagraph"/>
        <w:spacing w:line="360" w:lineRule="auto"/>
        <w:ind w:left="1276" w:hanging="425"/>
        <w:contextualSpacing w:val="0"/>
        <w:rPr>
          <w:rFonts w:ascii="Bookman Old Style" w:hAnsi="Bookman Old Style" w:cs="Arial"/>
          <w:b/>
          <w:sz w:val="24"/>
          <w:szCs w:val="24"/>
        </w:rPr>
      </w:pPr>
      <w:r>
        <w:rPr>
          <w:rFonts w:ascii="Bookman Old Style" w:hAnsi="Bookman Old Style" w:cs="Arial"/>
          <w:b/>
          <w:sz w:val="24"/>
          <w:szCs w:val="24"/>
        </w:rPr>
        <w:t>1)</w:t>
      </w:r>
      <w:r>
        <w:rPr>
          <w:rFonts w:ascii="Bookman Old Style" w:hAnsi="Bookman Old Style" w:cs="Arial"/>
          <w:b/>
          <w:sz w:val="24"/>
          <w:szCs w:val="24"/>
        </w:rPr>
        <w:tab/>
      </w:r>
      <w:r w:rsidR="00300CBF" w:rsidRPr="00163D38">
        <w:rPr>
          <w:rFonts w:ascii="Bookman Old Style" w:hAnsi="Bookman Old Style" w:cs="Arial"/>
          <w:b/>
          <w:sz w:val="24"/>
          <w:szCs w:val="24"/>
        </w:rPr>
        <w:t>Arahan Rencana Pola Ruang Kawasan Lindung</w:t>
      </w:r>
    </w:p>
    <w:p w:rsidR="00300CBF" w:rsidRPr="00163D38" w:rsidRDefault="00300CBF" w:rsidP="00D97585">
      <w:pPr>
        <w:pStyle w:val="ListParagraph"/>
        <w:spacing w:line="360" w:lineRule="auto"/>
        <w:ind w:left="1276" w:firstLine="567"/>
        <w:contextualSpacing w:val="0"/>
        <w:rPr>
          <w:rFonts w:ascii="Bookman Old Style" w:hAnsi="Bookman Old Style" w:cs="Arial"/>
          <w:sz w:val="24"/>
          <w:szCs w:val="24"/>
        </w:rPr>
      </w:pPr>
      <w:r w:rsidRPr="00163D38">
        <w:rPr>
          <w:rFonts w:ascii="Bookman Old Style" w:hAnsi="Bookman Old Style" w:cs="Arial"/>
          <w:sz w:val="24"/>
          <w:szCs w:val="24"/>
        </w:rPr>
        <w:t>Arahan rencana pola ruang kawasan lindung Kota Bontang terhadap Kecamatan Bontang Selatan adalah sebagai berikut :</w:t>
      </w:r>
    </w:p>
    <w:p w:rsidR="00300CBF" w:rsidRPr="00163D38" w:rsidRDefault="00300CBF" w:rsidP="006A007C">
      <w:pPr>
        <w:pStyle w:val="ListParagraph"/>
        <w:numPr>
          <w:ilvl w:val="0"/>
          <w:numId w:val="17"/>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Menetapkan Kecamatan Bontang Selatan sebagai kawasan hutan lindung di Kota Bontang seluas 5.698,57 hektar (Kecamatan Bontang Selatan dan Kecamatan Bontang Selatan);</w:t>
      </w:r>
    </w:p>
    <w:p w:rsidR="00300CBF" w:rsidRPr="00163D38" w:rsidRDefault="00300CBF" w:rsidP="006A007C">
      <w:pPr>
        <w:pStyle w:val="ListParagraph"/>
        <w:numPr>
          <w:ilvl w:val="0"/>
          <w:numId w:val="17"/>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Kelurahan Satimpo dan Kelurahan Tanjung Laut Indah ditetapkan sebagai kawasan rawa yang merupakan kawasan yang memberikan perlindungan terhadap kawasan bawahannya seluas 23,88 hektar (Kelurahan Gunung Elai, Kelurahan Kanaan, Kelurahan Satimpo, Kelurahan Bontang Baru, Kelurahan Tanjung Laut Indah, Kelurahan Api-Api dan Kelurahan Loktuan);</w:t>
      </w:r>
    </w:p>
    <w:p w:rsidR="00300CBF" w:rsidRPr="00163D38" w:rsidRDefault="00300CBF" w:rsidP="006A007C">
      <w:pPr>
        <w:pStyle w:val="ListParagraph"/>
        <w:numPr>
          <w:ilvl w:val="0"/>
          <w:numId w:val="17"/>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Kelurahan Berbas Pantai dan Kelurahan Tanjung Laut Indah ditetapkan sebagai sempadan pantai yang merupakan kawasan perlindungan setempat dengan jarak minimal 100 meter dari titik pasang tertinggi ke arah darat;</w:t>
      </w:r>
    </w:p>
    <w:p w:rsidR="00300CBF" w:rsidRPr="00163D38" w:rsidRDefault="00300CBF" w:rsidP="006A007C">
      <w:pPr>
        <w:pStyle w:val="ListParagraph"/>
        <w:numPr>
          <w:ilvl w:val="0"/>
          <w:numId w:val="17"/>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Penetapan sempadan sungai sekurang-kurangnya 10 (sepuluh) meter kanan-kiri dihitung dari tepi sungai;</w:t>
      </w:r>
    </w:p>
    <w:p w:rsidR="00300CBF" w:rsidRPr="00163D38" w:rsidRDefault="00300CBF" w:rsidP="006A007C">
      <w:pPr>
        <w:pStyle w:val="ListParagraph"/>
        <w:numPr>
          <w:ilvl w:val="0"/>
          <w:numId w:val="17"/>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Terdapat rencana penyediaan ruang terbuka hijau (RTH) di Kecamatan Bontang Selatan seluas 1.044,72 hektar untuk dialokasikan sebagai hutan kota dan taman kota, RTH olahraga seluas 171,65 hektar yang diarahkan di Kecamatan Bontang Selatan dan Kecamatan Bontang Utara, alokasi tempat pemakaman umum (TPU seluas 23,08 hektar yang tersebar di tiga kecamatan;</w:t>
      </w:r>
    </w:p>
    <w:p w:rsidR="00300CBF" w:rsidRPr="00163D38" w:rsidRDefault="00300CBF" w:rsidP="006A007C">
      <w:pPr>
        <w:pStyle w:val="ListParagraph"/>
        <w:spacing w:line="360" w:lineRule="auto"/>
        <w:ind w:left="1276" w:firstLine="567"/>
        <w:contextualSpacing w:val="0"/>
        <w:rPr>
          <w:rFonts w:ascii="Bookman Old Style" w:hAnsi="Bookman Old Style" w:cs="Arial"/>
          <w:sz w:val="24"/>
          <w:szCs w:val="24"/>
        </w:rPr>
      </w:pPr>
      <w:r w:rsidRPr="00163D38">
        <w:rPr>
          <w:rFonts w:ascii="Bookman Old Style" w:hAnsi="Bookman Old Style" w:cs="Arial"/>
          <w:sz w:val="24"/>
          <w:szCs w:val="24"/>
        </w:rPr>
        <w:lastRenderedPageBreak/>
        <w:t>Kelurahan Tanjung Laut, Kelurahan Tanjung Laut Indah dan Kelurahan Bontang Lestari ditetapkan sebagai kawasan rawan gelombang pasang. Sedangkan,</w:t>
      </w:r>
      <w:r w:rsidRPr="00163D38">
        <w:rPr>
          <w:rFonts w:ascii="Bookman Old Style" w:hAnsi="Bookman Old Style" w:cs="Arial"/>
          <w:sz w:val="24"/>
          <w:szCs w:val="24"/>
          <w:lang w:val="id-ID"/>
        </w:rPr>
        <w:t xml:space="preserve"> </w:t>
      </w:r>
      <w:r w:rsidRPr="00163D38">
        <w:rPr>
          <w:rFonts w:ascii="Bookman Old Style" w:hAnsi="Bookman Old Style" w:cs="Arial"/>
          <w:sz w:val="24"/>
          <w:szCs w:val="24"/>
        </w:rPr>
        <w:t>Kelurahan Tanjung Laut dan Kelurahan Satimpo ditetapkan pula sebagai kawasan rawan genangan banjir.</w:t>
      </w:r>
    </w:p>
    <w:p w:rsidR="00300CBF" w:rsidRPr="006A007C" w:rsidRDefault="006A007C" w:rsidP="006A007C">
      <w:pPr>
        <w:spacing w:line="360" w:lineRule="auto"/>
        <w:ind w:left="1276" w:hanging="425"/>
        <w:rPr>
          <w:rFonts w:ascii="Bookman Old Style" w:hAnsi="Bookman Old Style" w:cs="Arial"/>
          <w:b/>
          <w:sz w:val="24"/>
          <w:szCs w:val="24"/>
        </w:rPr>
      </w:pPr>
      <w:r>
        <w:rPr>
          <w:rFonts w:ascii="Bookman Old Style" w:hAnsi="Bookman Old Style" w:cs="Arial"/>
          <w:b/>
          <w:sz w:val="24"/>
          <w:szCs w:val="24"/>
        </w:rPr>
        <w:t>2)</w:t>
      </w:r>
      <w:r>
        <w:rPr>
          <w:rFonts w:ascii="Bookman Old Style" w:hAnsi="Bookman Old Style" w:cs="Arial"/>
          <w:b/>
          <w:sz w:val="24"/>
          <w:szCs w:val="24"/>
        </w:rPr>
        <w:tab/>
      </w:r>
      <w:r w:rsidR="00300CBF" w:rsidRPr="006A007C">
        <w:rPr>
          <w:rFonts w:ascii="Bookman Old Style" w:hAnsi="Bookman Old Style" w:cs="Arial"/>
          <w:b/>
          <w:sz w:val="24"/>
          <w:szCs w:val="24"/>
        </w:rPr>
        <w:t>Arahan Rencana Pola Ruang Kawasan Budidaya</w:t>
      </w:r>
    </w:p>
    <w:p w:rsidR="00300CBF" w:rsidRPr="00163D38" w:rsidRDefault="00300CBF" w:rsidP="006A007C">
      <w:pPr>
        <w:pStyle w:val="ListParagraph"/>
        <w:spacing w:line="360" w:lineRule="auto"/>
        <w:ind w:left="1276" w:firstLine="567"/>
        <w:contextualSpacing w:val="0"/>
        <w:rPr>
          <w:rFonts w:ascii="Bookman Old Style" w:hAnsi="Bookman Old Style" w:cs="Arial"/>
          <w:sz w:val="24"/>
          <w:szCs w:val="24"/>
        </w:rPr>
      </w:pPr>
      <w:r w:rsidRPr="00163D38">
        <w:rPr>
          <w:rFonts w:ascii="Bookman Old Style" w:hAnsi="Bookman Old Style" w:cs="Arial"/>
          <w:sz w:val="24"/>
          <w:szCs w:val="24"/>
        </w:rPr>
        <w:t>Arahan rencana pola ruang kawasan budidaya Kota Bontang terhadap Kecamatan Bontang Selatan adalah sebagai berikut :</w:t>
      </w:r>
    </w:p>
    <w:p w:rsidR="00300CBF" w:rsidRPr="00163D38" w:rsidRDefault="00300CBF" w:rsidP="006A007C">
      <w:pPr>
        <w:pStyle w:val="ListParagraph"/>
        <w:numPr>
          <w:ilvl w:val="0"/>
          <w:numId w:val="18"/>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Penetapan Kelurahan Berbas Pantai sebagai kawasan perumahan kepadatan tinggi. Sedangkan, Kelurahan Berbas Tengah, Kelurahan Tanjung Laut, Kelurahan Tanjung Laut Indah dan Kelurahan Satimpo ditetapkan sebagai kawasan perumahan kepadatan sedang. Sementara, Kelurahan Bontang Lestari ditetapkan sebagai kawasan perumahan kepadatanrendah;</w:t>
      </w:r>
    </w:p>
    <w:p w:rsidR="00300CBF" w:rsidRPr="00163D38" w:rsidRDefault="00300CBF" w:rsidP="006A007C">
      <w:pPr>
        <w:pStyle w:val="ListParagraph"/>
        <w:numPr>
          <w:ilvl w:val="0"/>
          <w:numId w:val="18"/>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Kelurahan Tanjung Laut Indah dan Kelurahan Bontang Lestari ditetapkan sebagai sentra tradisional sebagai rencana pengembangan kawasan perdagangan dan jasa;</w:t>
      </w:r>
    </w:p>
    <w:p w:rsidR="00300CBF" w:rsidRPr="00163D38" w:rsidRDefault="00300CBF" w:rsidP="006A007C">
      <w:pPr>
        <w:pStyle w:val="ListParagraph"/>
        <w:numPr>
          <w:ilvl w:val="0"/>
          <w:numId w:val="18"/>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Pengembangan kawasan industri besar berupa industri petrokimia dan migas di Kelurahan Satimpo dan Kelurahan Bontang Lestari. Sedangkan, khusus untuk Kelurahan Bontang Lestari selain ditetapkan sebagai kawasan industri besar, juga ditetapkan sebagai kawasan industri sedang, kecil dan kawasan pergudangan umum;</w:t>
      </w:r>
    </w:p>
    <w:p w:rsidR="00300CBF" w:rsidRPr="00163D38" w:rsidRDefault="00300CBF" w:rsidP="006A007C">
      <w:pPr>
        <w:pStyle w:val="ListParagraph"/>
        <w:numPr>
          <w:ilvl w:val="0"/>
          <w:numId w:val="18"/>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Di Kelurahan Berbas Pantai dan Kelurahan Bontang Lestari akan dikembangkan kawasan hutan mangrove;</w:t>
      </w:r>
    </w:p>
    <w:p w:rsidR="00300CBF" w:rsidRPr="00163D38" w:rsidRDefault="00300CBF" w:rsidP="006A007C">
      <w:pPr>
        <w:pStyle w:val="ListParagraph"/>
        <w:numPr>
          <w:ilvl w:val="0"/>
          <w:numId w:val="18"/>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Pengembangan kawasan wisata pendidikan industri di Kelurahan Tanjung Laut Indah;</w:t>
      </w:r>
    </w:p>
    <w:p w:rsidR="00300CBF" w:rsidRPr="00163D38" w:rsidRDefault="00300CBF" w:rsidP="006A007C">
      <w:pPr>
        <w:pStyle w:val="ListParagraph"/>
        <w:numPr>
          <w:ilvl w:val="0"/>
          <w:numId w:val="18"/>
        </w:numPr>
        <w:spacing w:line="360" w:lineRule="auto"/>
        <w:ind w:left="1701" w:hanging="425"/>
        <w:contextualSpacing w:val="0"/>
        <w:rPr>
          <w:rFonts w:ascii="Bookman Old Style" w:hAnsi="Bookman Old Style" w:cs="Arial"/>
          <w:sz w:val="24"/>
          <w:szCs w:val="24"/>
        </w:rPr>
      </w:pPr>
      <w:r w:rsidRPr="00163D38">
        <w:rPr>
          <w:rFonts w:ascii="Bookman Old Style" w:hAnsi="Bookman Old Style" w:cs="Arial"/>
          <w:sz w:val="24"/>
          <w:szCs w:val="24"/>
        </w:rPr>
        <w:t>Kelurahan Bontang Lestari ditetapkan sebagai kawasan pertahanan dan keamanan.</w:t>
      </w:r>
    </w:p>
    <w:p w:rsidR="00300CBF" w:rsidRPr="00163D38" w:rsidRDefault="006A007C" w:rsidP="006A007C">
      <w:pPr>
        <w:pStyle w:val="Heading4"/>
      </w:pPr>
      <w:bookmarkStart w:id="66" w:name="_Toc365183267"/>
      <w:bookmarkStart w:id="67" w:name="_Toc378342652"/>
      <w:r>
        <w:rPr>
          <w:lang w:val="en-US"/>
        </w:rPr>
        <w:lastRenderedPageBreak/>
        <w:t>c.</w:t>
      </w:r>
      <w:r>
        <w:rPr>
          <w:lang w:val="en-US"/>
        </w:rPr>
        <w:tab/>
      </w:r>
      <w:r w:rsidR="00300CBF" w:rsidRPr="00163D38">
        <w:t>Rencana Kawasan Strategis</w:t>
      </w:r>
      <w:bookmarkEnd w:id="66"/>
      <w:bookmarkEnd w:id="67"/>
    </w:p>
    <w:p w:rsidR="00300CBF" w:rsidRPr="00163D38" w:rsidRDefault="00300CBF" w:rsidP="006A007C">
      <w:pPr>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z w:val="24"/>
          <w:szCs w:val="24"/>
        </w:rPr>
        <w:t xml:space="preserve">Di Kota Bontang, terdapat 2 (dua) kawasan strategis kota yang mencakup Kawasan Strategis Bontang Lestari sebagai kawasan strategis dari sudut kepentingan ekonomi dan kawasan strategis wilayah pesisir sebagai kawasan strategis dari sudut kepentingan fungsi daya dukung lingkungan. </w:t>
      </w:r>
    </w:p>
    <w:p w:rsidR="00300CBF" w:rsidRPr="00163D38" w:rsidRDefault="00300CBF" w:rsidP="006A007C">
      <w:pPr>
        <w:autoSpaceDE w:val="0"/>
        <w:autoSpaceDN w:val="0"/>
        <w:adjustRightInd w:val="0"/>
        <w:spacing w:line="360" w:lineRule="auto"/>
        <w:ind w:left="851"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Bontang, rencana pola ruang Kota Bontang dan penetapan kawasan strategis terkait dengan kedudukan Kecamatan Bontang Barat. Adapun analisis rinci tentang kedudukan Kecamatan Bontang Barat dalam tata ruang Kota Bontang, dapat dilihat pada uraian berikut ini.</w:t>
      </w:r>
    </w:p>
    <w:p w:rsidR="00300CBF" w:rsidRPr="00163D38" w:rsidRDefault="00300CBF" w:rsidP="003C6985">
      <w:pPr>
        <w:pStyle w:val="Heading3"/>
      </w:pPr>
      <w:bookmarkStart w:id="68" w:name="_Toc439962334"/>
      <w:bookmarkStart w:id="69" w:name="_Toc530715897"/>
      <w:bookmarkStart w:id="70" w:name="_Toc335290455"/>
      <w:bookmarkStart w:id="71" w:name="_Toc342880933"/>
      <w:r w:rsidRPr="00163D38">
        <w:t>2.</w:t>
      </w:r>
      <w:r w:rsidR="003C6985">
        <w:tab/>
      </w:r>
      <w:r w:rsidRPr="00163D38">
        <w:t>BWP Kecamatan Bontang Barat</w:t>
      </w:r>
      <w:bookmarkEnd w:id="68"/>
      <w:bookmarkEnd w:id="69"/>
    </w:p>
    <w:p w:rsidR="00300CBF" w:rsidRPr="00163D38" w:rsidRDefault="00D97585" w:rsidP="00300CBF">
      <w:pPr>
        <w:pStyle w:val="Heading4"/>
      </w:pPr>
      <w:r>
        <w:rPr>
          <w:lang w:val="en-US"/>
        </w:rPr>
        <w:t>a.</w:t>
      </w:r>
      <w:r>
        <w:rPr>
          <w:lang w:val="en-US"/>
        </w:rPr>
        <w:tab/>
      </w:r>
      <w:r w:rsidR="00300CBF" w:rsidRPr="00163D38">
        <w:t>Rencana Struktur Ruang</w:t>
      </w:r>
      <w:bookmarkEnd w:id="70"/>
      <w:bookmarkEnd w:id="71"/>
    </w:p>
    <w:p w:rsidR="00300CBF" w:rsidRPr="00163D38" w:rsidRDefault="00300CBF" w:rsidP="006A007C">
      <w:pPr>
        <w:autoSpaceDE w:val="0"/>
        <w:autoSpaceDN w:val="0"/>
        <w:adjustRightInd w:val="0"/>
        <w:spacing w:line="360" w:lineRule="auto"/>
        <w:ind w:left="851"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Pada sub-bab ini, akan menguraikan rencana sistem pusat-pusat pelayanan dan rencana sistem jaringan. Berdasarkan analisis RTRW Kota Bontang terkait kedudukan Kecamatan Bontang Barat dalam konteks Kota Bontang, maka dapat diuraikan beberapa arahan rencana sebagai berikut:</w:t>
      </w:r>
    </w:p>
    <w:p w:rsidR="00300CBF" w:rsidRPr="00163D38" w:rsidRDefault="00DD7852" w:rsidP="00DD7852">
      <w:pPr>
        <w:pStyle w:val="ListParagraph"/>
        <w:autoSpaceDE w:val="0"/>
        <w:autoSpaceDN w:val="0"/>
        <w:adjustRightInd w:val="0"/>
        <w:spacing w:line="360" w:lineRule="auto"/>
        <w:ind w:left="1276" w:hanging="425"/>
        <w:contextualSpacing w:val="0"/>
        <w:rPr>
          <w:rFonts w:ascii="Bookman Old Style" w:eastAsia="Times New Roman" w:hAnsi="Bookman Old Style" w:cs="Arial"/>
          <w:b/>
          <w:sz w:val="24"/>
          <w:szCs w:val="24"/>
        </w:rPr>
      </w:pPr>
      <w:r>
        <w:rPr>
          <w:rFonts w:ascii="Bookman Old Style" w:eastAsia="Times New Roman" w:hAnsi="Bookman Old Style" w:cs="Arial"/>
          <w:b/>
          <w:sz w:val="24"/>
          <w:szCs w:val="24"/>
        </w:rPr>
        <w:t>1)</w:t>
      </w:r>
      <w:r>
        <w:rPr>
          <w:rFonts w:ascii="Bookman Old Style" w:eastAsia="Times New Roman" w:hAnsi="Bookman Old Style" w:cs="Arial"/>
          <w:b/>
          <w:sz w:val="24"/>
          <w:szCs w:val="24"/>
        </w:rPr>
        <w:tab/>
      </w:r>
      <w:r w:rsidR="00300CBF" w:rsidRPr="00163D38">
        <w:rPr>
          <w:rFonts w:ascii="Bookman Old Style" w:eastAsia="Times New Roman" w:hAnsi="Bookman Old Style" w:cs="Arial"/>
          <w:b/>
          <w:sz w:val="24"/>
          <w:szCs w:val="24"/>
        </w:rPr>
        <w:t>Sistem Pusat-Pusat Pelayanan</w:t>
      </w:r>
    </w:p>
    <w:p w:rsidR="00300CBF" w:rsidRPr="00163D38" w:rsidRDefault="00300CBF" w:rsidP="00DD7852">
      <w:pPr>
        <w:autoSpaceDE w:val="0"/>
        <w:autoSpaceDN w:val="0"/>
        <w:adjustRightInd w:val="0"/>
        <w:spacing w:line="360" w:lineRule="auto"/>
        <w:ind w:left="1276"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Secara umum, di Kota Bontang dibagi menjadi 3 (tiga) bagian wilayah kota yang masing-masing bagian wilayah kota memiliki peran dan fungsinya masing-masing. Kecamatan Bontang Barat sendiri, masuk dalam bagian wilayah kota II yang notabene memiliki peran dan fungsi sebagai </w:t>
      </w:r>
      <w:r w:rsidRPr="00163D38">
        <w:rPr>
          <w:rFonts w:ascii="Bookman Old Style" w:eastAsia="Times New Roman" w:hAnsi="Bookman Old Style" w:cs="Arial"/>
          <w:b/>
          <w:i/>
          <w:sz w:val="24"/>
          <w:szCs w:val="24"/>
        </w:rPr>
        <w:t>Kawasan Industri Strategis Kota, Pelabuhan</w:t>
      </w:r>
      <w:r>
        <w:rPr>
          <w:rFonts w:ascii="Bookman Old Style" w:eastAsia="Times New Roman" w:hAnsi="Bookman Old Style" w:cs="Arial"/>
          <w:b/>
          <w:i/>
          <w:sz w:val="24"/>
          <w:szCs w:val="24"/>
        </w:rPr>
        <w:t xml:space="preserve"> </w:t>
      </w:r>
      <w:r w:rsidRPr="00163D38">
        <w:rPr>
          <w:rFonts w:ascii="Bookman Old Style" w:eastAsia="Times New Roman" w:hAnsi="Bookman Old Style" w:cs="Arial"/>
          <w:b/>
          <w:i/>
          <w:sz w:val="24"/>
          <w:szCs w:val="24"/>
        </w:rPr>
        <w:t>dan Pergudangan</w:t>
      </w:r>
      <w:r w:rsidRPr="00163D38">
        <w:rPr>
          <w:rFonts w:ascii="Bookman Old Style" w:eastAsia="Times New Roman" w:hAnsi="Bookman Old Style" w:cs="Arial"/>
          <w:sz w:val="24"/>
          <w:szCs w:val="24"/>
        </w:rPr>
        <w:t xml:space="preserve">. Dengan demikian, secara fungsional kawasan BWP II merupakan kawasan integrasi daratan dan lautan sesuai dengan batasan kecamatan yang ada. </w:t>
      </w:r>
    </w:p>
    <w:p w:rsidR="00300CBF" w:rsidRPr="00163D38" w:rsidRDefault="00300CBF" w:rsidP="0055398D">
      <w:pPr>
        <w:autoSpaceDE w:val="0"/>
        <w:autoSpaceDN w:val="0"/>
        <w:adjustRightInd w:val="0"/>
        <w:spacing w:line="360" w:lineRule="auto"/>
        <w:ind w:left="1276"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Terkait kedudukan Kecamatan Bontang Barat dalam konteks Kota Bontang, Kecamatan Bontang Barat diarahkan sebagai kawasan industry strategis kota, sedangkan untuk fungsi sebagai pelabuhan dan </w:t>
      </w:r>
      <w:r w:rsidRPr="00163D38">
        <w:rPr>
          <w:rFonts w:ascii="Bookman Old Style" w:eastAsia="Times New Roman" w:hAnsi="Bookman Old Style" w:cs="Arial"/>
          <w:sz w:val="24"/>
          <w:szCs w:val="24"/>
        </w:rPr>
        <w:lastRenderedPageBreak/>
        <w:t>pergudangan diarahkan di Kelurahan Loktuan Kecamatan Bontang Utara.</w:t>
      </w:r>
      <w:r w:rsidRPr="00163D38">
        <w:rPr>
          <w:rFonts w:ascii="Bookman Old Style" w:eastAsia="Times New Roman" w:hAnsi="Bookman Old Style" w:cs="Arial"/>
          <w:sz w:val="24"/>
          <w:szCs w:val="24"/>
          <w:lang w:val="id-ID"/>
        </w:rPr>
        <w:t xml:space="preserve"> </w:t>
      </w:r>
      <w:r w:rsidRPr="00163D38">
        <w:rPr>
          <w:rFonts w:ascii="Bookman Old Style" w:eastAsia="Times New Roman" w:hAnsi="Bookman Old Style" w:cs="Arial"/>
          <w:sz w:val="24"/>
          <w:szCs w:val="24"/>
        </w:rPr>
        <w:t>Selain memiliki peran dan fungsi utama sebagai kawasan industry strategis kota, Kecamatan Bontang Barat memiliki peran dan fungsi penunjang sebagai kawasan</w:t>
      </w:r>
      <w:r w:rsidRPr="00163D38">
        <w:rPr>
          <w:rFonts w:ascii="Bookman Old Style" w:eastAsia="Times New Roman" w:hAnsi="Bookman Old Style" w:cs="Arial"/>
          <w:sz w:val="24"/>
          <w:szCs w:val="24"/>
          <w:lang w:val="id-ID"/>
        </w:rPr>
        <w:t xml:space="preserve"> </w:t>
      </w:r>
      <w:r w:rsidRPr="00163D38">
        <w:rPr>
          <w:rFonts w:ascii="Bookman Old Style" w:eastAsia="Times New Roman" w:hAnsi="Bookman Old Style" w:cs="Arial"/>
          <w:sz w:val="24"/>
          <w:szCs w:val="24"/>
        </w:rPr>
        <w:t>Permukiman, Pariwisata,</w:t>
      </w:r>
      <w:r w:rsidRPr="00163D38">
        <w:rPr>
          <w:rFonts w:ascii="Bookman Old Style" w:eastAsia="Times New Roman" w:hAnsi="Bookman Old Style" w:cs="Arial"/>
          <w:sz w:val="24"/>
          <w:szCs w:val="24"/>
          <w:lang w:val="id-ID"/>
        </w:rPr>
        <w:t xml:space="preserve"> </w:t>
      </w:r>
      <w:r w:rsidRPr="00163D38">
        <w:rPr>
          <w:rFonts w:ascii="Bookman Old Style" w:eastAsia="Times New Roman" w:hAnsi="Bookman Old Style" w:cs="Arial"/>
          <w:sz w:val="24"/>
          <w:szCs w:val="24"/>
        </w:rPr>
        <w:t>Perikanan, Kawasan Militer, dan Kawasan Lindung/</w:t>
      </w:r>
      <w:r w:rsidRPr="00163D38">
        <w:rPr>
          <w:rFonts w:ascii="Bookman Old Style" w:eastAsia="Times New Roman" w:hAnsi="Bookman Old Style" w:cs="Arial"/>
          <w:sz w:val="24"/>
          <w:szCs w:val="24"/>
          <w:lang w:val="id-ID"/>
        </w:rPr>
        <w:t xml:space="preserve"> </w:t>
      </w:r>
      <w:r w:rsidRPr="00163D38">
        <w:rPr>
          <w:rFonts w:ascii="Bookman Old Style" w:eastAsia="Times New Roman" w:hAnsi="Bookman Old Style" w:cs="Arial"/>
          <w:sz w:val="24"/>
          <w:szCs w:val="24"/>
        </w:rPr>
        <w:t>Konservasi.</w:t>
      </w:r>
    </w:p>
    <w:p w:rsidR="00300CBF" w:rsidRPr="00163D38" w:rsidRDefault="00300CBF" w:rsidP="0055398D">
      <w:pPr>
        <w:autoSpaceDE w:val="0"/>
        <w:autoSpaceDN w:val="0"/>
        <w:adjustRightInd w:val="0"/>
        <w:spacing w:line="360" w:lineRule="auto"/>
        <w:ind w:left="1276"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Secara hirarki, kelurahan-kelurahan di Kecamatan Bontang Barat (Kelurahan Belimbing, Kelurahan Telihan dan Kelurahan Kanaan) ditetapkan sebagai Pusat Lingkungan yang Permukiman, Pariwisata,Perikanan, Kawasan Militer, dan Kawasan Lindung/Konservasi.</w:t>
      </w:r>
    </w:p>
    <w:p w:rsidR="00300CBF" w:rsidRPr="00163D38" w:rsidRDefault="00300CBF" w:rsidP="0055398D">
      <w:pPr>
        <w:autoSpaceDE w:val="0"/>
        <w:autoSpaceDN w:val="0"/>
        <w:adjustRightInd w:val="0"/>
        <w:spacing w:line="360" w:lineRule="auto"/>
        <w:ind w:left="1276"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Pelayanan yang dapat dilayani pada pusat lingkungan meliputi :</w:t>
      </w:r>
    </w:p>
    <w:p w:rsidR="00300CBF" w:rsidRPr="00163D38" w:rsidRDefault="00300CBF" w:rsidP="0055398D">
      <w:pPr>
        <w:pStyle w:val="ListParagraph"/>
        <w:numPr>
          <w:ilvl w:val="0"/>
          <w:numId w:val="20"/>
        </w:numPr>
        <w:autoSpaceDE w:val="0"/>
        <w:autoSpaceDN w:val="0"/>
        <w:adjustRightInd w:val="0"/>
        <w:spacing w:line="360" w:lineRule="auto"/>
        <w:ind w:left="1636"/>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Pelayanan pemerintahan berupa kantor kelurahan;</w:t>
      </w:r>
    </w:p>
    <w:p w:rsidR="00300CBF" w:rsidRPr="00163D38" w:rsidRDefault="00300CBF" w:rsidP="0055398D">
      <w:pPr>
        <w:pStyle w:val="ListParagraph"/>
        <w:numPr>
          <w:ilvl w:val="0"/>
          <w:numId w:val="20"/>
        </w:numPr>
        <w:autoSpaceDE w:val="0"/>
        <w:autoSpaceDN w:val="0"/>
        <w:adjustRightInd w:val="0"/>
        <w:spacing w:line="360" w:lineRule="auto"/>
        <w:ind w:left="1636"/>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Pelayanan kesehatan berupa praktek dokter keluarga;</w:t>
      </w:r>
    </w:p>
    <w:p w:rsidR="00300CBF" w:rsidRPr="00163D38" w:rsidRDefault="00300CBF" w:rsidP="0055398D">
      <w:pPr>
        <w:pStyle w:val="ListParagraph"/>
        <w:numPr>
          <w:ilvl w:val="0"/>
          <w:numId w:val="20"/>
        </w:numPr>
        <w:autoSpaceDE w:val="0"/>
        <w:autoSpaceDN w:val="0"/>
        <w:adjustRightInd w:val="0"/>
        <w:spacing w:line="360" w:lineRule="auto"/>
        <w:ind w:left="1636"/>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Pelayanan pendidikan berupa sekolah dasar dan sekolah lanjutan tingkat pertama;</w:t>
      </w:r>
    </w:p>
    <w:p w:rsidR="00300CBF" w:rsidRPr="00163D38" w:rsidRDefault="00300CBF" w:rsidP="0055398D">
      <w:pPr>
        <w:pStyle w:val="ListParagraph"/>
        <w:numPr>
          <w:ilvl w:val="0"/>
          <w:numId w:val="20"/>
        </w:numPr>
        <w:autoSpaceDE w:val="0"/>
        <w:autoSpaceDN w:val="0"/>
        <w:adjustRightInd w:val="0"/>
        <w:spacing w:line="360" w:lineRule="auto"/>
        <w:ind w:left="1636"/>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Pelayanan persampahan berupa Tempat Penampungan Sementara (TPS) Sampah.</w:t>
      </w:r>
    </w:p>
    <w:p w:rsidR="00300CBF" w:rsidRPr="0055398D" w:rsidRDefault="00B571AA" w:rsidP="00B571AA">
      <w:pPr>
        <w:pStyle w:val="ListParagraph"/>
        <w:autoSpaceDE w:val="0"/>
        <w:autoSpaceDN w:val="0"/>
        <w:adjustRightInd w:val="0"/>
        <w:spacing w:line="360" w:lineRule="auto"/>
        <w:ind w:left="1276" w:hanging="425"/>
        <w:contextualSpacing w:val="0"/>
        <w:rPr>
          <w:rFonts w:ascii="Bookman Old Style" w:eastAsia="Times New Roman" w:hAnsi="Bookman Old Style" w:cs="Arial"/>
          <w:b/>
          <w:sz w:val="24"/>
          <w:szCs w:val="24"/>
        </w:rPr>
      </w:pPr>
      <w:r>
        <w:rPr>
          <w:rFonts w:ascii="Bookman Old Style" w:eastAsia="Times New Roman" w:hAnsi="Bookman Old Style" w:cs="Arial"/>
          <w:b/>
          <w:sz w:val="24"/>
          <w:szCs w:val="24"/>
        </w:rPr>
        <w:t>2)</w:t>
      </w:r>
      <w:r w:rsidR="0055398D">
        <w:rPr>
          <w:rFonts w:ascii="Bookman Old Style" w:eastAsia="Times New Roman" w:hAnsi="Bookman Old Style" w:cs="Arial"/>
          <w:b/>
          <w:sz w:val="24"/>
          <w:szCs w:val="24"/>
        </w:rPr>
        <w:tab/>
      </w:r>
      <w:r w:rsidR="00300CBF" w:rsidRPr="0055398D">
        <w:rPr>
          <w:rFonts w:ascii="Bookman Old Style" w:eastAsia="Times New Roman" w:hAnsi="Bookman Old Style" w:cs="Arial"/>
          <w:b/>
          <w:sz w:val="24"/>
          <w:szCs w:val="24"/>
        </w:rPr>
        <w:t>Sistem Transportasi</w:t>
      </w:r>
    </w:p>
    <w:p w:rsidR="00300CBF" w:rsidRPr="00163D38" w:rsidRDefault="00300CBF" w:rsidP="0055398D">
      <w:pPr>
        <w:autoSpaceDE w:val="0"/>
        <w:autoSpaceDN w:val="0"/>
        <w:adjustRightInd w:val="0"/>
        <w:spacing w:line="360" w:lineRule="auto"/>
        <w:ind w:left="1276"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Dalam sistem transportasi ini, akan menguraikan tentang sistem transportasi jalan. Sedangkan, untuk sistem transportasi kereta api, sistem transportasi laut, dan sistem transportasi udara tidak akan diuraikan pada sub-bab ini karena tidak ada arahan pengembangan sistem transportasi tersebut yang terkait dengan Kecamatan Bontang Barat. Adapun arahan rencana sistem transprtasi jalan di Kecamatan Bontang Barat dalam konteks Kota Bontang adalah sebagai berikut :</w:t>
      </w:r>
    </w:p>
    <w:p w:rsidR="00300CBF" w:rsidRPr="00163D38" w:rsidRDefault="00300CBF" w:rsidP="00B571AA">
      <w:pPr>
        <w:pStyle w:val="ListParagraph"/>
        <w:numPr>
          <w:ilvl w:val="0"/>
          <w:numId w:val="21"/>
        </w:numPr>
        <w:autoSpaceDE w:val="0"/>
        <w:autoSpaceDN w:val="0"/>
        <w:adjustRightInd w:val="0"/>
        <w:spacing w:line="360" w:lineRule="auto"/>
        <w:ind w:left="1636"/>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Arahan pengembangan sistem transportasi jalan di Kecamatan Bontang Barat adalah pengembangan prasarana jalan kota dengan mengembangkan jalan kolektor yang menghubungkan Bontang Baru dengan Belimbing, Perumahan PKT, Tanjung Laut, Berbas Tengah, dan Berbas Pantai.</w:t>
      </w:r>
    </w:p>
    <w:p w:rsidR="00300CBF" w:rsidRPr="00163D38" w:rsidRDefault="00300CBF" w:rsidP="00B571AA">
      <w:pPr>
        <w:pStyle w:val="ListParagraph"/>
        <w:numPr>
          <w:ilvl w:val="0"/>
          <w:numId w:val="21"/>
        </w:numPr>
        <w:autoSpaceDE w:val="0"/>
        <w:autoSpaceDN w:val="0"/>
        <w:adjustRightInd w:val="0"/>
        <w:spacing w:line="360" w:lineRule="auto"/>
        <w:ind w:left="1636"/>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lastRenderedPageBreak/>
        <w:t>Selain pengembangan jalan kolektor dalam skala kota, ada Pengembangan Terminal tipe B yang ada di Kota Bontang melayani rute-rute perjalanan antar kota dalam provinsi yakni ru</w:t>
      </w:r>
      <w:r w:rsidR="00C164C4">
        <w:rPr>
          <w:rFonts w:ascii="Bookman Old Style" w:eastAsia="Times New Roman" w:hAnsi="Bookman Old Style" w:cs="Arial"/>
          <w:sz w:val="24"/>
          <w:szCs w:val="24"/>
        </w:rPr>
        <w:t>te Samarinda-Bontang, Bontang</w:t>
      </w:r>
      <w:r w:rsidRPr="00163D38">
        <w:rPr>
          <w:rFonts w:ascii="Bookman Old Style" w:eastAsia="Times New Roman" w:hAnsi="Bookman Old Style" w:cs="Arial"/>
          <w:sz w:val="24"/>
          <w:szCs w:val="24"/>
        </w:rPr>
        <w:t>-Sangatta, dan Bontan</w:t>
      </w:r>
      <w:r w:rsidR="00C164C4">
        <w:rPr>
          <w:rFonts w:ascii="Bookman Old Style" w:eastAsia="Times New Roman" w:hAnsi="Bookman Old Style" w:cs="Arial"/>
          <w:sz w:val="24"/>
          <w:szCs w:val="24"/>
        </w:rPr>
        <w:t>g</w:t>
      </w:r>
      <w:r w:rsidRPr="00163D38">
        <w:rPr>
          <w:rFonts w:ascii="Bookman Old Style" w:eastAsia="Times New Roman" w:hAnsi="Bookman Old Style" w:cs="Arial"/>
          <w:sz w:val="24"/>
          <w:szCs w:val="24"/>
        </w:rPr>
        <w:t>-Balikpapan. Terletak di Kilo Enam di Kelurahan Telihan Bontang Barat;</w:t>
      </w:r>
    </w:p>
    <w:p w:rsidR="00300CBF" w:rsidRPr="00163D38" w:rsidRDefault="00300CBF" w:rsidP="00B571AA">
      <w:pPr>
        <w:pStyle w:val="ListParagraph"/>
        <w:numPr>
          <w:ilvl w:val="0"/>
          <w:numId w:val="21"/>
        </w:numPr>
        <w:autoSpaceDE w:val="0"/>
        <w:autoSpaceDN w:val="0"/>
        <w:adjustRightInd w:val="0"/>
        <w:spacing w:line="360" w:lineRule="auto"/>
        <w:ind w:left="1636"/>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Rencana Pengembangan Terminal tipe C berlokasi di Kelurahan Telihan.</w:t>
      </w:r>
    </w:p>
    <w:p w:rsidR="00300CBF" w:rsidRPr="00163D38" w:rsidRDefault="00B571AA" w:rsidP="00B571AA">
      <w:pPr>
        <w:autoSpaceDE w:val="0"/>
        <w:autoSpaceDN w:val="0"/>
        <w:adjustRightInd w:val="0"/>
        <w:spacing w:line="360" w:lineRule="auto"/>
        <w:ind w:left="1276" w:hanging="425"/>
        <w:rPr>
          <w:rFonts w:ascii="Bookman Old Style" w:eastAsia="Times New Roman" w:hAnsi="Bookman Old Style" w:cs="Arial"/>
          <w:b/>
          <w:sz w:val="24"/>
          <w:szCs w:val="24"/>
        </w:rPr>
      </w:pPr>
      <w:r>
        <w:rPr>
          <w:rFonts w:ascii="Bookman Old Style" w:eastAsia="Times New Roman" w:hAnsi="Bookman Old Style" w:cs="Arial"/>
          <w:b/>
          <w:sz w:val="24"/>
          <w:szCs w:val="24"/>
        </w:rPr>
        <w:t>3)</w:t>
      </w:r>
      <w:r>
        <w:rPr>
          <w:rFonts w:ascii="Bookman Old Style" w:eastAsia="Times New Roman" w:hAnsi="Bookman Old Style" w:cs="Arial"/>
          <w:b/>
          <w:sz w:val="24"/>
          <w:szCs w:val="24"/>
        </w:rPr>
        <w:tab/>
      </w:r>
      <w:r w:rsidR="00300CBF" w:rsidRPr="00163D38">
        <w:rPr>
          <w:rFonts w:ascii="Bookman Old Style" w:eastAsia="Times New Roman" w:hAnsi="Bookman Old Style" w:cs="Arial"/>
          <w:b/>
          <w:sz w:val="24"/>
          <w:szCs w:val="24"/>
        </w:rPr>
        <w:t>Sistem Jaringan/Saluran Utilitas</w:t>
      </w:r>
    </w:p>
    <w:p w:rsidR="00300CBF" w:rsidRPr="00163D38" w:rsidRDefault="00300CBF" w:rsidP="00B571AA">
      <w:pPr>
        <w:autoSpaceDE w:val="0"/>
        <w:autoSpaceDN w:val="0"/>
        <w:adjustRightInd w:val="0"/>
        <w:spacing w:line="360" w:lineRule="auto"/>
        <w:ind w:left="1276"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Dalam rencana sistem jaringan/saluran utilitas, akan menguraikan rencana saluran drainase, rencana pengendalian banjir, rencana saluran air limbah, rencana jaringan persampahan, rencana jaringan listrik dan rencana jaringan telepon kabel dan seluler.</w:t>
      </w:r>
    </w:p>
    <w:p w:rsidR="00300CBF" w:rsidRPr="00163D38" w:rsidRDefault="00300CBF" w:rsidP="003E385C">
      <w:pPr>
        <w:pStyle w:val="ListParagraph"/>
        <w:numPr>
          <w:ilvl w:val="0"/>
          <w:numId w:val="22"/>
        </w:numPr>
        <w:autoSpaceDE w:val="0"/>
        <w:autoSpaceDN w:val="0"/>
        <w:adjustRightInd w:val="0"/>
        <w:spacing w:line="360" w:lineRule="auto"/>
        <w:ind w:left="1570" w:hanging="294"/>
        <w:contextualSpacing w:val="0"/>
        <w:rPr>
          <w:rFonts w:ascii="Bookman Old Style" w:eastAsia="Times New Roman" w:hAnsi="Bookman Old Style" w:cs="Arial"/>
          <w:b/>
          <w:sz w:val="24"/>
          <w:szCs w:val="24"/>
        </w:rPr>
      </w:pPr>
      <w:r w:rsidRPr="00163D38">
        <w:rPr>
          <w:rFonts w:ascii="Bookman Old Style" w:eastAsia="Times New Roman" w:hAnsi="Bookman Old Style" w:cs="Arial"/>
          <w:b/>
          <w:sz w:val="24"/>
          <w:szCs w:val="24"/>
        </w:rPr>
        <w:t>Rencana Pengembangan Sistem Jaringan Energi</w:t>
      </w:r>
    </w:p>
    <w:p w:rsidR="00300CBF" w:rsidRPr="00163D38" w:rsidRDefault="00300CBF" w:rsidP="003E385C">
      <w:pPr>
        <w:autoSpaceDE w:val="0"/>
        <w:autoSpaceDN w:val="0"/>
        <w:adjustRightInd w:val="0"/>
        <w:spacing w:line="360" w:lineRule="auto"/>
        <w:ind w:left="1636"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Rencana Pengembangan Sistem Energi di Kecamatan Bontang Barat terdiri dari rencana jaringan pipa gas bumi yang terdapat di Kelurahan Kanaan dan Kelurahan Belimbing.</w:t>
      </w:r>
    </w:p>
    <w:p w:rsidR="00300CBF" w:rsidRPr="00163D38" w:rsidRDefault="00300CBF" w:rsidP="003E385C">
      <w:pPr>
        <w:pStyle w:val="ListParagraph"/>
        <w:numPr>
          <w:ilvl w:val="0"/>
          <w:numId w:val="22"/>
        </w:numPr>
        <w:autoSpaceDE w:val="0"/>
        <w:autoSpaceDN w:val="0"/>
        <w:adjustRightInd w:val="0"/>
        <w:spacing w:line="360" w:lineRule="auto"/>
        <w:ind w:left="1560" w:hanging="284"/>
        <w:contextualSpacing w:val="0"/>
        <w:rPr>
          <w:rFonts w:ascii="Bookman Old Style" w:eastAsia="Times New Roman" w:hAnsi="Bookman Old Style" w:cs="Arial"/>
          <w:b/>
          <w:sz w:val="24"/>
          <w:szCs w:val="24"/>
        </w:rPr>
      </w:pPr>
      <w:r w:rsidRPr="00163D38">
        <w:rPr>
          <w:rFonts w:ascii="Bookman Old Style" w:eastAsia="Times New Roman" w:hAnsi="Bookman Old Style" w:cs="Arial"/>
          <w:b/>
          <w:sz w:val="24"/>
          <w:szCs w:val="24"/>
        </w:rPr>
        <w:t>Rencana Saluran Drainase</w:t>
      </w:r>
    </w:p>
    <w:p w:rsidR="00300CBF" w:rsidRPr="00163D38" w:rsidRDefault="00300CBF" w:rsidP="003E385C">
      <w:pPr>
        <w:autoSpaceDE w:val="0"/>
        <w:autoSpaceDN w:val="0"/>
        <w:adjustRightInd w:val="0"/>
        <w:spacing w:line="360" w:lineRule="auto"/>
        <w:ind w:left="1560"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Rencana pengembangan saluran drainase di Kecamatan Bontang Barat dalam rencana Kota Bontang adalah sebagai berikut :</w:t>
      </w:r>
    </w:p>
    <w:p w:rsidR="00300CBF" w:rsidRPr="00163D38" w:rsidRDefault="00300CBF" w:rsidP="009D0A9E">
      <w:pPr>
        <w:pStyle w:val="ListParagraph"/>
        <w:numPr>
          <w:ilvl w:val="0"/>
          <w:numId w:val="23"/>
        </w:numPr>
        <w:autoSpaceDE w:val="0"/>
        <w:autoSpaceDN w:val="0"/>
        <w:adjustRightInd w:val="0"/>
        <w:spacing w:line="360" w:lineRule="auto"/>
        <w:ind w:left="1920"/>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Penambahan kapasitas atau dimensi sungai-sungai besar guna menampung lebih banyak limpasan air hujan terutama saat musim hujan tinggi seperti bulan Desember, Januari dan Pebruari. Sungai besar di Kecamatan Bontang Barat adalah Sungai Bontang dengan dimensi rencana 5 m x 25 m,</w:t>
      </w:r>
    </w:p>
    <w:p w:rsidR="00300CBF" w:rsidRPr="00163D38" w:rsidRDefault="00300CBF" w:rsidP="009D0A9E">
      <w:pPr>
        <w:pStyle w:val="ListParagraph"/>
        <w:numPr>
          <w:ilvl w:val="0"/>
          <w:numId w:val="23"/>
        </w:numPr>
        <w:autoSpaceDE w:val="0"/>
        <w:autoSpaceDN w:val="0"/>
        <w:adjustRightInd w:val="0"/>
        <w:spacing w:line="360" w:lineRule="auto"/>
        <w:ind w:left="1920"/>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Penambahan kapasitas atau dimensi sungai-sungai kecil dengan dimensi rencana minimal 3 m x 5 m,</w:t>
      </w:r>
    </w:p>
    <w:p w:rsidR="00300CBF" w:rsidRPr="00163D38" w:rsidRDefault="00300CBF" w:rsidP="009D0A9E">
      <w:pPr>
        <w:pStyle w:val="ListParagraph"/>
        <w:numPr>
          <w:ilvl w:val="0"/>
          <w:numId w:val="23"/>
        </w:numPr>
        <w:autoSpaceDE w:val="0"/>
        <w:autoSpaceDN w:val="0"/>
        <w:adjustRightInd w:val="0"/>
        <w:spacing w:line="360" w:lineRule="auto"/>
        <w:ind w:left="1920"/>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Penataan kawasan bantaran sungai terutama yang masuk dalam garis sempadan sungai. Garis sempadan sungai di Kota Bontang ditetapkan minimal 10 m dari bibir sungai,</w:t>
      </w:r>
    </w:p>
    <w:p w:rsidR="00300CBF" w:rsidRPr="00163D38" w:rsidRDefault="00300CBF" w:rsidP="009D0A9E">
      <w:pPr>
        <w:pStyle w:val="ListParagraph"/>
        <w:numPr>
          <w:ilvl w:val="0"/>
          <w:numId w:val="23"/>
        </w:numPr>
        <w:autoSpaceDE w:val="0"/>
        <w:autoSpaceDN w:val="0"/>
        <w:adjustRightInd w:val="0"/>
        <w:spacing w:line="360" w:lineRule="auto"/>
        <w:ind w:left="1920"/>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lastRenderedPageBreak/>
        <w:t>Pengembangan kolam retensi dengan memanfaatkan lembah-lembah di Kelurahan Kanaan. Kolam retensi ini dapat dimanfaatkan sebagai cadangan air baku bagi pelayanan air bersih di Kota Bontang,</w:t>
      </w:r>
    </w:p>
    <w:p w:rsidR="00300CBF" w:rsidRPr="00163D38" w:rsidRDefault="00300CBF" w:rsidP="009D0A9E">
      <w:pPr>
        <w:pStyle w:val="ListParagraph"/>
        <w:numPr>
          <w:ilvl w:val="0"/>
          <w:numId w:val="23"/>
        </w:numPr>
        <w:autoSpaceDE w:val="0"/>
        <w:autoSpaceDN w:val="0"/>
        <w:adjustRightInd w:val="0"/>
        <w:spacing w:line="360" w:lineRule="auto"/>
        <w:ind w:left="1920"/>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Peningkatan saluran drainase baik sekunder dan tersier di seluruh kawasan Bontang,</w:t>
      </w:r>
    </w:p>
    <w:p w:rsidR="00300CBF" w:rsidRPr="00163D38" w:rsidRDefault="00300CBF" w:rsidP="009D0A9E">
      <w:pPr>
        <w:pStyle w:val="ListParagraph"/>
        <w:numPr>
          <w:ilvl w:val="0"/>
          <w:numId w:val="23"/>
        </w:numPr>
        <w:autoSpaceDE w:val="0"/>
        <w:autoSpaceDN w:val="0"/>
        <w:adjustRightInd w:val="0"/>
        <w:spacing w:line="360" w:lineRule="auto"/>
        <w:ind w:left="1920"/>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Pengembangan sistem jaringan drainase kota Bontang, dan</w:t>
      </w:r>
    </w:p>
    <w:p w:rsidR="00300CBF" w:rsidRPr="00163D38" w:rsidRDefault="00300CBF" w:rsidP="009D0A9E">
      <w:pPr>
        <w:pStyle w:val="ListParagraph"/>
        <w:numPr>
          <w:ilvl w:val="0"/>
          <w:numId w:val="23"/>
        </w:numPr>
        <w:autoSpaceDE w:val="0"/>
        <w:autoSpaceDN w:val="0"/>
        <w:adjustRightInd w:val="0"/>
        <w:spacing w:line="360" w:lineRule="auto"/>
        <w:ind w:left="1920"/>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Penambahan kapasitas dimensi pada saluran drainase.</w:t>
      </w:r>
    </w:p>
    <w:p w:rsidR="00300CBF" w:rsidRPr="00163D38" w:rsidRDefault="009D0A9E" w:rsidP="009D0A9E">
      <w:pPr>
        <w:pStyle w:val="Heading4"/>
      </w:pPr>
      <w:r>
        <w:rPr>
          <w:lang w:val="en-US"/>
        </w:rPr>
        <w:t>b.</w:t>
      </w:r>
      <w:r>
        <w:rPr>
          <w:lang w:val="en-US"/>
        </w:rPr>
        <w:tab/>
      </w:r>
      <w:r w:rsidR="00300CBF" w:rsidRPr="00163D38">
        <w:t>Rencana Pengendalian Banjir</w:t>
      </w:r>
    </w:p>
    <w:p w:rsidR="00300CBF" w:rsidRPr="00163D38" w:rsidRDefault="00300CBF" w:rsidP="009D0A9E">
      <w:pPr>
        <w:autoSpaceDE w:val="0"/>
        <w:autoSpaceDN w:val="0"/>
        <w:adjustRightInd w:val="0"/>
        <w:spacing w:line="360" w:lineRule="auto"/>
        <w:ind w:left="851"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Rencana pengendali banjir terdiri dari arahan-arahan sebagai berikut :</w:t>
      </w:r>
    </w:p>
    <w:p w:rsidR="00300CBF" w:rsidRPr="00163D38" w:rsidRDefault="00300CBF" w:rsidP="009D0A9E">
      <w:pPr>
        <w:pStyle w:val="ListParagraph"/>
        <w:numPr>
          <w:ilvl w:val="0"/>
          <w:numId w:val="24"/>
        </w:numPr>
        <w:autoSpaceDE w:val="0"/>
        <w:autoSpaceDN w:val="0"/>
        <w:adjustRightInd w:val="0"/>
        <w:spacing w:line="360" w:lineRule="auto"/>
        <w:ind w:left="121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Rencana penanganan dalam menanggulangi daya rusak air (banjir) pada Jalur Siagian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dengan cara peningkatan Danau Kanaan,</w:t>
      </w:r>
    </w:p>
    <w:p w:rsidR="00300CBF" w:rsidRPr="00163D38" w:rsidRDefault="00300CBF" w:rsidP="009D0A9E">
      <w:pPr>
        <w:pStyle w:val="ListParagraph"/>
        <w:numPr>
          <w:ilvl w:val="0"/>
          <w:numId w:val="24"/>
        </w:numPr>
        <w:autoSpaceDE w:val="0"/>
        <w:autoSpaceDN w:val="0"/>
        <w:adjustRightInd w:val="0"/>
        <w:spacing w:line="360" w:lineRule="auto"/>
        <w:ind w:left="121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Rencana Peningkatan kapasitas bangunan persilangan (gorong-gorong) pada Daerah Aliran Sungai (DAS) Belimbing,</w:t>
      </w:r>
    </w:p>
    <w:p w:rsidR="00300CBF" w:rsidRPr="00163D38" w:rsidRDefault="00300CBF" w:rsidP="009D0A9E">
      <w:pPr>
        <w:pStyle w:val="ListParagraph"/>
        <w:numPr>
          <w:ilvl w:val="0"/>
          <w:numId w:val="24"/>
        </w:numPr>
        <w:autoSpaceDE w:val="0"/>
        <w:autoSpaceDN w:val="0"/>
        <w:adjustRightInd w:val="0"/>
        <w:spacing w:line="360" w:lineRule="auto"/>
        <w:ind w:left="121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Mempertahankan tampungan air sementara (alami) yang berupa daerah depresi dan rawa pada Daerah Aliran Sungai (DAS) Belimbing,</w:t>
      </w:r>
    </w:p>
    <w:p w:rsidR="00300CBF" w:rsidRPr="00163D38" w:rsidRDefault="00300CBF" w:rsidP="009D0A9E">
      <w:pPr>
        <w:pStyle w:val="ListParagraph"/>
        <w:numPr>
          <w:ilvl w:val="0"/>
          <w:numId w:val="24"/>
        </w:numPr>
        <w:autoSpaceDE w:val="0"/>
        <w:autoSpaceDN w:val="0"/>
        <w:adjustRightInd w:val="0"/>
        <w:spacing w:line="360" w:lineRule="auto"/>
        <w:ind w:left="121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Program pengendalian banjir terpadu pada sistem Bontang dengan normalisasi sungai bontang dan peningkatan bangunan persilangan, peningkatan Danau Kanaan (termasuk pemanfaatan depresi Kanaan), pembuatan bangunan pengendali sedimen (BPS), pembuatan bendali/waduk Sukarahmad, pemasangan pintu pasang-surut dan konservasi lahan kritis maupun konservasi pantai (daerah muara),</w:t>
      </w:r>
    </w:p>
    <w:p w:rsidR="00300CBF" w:rsidRPr="00163D38" w:rsidRDefault="00300CBF" w:rsidP="009D0A9E">
      <w:pPr>
        <w:pStyle w:val="ListParagraph"/>
        <w:numPr>
          <w:ilvl w:val="0"/>
          <w:numId w:val="24"/>
        </w:numPr>
        <w:autoSpaceDE w:val="0"/>
        <w:autoSpaceDN w:val="0"/>
        <w:adjustRightInd w:val="0"/>
        <w:spacing w:line="360" w:lineRule="auto"/>
        <w:ind w:left="121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Program pengendalian banjir terpadu pada sistem belimbing meliputi normalisasi sungai Belimbing, peningkatan bangunan persilangan(gorong-gorong Jl.Pupuk Raya) dan konservasi lahan kritis maupun konservasi pantai (daerah muara).</w:t>
      </w:r>
    </w:p>
    <w:p w:rsidR="00300CBF" w:rsidRPr="00163D38" w:rsidRDefault="009D0A9E" w:rsidP="009D0A9E">
      <w:pPr>
        <w:pStyle w:val="Heading4"/>
      </w:pPr>
      <w:r>
        <w:rPr>
          <w:lang w:val="en-US"/>
        </w:rPr>
        <w:lastRenderedPageBreak/>
        <w:t>c.</w:t>
      </w:r>
      <w:r>
        <w:rPr>
          <w:lang w:val="en-US"/>
        </w:rPr>
        <w:tab/>
      </w:r>
      <w:r w:rsidR="00300CBF" w:rsidRPr="00163D38">
        <w:t>Rencana Saluran Air Bersih dan Kawasan Resapan</w:t>
      </w:r>
    </w:p>
    <w:p w:rsidR="00300CBF" w:rsidRPr="00163D38" w:rsidRDefault="00300CBF" w:rsidP="009D0A9E">
      <w:pPr>
        <w:pStyle w:val="ListParagraph"/>
        <w:numPr>
          <w:ilvl w:val="0"/>
          <w:numId w:val="25"/>
        </w:numPr>
        <w:autoSpaceDE w:val="0"/>
        <w:autoSpaceDN w:val="0"/>
        <w:adjustRightInd w:val="0"/>
        <w:spacing w:line="360" w:lineRule="auto"/>
        <w:ind w:left="121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Rencana pengembangan sumber air baku berupa waduk atau kolam retensi sebagai cadangan air dalam jangka panjang yang diarahkan pada di Kelurahan Kanaan, Kelurahan Telihan dan Kelurahan Belimbing Kecamatan Bontang Barat dengan cara memperbesar kapasitas waduk atau kolam untuk menampung air hujan dalam suatu kawasan sehingga tidak menggenangi tempat permukiman atau kawasan terbangun lainnya dan dapat dimanfaatkan untuk beberapa tujuan seperti sumber air baku, tempat pariwisata air. Kriteria sebagai lokasin waduk adalah kawasan berupa lembah-lembah yang terdapat di Kecamatan Bontang Barat</w:t>
      </w:r>
    </w:p>
    <w:p w:rsidR="00300CBF" w:rsidRPr="00163D38" w:rsidRDefault="00300CBF" w:rsidP="009D0A9E">
      <w:pPr>
        <w:pStyle w:val="ListParagraph"/>
        <w:numPr>
          <w:ilvl w:val="0"/>
          <w:numId w:val="25"/>
        </w:numPr>
        <w:autoSpaceDE w:val="0"/>
        <w:autoSpaceDN w:val="0"/>
        <w:adjustRightInd w:val="0"/>
        <w:spacing w:line="360" w:lineRule="auto"/>
        <w:ind w:left="121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Rencana pengembangan daerah resapan :</w:t>
      </w:r>
    </w:p>
    <w:p w:rsidR="00300CBF" w:rsidRPr="00163D38" w:rsidRDefault="00300CBF" w:rsidP="009D0A9E">
      <w:pPr>
        <w:pStyle w:val="ListParagraph"/>
        <w:numPr>
          <w:ilvl w:val="0"/>
          <w:numId w:val="26"/>
        </w:numPr>
        <w:autoSpaceDE w:val="0"/>
        <w:autoSpaceDN w:val="0"/>
        <w:adjustRightInd w:val="0"/>
        <w:spacing w:line="360" w:lineRule="auto"/>
        <w:ind w:left="157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Reboisasi lahan Hutan lindung dan Taman Nasional Kutai,</w:t>
      </w:r>
    </w:p>
    <w:p w:rsidR="00300CBF" w:rsidRPr="00163D38" w:rsidRDefault="00300CBF" w:rsidP="009D0A9E">
      <w:pPr>
        <w:pStyle w:val="ListParagraph"/>
        <w:numPr>
          <w:ilvl w:val="0"/>
          <w:numId w:val="26"/>
        </w:numPr>
        <w:autoSpaceDE w:val="0"/>
        <w:autoSpaceDN w:val="0"/>
        <w:adjustRightInd w:val="0"/>
        <w:spacing w:line="360" w:lineRule="auto"/>
        <w:ind w:left="157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Daerah resapan yang harus dilindungi dan harus segera dipulihkan sebagaimana fungsinya,</w:t>
      </w:r>
    </w:p>
    <w:p w:rsidR="00300CBF" w:rsidRPr="00163D38" w:rsidRDefault="00300CBF" w:rsidP="009D0A9E">
      <w:pPr>
        <w:pStyle w:val="ListParagraph"/>
        <w:numPr>
          <w:ilvl w:val="0"/>
          <w:numId w:val="26"/>
        </w:numPr>
        <w:autoSpaceDE w:val="0"/>
        <w:autoSpaceDN w:val="0"/>
        <w:adjustRightInd w:val="0"/>
        <w:spacing w:line="360" w:lineRule="auto"/>
        <w:ind w:left="157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Konservasi dan informasi tentang pentingnya melestarikan daerah resapan, dan</w:t>
      </w:r>
    </w:p>
    <w:p w:rsidR="00300CBF" w:rsidRPr="00163D38" w:rsidRDefault="00300CBF" w:rsidP="009D0A9E">
      <w:pPr>
        <w:pStyle w:val="ListParagraph"/>
        <w:numPr>
          <w:ilvl w:val="0"/>
          <w:numId w:val="26"/>
        </w:numPr>
        <w:autoSpaceDE w:val="0"/>
        <w:autoSpaceDN w:val="0"/>
        <w:adjustRightInd w:val="0"/>
        <w:spacing w:line="360" w:lineRule="auto"/>
        <w:ind w:left="157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Kebijakan pemanfaatan ruang tidak merusak daerah resapan.</w:t>
      </w:r>
    </w:p>
    <w:p w:rsidR="00300CBF" w:rsidRPr="00163D38" w:rsidRDefault="009D0A9E" w:rsidP="009D0A9E">
      <w:pPr>
        <w:pStyle w:val="Heading4"/>
      </w:pPr>
      <w:r>
        <w:rPr>
          <w:lang w:val="en-US"/>
        </w:rPr>
        <w:t>d.</w:t>
      </w:r>
      <w:r>
        <w:rPr>
          <w:lang w:val="en-US"/>
        </w:rPr>
        <w:tab/>
      </w:r>
      <w:r w:rsidR="00300CBF" w:rsidRPr="00163D38">
        <w:t>Rencana Saluran Air Limbah</w:t>
      </w:r>
    </w:p>
    <w:p w:rsidR="00300CBF" w:rsidRPr="00163D38" w:rsidRDefault="00300CBF" w:rsidP="009D0A9E">
      <w:pPr>
        <w:autoSpaceDE w:val="0"/>
        <w:autoSpaceDN w:val="0"/>
        <w:adjustRightInd w:val="0"/>
        <w:spacing w:line="360" w:lineRule="auto"/>
        <w:ind w:left="851" w:firstLine="567"/>
        <w:rPr>
          <w:rFonts w:ascii="Bookman Old Style" w:eastAsia="Times New Roman" w:hAnsi="Bookman Old Style" w:cs="Arial"/>
          <w:sz w:val="24"/>
          <w:szCs w:val="24"/>
          <w:lang w:val="id-ID"/>
        </w:rPr>
      </w:pPr>
      <w:r w:rsidRPr="00163D38">
        <w:rPr>
          <w:rFonts w:ascii="Bookman Old Style" w:eastAsia="Times New Roman" w:hAnsi="Bookman Old Style" w:cs="Arial"/>
          <w:sz w:val="24"/>
          <w:szCs w:val="24"/>
        </w:rPr>
        <w:t xml:space="preserve">Rencana pengembangan prasarana pengolahan air limbah di Kota Bontang diprioritaskan pada pengembangan tampungan individual yaitu berupa </w:t>
      </w:r>
      <w:r w:rsidRPr="00163D38">
        <w:rPr>
          <w:rFonts w:ascii="Bookman Old Style" w:eastAsia="Times New Roman" w:hAnsi="Bookman Old Style" w:cs="Arial"/>
          <w:i/>
          <w:sz w:val="24"/>
          <w:szCs w:val="24"/>
        </w:rPr>
        <w:t>septic tank</w:t>
      </w:r>
      <w:r w:rsidRPr="00163D38">
        <w:rPr>
          <w:rFonts w:ascii="Bookman Old Style" w:eastAsia="Times New Roman" w:hAnsi="Bookman Old Style" w:cs="Arial"/>
          <w:sz w:val="24"/>
          <w:szCs w:val="24"/>
        </w:rPr>
        <w:t xml:space="preserve"> dan sumur resapan. Kondisi kontur atau topografi Bontang yang variatif dan penyebaran penduduk yang belum merata, menyebabkan penggunaan sistem terpadu (</w:t>
      </w:r>
      <w:r w:rsidRPr="00163D38">
        <w:rPr>
          <w:rFonts w:ascii="Bookman Old Style" w:eastAsia="Times New Roman" w:hAnsi="Bookman Old Style" w:cs="Arial"/>
          <w:i/>
          <w:sz w:val="24"/>
          <w:szCs w:val="24"/>
        </w:rPr>
        <w:t>off site</w:t>
      </w:r>
      <w:r w:rsidRPr="00163D38">
        <w:rPr>
          <w:rFonts w:ascii="Bookman Old Style" w:eastAsia="Times New Roman" w:hAnsi="Bookman Old Style" w:cs="Arial"/>
          <w:sz w:val="24"/>
          <w:szCs w:val="24"/>
        </w:rPr>
        <w:t xml:space="preserve">) menjadi mahal. Untuk limbah rumah tangga, masyarakat masih menggunakan cara lama yaitu </w:t>
      </w:r>
      <w:r w:rsidRPr="00163D38">
        <w:rPr>
          <w:rFonts w:ascii="Bookman Old Style" w:eastAsia="Times New Roman" w:hAnsi="Bookman Old Style" w:cs="Arial"/>
          <w:i/>
          <w:sz w:val="24"/>
          <w:szCs w:val="24"/>
        </w:rPr>
        <w:t>septic tank</w:t>
      </w:r>
      <w:r w:rsidRPr="00163D38">
        <w:rPr>
          <w:rFonts w:ascii="Bookman Old Style" w:eastAsia="Times New Roman" w:hAnsi="Bookman Old Style" w:cs="Arial"/>
          <w:sz w:val="24"/>
          <w:szCs w:val="24"/>
        </w:rPr>
        <w:t xml:space="preserve"> masih dibuang/dibuatkan bak penampung sendiri. Di Beberapa kawasan ada yang belum memiliki tempat pembuangan (</w:t>
      </w:r>
      <w:r w:rsidRPr="00163D38">
        <w:rPr>
          <w:rFonts w:ascii="Bookman Old Style" w:eastAsia="Times New Roman" w:hAnsi="Bookman Old Style" w:cs="Arial"/>
          <w:i/>
          <w:sz w:val="24"/>
          <w:szCs w:val="24"/>
        </w:rPr>
        <w:t>septic tank</w:t>
      </w:r>
      <w:r w:rsidRPr="00163D38">
        <w:rPr>
          <w:rFonts w:ascii="Bookman Old Style" w:eastAsia="Times New Roman" w:hAnsi="Bookman Old Style" w:cs="Arial"/>
          <w:sz w:val="24"/>
          <w:szCs w:val="24"/>
        </w:rPr>
        <w:t>) dan ada juga yang dibuang ke sungai.</w:t>
      </w:r>
    </w:p>
    <w:p w:rsidR="00300CBF" w:rsidRPr="00163D38" w:rsidRDefault="009D0A9E" w:rsidP="009D0A9E">
      <w:pPr>
        <w:pStyle w:val="Heading4"/>
      </w:pPr>
      <w:r>
        <w:rPr>
          <w:lang w:val="en-US"/>
        </w:rPr>
        <w:lastRenderedPageBreak/>
        <w:t>e.</w:t>
      </w:r>
      <w:r>
        <w:rPr>
          <w:lang w:val="en-US"/>
        </w:rPr>
        <w:tab/>
      </w:r>
      <w:r w:rsidR="00300CBF" w:rsidRPr="00163D38">
        <w:t>Rencana Persampahan</w:t>
      </w:r>
    </w:p>
    <w:p w:rsidR="00300CBF" w:rsidRPr="00163D38" w:rsidRDefault="00300CBF" w:rsidP="009D0A9E">
      <w:pPr>
        <w:autoSpaceDE w:val="0"/>
        <w:autoSpaceDN w:val="0"/>
        <w:adjustRightInd w:val="0"/>
        <w:spacing w:line="360" w:lineRule="auto"/>
        <w:ind w:left="851"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Rencana persampahan meliputi:</w:t>
      </w:r>
    </w:p>
    <w:p w:rsidR="00300CBF" w:rsidRPr="00163D38" w:rsidRDefault="00300CBF" w:rsidP="009D0A9E">
      <w:pPr>
        <w:pStyle w:val="ListParagraph"/>
        <w:numPr>
          <w:ilvl w:val="0"/>
          <w:numId w:val="27"/>
        </w:numPr>
        <w:autoSpaceDE w:val="0"/>
        <w:autoSpaceDN w:val="0"/>
        <w:adjustRightInd w:val="0"/>
        <w:spacing w:line="360" w:lineRule="auto"/>
        <w:ind w:left="121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Pengelolaan sampah terpadu dilakukan melalui penyediaan prasarana penampungan dan saran pengangkutan persampahan yang dikelola oleh Pemerintah Kota Bontang Sampah di kawasan industri ditangani sendiri oleh perusahaaan yang bersangkutan, di Kelurahan Belimbing ditangani oleh PT Pupuk Kaltim.</w:t>
      </w:r>
    </w:p>
    <w:p w:rsidR="00300CBF" w:rsidRPr="00163D38" w:rsidRDefault="00300CBF" w:rsidP="009D0A9E">
      <w:pPr>
        <w:pStyle w:val="ListParagraph"/>
        <w:numPr>
          <w:ilvl w:val="0"/>
          <w:numId w:val="27"/>
        </w:numPr>
        <w:autoSpaceDE w:val="0"/>
        <w:autoSpaceDN w:val="0"/>
        <w:adjustRightInd w:val="0"/>
        <w:spacing w:line="360" w:lineRule="auto"/>
        <w:ind w:left="121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Pengembangan area pelayanan</w:t>
      </w:r>
    </w:p>
    <w:p w:rsidR="00300CBF" w:rsidRPr="00163D38" w:rsidRDefault="00300CBF" w:rsidP="009D0A9E">
      <w:pPr>
        <w:pStyle w:val="ListParagraph"/>
        <w:numPr>
          <w:ilvl w:val="0"/>
          <w:numId w:val="28"/>
        </w:numPr>
        <w:autoSpaceDE w:val="0"/>
        <w:autoSpaceDN w:val="0"/>
        <w:adjustRightInd w:val="0"/>
        <w:spacing w:line="360" w:lineRule="auto"/>
        <w:ind w:left="157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Peningkatan pelayanan pengangkutan persampahan Kecamatan Bontang Barat terutama di</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Kelurahan Belimbing dan Kelurahan Kanaan,</w:t>
      </w:r>
    </w:p>
    <w:p w:rsidR="00300CBF" w:rsidRPr="00163D38" w:rsidRDefault="00300CBF" w:rsidP="009D0A9E">
      <w:pPr>
        <w:pStyle w:val="ListParagraph"/>
        <w:numPr>
          <w:ilvl w:val="0"/>
          <w:numId w:val="28"/>
        </w:numPr>
        <w:autoSpaceDE w:val="0"/>
        <w:autoSpaceDN w:val="0"/>
        <w:adjustRightInd w:val="0"/>
        <w:spacing w:line="360" w:lineRule="auto"/>
        <w:ind w:left="157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Peningkatan pelayanan pengangkutan persampahan dalam hal kecepatan pengangkutan dan frekuensi pengangkutan tiap harinya dari</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1-2 kali menjadi 3 kali sehari</w:t>
      </w:r>
    </w:p>
    <w:p w:rsidR="00300CBF" w:rsidRPr="00163D38" w:rsidRDefault="00300CBF" w:rsidP="009D0A9E">
      <w:pPr>
        <w:pStyle w:val="ListParagraph"/>
        <w:numPr>
          <w:ilvl w:val="0"/>
          <w:numId w:val="27"/>
        </w:numPr>
        <w:autoSpaceDE w:val="0"/>
        <w:autoSpaceDN w:val="0"/>
        <w:adjustRightInd w:val="0"/>
        <w:spacing w:line="360" w:lineRule="auto"/>
        <w:ind w:left="121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Pengembangan prasarana penampungan sampah</w:t>
      </w:r>
    </w:p>
    <w:p w:rsidR="00300CBF" w:rsidRPr="00163D38" w:rsidRDefault="00300CBF" w:rsidP="009D0A9E">
      <w:pPr>
        <w:pStyle w:val="ListParagraph"/>
        <w:numPr>
          <w:ilvl w:val="0"/>
          <w:numId w:val="29"/>
        </w:numPr>
        <w:autoSpaceDE w:val="0"/>
        <w:autoSpaceDN w:val="0"/>
        <w:adjustRightInd w:val="0"/>
        <w:spacing w:line="360" w:lineRule="auto"/>
        <w:ind w:left="157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Pembangunan TPS pada tiap kelurahan. Dengan kapasitas tiap TPS sebesar 6 m3, sampai tahun 2027 dibutuhkan minimal 108 TPS</w:t>
      </w:r>
    </w:p>
    <w:p w:rsidR="00300CBF" w:rsidRPr="00163D38" w:rsidRDefault="00300CBF" w:rsidP="009D0A9E">
      <w:pPr>
        <w:pStyle w:val="ListParagraph"/>
        <w:numPr>
          <w:ilvl w:val="0"/>
          <w:numId w:val="29"/>
        </w:numPr>
        <w:autoSpaceDE w:val="0"/>
        <w:autoSpaceDN w:val="0"/>
        <w:adjustRightInd w:val="0"/>
        <w:spacing w:line="360" w:lineRule="auto"/>
        <w:ind w:left="157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Pembangunan TPA terpadu yang dialokasikan di Bontang Lestari. TPA Bontang Lestari saat ini sudah dalam proses </w:t>
      </w:r>
      <w:r w:rsidRPr="00163D38">
        <w:rPr>
          <w:rFonts w:ascii="Bookman Old Style" w:eastAsia="Times New Roman" w:hAnsi="Bookman Old Style" w:cs="Arial"/>
          <w:sz w:val="24"/>
          <w:szCs w:val="24"/>
          <w:lang w:val="id-ID"/>
        </w:rPr>
        <w:t xml:space="preserve">pasca </w:t>
      </w:r>
      <w:r w:rsidRPr="00163D38">
        <w:rPr>
          <w:rFonts w:ascii="Bookman Old Style" w:eastAsia="Times New Roman" w:hAnsi="Bookman Old Style" w:cs="Arial"/>
          <w:sz w:val="24"/>
          <w:szCs w:val="24"/>
        </w:rPr>
        <w:t>konstruksi.</w:t>
      </w:r>
    </w:p>
    <w:p w:rsidR="00300CBF" w:rsidRPr="00163D38" w:rsidRDefault="00300CBF" w:rsidP="009D0A9E">
      <w:pPr>
        <w:pStyle w:val="ListParagraph"/>
        <w:numPr>
          <w:ilvl w:val="0"/>
          <w:numId w:val="29"/>
        </w:numPr>
        <w:autoSpaceDE w:val="0"/>
        <w:autoSpaceDN w:val="0"/>
        <w:adjustRightInd w:val="0"/>
        <w:spacing w:line="360" w:lineRule="auto"/>
        <w:ind w:left="157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Pembangunan penampungan sampah sementara (TPS) di Bontang Lestari </w:t>
      </w:r>
    </w:p>
    <w:p w:rsidR="00300CBF" w:rsidRPr="00163D38" w:rsidRDefault="009D0A9E" w:rsidP="009D0A9E">
      <w:pPr>
        <w:pStyle w:val="Heading4"/>
      </w:pPr>
      <w:r>
        <w:rPr>
          <w:lang w:val="en-US"/>
        </w:rPr>
        <w:t>f.</w:t>
      </w:r>
      <w:r>
        <w:rPr>
          <w:lang w:val="en-US"/>
        </w:rPr>
        <w:tab/>
      </w:r>
      <w:r w:rsidR="00300CBF" w:rsidRPr="00163D38">
        <w:t>Rencana Jaringan Listrik</w:t>
      </w:r>
    </w:p>
    <w:p w:rsidR="00300CBF" w:rsidRPr="00163D38" w:rsidRDefault="00300CBF" w:rsidP="009D0A9E">
      <w:pPr>
        <w:autoSpaceDE w:val="0"/>
        <w:autoSpaceDN w:val="0"/>
        <w:adjustRightInd w:val="0"/>
        <w:spacing w:line="360" w:lineRule="auto"/>
        <w:ind w:left="851"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Rencana pengembangan jaringan listrik meliputi:</w:t>
      </w:r>
    </w:p>
    <w:p w:rsidR="00300CBF" w:rsidRPr="00163D38" w:rsidRDefault="00300CBF" w:rsidP="009D0A9E">
      <w:pPr>
        <w:pStyle w:val="ListParagraph"/>
        <w:numPr>
          <w:ilvl w:val="0"/>
          <w:numId w:val="30"/>
        </w:numPr>
        <w:autoSpaceDE w:val="0"/>
        <w:autoSpaceDN w:val="0"/>
        <w:adjustRightInd w:val="0"/>
        <w:spacing w:line="360" w:lineRule="auto"/>
        <w:ind w:left="121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Pengembangan pusat-pusat pembangkit listrik tenaga diesel</w:t>
      </w:r>
    </w:p>
    <w:p w:rsidR="00300CBF" w:rsidRPr="00163D38" w:rsidRDefault="00300CBF" w:rsidP="009D0A9E">
      <w:pPr>
        <w:autoSpaceDE w:val="0"/>
        <w:autoSpaceDN w:val="0"/>
        <w:adjustRightInd w:val="0"/>
        <w:spacing w:line="360" w:lineRule="auto"/>
        <w:ind w:left="1211"/>
        <w:rPr>
          <w:rFonts w:ascii="Bookman Old Style" w:eastAsia="Times New Roman" w:hAnsi="Bookman Old Style" w:cs="Arial"/>
          <w:sz w:val="24"/>
          <w:szCs w:val="24"/>
        </w:rPr>
      </w:pPr>
      <w:r w:rsidRPr="00163D38">
        <w:rPr>
          <w:rFonts w:ascii="Bookman Old Style" w:eastAsia="Times New Roman" w:hAnsi="Bookman Old Style" w:cs="Arial"/>
          <w:sz w:val="24"/>
          <w:szCs w:val="24"/>
        </w:rPr>
        <w:t>Jumlah daya yang dibutuhkan sampai tahun 2027 di Kota Bontang adalah sebesar ± 177,3 MW. Kebutuhan sebanyak itu akan dipenuhi oleh PLTD-PLTD baik eksisting maupun baru disamping dari jaringan listrik regional.</w:t>
      </w:r>
    </w:p>
    <w:p w:rsidR="00300CBF" w:rsidRPr="00163D38" w:rsidRDefault="00300CBF" w:rsidP="009D0A9E">
      <w:pPr>
        <w:pStyle w:val="ListParagraph"/>
        <w:numPr>
          <w:ilvl w:val="0"/>
          <w:numId w:val="30"/>
        </w:numPr>
        <w:autoSpaceDE w:val="0"/>
        <w:autoSpaceDN w:val="0"/>
        <w:adjustRightInd w:val="0"/>
        <w:spacing w:line="360" w:lineRule="auto"/>
        <w:ind w:left="121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Pengembangan pembangkit listrik tenaga altenatif</w:t>
      </w:r>
    </w:p>
    <w:p w:rsidR="00300CBF" w:rsidRPr="00163D38" w:rsidRDefault="00300CBF" w:rsidP="009D0A9E">
      <w:pPr>
        <w:autoSpaceDE w:val="0"/>
        <w:autoSpaceDN w:val="0"/>
        <w:adjustRightInd w:val="0"/>
        <w:spacing w:line="360" w:lineRule="auto"/>
        <w:ind w:left="1211"/>
        <w:rPr>
          <w:rFonts w:ascii="Bookman Old Style" w:eastAsia="Times New Roman" w:hAnsi="Bookman Old Style" w:cs="Arial"/>
          <w:sz w:val="24"/>
          <w:szCs w:val="24"/>
        </w:rPr>
      </w:pPr>
      <w:r w:rsidRPr="00163D38">
        <w:rPr>
          <w:rFonts w:ascii="Bookman Old Style" w:eastAsia="Times New Roman" w:hAnsi="Bookman Old Style" w:cs="Arial"/>
          <w:sz w:val="24"/>
          <w:szCs w:val="24"/>
        </w:rPr>
        <w:lastRenderedPageBreak/>
        <w:t xml:space="preserve">Tenaga alternatif dimaksud adalah tenaga gas yang bahan bakunya relatif dekat di sekitar Kota Bontang. Dengan pemanfaatan sumber daya gas, diharapkan biaya tarif dasar listrik dapat ditekan karena biaya bahan bakar gas relatif lebih murah dibanding bahan bakar minyak seperti diesel. </w:t>
      </w:r>
    </w:p>
    <w:p w:rsidR="00300CBF" w:rsidRPr="00163D38" w:rsidRDefault="00300CBF" w:rsidP="009D0A9E">
      <w:pPr>
        <w:pStyle w:val="ListParagraph"/>
        <w:numPr>
          <w:ilvl w:val="0"/>
          <w:numId w:val="30"/>
        </w:numPr>
        <w:autoSpaceDE w:val="0"/>
        <w:autoSpaceDN w:val="0"/>
        <w:adjustRightInd w:val="0"/>
        <w:spacing w:line="360" w:lineRule="auto"/>
        <w:ind w:left="121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Pengembangan sambungan listrik ke konsumen</w:t>
      </w:r>
    </w:p>
    <w:p w:rsidR="00300CBF" w:rsidRPr="00163D38" w:rsidRDefault="00300CBF" w:rsidP="009D0A9E">
      <w:pPr>
        <w:autoSpaceDE w:val="0"/>
        <w:autoSpaceDN w:val="0"/>
        <w:adjustRightInd w:val="0"/>
        <w:spacing w:line="360" w:lineRule="auto"/>
        <w:ind w:left="1211"/>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Jumlah sambungan listrik yang dibutuhkan sampai tahun 2027 sebesar ± 84.753 sambungan baik rumah tangga maupun non rumah tangga. </w:t>
      </w:r>
    </w:p>
    <w:p w:rsidR="00300CBF" w:rsidRPr="00163D38" w:rsidRDefault="009D0A9E" w:rsidP="009D0A9E">
      <w:pPr>
        <w:pStyle w:val="Heading4"/>
      </w:pPr>
      <w:r>
        <w:rPr>
          <w:lang w:val="en-US"/>
        </w:rPr>
        <w:t>g.</w:t>
      </w:r>
      <w:r>
        <w:rPr>
          <w:lang w:val="en-US"/>
        </w:rPr>
        <w:tab/>
      </w:r>
      <w:r w:rsidR="00300CBF" w:rsidRPr="00163D38">
        <w:t>Rencana Jaringan Telepon dan Tower</w:t>
      </w:r>
    </w:p>
    <w:p w:rsidR="00300CBF" w:rsidRPr="00163D38" w:rsidRDefault="00300CBF" w:rsidP="009D0A9E">
      <w:pPr>
        <w:pStyle w:val="ListParagraph"/>
        <w:numPr>
          <w:ilvl w:val="0"/>
          <w:numId w:val="31"/>
        </w:numPr>
        <w:autoSpaceDE w:val="0"/>
        <w:autoSpaceDN w:val="0"/>
        <w:adjustRightInd w:val="0"/>
        <w:spacing w:line="360" w:lineRule="auto"/>
        <w:ind w:left="121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Rencana pengembangan jaringan telepon terutama diarahkan untuk penambahan jumlah sambungan rumah tangga, perdagangan, jasa, perkantoran dan industri. Kebutuhan penambahan sambungan sampai tahun 2027 diperkirakan mencapai 84.753 SST dengan asumsi pelayanan tercapai 100 %,</w:t>
      </w:r>
    </w:p>
    <w:p w:rsidR="00300CBF" w:rsidRPr="00163D38" w:rsidRDefault="00300CBF" w:rsidP="009D0A9E">
      <w:pPr>
        <w:pStyle w:val="ListParagraph"/>
        <w:numPr>
          <w:ilvl w:val="0"/>
          <w:numId w:val="31"/>
        </w:numPr>
        <w:autoSpaceDE w:val="0"/>
        <w:autoSpaceDN w:val="0"/>
        <w:adjustRightInd w:val="0"/>
        <w:spacing w:line="360" w:lineRule="auto"/>
        <w:ind w:left="121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Rencana pengembangan Tower (BTS) , </w:t>
      </w:r>
    </w:p>
    <w:p w:rsidR="00300CBF" w:rsidRPr="00163D38" w:rsidRDefault="00300CBF" w:rsidP="009D0A9E">
      <w:pPr>
        <w:pStyle w:val="ListParagraph"/>
        <w:numPr>
          <w:ilvl w:val="0"/>
          <w:numId w:val="31"/>
        </w:numPr>
        <w:autoSpaceDE w:val="0"/>
        <w:autoSpaceDN w:val="0"/>
        <w:adjustRightInd w:val="0"/>
        <w:spacing w:line="360" w:lineRule="auto"/>
        <w:ind w:left="121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Perlunya pengawasan dan pemberian ijin khusus terhadap pihak operator yang akan membangun dengan persyaratan yang disepakati secara bersama agar suatu kota tidak menjadi “Kota Tower”.</w:t>
      </w:r>
    </w:p>
    <w:p w:rsidR="00300CBF" w:rsidRPr="00163D38" w:rsidRDefault="00300CBF" w:rsidP="009D0A9E">
      <w:pPr>
        <w:pStyle w:val="ListParagraph"/>
        <w:numPr>
          <w:ilvl w:val="0"/>
          <w:numId w:val="31"/>
        </w:numPr>
        <w:autoSpaceDE w:val="0"/>
        <w:autoSpaceDN w:val="0"/>
        <w:adjustRightInd w:val="0"/>
        <w:spacing w:line="360" w:lineRule="auto"/>
        <w:ind w:left="1211"/>
        <w:contextualSpacing w:val="0"/>
        <w:rPr>
          <w:rFonts w:ascii="Bookman Old Style" w:eastAsia="Times New Roman" w:hAnsi="Bookman Old Style" w:cs="Arial"/>
          <w:sz w:val="24"/>
          <w:szCs w:val="24"/>
        </w:rPr>
      </w:pPr>
      <w:r w:rsidRPr="00163D38">
        <w:rPr>
          <w:rFonts w:ascii="Bookman Old Style" w:eastAsia="Times New Roman" w:hAnsi="Bookman Old Style" w:cs="Arial"/>
          <w:sz w:val="24"/>
          <w:szCs w:val="24"/>
        </w:rPr>
        <w:t>Mempertimbangkan kondisi kontur dan ketinggian, dan letak Tower (BTS) tidak berdekatan dengan permukiman, perdagangan jasa, perkantoran, dan pusat kota.</w:t>
      </w:r>
    </w:p>
    <w:p w:rsidR="00300CBF" w:rsidRPr="00163D38" w:rsidRDefault="00B90E32" w:rsidP="00B90E32">
      <w:pPr>
        <w:pStyle w:val="Heading4"/>
      </w:pPr>
      <w:bookmarkStart w:id="72" w:name="_Toc335290456"/>
      <w:bookmarkStart w:id="73" w:name="_Toc342880934"/>
      <w:r>
        <w:rPr>
          <w:lang w:val="en-US"/>
        </w:rPr>
        <w:t>h</w:t>
      </w:r>
      <w:r w:rsidR="00300CBF" w:rsidRPr="00163D38">
        <w:t>.</w:t>
      </w:r>
      <w:r>
        <w:rPr>
          <w:lang w:val="en-US"/>
        </w:rPr>
        <w:tab/>
      </w:r>
      <w:r w:rsidR="00300CBF" w:rsidRPr="00163D38">
        <w:t>Rencana Pola Ruang</w:t>
      </w:r>
      <w:bookmarkEnd w:id="72"/>
      <w:bookmarkEnd w:id="73"/>
    </w:p>
    <w:p w:rsidR="00300CBF" w:rsidRPr="00163D38" w:rsidRDefault="00300CBF" w:rsidP="00B90E32">
      <w:pPr>
        <w:autoSpaceDE w:val="0"/>
        <w:autoSpaceDN w:val="0"/>
        <w:adjustRightInd w:val="0"/>
        <w:spacing w:line="360" w:lineRule="auto"/>
        <w:ind w:left="851" w:firstLine="567"/>
        <w:rPr>
          <w:rFonts w:ascii="Bookman Old Style" w:eastAsia="Times New Roman" w:hAnsi="Bookman Old Style" w:cs="Arial"/>
          <w:sz w:val="24"/>
          <w:szCs w:val="24"/>
          <w:lang w:val="id-ID"/>
        </w:rPr>
      </w:pPr>
      <w:r w:rsidRPr="00163D38">
        <w:rPr>
          <w:rFonts w:ascii="Bookman Old Style" w:eastAsia="Times New Roman" w:hAnsi="Bookman Old Style" w:cs="Arial"/>
          <w:sz w:val="24"/>
          <w:szCs w:val="24"/>
        </w:rPr>
        <w:t>Pada sub-bab ini akan menguraikan tentang rencana pola ruang kawasan lindung dan rencana pola ruang kawasan budidaya. Adapun uraian rinci mengenai rencana pola ruang di Kecamatan Bontang Barat dalam konteks Kota Bontang adalah sebagai berikut:</w:t>
      </w:r>
    </w:p>
    <w:p w:rsidR="00300CBF" w:rsidRPr="00E074B0" w:rsidRDefault="00300CBF" w:rsidP="00E074B0">
      <w:pPr>
        <w:pStyle w:val="ListParagraph"/>
        <w:numPr>
          <w:ilvl w:val="0"/>
          <w:numId w:val="32"/>
        </w:numPr>
        <w:autoSpaceDE w:val="0"/>
        <w:autoSpaceDN w:val="0"/>
        <w:adjustRightInd w:val="0"/>
        <w:spacing w:line="360" w:lineRule="auto"/>
        <w:ind w:left="1276" w:hanging="425"/>
        <w:contextualSpacing w:val="0"/>
        <w:rPr>
          <w:rFonts w:ascii="Bookman Old Style" w:eastAsia="Times New Roman" w:hAnsi="Bookman Old Style" w:cs="Arial"/>
          <w:sz w:val="24"/>
          <w:szCs w:val="24"/>
        </w:rPr>
      </w:pPr>
      <w:r w:rsidRPr="00E074B0">
        <w:rPr>
          <w:rFonts w:ascii="Bookman Old Style" w:eastAsia="Times New Roman" w:hAnsi="Bookman Old Style" w:cs="Arial"/>
          <w:sz w:val="24"/>
          <w:szCs w:val="24"/>
        </w:rPr>
        <w:t>Kawasan Lindung</w:t>
      </w:r>
    </w:p>
    <w:p w:rsidR="00300CBF" w:rsidRPr="00163D38" w:rsidRDefault="00300CBF" w:rsidP="00E074B0">
      <w:pPr>
        <w:pStyle w:val="ListParagraph"/>
        <w:numPr>
          <w:ilvl w:val="0"/>
          <w:numId w:val="33"/>
        </w:numPr>
        <w:autoSpaceDE w:val="0"/>
        <w:autoSpaceDN w:val="0"/>
        <w:adjustRightInd w:val="0"/>
        <w:spacing w:line="360" w:lineRule="auto"/>
        <w:ind w:left="1701" w:hanging="425"/>
        <w:contextualSpacing w:val="0"/>
        <w:rPr>
          <w:rFonts w:ascii="Bookman Old Style" w:eastAsia="Times New Roman" w:hAnsi="Bookman Old Style" w:cs="Arial"/>
          <w:b/>
          <w:sz w:val="24"/>
          <w:szCs w:val="24"/>
        </w:rPr>
      </w:pPr>
      <w:r w:rsidRPr="00163D38">
        <w:rPr>
          <w:rFonts w:ascii="Bookman Old Style" w:eastAsia="Times New Roman" w:hAnsi="Bookman Old Style" w:cs="Arial"/>
          <w:b/>
          <w:sz w:val="24"/>
          <w:szCs w:val="24"/>
        </w:rPr>
        <w:t>Kawasan Yang Memberikan Perlindungan Terhadap Kawasan Bawahannya</w:t>
      </w:r>
    </w:p>
    <w:p w:rsidR="00300CBF" w:rsidRPr="00163D38" w:rsidRDefault="00300CBF" w:rsidP="00E074B0">
      <w:pPr>
        <w:autoSpaceDE w:val="0"/>
        <w:autoSpaceDN w:val="0"/>
        <w:adjustRightInd w:val="0"/>
        <w:spacing w:line="360" w:lineRule="auto"/>
        <w:ind w:left="1701"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lastRenderedPageBreak/>
        <w:t>Kawasan resapan air berfungsi menjaga dan mempertahankan konservasi air tanah. Termasuk kategori kawasan resapan air adalah sebagai berikut :</w:t>
      </w:r>
    </w:p>
    <w:p w:rsidR="00300CBF" w:rsidRPr="00163D38" w:rsidRDefault="00E074B0" w:rsidP="00E074B0">
      <w:pPr>
        <w:pStyle w:val="ListParagraph"/>
        <w:autoSpaceDE w:val="0"/>
        <w:autoSpaceDN w:val="0"/>
        <w:adjustRightInd w:val="0"/>
        <w:spacing w:line="360" w:lineRule="auto"/>
        <w:ind w:left="2127" w:hanging="426"/>
        <w:contextualSpacing w:val="0"/>
        <w:rPr>
          <w:rFonts w:ascii="Bookman Old Style" w:eastAsia="Times New Roman" w:hAnsi="Bookman Old Style" w:cs="Arial"/>
          <w:sz w:val="24"/>
          <w:szCs w:val="24"/>
        </w:rPr>
      </w:pPr>
      <w:r>
        <w:rPr>
          <w:rFonts w:ascii="Bookman Old Style" w:eastAsia="Times New Roman" w:hAnsi="Bookman Old Style" w:cs="Arial"/>
          <w:sz w:val="24"/>
          <w:szCs w:val="24"/>
        </w:rPr>
        <w:t>(1)</w:t>
      </w:r>
      <w:r>
        <w:rPr>
          <w:rFonts w:ascii="Bookman Old Style" w:eastAsia="Times New Roman" w:hAnsi="Bookman Old Style" w:cs="Arial"/>
          <w:sz w:val="24"/>
          <w:szCs w:val="24"/>
        </w:rPr>
        <w:tab/>
      </w:r>
      <w:r w:rsidR="00300CBF" w:rsidRPr="00163D38">
        <w:rPr>
          <w:rFonts w:ascii="Bookman Old Style" w:eastAsia="Times New Roman" w:hAnsi="Bookman Old Style" w:cs="Arial"/>
          <w:sz w:val="24"/>
          <w:szCs w:val="24"/>
        </w:rPr>
        <w:t>Kawasan Rawa</w:t>
      </w:r>
    </w:p>
    <w:p w:rsidR="00300CBF" w:rsidRPr="00163D38" w:rsidRDefault="00300CBF" w:rsidP="00E074B0">
      <w:pPr>
        <w:autoSpaceDE w:val="0"/>
        <w:autoSpaceDN w:val="0"/>
        <w:adjustRightInd w:val="0"/>
        <w:spacing w:line="360" w:lineRule="auto"/>
        <w:ind w:left="2127"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Kawasan rawa yang memiliki fungsi sebagai kawasan perlindungan, berperan juga sebagai kawasan resapan air (catchment area). Kawasan rawa di Kecamatan Bontang Barat terdapat di kelurahan Kanaan.</w:t>
      </w:r>
    </w:p>
    <w:p w:rsidR="00300CBF" w:rsidRPr="00163D38" w:rsidRDefault="00300CBF" w:rsidP="00E074B0">
      <w:pPr>
        <w:pStyle w:val="ListParagraph"/>
        <w:numPr>
          <w:ilvl w:val="0"/>
          <w:numId w:val="33"/>
        </w:numPr>
        <w:autoSpaceDE w:val="0"/>
        <w:autoSpaceDN w:val="0"/>
        <w:adjustRightInd w:val="0"/>
        <w:spacing w:line="360" w:lineRule="auto"/>
        <w:ind w:left="1701" w:hanging="425"/>
        <w:contextualSpacing w:val="0"/>
        <w:rPr>
          <w:rFonts w:ascii="Bookman Old Style" w:eastAsia="Times New Roman" w:hAnsi="Bookman Old Style" w:cs="Arial"/>
          <w:b/>
          <w:sz w:val="24"/>
          <w:szCs w:val="24"/>
        </w:rPr>
      </w:pPr>
      <w:r w:rsidRPr="00163D38">
        <w:rPr>
          <w:rFonts w:ascii="Bookman Old Style" w:eastAsia="Times New Roman" w:hAnsi="Bookman Old Style" w:cs="Arial"/>
          <w:b/>
          <w:sz w:val="24"/>
          <w:szCs w:val="24"/>
        </w:rPr>
        <w:t>Kawasan Perlindungan Setempat</w:t>
      </w:r>
    </w:p>
    <w:p w:rsidR="00300CBF" w:rsidRPr="00E074B0" w:rsidRDefault="00E074B0" w:rsidP="00E074B0">
      <w:pPr>
        <w:autoSpaceDE w:val="0"/>
        <w:autoSpaceDN w:val="0"/>
        <w:adjustRightInd w:val="0"/>
        <w:spacing w:line="360" w:lineRule="auto"/>
        <w:ind w:left="2127" w:hanging="426"/>
        <w:rPr>
          <w:rFonts w:ascii="Bookman Old Style" w:eastAsia="Times New Roman" w:hAnsi="Bookman Old Style" w:cs="Arial"/>
          <w:sz w:val="24"/>
          <w:szCs w:val="24"/>
        </w:rPr>
      </w:pPr>
      <w:r>
        <w:rPr>
          <w:rFonts w:ascii="Bookman Old Style" w:eastAsia="Times New Roman" w:hAnsi="Bookman Old Style" w:cs="Arial"/>
          <w:sz w:val="24"/>
          <w:szCs w:val="24"/>
        </w:rPr>
        <w:t>(1)</w:t>
      </w:r>
      <w:r>
        <w:rPr>
          <w:rFonts w:ascii="Bookman Old Style" w:eastAsia="Times New Roman" w:hAnsi="Bookman Old Style" w:cs="Arial"/>
          <w:sz w:val="24"/>
          <w:szCs w:val="24"/>
        </w:rPr>
        <w:tab/>
      </w:r>
      <w:r w:rsidR="00300CBF" w:rsidRPr="00E074B0">
        <w:rPr>
          <w:rFonts w:ascii="Bookman Old Style" w:eastAsia="Times New Roman" w:hAnsi="Bookman Old Style" w:cs="Arial"/>
          <w:sz w:val="24"/>
          <w:szCs w:val="24"/>
        </w:rPr>
        <w:t>Sempadan danau dan waduk</w:t>
      </w:r>
    </w:p>
    <w:p w:rsidR="00300CBF" w:rsidRPr="00163D38" w:rsidRDefault="00300CBF" w:rsidP="00E074B0">
      <w:pPr>
        <w:autoSpaceDE w:val="0"/>
        <w:autoSpaceDN w:val="0"/>
        <w:adjustRightInd w:val="0"/>
        <w:spacing w:line="360" w:lineRule="auto"/>
        <w:ind w:left="2127"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Dalam Keppres No. 32 tahun 1990 terdapat pasal yang mengatur mengenai pengelolaan kawasan perlindungan setempat. Kriteria kawasan sekitar danau/situ yang lebarnya proporsional dengan bentuk dan kondisi fisik/danau antara 50 – 100 m dari titik pasang tertinggi ke arah darat atau sesuai dengan peraturan yang berlaku. Di Kecamatan Bontang Barat terdapat danau/situ. Keberadaan situ – situ tersebut perlu dilindungi agar terjaga kelestarian dan fungsinya. Oleh karena itu, danau/situ yang akan dimanfaatkan dengan tujuan tertentu harus tetap menjaga fungsi</w:t>
      </w:r>
      <w:r w:rsidRPr="00163D38">
        <w:rPr>
          <w:rFonts w:ascii="Bookman Old Style" w:eastAsia="Times New Roman" w:hAnsi="Bookman Old Style" w:cs="Arial"/>
          <w:sz w:val="24"/>
          <w:szCs w:val="24"/>
          <w:lang w:val="id-ID"/>
        </w:rPr>
        <w:t xml:space="preserve"> </w:t>
      </w:r>
      <w:r w:rsidRPr="00163D38">
        <w:rPr>
          <w:rFonts w:ascii="Bookman Old Style" w:eastAsia="Times New Roman" w:hAnsi="Bookman Old Style" w:cs="Arial"/>
          <w:sz w:val="24"/>
          <w:szCs w:val="24"/>
        </w:rPr>
        <w:t>pelestariannya. Diharapkan kebutuhan danau tidak bersifat statis, artinya akan bertambah jumlah atau luasnya sesuai dengan perkembangan lahan terbangun kota.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Rencana pengembangan danau/situ di Kecamatan Bontang Barat adalah di Danau di Kanaan (BWP II) seluas 17,1 ha.</w:t>
      </w:r>
    </w:p>
    <w:p w:rsidR="00300CBF" w:rsidRPr="00163D38" w:rsidRDefault="00E074B0" w:rsidP="00E074B0">
      <w:pPr>
        <w:pStyle w:val="ListParagraph"/>
        <w:autoSpaceDE w:val="0"/>
        <w:autoSpaceDN w:val="0"/>
        <w:adjustRightInd w:val="0"/>
        <w:spacing w:line="360" w:lineRule="auto"/>
        <w:ind w:left="2127" w:hanging="426"/>
        <w:contextualSpacing w:val="0"/>
        <w:rPr>
          <w:rFonts w:ascii="Bookman Old Style" w:eastAsia="Times New Roman" w:hAnsi="Bookman Old Style" w:cs="Arial"/>
          <w:sz w:val="24"/>
          <w:szCs w:val="24"/>
        </w:rPr>
      </w:pPr>
      <w:r>
        <w:rPr>
          <w:rFonts w:ascii="Bookman Old Style" w:eastAsia="Times New Roman" w:hAnsi="Bookman Old Style" w:cs="Arial"/>
          <w:sz w:val="24"/>
          <w:szCs w:val="24"/>
        </w:rPr>
        <w:t>(2)</w:t>
      </w:r>
      <w:r>
        <w:rPr>
          <w:rFonts w:ascii="Bookman Old Style" w:eastAsia="Times New Roman" w:hAnsi="Bookman Old Style" w:cs="Arial"/>
          <w:sz w:val="24"/>
          <w:szCs w:val="24"/>
        </w:rPr>
        <w:tab/>
      </w:r>
      <w:r w:rsidR="00300CBF" w:rsidRPr="00163D38">
        <w:rPr>
          <w:rFonts w:ascii="Bookman Old Style" w:eastAsia="Times New Roman" w:hAnsi="Bookman Old Style" w:cs="Arial"/>
          <w:sz w:val="24"/>
          <w:szCs w:val="24"/>
        </w:rPr>
        <w:t>DAS Pada Wilayah Sungai</w:t>
      </w:r>
    </w:p>
    <w:p w:rsidR="00300CBF" w:rsidRPr="00163D38" w:rsidRDefault="00300CBF" w:rsidP="00E074B0">
      <w:pPr>
        <w:autoSpaceDE w:val="0"/>
        <w:autoSpaceDN w:val="0"/>
        <w:adjustRightInd w:val="0"/>
        <w:spacing w:line="360" w:lineRule="auto"/>
        <w:ind w:left="2127"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Kelurahan Telihan dan Kelurahan Kanaan termasuk dalam Daerah Aliran Sungai (DAS) Bontang. Dimana DAS Bontang membentang dari kelurahan Bontang Kuala, Api-Api, Kanaan, Gunung Elai, dan Gunung Telihan. Sungai </w:t>
      </w:r>
      <w:r w:rsidRPr="00163D38">
        <w:rPr>
          <w:rFonts w:ascii="Bookman Old Style" w:eastAsia="Times New Roman" w:hAnsi="Bookman Old Style" w:cs="Arial"/>
          <w:sz w:val="24"/>
          <w:szCs w:val="24"/>
        </w:rPr>
        <w:lastRenderedPageBreak/>
        <w:t>Bontang melayani kawasan di kelurahan Bontang Kuala, Bontang Baru, Api-Api, Kanaan, Gunung Elai, dan Gunung Telihan dan sekitarnya. Luas DAS Bontang kurang lebih 53,28 Km2 dengan panjang aliran sungai sepanjang 25,62 Km, Lebar sungai antara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4-10 meter dengan kedalaman rata-rata 1-2,5 meter.</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Ketinggian air pada saat surut terendah adalah 1 meter, sedangkan ketinggian air pada saat pasang tertinggi adalah 3,5 meter.</w:t>
      </w:r>
    </w:p>
    <w:p w:rsidR="00300CBF" w:rsidRPr="00163D38" w:rsidRDefault="00300CBF" w:rsidP="00E074B0">
      <w:pPr>
        <w:pStyle w:val="ListParagraph"/>
        <w:numPr>
          <w:ilvl w:val="0"/>
          <w:numId w:val="33"/>
        </w:numPr>
        <w:autoSpaceDE w:val="0"/>
        <w:autoSpaceDN w:val="0"/>
        <w:adjustRightInd w:val="0"/>
        <w:spacing w:line="360" w:lineRule="auto"/>
        <w:ind w:left="1701" w:hanging="425"/>
        <w:contextualSpacing w:val="0"/>
        <w:rPr>
          <w:rFonts w:ascii="Bookman Old Style" w:eastAsia="Times New Roman" w:hAnsi="Bookman Old Style" w:cs="Arial"/>
          <w:b/>
          <w:sz w:val="24"/>
          <w:szCs w:val="24"/>
        </w:rPr>
      </w:pPr>
      <w:r w:rsidRPr="00163D38">
        <w:rPr>
          <w:rFonts w:ascii="Bookman Old Style" w:eastAsia="Times New Roman" w:hAnsi="Bookman Old Style" w:cs="Arial"/>
          <w:b/>
          <w:sz w:val="24"/>
          <w:szCs w:val="24"/>
        </w:rPr>
        <w:t>Kawasan Rawan Bencana</w:t>
      </w:r>
    </w:p>
    <w:p w:rsidR="00300CBF" w:rsidRPr="00163D38" w:rsidRDefault="00300CBF" w:rsidP="00E074B0">
      <w:pPr>
        <w:autoSpaceDE w:val="0"/>
        <w:autoSpaceDN w:val="0"/>
        <w:adjustRightInd w:val="0"/>
        <w:spacing w:line="360" w:lineRule="auto"/>
        <w:ind w:left="1701"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Wilayah Kelurahan Kanaan dan Kelurahan Telihan merupakan wilayah yang merupakan kawasan rawan bencana berupa bencana benjir. Hal ini dikarenakan, kedua wilayah kelurahan tersebut </w:t>
      </w:r>
      <w:r w:rsidR="009E0A75">
        <w:rPr>
          <w:rFonts w:ascii="Bookman Old Style" w:eastAsia="Times New Roman" w:hAnsi="Bookman Old Style" w:cs="Arial"/>
          <w:sz w:val="24"/>
          <w:szCs w:val="24"/>
        </w:rPr>
        <w:t>m</w:t>
      </w:r>
      <w:r w:rsidRPr="00163D38">
        <w:rPr>
          <w:rFonts w:ascii="Bookman Old Style" w:eastAsia="Times New Roman" w:hAnsi="Bookman Old Style" w:cs="Arial"/>
          <w:sz w:val="24"/>
          <w:szCs w:val="24"/>
        </w:rPr>
        <w:t>erupakan wilayah yang dilalui DAS Bontang yang pada saat hujan deras air meluap yang menyebabkan banjir.</w:t>
      </w:r>
    </w:p>
    <w:p w:rsidR="00300CBF" w:rsidRPr="009E0A75" w:rsidRDefault="00300CBF" w:rsidP="00E074B0">
      <w:pPr>
        <w:pStyle w:val="ListParagraph"/>
        <w:numPr>
          <w:ilvl w:val="0"/>
          <w:numId w:val="32"/>
        </w:numPr>
        <w:autoSpaceDE w:val="0"/>
        <w:autoSpaceDN w:val="0"/>
        <w:adjustRightInd w:val="0"/>
        <w:spacing w:line="360" w:lineRule="auto"/>
        <w:ind w:left="1276" w:hanging="425"/>
        <w:contextualSpacing w:val="0"/>
        <w:rPr>
          <w:rFonts w:ascii="Bookman Old Style" w:eastAsia="Times New Roman" w:hAnsi="Bookman Old Style" w:cs="Arial"/>
          <w:sz w:val="24"/>
          <w:szCs w:val="24"/>
        </w:rPr>
      </w:pPr>
      <w:r w:rsidRPr="009E0A75">
        <w:rPr>
          <w:rFonts w:ascii="Bookman Old Style" w:eastAsia="Times New Roman" w:hAnsi="Bookman Old Style" w:cs="Arial"/>
          <w:sz w:val="24"/>
          <w:szCs w:val="24"/>
        </w:rPr>
        <w:t>Kawasan Budidaya</w:t>
      </w:r>
    </w:p>
    <w:p w:rsidR="00300CBF" w:rsidRPr="00163D38" w:rsidRDefault="00300CBF" w:rsidP="009E0A75">
      <w:pPr>
        <w:autoSpaceDE w:val="0"/>
        <w:autoSpaceDN w:val="0"/>
        <w:adjustRightInd w:val="0"/>
        <w:spacing w:line="360" w:lineRule="auto"/>
        <w:ind w:left="1276"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Kebijakan rencana pola ruang kawasan budidaya di Kecamatan Bontang Barat terdiri dari peruntukkan lahan untuk kawasan perumahan, kawasan perdagangan dan jasa, objek wisata buatan/objek wisata taman, sarana transportasi dan kawasan non-perkotaan berupa kawasan peternakan. Adapun uraian rinci mengenai masing-masing rencana pola ruang kawasan budidaya di Kecamatan Bontang Barat menurut RTRW Kota Bontang adalah sebagai berikut ini.</w:t>
      </w:r>
    </w:p>
    <w:p w:rsidR="00300CBF" w:rsidRPr="00163D38" w:rsidRDefault="00300CBF" w:rsidP="009E0A75">
      <w:pPr>
        <w:pStyle w:val="ListParagraph"/>
        <w:numPr>
          <w:ilvl w:val="0"/>
          <w:numId w:val="36"/>
        </w:numPr>
        <w:autoSpaceDE w:val="0"/>
        <w:autoSpaceDN w:val="0"/>
        <w:adjustRightInd w:val="0"/>
        <w:spacing w:line="360" w:lineRule="auto"/>
        <w:ind w:left="1701" w:hanging="425"/>
        <w:contextualSpacing w:val="0"/>
        <w:rPr>
          <w:rFonts w:ascii="Bookman Old Style" w:eastAsia="Times New Roman" w:hAnsi="Bookman Old Style" w:cs="Arial"/>
          <w:b/>
          <w:sz w:val="24"/>
          <w:szCs w:val="24"/>
        </w:rPr>
      </w:pPr>
      <w:r w:rsidRPr="00163D38">
        <w:rPr>
          <w:rFonts w:ascii="Bookman Old Style" w:eastAsia="Times New Roman" w:hAnsi="Bookman Old Style" w:cs="Arial"/>
          <w:b/>
          <w:sz w:val="24"/>
          <w:szCs w:val="24"/>
        </w:rPr>
        <w:t>Kawasan Perumahan</w:t>
      </w:r>
    </w:p>
    <w:p w:rsidR="00300CBF" w:rsidRPr="00163D38" w:rsidRDefault="00300CBF" w:rsidP="009E0A75">
      <w:pPr>
        <w:autoSpaceDE w:val="0"/>
        <w:autoSpaceDN w:val="0"/>
        <w:adjustRightInd w:val="0"/>
        <w:spacing w:line="360" w:lineRule="auto"/>
        <w:ind w:left="1701"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Kawasan perumahan di Kecamatan Bontang Barat terdiri dari jenis permukiman industry /pabrik/perdagangan yang diarahkan di Kelurahan Belimbing yaitu KPR BTN PKT dan di Kelurahan Telihan yaitu Indominco.</w:t>
      </w:r>
    </w:p>
    <w:p w:rsidR="00300CBF" w:rsidRPr="00163D38" w:rsidRDefault="00300CBF" w:rsidP="009E0A75">
      <w:pPr>
        <w:autoSpaceDE w:val="0"/>
        <w:autoSpaceDN w:val="0"/>
        <w:adjustRightInd w:val="0"/>
        <w:spacing w:line="360" w:lineRule="auto"/>
        <w:ind w:left="1701"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Selain jenis permukiman industr</w:t>
      </w:r>
      <w:r w:rsidRPr="00163D38">
        <w:rPr>
          <w:rFonts w:ascii="Bookman Old Style" w:eastAsia="Times New Roman" w:hAnsi="Bookman Old Style" w:cs="Arial"/>
          <w:sz w:val="24"/>
          <w:szCs w:val="24"/>
          <w:lang w:val="id-ID"/>
        </w:rPr>
        <w:t>i</w:t>
      </w:r>
      <w:r w:rsidRPr="00163D38">
        <w:rPr>
          <w:rFonts w:ascii="Bookman Old Style" w:eastAsia="Times New Roman" w:hAnsi="Bookman Old Style" w:cs="Arial"/>
          <w:sz w:val="24"/>
          <w:szCs w:val="24"/>
        </w:rPr>
        <w:t>/</w:t>
      </w:r>
      <w:r w:rsidRPr="00163D38">
        <w:rPr>
          <w:rFonts w:ascii="Bookman Old Style" w:eastAsia="Times New Roman" w:hAnsi="Bookman Old Style" w:cs="Arial"/>
          <w:sz w:val="24"/>
          <w:szCs w:val="24"/>
          <w:lang w:val="id-ID"/>
        </w:rPr>
        <w:t xml:space="preserve"> </w:t>
      </w:r>
      <w:r w:rsidRPr="00163D38">
        <w:rPr>
          <w:rFonts w:ascii="Bookman Old Style" w:eastAsia="Times New Roman" w:hAnsi="Bookman Old Style" w:cs="Arial"/>
          <w:sz w:val="24"/>
          <w:szCs w:val="24"/>
        </w:rPr>
        <w:t>pabrik/</w:t>
      </w:r>
      <w:r w:rsidRPr="00163D38">
        <w:rPr>
          <w:rFonts w:ascii="Bookman Old Style" w:eastAsia="Times New Roman" w:hAnsi="Bookman Old Style" w:cs="Arial"/>
          <w:sz w:val="24"/>
          <w:szCs w:val="24"/>
          <w:lang w:val="id-ID"/>
        </w:rPr>
        <w:t xml:space="preserve"> </w:t>
      </w:r>
      <w:r w:rsidRPr="00163D38">
        <w:rPr>
          <w:rFonts w:ascii="Bookman Old Style" w:eastAsia="Times New Roman" w:hAnsi="Bookman Old Style" w:cs="Arial"/>
          <w:sz w:val="24"/>
          <w:szCs w:val="24"/>
        </w:rPr>
        <w:t xml:space="preserve">perdagangan, di Kecamatan Bontang Barat juga </w:t>
      </w:r>
      <w:r w:rsidRPr="00163D38">
        <w:rPr>
          <w:rFonts w:ascii="Bookman Old Style" w:eastAsia="Times New Roman" w:hAnsi="Bookman Old Style" w:cs="Arial"/>
          <w:sz w:val="24"/>
          <w:szCs w:val="24"/>
        </w:rPr>
        <w:lastRenderedPageBreak/>
        <w:t>diarahkan permukiman instansi/</w:t>
      </w:r>
      <w:r w:rsidRPr="00163D38">
        <w:rPr>
          <w:rFonts w:ascii="Bookman Old Style" w:eastAsia="Times New Roman" w:hAnsi="Bookman Old Style" w:cs="Arial"/>
          <w:sz w:val="24"/>
          <w:szCs w:val="24"/>
          <w:lang w:val="id-ID"/>
        </w:rPr>
        <w:t xml:space="preserve"> </w:t>
      </w:r>
      <w:r w:rsidRPr="00163D38">
        <w:rPr>
          <w:rFonts w:ascii="Bookman Old Style" w:eastAsia="Times New Roman" w:hAnsi="Bookman Old Style" w:cs="Arial"/>
          <w:sz w:val="24"/>
          <w:szCs w:val="24"/>
        </w:rPr>
        <w:t>perkantoran swasta/</w:t>
      </w:r>
      <w:r w:rsidRPr="00163D38">
        <w:rPr>
          <w:rFonts w:ascii="Bookman Old Style" w:eastAsia="Times New Roman" w:hAnsi="Bookman Old Style" w:cs="Arial"/>
          <w:sz w:val="24"/>
          <w:szCs w:val="24"/>
          <w:lang w:val="id-ID"/>
        </w:rPr>
        <w:t xml:space="preserve"> </w:t>
      </w:r>
      <w:r w:rsidRPr="00163D38">
        <w:rPr>
          <w:rFonts w:ascii="Bookman Old Style" w:eastAsia="Times New Roman" w:hAnsi="Bookman Old Style" w:cs="Arial"/>
          <w:sz w:val="24"/>
          <w:szCs w:val="24"/>
        </w:rPr>
        <w:t>pemerintahan yang terdapat/</w:t>
      </w:r>
      <w:r w:rsidRPr="00163D38">
        <w:rPr>
          <w:rFonts w:ascii="Bookman Old Style" w:eastAsia="Times New Roman" w:hAnsi="Bookman Old Style" w:cs="Arial"/>
          <w:sz w:val="24"/>
          <w:szCs w:val="24"/>
          <w:lang w:val="id-ID"/>
        </w:rPr>
        <w:t xml:space="preserve"> </w:t>
      </w:r>
      <w:r w:rsidRPr="00163D38">
        <w:rPr>
          <w:rFonts w:ascii="Bookman Old Style" w:eastAsia="Times New Roman" w:hAnsi="Bookman Old Style" w:cs="Arial"/>
          <w:sz w:val="24"/>
          <w:szCs w:val="24"/>
        </w:rPr>
        <w:t>diarahkan di Kelurahan Telihan yaitu Perumahan Disnaker.</w:t>
      </w:r>
    </w:p>
    <w:p w:rsidR="00300CBF" w:rsidRPr="00163D38" w:rsidRDefault="00300CBF" w:rsidP="009E0A75">
      <w:pPr>
        <w:pStyle w:val="ListParagraph"/>
        <w:numPr>
          <w:ilvl w:val="0"/>
          <w:numId w:val="36"/>
        </w:numPr>
        <w:autoSpaceDE w:val="0"/>
        <w:autoSpaceDN w:val="0"/>
        <w:adjustRightInd w:val="0"/>
        <w:spacing w:line="360" w:lineRule="auto"/>
        <w:ind w:left="1701" w:hanging="425"/>
        <w:contextualSpacing w:val="0"/>
        <w:rPr>
          <w:rFonts w:ascii="Bookman Old Style" w:eastAsia="Times New Roman" w:hAnsi="Bookman Old Style" w:cs="Arial"/>
          <w:b/>
          <w:sz w:val="24"/>
          <w:szCs w:val="24"/>
        </w:rPr>
      </w:pPr>
      <w:r w:rsidRPr="00163D38">
        <w:rPr>
          <w:rFonts w:ascii="Bookman Old Style" w:eastAsia="Times New Roman" w:hAnsi="Bookman Old Style" w:cs="Arial"/>
          <w:b/>
          <w:sz w:val="24"/>
          <w:szCs w:val="24"/>
        </w:rPr>
        <w:t>Kawasan Perdagangan dan Jasa</w:t>
      </w:r>
    </w:p>
    <w:p w:rsidR="00300CBF" w:rsidRPr="00163D38" w:rsidRDefault="00300CBF" w:rsidP="009E0A75">
      <w:pPr>
        <w:autoSpaceDE w:val="0"/>
        <w:autoSpaceDN w:val="0"/>
        <w:adjustRightInd w:val="0"/>
        <w:spacing w:line="360" w:lineRule="auto"/>
        <w:ind w:left="1701"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Arahan pemanfaatan ruang untuk kegiatan perdagangan dan jasa diarahkan pada upaya penegasan, reformulasi dan pengendalian arahan RTRW sebelumnya berkaitan dengan upaya pemisahan antara kegiatan perdagangan dan jasa yang memiliki skala pelayanan interregional, regional dan kegiatan perdagangan yang memiliki jangkauan pelayanan internal Kota Bontang dan pelayanan lokal.</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Arahan pemanfaatan ruang untuk kegiatan perdagangan dan jasa di Kecamatan Bontang Barat yaitu Komesrsial Sentra Tradisional yang terdapat dan berpusat di Kelurahan Telihan.</w:t>
      </w:r>
    </w:p>
    <w:p w:rsidR="00300CBF" w:rsidRPr="00163D38" w:rsidRDefault="00300CBF" w:rsidP="009E0A75">
      <w:pPr>
        <w:pStyle w:val="ListParagraph"/>
        <w:numPr>
          <w:ilvl w:val="0"/>
          <w:numId w:val="36"/>
        </w:numPr>
        <w:autoSpaceDE w:val="0"/>
        <w:autoSpaceDN w:val="0"/>
        <w:adjustRightInd w:val="0"/>
        <w:spacing w:line="360" w:lineRule="auto"/>
        <w:ind w:left="1701" w:hanging="425"/>
        <w:contextualSpacing w:val="0"/>
        <w:rPr>
          <w:rFonts w:ascii="Bookman Old Style" w:eastAsia="Times New Roman" w:hAnsi="Bookman Old Style" w:cs="Arial"/>
          <w:b/>
          <w:sz w:val="24"/>
          <w:szCs w:val="24"/>
        </w:rPr>
      </w:pPr>
      <w:r w:rsidRPr="00163D38">
        <w:rPr>
          <w:rFonts w:ascii="Bookman Old Style" w:eastAsia="Times New Roman" w:hAnsi="Bookman Old Style" w:cs="Arial"/>
          <w:b/>
          <w:sz w:val="24"/>
          <w:szCs w:val="24"/>
        </w:rPr>
        <w:t>Objek Wisata Buatan/Obyek Wisata Taman</w:t>
      </w:r>
    </w:p>
    <w:p w:rsidR="00300CBF" w:rsidRPr="00163D38" w:rsidRDefault="00300CBF" w:rsidP="009E0A75">
      <w:pPr>
        <w:autoSpaceDE w:val="0"/>
        <w:autoSpaceDN w:val="0"/>
        <w:adjustRightInd w:val="0"/>
        <w:spacing w:line="360" w:lineRule="auto"/>
        <w:ind w:left="1701"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Wisata Taman Kota adalah suatu lokasi yang sengaja dibuat sebagai ruang terbuka dan dijadikan taman dengan beberapa fasilitas penunjang seperti taman bermain anak, penyediaan untuk pedagang kaki lima. Obyek wisata ini di Kecamatan Bontang Barat terdapat di Kelurahan Kanaan berupa rencana pengembangan Danau Kanaan. </w:t>
      </w:r>
    </w:p>
    <w:p w:rsidR="00300CBF" w:rsidRPr="00163D38" w:rsidRDefault="00300CBF" w:rsidP="009E0A75">
      <w:pPr>
        <w:pStyle w:val="ListParagraph"/>
        <w:numPr>
          <w:ilvl w:val="0"/>
          <w:numId w:val="36"/>
        </w:numPr>
        <w:autoSpaceDE w:val="0"/>
        <w:autoSpaceDN w:val="0"/>
        <w:adjustRightInd w:val="0"/>
        <w:spacing w:line="360" w:lineRule="auto"/>
        <w:ind w:left="1701" w:hanging="426"/>
        <w:contextualSpacing w:val="0"/>
        <w:rPr>
          <w:rFonts w:ascii="Bookman Old Style" w:eastAsia="Times New Roman" w:hAnsi="Bookman Old Style" w:cs="Arial"/>
          <w:b/>
          <w:sz w:val="24"/>
          <w:szCs w:val="24"/>
        </w:rPr>
      </w:pPr>
      <w:r w:rsidRPr="00163D38">
        <w:rPr>
          <w:rFonts w:ascii="Bookman Old Style" w:eastAsia="Times New Roman" w:hAnsi="Bookman Old Style" w:cs="Arial"/>
          <w:b/>
          <w:sz w:val="24"/>
          <w:szCs w:val="24"/>
        </w:rPr>
        <w:t>Sarana Transportasi</w:t>
      </w:r>
    </w:p>
    <w:p w:rsidR="00300CBF" w:rsidRPr="00163D38" w:rsidRDefault="00300CBF" w:rsidP="009E0A75">
      <w:pPr>
        <w:autoSpaceDE w:val="0"/>
        <w:autoSpaceDN w:val="0"/>
        <w:adjustRightInd w:val="0"/>
        <w:spacing w:line="360" w:lineRule="auto"/>
        <w:ind w:left="1701"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Rencana pola ruang kawasan budidaya berupa sarana transportasi darat di Kecamatan Bontang Barat adalah berupa terminal yang terletak di Kelurahan Telihan.</w:t>
      </w:r>
    </w:p>
    <w:p w:rsidR="00300CBF" w:rsidRPr="00163D38" w:rsidRDefault="00300CBF" w:rsidP="009E0A75">
      <w:pPr>
        <w:pStyle w:val="ListParagraph"/>
        <w:numPr>
          <w:ilvl w:val="0"/>
          <w:numId w:val="36"/>
        </w:numPr>
        <w:autoSpaceDE w:val="0"/>
        <w:autoSpaceDN w:val="0"/>
        <w:adjustRightInd w:val="0"/>
        <w:spacing w:line="360" w:lineRule="auto"/>
        <w:ind w:left="1701" w:hanging="425"/>
        <w:contextualSpacing w:val="0"/>
        <w:rPr>
          <w:rFonts w:ascii="Bookman Old Style" w:eastAsia="Times New Roman" w:hAnsi="Bookman Old Style" w:cs="Arial"/>
          <w:b/>
          <w:sz w:val="24"/>
          <w:szCs w:val="24"/>
        </w:rPr>
      </w:pPr>
      <w:r w:rsidRPr="00163D38">
        <w:rPr>
          <w:rFonts w:ascii="Bookman Old Style" w:eastAsia="Times New Roman" w:hAnsi="Bookman Old Style" w:cs="Arial"/>
          <w:b/>
          <w:sz w:val="24"/>
          <w:szCs w:val="24"/>
        </w:rPr>
        <w:t>Kawasan Non-Perkotaan (Peternakan)</w:t>
      </w:r>
    </w:p>
    <w:p w:rsidR="00300CBF" w:rsidRPr="00163D38" w:rsidRDefault="00300CBF" w:rsidP="009E0A75">
      <w:pPr>
        <w:widowControl w:val="0"/>
        <w:autoSpaceDE w:val="0"/>
        <w:autoSpaceDN w:val="0"/>
        <w:adjustRightInd w:val="0"/>
        <w:spacing w:line="360" w:lineRule="auto"/>
        <w:ind w:left="1701" w:firstLine="567"/>
        <w:rPr>
          <w:rFonts w:ascii="Bookman Old Style" w:eastAsia="Times New Roman" w:hAnsi="Bookman Old Style" w:cs="Arial"/>
          <w:sz w:val="24"/>
          <w:szCs w:val="24"/>
          <w:lang w:val="id-ID"/>
        </w:rPr>
      </w:pPr>
      <w:r w:rsidRPr="00163D38">
        <w:rPr>
          <w:rFonts w:ascii="Bookman Old Style" w:eastAsia="Times New Roman" w:hAnsi="Bookman Old Style" w:cs="Arial"/>
          <w:sz w:val="24"/>
          <w:szCs w:val="24"/>
        </w:rPr>
        <w:t xml:space="preserve">Sektor peternakan belum optimal dalam menunjang sektor basis Kota Bontang. Melihat fungsi Kota Bontang sebagai kota jasa maka perlu dipikirkan sebuah rencana pembuatan kawasan/Zona khusus untuk pengembangan, pembibitan ternak dari </w:t>
      </w:r>
      <w:r w:rsidRPr="00163D38">
        <w:rPr>
          <w:rFonts w:ascii="Bookman Old Style" w:eastAsia="Times New Roman" w:hAnsi="Bookman Old Style" w:cs="Arial"/>
          <w:sz w:val="24"/>
          <w:szCs w:val="24"/>
        </w:rPr>
        <w:lastRenderedPageBreak/>
        <w:t>berbagai macam varietas unggulan, serta direncanakan RPH Kota</w:t>
      </w:r>
      <w:r w:rsidRPr="00163D38">
        <w:rPr>
          <w:rFonts w:ascii="Bookman Old Style" w:eastAsia="Times New Roman" w:hAnsi="Bookman Old Style" w:cs="Arial"/>
          <w:sz w:val="24"/>
          <w:szCs w:val="24"/>
          <w:lang w:val="id-ID"/>
        </w:rPr>
        <w:t xml:space="preserve"> </w:t>
      </w:r>
      <w:r w:rsidRPr="00163D38">
        <w:rPr>
          <w:rFonts w:ascii="Bookman Old Style" w:eastAsia="Times New Roman" w:hAnsi="Bookman Old Style" w:cs="Arial"/>
          <w:sz w:val="24"/>
          <w:szCs w:val="24"/>
        </w:rPr>
        <w:t>Bontang. Di kelurahan Kanaan yang mayoritas adalah masyarakat Tator (Sulawesi Selatan) banyak yang memelihara babi dan ada juga lokasi untuk pengemukan sapi/kerbau.</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Rencana alokasi ruang untuk RPH seluas 14,9 Ha dan Village Breeding Center (VBC) seluas 118 Ha</w:t>
      </w:r>
    </w:p>
    <w:p w:rsidR="00300CBF" w:rsidRPr="00163D38" w:rsidRDefault="00300CBF" w:rsidP="003C6985">
      <w:pPr>
        <w:pStyle w:val="Heading3"/>
      </w:pPr>
      <w:bookmarkStart w:id="74" w:name="_Toc439962335"/>
      <w:bookmarkStart w:id="75" w:name="_Toc530715898"/>
      <w:r w:rsidRPr="00163D38">
        <w:t>3.</w:t>
      </w:r>
      <w:r w:rsidR="003C6985">
        <w:tab/>
      </w:r>
      <w:r w:rsidRPr="00163D38">
        <w:t>BWP Kecamatan Bontang Utara</w:t>
      </w:r>
      <w:bookmarkEnd w:id="74"/>
      <w:bookmarkEnd w:id="75"/>
    </w:p>
    <w:p w:rsidR="00300CBF" w:rsidRPr="00163D38" w:rsidRDefault="005B18F1" w:rsidP="005B18F1">
      <w:pPr>
        <w:pStyle w:val="Heading4"/>
        <w:rPr>
          <w:lang w:val="fi-FI"/>
        </w:rPr>
      </w:pPr>
      <w:r>
        <w:rPr>
          <w:lang w:val="en-US"/>
        </w:rPr>
        <w:t>a.</w:t>
      </w:r>
      <w:r>
        <w:rPr>
          <w:lang w:val="en-US"/>
        </w:rPr>
        <w:tab/>
      </w:r>
      <w:r w:rsidR="00300CBF" w:rsidRPr="00163D38">
        <w:t>Rencana Struktur Ruang</w:t>
      </w:r>
    </w:p>
    <w:p w:rsidR="00300CBF" w:rsidRPr="00163D38" w:rsidRDefault="00300CBF" w:rsidP="002D13DA">
      <w:pPr>
        <w:pStyle w:val="ListParagraph"/>
        <w:numPr>
          <w:ilvl w:val="1"/>
          <w:numId w:val="17"/>
        </w:numPr>
        <w:spacing w:line="360" w:lineRule="auto"/>
        <w:ind w:left="1276" w:hanging="425"/>
        <w:contextualSpacing w:val="0"/>
        <w:rPr>
          <w:rFonts w:ascii="Bookman Old Style" w:hAnsi="Bookman Old Style" w:cs="Arial"/>
          <w:sz w:val="24"/>
          <w:szCs w:val="24"/>
          <w:lang w:val="fi-FI"/>
        </w:rPr>
      </w:pPr>
      <w:r w:rsidRPr="00163D38">
        <w:rPr>
          <w:rFonts w:ascii="Bookman Old Style" w:hAnsi="Bookman Old Style" w:cs="Arial"/>
          <w:sz w:val="24"/>
          <w:szCs w:val="24"/>
        </w:rPr>
        <w:t>Sistem dan Fungsi Perwilayahan</w:t>
      </w:r>
    </w:p>
    <w:p w:rsidR="00300CBF" w:rsidRPr="00163D38" w:rsidRDefault="00300CBF" w:rsidP="00AD7880">
      <w:pPr>
        <w:widowControl w:val="0"/>
        <w:autoSpaceDE w:val="0"/>
        <w:autoSpaceDN w:val="0"/>
        <w:adjustRightInd w:val="0"/>
        <w:spacing w:line="360" w:lineRule="auto"/>
        <w:ind w:left="1276" w:firstLine="567"/>
        <w:rPr>
          <w:rFonts w:ascii="Bookman Old Style" w:hAnsi="Bookman Old Style" w:cs="Arial"/>
          <w:sz w:val="24"/>
          <w:szCs w:val="24"/>
        </w:rPr>
      </w:pPr>
      <w:r w:rsidRPr="00163D38">
        <w:rPr>
          <w:rFonts w:ascii="Bookman Old Style" w:hAnsi="Bookman Old Style" w:cs="Arial"/>
          <w:sz w:val="24"/>
          <w:szCs w:val="24"/>
        </w:rPr>
        <w:t>Sistem perwilayahan adalah organisasi wilayah pengembangan berupa Bagian Wilayah Kota yang selanjutnya disebut BWP.</w:t>
      </w:r>
    </w:p>
    <w:p w:rsidR="00300CBF" w:rsidRPr="00163D38" w:rsidRDefault="00300CBF" w:rsidP="00AD7880">
      <w:pPr>
        <w:widowControl w:val="0"/>
        <w:autoSpaceDE w:val="0"/>
        <w:autoSpaceDN w:val="0"/>
        <w:adjustRightInd w:val="0"/>
        <w:spacing w:line="360" w:lineRule="auto"/>
        <w:ind w:left="1276" w:firstLine="567"/>
        <w:rPr>
          <w:rFonts w:ascii="Bookman Old Style" w:hAnsi="Bookman Old Style" w:cs="Arial"/>
          <w:sz w:val="24"/>
          <w:szCs w:val="24"/>
        </w:rPr>
      </w:pPr>
      <w:r w:rsidRPr="00163D38">
        <w:rPr>
          <w:rFonts w:ascii="Bookman Old Style" w:hAnsi="Bookman Old Style" w:cs="Arial"/>
          <w:sz w:val="24"/>
          <w:szCs w:val="24"/>
        </w:rPr>
        <w:t>BWP mencakup:</w:t>
      </w:r>
    </w:p>
    <w:p w:rsidR="00300CBF" w:rsidRPr="00163D38" w:rsidRDefault="00300CBF" w:rsidP="00AD7880">
      <w:pPr>
        <w:pStyle w:val="BodyTextIndent2"/>
        <w:numPr>
          <w:ilvl w:val="0"/>
          <w:numId w:val="37"/>
        </w:numPr>
        <w:spacing w:after="0" w:line="360" w:lineRule="auto"/>
        <w:ind w:left="1701" w:hanging="425"/>
        <w:rPr>
          <w:rFonts w:ascii="Bookman Old Style" w:hAnsi="Bookman Old Style" w:cs="Arial"/>
          <w:sz w:val="24"/>
          <w:szCs w:val="24"/>
        </w:rPr>
      </w:pPr>
      <w:r w:rsidRPr="00163D38">
        <w:rPr>
          <w:rFonts w:ascii="Bookman Old Style" w:hAnsi="Bookman Old Style" w:cs="Arial"/>
          <w:sz w:val="24"/>
          <w:szCs w:val="24"/>
        </w:rPr>
        <w:t>BWP I terdiri dari 8 (delapan) kelurahan meliputi: Kelurahan Bontang Kuala, Kelurahan Gunung Elai, Kelurahan Bontang Baru, Kelurahan Api-Api, Kelurahan Berbas Tengah, Kelurahan Berbas Pantai, Kelurahan Tanjung Laut, Kelurahan Tanjung Laut Indah;</w:t>
      </w:r>
    </w:p>
    <w:p w:rsidR="00300CBF" w:rsidRPr="00163D38" w:rsidRDefault="00300CBF" w:rsidP="00AD7880">
      <w:pPr>
        <w:pStyle w:val="BodyTextIndent2"/>
        <w:numPr>
          <w:ilvl w:val="0"/>
          <w:numId w:val="37"/>
        </w:numPr>
        <w:spacing w:after="0" w:line="360" w:lineRule="auto"/>
        <w:ind w:left="1701" w:hanging="425"/>
        <w:rPr>
          <w:rFonts w:ascii="Bookman Old Style" w:hAnsi="Bookman Old Style" w:cs="Arial"/>
          <w:sz w:val="24"/>
          <w:szCs w:val="24"/>
        </w:rPr>
      </w:pPr>
      <w:r w:rsidRPr="00163D38">
        <w:rPr>
          <w:rFonts w:ascii="Bookman Old Style" w:hAnsi="Bookman Old Style" w:cs="Arial"/>
          <w:sz w:val="24"/>
          <w:szCs w:val="24"/>
        </w:rPr>
        <w:t>BWP II terdiri dari 6 (enam) kelurahan meliputi: Kelurahan Satimpo, Kelurahan Gunung Telihan, Kelurahan Kanaan, Kelurahan Belimbing, Kelurahan Loktuan, Kelurahan Guntung; dan</w:t>
      </w:r>
    </w:p>
    <w:p w:rsidR="00300CBF" w:rsidRPr="00163D38" w:rsidRDefault="00300CBF" w:rsidP="00AD7880">
      <w:pPr>
        <w:pStyle w:val="BodyTextIndent2"/>
        <w:numPr>
          <w:ilvl w:val="0"/>
          <w:numId w:val="37"/>
        </w:numPr>
        <w:spacing w:after="0" w:line="360" w:lineRule="auto"/>
        <w:ind w:left="1701" w:hanging="425"/>
        <w:rPr>
          <w:rFonts w:ascii="Bookman Old Style" w:hAnsi="Bookman Old Style" w:cs="Arial"/>
          <w:sz w:val="24"/>
          <w:szCs w:val="24"/>
        </w:rPr>
      </w:pPr>
      <w:r w:rsidRPr="00163D38">
        <w:rPr>
          <w:rFonts w:ascii="Bookman Old Style" w:hAnsi="Bookman Old Style" w:cs="Arial"/>
          <w:sz w:val="24"/>
          <w:szCs w:val="24"/>
        </w:rPr>
        <w:t>BWP III mencakup 1 (satu) kelurahan yaitu Kelurahan Bontang Lestari.</w:t>
      </w:r>
    </w:p>
    <w:p w:rsidR="00300CBF" w:rsidRPr="00163D38" w:rsidRDefault="00300CBF" w:rsidP="00AD7880">
      <w:pPr>
        <w:widowControl w:val="0"/>
        <w:autoSpaceDE w:val="0"/>
        <w:autoSpaceDN w:val="0"/>
        <w:adjustRightInd w:val="0"/>
        <w:spacing w:line="360" w:lineRule="auto"/>
        <w:ind w:left="1276" w:firstLine="567"/>
        <w:rPr>
          <w:rFonts w:ascii="Bookman Old Style" w:hAnsi="Bookman Old Style" w:cs="Arial"/>
          <w:sz w:val="24"/>
          <w:szCs w:val="24"/>
        </w:rPr>
      </w:pPr>
      <w:r w:rsidRPr="00163D38">
        <w:rPr>
          <w:rFonts w:ascii="Bookman Old Style" w:hAnsi="Bookman Old Style" w:cs="Arial"/>
          <w:sz w:val="24"/>
          <w:szCs w:val="24"/>
        </w:rPr>
        <w:t>Fungsi perwilayahan wilayah Kota Bontang mencakup:</w:t>
      </w:r>
    </w:p>
    <w:p w:rsidR="00300CBF" w:rsidRPr="00163D38" w:rsidRDefault="00300CBF" w:rsidP="00AD7880">
      <w:pPr>
        <w:pStyle w:val="BodyTextIndent2"/>
        <w:numPr>
          <w:ilvl w:val="0"/>
          <w:numId w:val="38"/>
        </w:numPr>
        <w:spacing w:after="0" w:line="360" w:lineRule="auto"/>
        <w:ind w:left="1701" w:hanging="425"/>
        <w:rPr>
          <w:rFonts w:ascii="Bookman Old Style" w:hAnsi="Bookman Old Style" w:cs="Arial"/>
          <w:sz w:val="24"/>
          <w:szCs w:val="24"/>
        </w:rPr>
      </w:pPr>
      <w:r w:rsidRPr="00163D38">
        <w:rPr>
          <w:rFonts w:ascii="Bookman Old Style" w:hAnsi="Bookman Old Style" w:cs="Arial"/>
          <w:sz w:val="24"/>
          <w:szCs w:val="24"/>
        </w:rPr>
        <w:t>BWP I mempunyai fungsi utama sebagai pusat perdagangan dan jasa, sedangkan kegiatan pendukungnya adalah kawasan lindung, permukiman, pariwisata, pelabuhan, dan perikanan;</w:t>
      </w:r>
    </w:p>
    <w:p w:rsidR="00300CBF" w:rsidRPr="00163D38" w:rsidRDefault="00300CBF" w:rsidP="00AD7880">
      <w:pPr>
        <w:pStyle w:val="BodyTextIndent2"/>
        <w:numPr>
          <w:ilvl w:val="0"/>
          <w:numId w:val="38"/>
        </w:numPr>
        <w:spacing w:after="0" w:line="360" w:lineRule="auto"/>
        <w:ind w:left="1701" w:hanging="425"/>
        <w:rPr>
          <w:rFonts w:ascii="Bookman Old Style" w:hAnsi="Bookman Old Style" w:cs="Arial"/>
          <w:sz w:val="24"/>
          <w:szCs w:val="24"/>
        </w:rPr>
      </w:pPr>
      <w:r w:rsidRPr="00163D38">
        <w:rPr>
          <w:rFonts w:ascii="Bookman Old Style" w:hAnsi="Bookman Old Style" w:cs="Arial"/>
          <w:sz w:val="24"/>
          <w:szCs w:val="24"/>
        </w:rPr>
        <w:t xml:space="preserve">BWP II mempunyai fungsi utama sebagai kawasan industri, pelabuhan dan pergudangan, sedangkan </w:t>
      </w:r>
      <w:r w:rsidRPr="00163D38">
        <w:rPr>
          <w:rFonts w:ascii="Bookman Old Style" w:hAnsi="Bookman Old Style" w:cs="Arial"/>
          <w:sz w:val="24"/>
          <w:szCs w:val="24"/>
        </w:rPr>
        <w:lastRenderedPageBreak/>
        <w:t>kegiatan pendukungnya adalah kawasan lindung, permukiman, pariwisata, perikanan, militer, alur pelayaran; dan</w:t>
      </w:r>
    </w:p>
    <w:p w:rsidR="00300CBF" w:rsidRPr="00163D38" w:rsidRDefault="00300CBF" w:rsidP="00AD7880">
      <w:pPr>
        <w:pStyle w:val="BodyTextIndent2"/>
        <w:numPr>
          <w:ilvl w:val="0"/>
          <w:numId w:val="38"/>
        </w:numPr>
        <w:spacing w:after="0" w:line="360" w:lineRule="auto"/>
        <w:ind w:left="1701" w:hanging="425"/>
        <w:rPr>
          <w:rFonts w:ascii="Bookman Old Style" w:hAnsi="Bookman Old Style" w:cs="Arial"/>
          <w:sz w:val="24"/>
          <w:szCs w:val="24"/>
        </w:rPr>
      </w:pPr>
      <w:r w:rsidRPr="00163D38">
        <w:rPr>
          <w:rFonts w:ascii="Bookman Old Style" w:hAnsi="Bookman Old Style" w:cs="Arial"/>
          <w:sz w:val="24"/>
          <w:szCs w:val="24"/>
        </w:rPr>
        <w:t>BWP III mempunyai fungsi utama sebagai pusat pemerintahan kota, industri, dan pusat kegiatan olahraga, sedangkan kegiatan pendukungnya adalah kawasan lindung, permukiman, pariwisata, alur pelayaran, perikanan dan bandar udara.</w:t>
      </w:r>
    </w:p>
    <w:p w:rsidR="00300CBF" w:rsidRPr="00163D38" w:rsidRDefault="00300CBF" w:rsidP="00AD7880">
      <w:pPr>
        <w:pStyle w:val="ListParagraph"/>
        <w:numPr>
          <w:ilvl w:val="1"/>
          <w:numId w:val="17"/>
        </w:numPr>
        <w:spacing w:line="360" w:lineRule="auto"/>
        <w:ind w:left="1276" w:hanging="425"/>
        <w:contextualSpacing w:val="0"/>
        <w:rPr>
          <w:rFonts w:ascii="Bookman Old Style" w:hAnsi="Bookman Old Style" w:cs="Arial"/>
          <w:sz w:val="24"/>
          <w:szCs w:val="24"/>
          <w:lang w:val="fi-FI"/>
        </w:rPr>
      </w:pPr>
      <w:r w:rsidRPr="00163D38">
        <w:rPr>
          <w:rFonts w:ascii="Bookman Old Style" w:hAnsi="Bookman Old Style" w:cs="Arial"/>
          <w:sz w:val="24"/>
          <w:szCs w:val="24"/>
        </w:rPr>
        <w:t>Hirarki Pusat Pelayanan</w:t>
      </w:r>
    </w:p>
    <w:p w:rsidR="00300CBF" w:rsidRPr="00163D38" w:rsidRDefault="00300CBF" w:rsidP="00AD7880">
      <w:pPr>
        <w:widowControl w:val="0"/>
        <w:autoSpaceDE w:val="0"/>
        <w:autoSpaceDN w:val="0"/>
        <w:adjustRightInd w:val="0"/>
        <w:spacing w:line="360" w:lineRule="auto"/>
        <w:ind w:left="1276" w:firstLine="567"/>
        <w:rPr>
          <w:rFonts w:ascii="Bookman Old Style" w:hAnsi="Bookman Old Style" w:cs="Arial"/>
          <w:sz w:val="24"/>
          <w:szCs w:val="24"/>
        </w:rPr>
      </w:pPr>
      <w:r w:rsidRPr="00163D38">
        <w:rPr>
          <w:rFonts w:ascii="Bookman Old Style" w:hAnsi="Bookman Old Style" w:cs="Arial"/>
          <w:sz w:val="24"/>
          <w:szCs w:val="24"/>
        </w:rPr>
        <w:t>Hirarki pusat pelayanan meliputi :</w:t>
      </w:r>
    </w:p>
    <w:p w:rsidR="00300CBF" w:rsidRPr="00163D38" w:rsidRDefault="00300CBF" w:rsidP="00936C88">
      <w:pPr>
        <w:pStyle w:val="BodyTextIndent2"/>
        <w:numPr>
          <w:ilvl w:val="0"/>
          <w:numId w:val="41"/>
        </w:numPr>
        <w:spacing w:after="0" w:line="360" w:lineRule="auto"/>
        <w:ind w:left="1701" w:hanging="425"/>
        <w:rPr>
          <w:rFonts w:ascii="Bookman Old Style" w:hAnsi="Bookman Old Style" w:cs="Arial"/>
          <w:sz w:val="24"/>
          <w:szCs w:val="24"/>
        </w:rPr>
      </w:pPr>
      <w:r w:rsidRPr="00163D38">
        <w:rPr>
          <w:rFonts w:ascii="Bookman Old Style" w:hAnsi="Bookman Old Style" w:cs="Arial"/>
          <w:sz w:val="24"/>
          <w:szCs w:val="24"/>
        </w:rPr>
        <w:t xml:space="preserve">Pusat pelayanan kota adalah pusat pelayanan kota yang ditetapkan di BWP III yang berfungsi sebagai pusat pelayanan pemerintahan daerah, yang dilengkapi dengan pengembangan fasilitas mencakup: </w:t>
      </w:r>
    </w:p>
    <w:p w:rsidR="00300CBF" w:rsidRPr="00163D38" w:rsidRDefault="00300CBF" w:rsidP="00936C88">
      <w:pPr>
        <w:pStyle w:val="BodyTextIndent2"/>
        <w:numPr>
          <w:ilvl w:val="0"/>
          <w:numId w:val="39"/>
        </w:numPr>
        <w:spacing w:after="0" w:line="360" w:lineRule="auto"/>
        <w:ind w:left="2127" w:hanging="425"/>
        <w:rPr>
          <w:rFonts w:ascii="Bookman Old Style" w:hAnsi="Bookman Old Style" w:cs="Arial"/>
          <w:sz w:val="24"/>
          <w:szCs w:val="24"/>
        </w:rPr>
      </w:pPr>
      <w:r w:rsidRPr="00163D38">
        <w:rPr>
          <w:rFonts w:ascii="Bookman Old Style" w:hAnsi="Bookman Old Style" w:cs="Arial"/>
          <w:sz w:val="24"/>
          <w:szCs w:val="24"/>
        </w:rPr>
        <w:t xml:space="preserve">Perkantoran pemerintahan daerah; </w:t>
      </w:r>
    </w:p>
    <w:p w:rsidR="00300CBF" w:rsidRPr="00163D38" w:rsidRDefault="00300CBF" w:rsidP="00936C88">
      <w:pPr>
        <w:pStyle w:val="BodyTextIndent2"/>
        <w:numPr>
          <w:ilvl w:val="0"/>
          <w:numId w:val="39"/>
        </w:numPr>
        <w:spacing w:after="0" w:line="360" w:lineRule="auto"/>
        <w:ind w:left="2127" w:hanging="425"/>
        <w:rPr>
          <w:rFonts w:ascii="Bookman Old Style" w:hAnsi="Bookman Old Style" w:cs="Arial"/>
          <w:sz w:val="24"/>
          <w:szCs w:val="24"/>
        </w:rPr>
      </w:pPr>
      <w:r w:rsidRPr="00163D38">
        <w:rPr>
          <w:rFonts w:ascii="Bookman Old Style" w:hAnsi="Bookman Old Style" w:cs="Arial"/>
          <w:sz w:val="24"/>
          <w:szCs w:val="24"/>
        </w:rPr>
        <w:t xml:space="preserve">Fasilitas kantor pemerintahan pendukung dan pelayanan publik lainnya. </w:t>
      </w:r>
    </w:p>
    <w:p w:rsidR="00300CBF" w:rsidRPr="00163D38" w:rsidRDefault="00300CBF" w:rsidP="00936C88">
      <w:pPr>
        <w:pStyle w:val="BodyTextIndent2"/>
        <w:numPr>
          <w:ilvl w:val="0"/>
          <w:numId w:val="41"/>
        </w:numPr>
        <w:spacing w:after="0" w:line="360" w:lineRule="auto"/>
        <w:ind w:left="1701" w:hanging="425"/>
        <w:rPr>
          <w:rFonts w:ascii="Bookman Old Style" w:hAnsi="Bookman Old Style" w:cs="Arial"/>
          <w:sz w:val="24"/>
          <w:szCs w:val="24"/>
        </w:rPr>
      </w:pPr>
      <w:r w:rsidRPr="00163D38">
        <w:rPr>
          <w:rFonts w:ascii="Bookman Old Style" w:hAnsi="Bookman Old Style" w:cs="Arial"/>
          <w:sz w:val="24"/>
          <w:szCs w:val="24"/>
        </w:rPr>
        <w:t>Sub pusat pelayanan kota berperan sebagai pendukung kegiatan kota, yang ditetapkan dengan ketentuan:</w:t>
      </w:r>
    </w:p>
    <w:p w:rsidR="00300CBF" w:rsidRPr="00163D38" w:rsidRDefault="00300CBF" w:rsidP="00936C88">
      <w:pPr>
        <w:pStyle w:val="BodyTextIndent2"/>
        <w:numPr>
          <w:ilvl w:val="0"/>
          <w:numId w:val="40"/>
        </w:numPr>
        <w:spacing w:after="0" w:line="360" w:lineRule="auto"/>
        <w:ind w:left="2127" w:hanging="426"/>
        <w:rPr>
          <w:rFonts w:ascii="Bookman Old Style" w:hAnsi="Bookman Old Style" w:cs="Arial"/>
          <w:sz w:val="24"/>
          <w:szCs w:val="24"/>
        </w:rPr>
      </w:pPr>
      <w:r w:rsidRPr="00163D38">
        <w:rPr>
          <w:rFonts w:ascii="Bookman Old Style" w:hAnsi="Bookman Old Style" w:cs="Arial"/>
          <w:sz w:val="24"/>
          <w:szCs w:val="24"/>
        </w:rPr>
        <w:t>Sub pusat pelayanan kota di BWP I terdapat di Kelurahan Bontang Baru dan Kelurahan Tanjung Laut memiliki fungsi sebagai: sub pusat pelayanan pemerintahan skala kecamatan dan atau pendukung pemerintahan kota, pusat pelayanan pendidikan dan sebagai pusat perdagangan, yang dilengkapi dengan fasilitas:</w:t>
      </w:r>
    </w:p>
    <w:p w:rsidR="00300CBF" w:rsidRPr="00163D38" w:rsidRDefault="00300CBF" w:rsidP="00936C88">
      <w:pPr>
        <w:pStyle w:val="BodyTextIndent2"/>
        <w:numPr>
          <w:ilvl w:val="0"/>
          <w:numId w:val="49"/>
        </w:numPr>
        <w:spacing w:after="0" w:line="360" w:lineRule="auto"/>
        <w:ind w:left="2552"/>
        <w:rPr>
          <w:rFonts w:ascii="Bookman Old Style" w:hAnsi="Bookman Old Style" w:cs="Arial"/>
          <w:sz w:val="24"/>
          <w:szCs w:val="24"/>
        </w:rPr>
      </w:pPr>
      <w:r w:rsidRPr="00163D38">
        <w:rPr>
          <w:rFonts w:ascii="Bookman Old Style" w:hAnsi="Bookman Old Style" w:cs="Arial"/>
          <w:sz w:val="24"/>
          <w:szCs w:val="24"/>
        </w:rPr>
        <w:t>Kantor kecamatan;</w:t>
      </w:r>
    </w:p>
    <w:p w:rsidR="00300CBF" w:rsidRPr="00163D38" w:rsidRDefault="00300CBF" w:rsidP="00936C88">
      <w:pPr>
        <w:pStyle w:val="BodyTextIndent2"/>
        <w:numPr>
          <w:ilvl w:val="0"/>
          <w:numId w:val="49"/>
        </w:numPr>
        <w:spacing w:after="0" w:line="360" w:lineRule="auto"/>
        <w:ind w:left="2552"/>
        <w:rPr>
          <w:rFonts w:ascii="Bookman Old Style" w:hAnsi="Bookman Old Style" w:cs="Arial"/>
          <w:sz w:val="24"/>
          <w:szCs w:val="24"/>
        </w:rPr>
      </w:pPr>
      <w:r w:rsidRPr="00163D38">
        <w:rPr>
          <w:rFonts w:ascii="Bookman Old Style" w:hAnsi="Bookman Old Style" w:cs="Arial"/>
          <w:sz w:val="24"/>
          <w:szCs w:val="24"/>
        </w:rPr>
        <w:t>Perkantoran pendukung pemerintahan kota;</w:t>
      </w:r>
    </w:p>
    <w:p w:rsidR="00300CBF" w:rsidRPr="00163D38" w:rsidRDefault="00300CBF" w:rsidP="00936C88">
      <w:pPr>
        <w:pStyle w:val="BodyTextIndent2"/>
        <w:numPr>
          <w:ilvl w:val="0"/>
          <w:numId w:val="49"/>
        </w:numPr>
        <w:spacing w:after="0" w:line="360" w:lineRule="auto"/>
        <w:ind w:left="2552"/>
        <w:rPr>
          <w:rFonts w:ascii="Bookman Old Style" w:hAnsi="Bookman Old Style" w:cs="Arial"/>
          <w:sz w:val="24"/>
          <w:szCs w:val="24"/>
        </w:rPr>
      </w:pPr>
      <w:r w:rsidRPr="00163D38">
        <w:rPr>
          <w:rFonts w:ascii="Bookman Old Style" w:hAnsi="Bookman Old Style" w:cs="Arial"/>
          <w:sz w:val="24"/>
          <w:szCs w:val="24"/>
        </w:rPr>
        <w:t>Sekolah lanjutan tingkat atas;</w:t>
      </w:r>
    </w:p>
    <w:p w:rsidR="00300CBF" w:rsidRPr="00163D38" w:rsidRDefault="00300CBF" w:rsidP="00936C88">
      <w:pPr>
        <w:pStyle w:val="BodyTextIndent2"/>
        <w:numPr>
          <w:ilvl w:val="0"/>
          <w:numId w:val="49"/>
        </w:numPr>
        <w:spacing w:after="0" w:line="360" w:lineRule="auto"/>
        <w:ind w:left="2552"/>
        <w:rPr>
          <w:rFonts w:ascii="Bookman Old Style" w:hAnsi="Bookman Old Style" w:cs="Arial"/>
          <w:sz w:val="24"/>
          <w:szCs w:val="24"/>
        </w:rPr>
      </w:pPr>
      <w:r w:rsidRPr="00163D38">
        <w:rPr>
          <w:rFonts w:ascii="Bookman Old Style" w:hAnsi="Bookman Old Style" w:cs="Arial"/>
          <w:sz w:val="24"/>
          <w:szCs w:val="24"/>
        </w:rPr>
        <w:t>Pasar;</w:t>
      </w:r>
    </w:p>
    <w:p w:rsidR="00300CBF" w:rsidRPr="00163D38" w:rsidRDefault="00300CBF" w:rsidP="00936C88">
      <w:pPr>
        <w:pStyle w:val="BodyTextIndent2"/>
        <w:numPr>
          <w:ilvl w:val="0"/>
          <w:numId w:val="40"/>
        </w:numPr>
        <w:spacing w:after="0" w:line="360" w:lineRule="auto"/>
        <w:ind w:left="2126" w:hanging="425"/>
        <w:rPr>
          <w:rFonts w:ascii="Bookman Old Style" w:hAnsi="Bookman Old Style" w:cs="Arial"/>
          <w:sz w:val="24"/>
          <w:szCs w:val="24"/>
        </w:rPr>
      </w:pPr>
      <w:r w:rsidRPr="00163D38">
        <w:rPr>
          <w:rFonts w:ascii="Bookman Old Style" w:hAnsi="Bookman Old Style" w:cs="Arial"/>
          <w:sz w:val="24"/>
          <w:szCs w:val="24"/>
        </w:rPr>
        <w:t xml:space="preserve">Sub pusat pelayanan kota di BWP II terdapat di Kelurahan Loktuan memiliki fungsi sebagai sub pusat pelayanan pemerintahan skala kecamatan </w:t>
      </w:r>
      <w:r w:rsidRPr="00163D38">
        <w:rPr>
          <w:rFonts w:ascii="Bookman Old Style" w:hAnsi="Bookman Old Style" w:cs="Arial"/>
          <w:sz w:val="24"/>
          <w:szCs w:val="24"/>
        </w:rPr>
        <w:lastRenderedPageBreak/>
        <w:t>dan pusat transportasi laut, yang dilengkapi dengan fasilitas pelabuhan nasional.</w:t>
      </w:r>
    </w:p>
    <w:p w:rsidR="00300CBF" w:rsidRPr="00163D38" w:rsidRDefault="00300CBF" w:rsidP="00936C88">
      <w:pPr>
        <w:pStyle w:val="BodyTextIndent2"/>
        <w:numPr>
          <w:ilvl w:val="0"/>
          <w:numId w:val="41"/>
        </w:numPr>
        <w:spacing w:after="0" w:line="360" w:lineRule="auto"/>
        <w:ind w:left="1701" w:hanging="425"/>
        <w:rPr>
          <w:rFonts w:ascii="Bookman Old Style" w:hAnsi="Bookman Old Style" w:cs="Arial"/>
          <w:sz w:val="24"/>
          <w:szCs w:val="24"/>
        </w:rPr>
      </w:pPr>
      <w:r w:rsidRPr="00163D38">
        <w:rPr>
          <w:rFonts w:ascii="Bookman Old Style" w:hAnsi="Bookman Old Style" w:cs="Arial"/>
          <w:sz w:val="24"/>
          <w:szCs w:val="24"/>
        </w:rPr>
        <w:t>Pusat Lingkungan adalah pusat pelayanan skala lingkungan tersebar di 15 (lima belas) kelurahan yakni Kelurahan Bontang Lestari, Kelurahan Satimpo, Kelurahan Berbas Tengah, Kelurahan Berbas Pantai, Kelurahan Tanjung Laut, Kelurahan Tanjung Laut Indah, Kelurahan Api-Api, Kelurahan Bontang Kuala, Kelurahan Bontang Baru, Kelurahan Gunung Elai,Kelurahan Loktuan, Kelurahan Guntung, Kelurahan Belimbing, Kelurahan Gunung Telihan, dan Kelurahan Kanaan, yang ditetapkan meliputi:</w:t>
      </w:r>
    </w:p>
    <w:p w:rsidR="00300CBF" w:rsidRPr="00163D38" w:rsidRDefault="00300CBF" w:rsidP="00936C88">
      <w:pPr>
        <w:pStyle w:val="BodyTextIndent2"/>
        <w:numPr>
          <w:ilvl w:val="0"/>
          <w:numId w:val="42"/>
        </w:numPr>
        <w:spacing w:after="0" w:line="360" w:lineRule="auto"/>
        <w:ind w:left="2127" w:hanging="425"/>
        <w:rPr>
          <w:rFonts w:ascii="Bookman Old Style" w:hAnsi="Bookman Old Style" w:cs="Arial"/>
          <w:sz w:val="24"/>
          <w:szCs w:val="24"/>
        </w:rPr>
      </w:pPr>
      <w:r w:rsidRPr="00163D38">
        <w:rPr>
          <w:rFonts w:ascii="Bookman Old Style" w:hAnsi="Bookman Old Style" w:cs="Arial"/>
          <w:sz w:val="24"/>
          <w:szCs w:val="24"/>
        </w:rPr>
        <w:t>pelayanan pemerintahan;</w:t>
      </w:r>
    </w:p>
    <w:p w:rsidR="00300CBF" w:rsidRPr="00163D38" w:rsidRDefault="00300CBF" w:rsidP="00936C88">
      <w:pPr>
        <w:pStyle w:val="BodyTextIndent2"/>
        <w:numPr>
          <w:ilvl w:val="0"/>
          <w:numId w:val="42"/>
        </w:numPr>
        <w:spacing w:after="0" w:line="360" w:lineRule="auto"/>
        <w:ind w:left="2127" w:hanging="425"/>
        <w:rPr>
          <w:rFonts w:ascii="Bookman Old Style" w:hAnsi="Bookman Old Style" w:cs="Arial"/>
          <w:sz w:val="24"/>
          <w:szCs w:val="24"/>
        </w:rPr>
      </w:pPr>
      <w:r w:rsidRPr="00163D38">
        <w:rPr>
          <w:rFonts w:ascii="Bookman Old Style" w:hAnsi="Bookman Old Style" w:cs="Arial"/>
          <w:sz w:val="24"/>
          <w:szCs w:val="24"/>
        </w:rPr>
        <w:t>pelayanan kesehatan;</w:t>
      </w:r>
    </w:p>
    <w:p w:rsidR="00300CBF" w:rsidRPr="00163D38" w:rsidRDefault="00300CBF" w:rsidP="00936C88">
      <w:pPr>
        <w:pStyle w:val="BodyTextIndent2"/>
        <w:numPr>
          <w:ilvl w:val="0"/>
          <w:numId w:val="42"/>
        </w:numPr>
        <w:spacing w:after="0" w:line="360" w:lineRule="auto"/>
        <w:ind w:left="2127" w:hanging="425"/>
        <w:rPr>
          <w:rFonts w:ascii="Bookman Old Style" w:hAnsi="Bookman Old Style" w:cs="Arial"/>
          <w:sz w:val="24"/>
          <w:szCs w:val="24"/>
        </w:rPr>
      </w:pPr>
      <w:r w:rsidRPr="00163D38">
        <w:rPr>
          <w:rFonts w:ascii="Bookman Old Style" w:hAnsi="Bookman Old Style" w:cs="Arial"/>
          <w:sz w:val="24"/>
          <w:szCs w:val="24"/>
        </w:rPr>
        <w:t>pelayanan pendidikan; dan</w:t>
      </w:r>
    </w:p>
    <w:p w:rsidR="00300CBF" w:rsidRPr="00163D38" w:rsidRDefault="00300CBF" w:rsidP="00936C88">
      <w:pPr>
        <w:pStyle w:val="BodyTextIndent2"/>
        <w:numPr>
          <w:ilvl w:val="0"/>
          <w:numId w:val="42"/>
        </w:numPr>
        <w:spacing w:after="0" w:line="360" w:lineRule="auto"/>
        <w:ind w:left="2127" w:hanging="425"/>
        <w:rPr>
          <w:rFonts w:ascii="Bookman Old Style" w:hAnsi="Bookman Old Style" w:cs="Arial"/>
          <w:sz w:val="24"/>
          <w:szCs w:val="24"/>
        </w:rPr>
      </w:pPr>
      <w:r w:rsidRPr="00163D38">
        <w:rPr>
          <w:rFonts w:ascii="Bookman Old Style" w:hAnsi="Bookman Old Style" w:cs="Arial"/>
          <w:sz w:val="24"/>
          <w:szCs w:val="24"/>
        </w:rPr>
        <w:t>pelayanan persampahan.</w:t>
      </w:r>
    </w:p>
    <w:p w:rsidR="00300CBF" w:rsidRPr="00163D38" w:rsidRDefault="00300CBF" w:rsidP="00936C88">
      <w:pPr>
        <w:pStyle w:val="ListParagraph"/>
        <w:numPr>
          <w:ilvl w:val="1"/>
          <w:numId w:val="17"/>
        </w:numPr>
        <w:spacing w:line="360" w:lineRule="auto"/>
        <w:ind w:left="1276" w:hanging="425"/>
        <w:contextualSpacing w:val="0"/>
        <w:rPr>
          <w:rFonts w:ascii="Bookman Old Style" w:hAnsi="Bookman Old Style" w:cs="Arial"/>
          <w:sz w:val="24"/>
          <w:szCs w:val="24"/>
          <w:lang w:val="fi-FI"/>
        </w:rPr>
      </w:pPr>
      <w:r w:rsidRPr="00163D38">
        <w:rPr>
          <w:rFonts w:ascii="Bookman Old Style" w:hAnsi="Bookman Old Style" w:cs="Arial"/>
          <w:sz w:val="24"/>
          <w:szCs w:val="24"/>
        </w:rPr>
        <w:t>Sistem Jaringan Prasarana Wilayah Kota</w:t>
      </w:r>
    </w:p>
    <w:p w:rsidR="00300CBF" w:rsidRPr="00163D38" w:rsidRDefault="00300CBF" w:rsidP="00803760">
      <w:pPr>
        <w:pStyle w:val="BodyTextIndent2"/>
        <w:numPr>
          <w:ilvl w:val="0"/>
          <w:numId w:val="43"/>
        </w:numPr>
        <w:spacing w:after="0" w:line="360" w:lineRule="auto"/>
        <w:ind w:left="1702" w:hanging="426"/>
        <w:rPr>
          <w:rFonts w:ascii="Bookman Old Style" w:hAnsi="Bookman Old Style" w:cs="Arial"/>
          <w:sz w:val="24"/>
          <w:szCs w:val="24"/>
        </w:rPr>
      </w:pPr>
      <w:r w:rsidRPr="00163D38">
        <w:rPr>
          <w:rFonts w:ascii="Bookman Old Style" w:hAnsi="Bookman Old Style" w:cs="Arial"/>
          <w:sz w:val="24"/>
          <w:szCs w:val="24"/>
        </w:rPr>
        <w:t>Rencana Sistem Jaringan Transportasi</w:t>
      </w:r>
    </w:p>
    <w:p w:rsidR="00300CBF" w:rsidRPr="00163D38" w:rsidRDefault="00300CBF" w:rsidP="00803760">
      <w:pPr>
        <w:pStyle w:val="BodyTextIndent2"/>
        <w:numPr>
          <w:ilvl w:val="0"/>
          <w:numId w:val="44"/>
        </w:numPr>
        <w:spacing w:after="0" w:line="360" w:lineRule="auto"/>
        <w:ind w:left="2126" w:hanging="425"/>
        <w:rPr>
          <w:rFonts w:ascii="Bookman Old Style" w:hAnsi="Bookman Old Style" w:cs="Arial"/>
          <w:sz w:val="24"/>
          <w:szCs w:val="24"/>
        </w:rPr>
      </w:pPr>
      <w:r w:rsidRPr="00163D38">
        <w:rPr>
          <w:rFonts w:ascii="Bookman Old Style" w:hAnsi="Bookman Old Style" w:cs="Arial"/>
          <w:sz w:val="24"/>
          <w:szCs w:val="24"/>
        </w:rPr>
        <w:t>Rencana Jaringan Jalan</w:t>
      </w:r>
    </w:p>
    <w:p w:rsidR="00300CBF" w:rsidRPr="00163D38" w:rsidRDefault="00300CBF" w:rsidP="00803760">
      <w:pPr>
        <w:pStyle w:val="ListParagraph"/>
        <w:numPr>
          <w:ilvl w:val="0"/>
          <w:numId w:val="51"/>
        </w:numPr>
        <w:spacing w:line="360" w:lineRule="auto"/>
        <w:ind w:left="2520"/>
        <w:contextualSpacing w:val="0"/>
        <w:rPr>
          <w:rFonts w:ascii="Bookman Old Style" w:hAnsi="Bookman Old Style" w:cs="Arial"/>
          <w:sz w:val="24"/>
          <w:szCs w:val="24"/>
        </w:rPr>
      </w:pPr>
      <w:r w:rsidRPr="00163D38">
        <w:rPr>
          <w:rFonts w:ascii="Bookman Old Style" w:hAnsi="Bookman Old Style" w:cs="Arial"/>
          <w:sz w:val="24"/>
          <w:szCs w:val="24"/>
        </w:rPr>
        <w:t>Rencana peningkatan kualitas permukaan jalan dari jalan S. Parman sampai jalan Jl. KH. Ahmad Dahlan.</w:t>
      </w:r>
    </w:p>
    <w:p w:rsidR="00300CBF" w:rsidRPr="00163D38" w:rsidRDefault="00300CBF" w:rsidP="00803760">
      <w:pPr>
        <w:pStyle w:val="ListParagraph"/>
        <w:numPr>
          <w:ilvl w:val="0"/>
          <w:numId w:val="51"/>
        </w:numPr>
        <w:spacing w:line="360" w:lineRule="auto"/>
        <w:ind w:left="2520"/>
        <w:contextualSpacing w:val="0"/>
        <w:rPr>
          <w:rFonts w:ascii="Bookman Old Style" w:hAnsi="Bookman Old Style" w:cs="Arial"/>
          <w:sz w:val="24"/>
          <w:szCs w:val="24"/>
        </w:rPr>
      </w:pPr>
      <w:r w:rsidRPr="00163D38">
        <w:rPr>
          <w:rFonts w:ascii="Bookman Old Style" w:hAnsi="Bookman Old Style" w:cs="Arial"/>
          <w:sz w:val="24"/>
          <w:szCs w:val="24"/>
        </w:rPr>
        <w:t xml:space="preserve">Pengembangan jalan baru 2 lajur di tepian pantai </w:t>
      </w:r>
      <w:r w:rsidRPr="00163D38">
        <w:rPr>
          <w:rFonts w:ascii="Bookman Old Style" w:hAnsi="Bookman Old Style" w:cs="Arial"/>
          <w:i/>
          <w:sz w:val="24"/>
          <w:szCs w:val="24"/>
        </w:rPr>
        <w:t>(coastal road)</w:t>
      </w:r>
      <w:r w:rsidRPr="00163D38">
        <w:rPr>
          <w:rFonts w:ascii="Bookman Old Style" w:hAnsi="Bookman Old Style" w:cs="Arial"/>
          <w:sz w:val="24"/>
          <w:szCs w:val="24"/>
        </w:rPr>
        <w:t xml:space="preserve"> yang menghubungkan antara kawasan pelabuhan Lhok Tuan sampai ke Bontang Kuala (ROW 20 m).</w:t>
      </w:r>
    </w:p>
    <w:p w:rsidR="00300CBF" w:rsidRPr="00163D38" w:rsidRDefault="00300CBF" w:rsidP="00803760">
      <w:pPr>
        <w:pStyle w:val="BodyTextIndent2"/>
        <w:numPr>
          <w:ilvl w:val="0"/>
          <w:numId w:val="44"/>
        </w:numPr>
        <w:spacing w:after="0" w:line="360" w:lineRule="auto"/>
        <w:ind w:left="2126" w:hanging="425"/>
        <w:rPr>
          <w:rFonts w:ascii="Bookman Old Style" w:hAnsi="Bookman Old Style" w:cs="Arial"/>
          <w:sz w:val="24"/>
          <w:szCs w:val="24"/>
        </w:rPr>
      </w:pPr>
      <w:r w:rsidRPr="00163D38">
        <w:rPr>
          <w:rFonts w:ascii="Bookman Old Style" w:hAnsi="Bookman Old Style" w:cs="Arial"/>
          <w:sz w:val="24"/>
          <w:szCs w:val="24"/>
        </w:rPr>
        <w:t>Pengembangan Sistem Jaringan Transportasi Laut</w:t>
      </w:r>
    </w:p>
    <w:p w:rsidR="00300CBF" w:rsidRPr="00163D38" w:rsidRDefault="00300CBF" w:rsidP="00803760">
      <w:pPr>
        <w:pStyle w:val="BodyTextIndent2"/>
        <w:numPr>
          <w:ilvl w:val="0"/>
          <w:numId w:val="46"/>
        </w:numPr>
        <w:spacing w:after="0" w:line="360" w:lineRule="auto"/>
        <w:ind w:left="2544" w:hanging="418"/>
        <w:rPr>
          <w:rFonts w:ascii="Bookman Old Style" w:hAnsi="Bookman Old Style" w:cs="Arial"/>
          <w:sz w:val="24"/>
          <w:szCs w:val="24"/>
        </w:rPr>
      </w:pPr>
      <w:r w:rsidRPr="00163D38">
        <w:rPr>
          <w:rFonts w:ascii="Bookman Old Style" w:hAnsi="Bookman Old Style" w:cs="Arial"/>
          <w:bCs/>
          <w:sz w:val="24"/>
          <w:szCs w:val="24"/>
        </w:rPr>
        <w:t xml:space="preserve">Rencana Pelabuhan Laut </w:t>
      </w:r>
    </w:p>
    <w:p w:rsidR="00300CBF" w:rsidRPr="00163D38" w:rsidRDefault="00300CBF" w:rsidP="00803760">
      <w:pPr>
        <w:pStyle w:val="ListParagraph"/>
        <w:numPr>
          <w:ilvl w:val="0"/>
          <w:numId w:val="50"/>
        </w:numPr>
        <w:spacing w:line="360" w:lineRule="auto"/>
        <w:ind w:left="2836" w:hanging="284"/>
        <w:contextualSpacing w:val="0"/>
        <w:rPr>
          <w:rFonts w:ascii="Bookman Old Style" w:hAnsi="Bookman Old Style" w:cs="Arial"/>
          <w:sz w:val="24"/>
          <w:szCs w:val="24"/>
        </w:rPr>
      </w:pPr>
      <w:r w:rsidRPr="00163D38">
        <w:rPr>
          <w:rFonts w:ascii="Bookman Old Style" w:hAnsi="Bookman Old Style" w:cs="Arial"/>
          <w:sz w:val="24"/>
          <w:szCs w:val="24"/>
        </w:rPr>
        <w:t xml:space="preserve">Penataan fungsi dan pengembangan Pelabuhan Loktuan sebagai pelabuhan pengumpul berfungsi untuk pelayanan kapal penyeberangan antar propinsi. </w:t>
      </w:r>
    </w:p>
    <w:p w:rsidR="00300CBF" w:rsidRPr="00163D38" w:rsidRDefault="00300CBF" w:rsidP="00803760">
      <w:pPr>
        <w:pStyle w:val="ListParagraph"/>
        <w:numPr>
          <w:ilvl w:val="0"/>
          <w:numId w:val="50"/>
        </w:numPr>
        <w:spacing w:line="360" w:lineRule="auto"/>
        <w:ind w:left="2836" w:hanging="284"/>
        <w:contextualSpacing w:val="0"/>
        <w:rPr>
          <w:rFonts w:ascii="Bookman Old Style" w:hAnsi="Bookman Old Style" w:cs="Arial"/>
          <w:sz w:val="24"/>
          <w:szCs w:val="24"/>
        </w:rPr>
      </w:pPr>
      <w:r w:rsidRPr="00163D38">
        <w:rPr>
          <w:rFonts w:ascii="Bookman Old Style" w:hAnsi="Bookman Old Style" w:cs="Arial"/>
          <w:sz w:val="24"/>
          <w:szCs w:val="24"/>
        </w:rPr>
        <w:t>Pengembangan terminal khusus terminal industri di Kelurahan Guntung, Kelurahan Loktuan.</w:t>
      </w:r>
    </w:p>
    <w:p w:rsidR="00300CBF" w:rsidRPr="00163D38" w:rsidRDefault="00300CBF" w:rsidP="00803760">
      <w:pPr>
        <w:pStyle w:val="BodyTextIndent2"/>
        <w:numPr>
          <w:ilvl w:val="0"/>
          <w:numId w:val="46"/>
        </w:numPr>
        <w:spacing w:after="0" w:line="360" w:lineRule="auto"/>
        <w:ind w:left="2544" w:hanging="418"/>
        <w:rPr>
          <w:rFonts w:ascii="Bookman Old Style" w:hAnsi="Bookman Old Style" w:cs="Arial"/>
          <w:bCs/>
          <w:sz w:val="24"/>
          <w:szCs w:val="24"/>
        </w:rPr>
      </w:pPr>
      <w:r w:rsidRPr="00163D38">
        <w:rPr>
          <w:rFonts w:ascii="Bookman Old Style" w:hAnsi="Bookman Old Style" w:cs="Arial"/>
          <w:bCs/>
          <w:sz w:val="24"/>
          <w:szCs w:val="24"/>
        </w:rPr>
        <w:lastRenderedPageBreak/>
        <w:t>Pengembangan Alur Pelayaran</w:t>
      </w:r>
    </w:p>
    <w:p w:rsidR="00300CBF" w:rsidRPr="00163D38" w:rsidRDefault="00300CBF" w:rsidP="00803760">
      <w:pPr>
        <w:pStyle w:val="ListParagraph"/>
        <w:numPr>
          <w:ilvl w:val="0"/>
          <w:numId w:val="52"/>
        </w:numPr>
        <w:spacing w:line="360" w:lineRule="auto"/>
        <w:ind w:left="2836"/>
        <w:contextualSpacing w:val="0"/>
        <w:rPr>
          <w:rFonts w:ascii="Bookman Old Style" w:hAnsi="Bookman Old Style" w:cs="Arial"/>
          <w:sz w:val="24"/>
          <w:szCs w:val="24"/>
        </w:rPr>
      </w:pPr>
      <w:r w:rsidRPr="00163D38">
        <w:rPr>
          <w:rFonts w:ascii="Bookman Old Style" w:hAnsi="Bookman Old Style" w:cs="Arial"/>
          <w:sz w:val="24"/>
          <w:szCs w:val="24"/>
        </w:rPr>
        <w:t>Pelebaran dan pengerukan alur pelayaran menuju pelabuhan Lhok Tuan, Pelabuhan PPI Tanjung Limau, dengan lebar minimal diharapkan 45 m dengan kedalaman minimal 7 m.</w:t>
      </w:r>
    </w:p>
    <w:p w:rsidR="00300CBF" w:rsidRPr="00163D38" w:rsidRDefault="00300CBF" w:rsidP="00803760">
      <w:pPr>
        <w:pStyle w:val="BodyTextIndent2"/>
        <w:numPr>
          <w:ilvl w:val="0"/>
          <w:numId w:val="43"/>
        </w:numPr>
        <w:spacing w:after="0" w:line="360" w:lineRule="auto"/>
        <w:ind w:left="1702" w:hanging="426"/>
        <w:rPr>
          <w:rFonts w:ascii="Bookman Old Style" w:hAnsi="Bookman Old Style" w:cs="Arial"/>
          <w:sz w:val="24"/>
          <w:szCs w:val="24"/>
        </w:rPr>
      </w:pPr>
      <w:r w:rsidRPr="00163D38">
        <w:rPr>
          <w:rFonts w:ascii="Bookman Old Style" w:hAnsi="Bookman Old Style" w:cs="Arial"/>
          <w:sz w:val="24"/>
          <w:szCs w:val="24"/>
        </w:rPr>
        <w:t>Sistem Jaringan Sumber Daya Air</w:t>
      </w:r>
    </w:p>
    <w:p w:rsidR="00300CBF" w:rsidRPr="00163D38" w:rsidRDefault="00300CBF" w:rsidP="00803760">
      <w:pPr>
        <w:pStyle w:val="ListParagraph"/>
        <w:numPr>
          <w:ilvl w:val="0"/>
          <w:numId w:val="45"/>
        </w:numPr>
        <w:spacing w:line="360" w:lineRule="auto"/>
        <w:ind w:left="2176" w:hanging="450"/>
        <w:contextualSpacing w:val="0"/>
        <w:rPr>
          <w:rFonts w:ascii="Bookman Old Style" w:hAnsi="Bookman Old Style" w:cs="Arial"/>
          <w:sz w:val="24"/>
          <w:szCs w:val="24"/>
        </w:rPr>
      </w:pPr>
      <w:r w:rsidRPr="00163D38">
        <w:rPr>
          <w:rFonts w:ascii="Bookman Old Style" w:hAnsi="Bookman Old Style" w:cs="Arial"/>
          <w:sz w:val="24"/>
          <w:szCs w:val="24"/>
        </w:rPr>
        <w:t>Sistem Jaringan Sumber Daya Air Kota Bontang salah satunya Sungai Guntung</w:t>
      </w:r>
    </w:p>
    <w:p w:rsidR="00300CBF" w:rsidRPr="00163D38" w:rsidRDefault="00300CBF" w:rsidP="00803760">
      <w:pPr>
        <w:pStyle w:val="ListParagraph"/>
        <w:numPr>
          <w:ilvl w:val="0"/>
          <w:numId w:val="45"/>
        </w:numPr>
        <w:spacing w:line="360" w:lineRule="auto"/>
        <w:ind w:left="2176" w:hanging="450"/>
        <w:contextualSpacing w:val="0"/>
        <w:rPr>
          <w:rFonts w:ascii="Bookman Old Style" w:hAnsi="Bookman Old Style" w:cs="Arial"/>
          <w:sz w:val="24"/>
          <w:szCs w:val="24"/>
        </w:rPr>
      </w:pPr>
      <w:r w:rsidRPr="00163D38">
        <w:rPr>
          <w:rFonts w:ascii="Bookman Old Style" w:hAnsi="Bookman Old Style" w:cs="Arial"/>
          <w:sz w:val="24"/>
          <w:szCs w:val="24"/>
        </w:rPr>
        <w:t xml:space="preserve">Pembuatan sungai-sungai kecil buatan yang menghubungkan antara kawasan-kawasan rendah, cekungan atau lembah ke Sungai Guntung dan Sungai Bontang </w:t>
      </w:r>
    </w:p>
    <w:p w:rsidR="00300CBF" w:rsidRPr="00163D38" w:rsidRDefault="00300CBF" w:rsidP="00803760">
      <w:pPr>
        <w:pStyle w:val="ListParagraph"/>
        <w:numPr>
          <w:ilvl w:val="0"/>
          <w:numId w:val="45"/>
        </w:numPr>
        <w:spacing w:line="360" w:lineRule="auto"/>
        <w:ind w:left="2176" w:hanging="450"/>
        <w:contextualSpacing w:val="0"/>
        <w:rPr>
          <w:rFonts w:ascii="Bookman Old Style" w:hAnsi="Bookman Old Style" w:cs="Arial"/>
          <w:sz w:val="24"/>
          <w:szCs w:val="24"/>
        </w:rPr>
      </w:pPr>
      <w:r w:rsidRPr="00163D38">
        <w:rPr>
          <w:rFonts w:ascii="Bookman Old Style" w:hAnsi="Bookman Old Style" w:cs="Arial"/>
          <w:sz w:val="24"/>
          <w:szCs w:val="24"/>
        </w:rPr>
        <w:t xml:space="preserve">Penanganan terhadap daerah genangan di Kota Bontang yang salah satunya adalah pengerukan rawa-rawa di daerah dataran rendah (Bontang Utara) yang masih belum berubah menjadi lahan permukiman sebagai daerah tampungan atau kolam retensi. </w:t>
      </w:r>
    </w:p>
    <w:p w:rsidR="00300CBF" w:rsidRPr="00163D38" w:rsidRDefault="00300CBF" w:rsidP="00803760">
      <w:pPr>
        <w:pStyle w:val="BodyTextIndent2"/>
        <w:numPr>
          <w:ilvl w:val="0"/>
          <w:numId w:val="43"/>
        </w:numPr>
        <w:spacing w:after="0" w:line="360" w:lineRule="auto"/>
        <w:ind w:left="1702" w:hanging="426"/>
        <w:rPr>
          <w:rFonts w:ascii="Bookman Old Style" w:hAnsi="Bookman Old Style" w:cs="Arial"/>
          <w:sz w:val="24"/>
          <w:szCs w:val="24"/>
        </w:rPr>
      </w:pPr>
      <w:r w:rsidRPr="00163D38">
        <w:rPr>
          <w:rFonts w:ascii="Bookman Old Style" w:hAnsi="Bookman Old Style" w:cs="Arial"/>
          <w:sz w:val="24"/>
          <w:szCs w:val="24"/>
        </w:rPr>
        <w:t xml:space="preserve">Sistem Jaringan Prasarana Pengelolaan Lingkungan </w:t>
      </w:r>
    </w:p>
    <w:p w:rsidR="00300CBF" w:rsidRPr="00163D38" w:rsidRDefault="00300CBF" w:rsidP="00803760">
      <w:pPr>
        <w:pStyle w:val="ListParagraph"/>
        <w:numPr>
          <w:ilvl w:val="0"/>
          <w:numId w:val="45"/>
        </w:numPr>
        <w:spacing w:line="360" w:lineRule="auto"/>
        <w:ind w:left="2176" w:hanging="450"/>
        <w:contextualSpacing w:val="0"/>
        <w:rPr>
          <w:rFonts w:ascii="Bookman Old Style" w:hAnsi="Bookman Old Style" w:cs="Arial"/>
          <w:sz w:val="24"/>
          <w:szCs w:val="24"/>
        </w:rPr>
      </w:pPr>
      <w:r w:rsidRPr="00163D38">
        <w:rPr>
          <w:rFonts w:ascii="Bookman Old Style" w:hAnsi="Bookman Old Style" w:cs="Arial"/>
          <w:sz w:val="24"/>
          <w:szCs w:val="24"/>
        </w:rPr>
        <w:t>Pengembangan drainase kota secara terpadu</w:t>
      </w:r>
    </w:p>
    <w:p w:rsidR="00300CBF" w:rsidRPr="00163D38" w:rsidRDefault="00300CBF" w:rsidP="00803760">
      <w:pPr>
        <w:pStyle w:val="ListParagraph"/>
        <w:numPr>
          <w:ilvl w:val="0"/>
          <w:numId w:val="45"/>
        </w:numPr>
        <w:spacing w:line="360" w:lineRule="auto"/>
        <w:ind w:left="2176" w:hanging="450"/>
        <w:contextualSpacing w:val="0"/>
        <w:rPr>
          <w:rFonts w:ascii="Bookman Old Style" w:hAnsi="Bookman Old Style" w:cs="Arial"/>
          <w:sz w:val="24"/>
          <w:szCs w:val="24"/>
        </w:rPr>
      </w:pPr>
      <w:r w:rsidRPr="00163D38">
        <w:rPr>
          <w:rFonts w:ascii="Bookman Old Style" w:hAnsi="Bookman Old Style" w:cs="Arial"/>
          <w:sz w:val="24"/>
          <w:szCs w:val="24"/>
        </w:rPr>
        <w:t xml:space="preserve">Perbaikan saluran drainase sekunder dan tersier </w:t>
      </w:r>
    </w:p>
    <w:p w:rsidR="00300CBF" w:rsidRPr="00163D38" w:rsidRDefault="00300CBF" w:rsidP="00803760">
      <w:pPr>
        <w:pStyle w:val="ListParagraph"/>
        <w:numPr>
          <w:ilvl w:val="0"/>
          <w:numId w:val="45"/>
        </w:numPr>
        <w:spacing w:line="360" w:lineRule="auto"/>
        <w:ind w:left="2176" w:hanging="450"/>
        <w:contextualSpacing w:val="0"/>
        <w:rPr>
          <w:rFonts w:ascii="Bookman Old Style" w:hAnsi="Bookman Old Style" w:cs="Arial"/>
          <w:sz w:val="24"/>
          <w:szCs w:val="24"/>
        </w:rPr>
      </w:pPr>
      <w:r w:rsidRPr="00163D38">
        <w:rPr>
          <w:rFonts w:ascii="Bookman Old Style" w:hAnsi="Bookman Old Style" w:cs="Arial"/>
          <w:sz w:val="24"/>
          <w:szCs w:val="24"/>
        </w:rPr>
        <w:t>Penambahan dimensi pada saluran drainase</w:t>
      </w:r>
    </w:p>
    <w:p w:rsidR="00300CBF" w:rsidRPr="00163D38" w:rsidRDefault="00300CBF" w:rsidP="00803760">
      <w:pPr>
        <w:pStyle w:val="ListParagraph"/>
        <w:numPr>
          <w:ilvl w:val="0"/>
          <w:numId w:val="45"/>
        </w:numPr>
        <w:spacing w:line="360" w:lineRule="auto"/>
        <w:ind w:left="2176" w:hanging="450"/>
        <w:contextualSpacing w:val="0"/>
        <w:rPr>
          <w:rFonts w:ascii="Bookman Old Style" w:hAnsi="Bookman Old Style" w:cs="Arial"/>
          <w:sz w:val="24"/>
          <w:szCs w:val="24"/>
        </w:rPr>
      </w:pPr>
      <w:r w:rsidRPr="00163D38">
        <w:rPr>
          <w:rFonts w:ascii="Bookman Old Style" w:hAnsi="Bookman Old Style" w:cs="Arial"/>
          <w:sz w:val="24"/>
          <w:szCs w:val="24"/>
        </w:rPr>
        <w:t>Pembangunan TPS pada tiap kelurahan</w:t>
      </w:r>
    </w:p>
    <w:p w:rsidR="00300CBF" w:rsidRPr="00163D38" w:rsidRDefault="00300CBF" w:rsidP="00803760">
      <w:pPr>
        <w:pStyle w:val="ListParagraph"/>
        <w:numPr>
          <w:ilvl w:val="0"/>
          <w:numId w:val="45"/>
        </w:numPr>
        <w:spacing w:line="360" w:lineRule="auto"/>
        <w:ind w:left="2176" w:hanging="450"/>
        <w:contextualSpacing w:val="0"/>
        <w:rPr>
          <w:rFonts w:ascii="Bookman Old Style" w:hAnsi="Bookman Old Style" w:cs="Arial"/>
          <w:sz w:val="24"/>
          <w:szCs w:val="24"/>
        </w:rPr>
      </w:pPr>
      <w:r w:rsidRPr="00163D38">
        <w:rPr>
          <w:rFonts w:ascii="Bookman Old Style" w:hAnsi="Bookman Old Style" w:cs="Arial"/>
          <w:sz w:val="24"/>
          <w:szCs w:val="24"/>
        </w:rPr>
        <w:t>Pengembangan sistem jaringan komunal yang berfungsi untuk melayani sebagian kelompok masyarakat atau sebagian wilayah kota</w:t>
      </w:r>
    </w:p>
    <w:p w:rsidR="00300CBF" w:rsidRDefault="00300CBF" w:rsidP="00803760">
      <w:pPr>
        <w:pStyle w:val="ListParagraph"/>
        <w:numPr>
          <w:ilvl w:val="0"/>
          <w:numId w:val="45"/>
        </w:numPr>
        <w:spacing w:line="360" w:lineRule="auto"/>
        <w:ind w:left="2176" w:hanging="450"/>
        <w:contextualSpacing w:val="0"/>
        <w:rPr>
          <w:rFonts w:ascii="Bookman Old Style" w:hAnsi="Bookman Old Style" w:cs="Arial"/>
          <w:sz w:val="24"/>
          <w:szCs w:val="24"/>
        </w:rPr>
      </w:pPr>
      <w:r w:rsidRPr="00163D38">
        <w:rPr>
          <w:rFonts w:ascii="Bookman Old Style" w:hAnsi="Bookman Old Style" w:cs="Arial"/>
          <w:sz w:val="24"/>
          <w:szCs w:val="24"/>
        </w:rPr>
        <w:t>Pengembangan sistem buangan komunal air limbah yang dikembangkan pada kawasan perumahan yang akan dikembangkan serta pada kawasan perumahan atas air Bontang Kuala</w:t>
      </w:r>
    </w:p>
    <w:p w:rsidR="008C589A" w:rsidRPr="00163D38" w:rsidRDefault="008C589A" w:rsidP="008C589A">
      <w:pPr>
        <w:pStyle w:val="ListParagraph"/>
        <w:spacing w:line="360" w:lineRule="auto"/>
        <w:ind w:left="2176"/>
        <w:contextualSpacing w:val="0"/>
        <w:rPr>
          <w:rFonts w:ascii="Bookman Old Style" w:hAnsi="Bookman Old Style" w:cs="Arial"/>
          <w:sz w:val="24"/>
          <w:szCs w:val="24"/>
        </w:rPr>
      </w:pPr>
    </w:p>
    <w:p w:rsidR="00300CBF" w:rsidRPr="00163D38" w:rsidRDefault="00300CBF" w:rsidP="00803760">
      <w:pPr>
        <w:pStyle w:val="BodyTextIndent2"/>
        <w:numPr>
          <w:ilvl w:val="0"/>
          <w:numId w:val="43"/>
        </w:numPr>
        <w:spacing w:after="0" w:line="360" w:lineRule="auto"/>
        <w:ind w:left="1702" w:hanging="426"/>
        <w:rPr>
          <w:rFonts w:ascii="Bookman Old Style" w:hAnsi="Bookman Old Style" w:cs="Arial"/>
          <w:sz w:val="24"/>
          <w:szCs w:val="24"/>
        </w:rPr>
      </w:pPr>
      <w:r w:rsidRPr="00163D38">
        <w:rPr>
          <w:rFonts w:ascii="Bookman Old Style" w:hAnsi="Bookman Old Style" w:cs="Arial"/>
          <w:sz w:val="24"/>
          <w:szCs w:val="24"/>
        </w:rPr>
        <w:t xml:space="preserve">Sistem Jaringan Energi </w:t>
      </w:r>
    </w:p>
    <w:p w:rsidR="00300CBF" w:rsidRPr="00163D38" w:rsidRDefault="00300CBF" w:rsidP="00803760">
      <w:pPr>
        <w:pStyle w:val="BodyTextIndent2"/>
        <w:spacing w:after="0" w:line="360" w:lineRule="auto"/>
        <w:ind w:left="1726"/>
        <w:rPr>
          <w:rFonts w:ascii="Bookman Old Style" w:hAnsi="Bookman Old Style" w:cs="Arial"/>
          <w:sz w:val="24"/>
          <w:szCs w:val="24"/>
        </w:rPr>
      </w:pPr>
      <w:r w:rsidRPr="00163D38">
        <w:rPr>
          <w:rFonts w:ascii="Bookman Old Style" w:hAnsi="Bookman Old Style" w:cs="Arial"/>
          <w:sz w:val="24"/>
          <w:szCs w:val="24"/>
        </w:rPr>
        <w:lastRenderedPageBreak/>
        <w:t>Rencana Pengembangan Pipa Gas Bumi di Kota Bontang yang terdapat diwilayah studi sebagai berikut:</w:t>
      </w:r>
    </w:p>
    <w:p w:rsidR="00300CBF" w:rsidRPr="00163D38" w:rsidRDefault="00300CBF" w:rsidP="00803760">
      <w:pPr>
        <w:pStyle w:val="ListParagraph"/>
        <w:numPr>
          <w:ilvl w:val="0"/>
          <w:numId w:val="45"/>
        </w:numPr>
        <w:spacing w:line="360" w:lineRule="auto"/>
        <w:ind w:left="2176" w:hanging="450"/>
        <w:contextualSpacing w:val="0"/>
        <w:rPr>
          <w:rFonts w:ascii="Bookman Old Style" w:hAnsi="Bookman Old Style" w:cs="Arial"/>
          <w:sz w:val="24"/>
          <w:szCs w:val="24"/>
        </w:rPr>
      </w:pPr>
      <w:r w:rsidRPr="00163D38">
        <w:rPr>
          <w:rFonts w:ascii="Bookman Old Style" w:hAnsi="Bookman Old Style" w:cs="Arial"/>
          <w:sz w:val="24"/>
          <w:szCs w:val="24"/>
        </w:rPr>
        <w:t>Jaringan Pipa Gas untuk melayani Perusahaan yang salah satunya terdapat di Kelurahan Guntung</w:t>
      </w:r>
    </w:p>
    <w:p w:rsidR="00300CBF" w:rsidRPr="00163D38" w:rsidRDefault="00300CBF" w:rsidP="00803760">
      <w:pPr>
        <w:pStyle w:val="ListParagraph"/>
        <w:numPr>
          <w:ilvl w:val="0"/>
          <w:numId w:val="45"/>
        </w:numPr>
        <w:spacing w:line="360" w:lineRule="auto"/>
        <w:ind w:left="2176" w:hanging="450"/>
        <w:contextualSpacing w:val="0"/>
        <w:rPr>
          <w:rFonts w:ascii="Bookman Old Style" w:hAnsi="Bookman Old Style" w:cs="Arial"/>
          <w:sz w:val="24"/>
          <w:szCs w:val="24"/>
        </w:rPr>
      </w:pPr>
      <w:r w:rsidRPr="00163D38">
        <w:rPr>
          <w:rFonts w:ascii="Bookman Old Style" w:hAnsi="Bookman Old Style" w:cs="Arial"/>
          <w:sz w:val="24"/>
          <w:szCs w:val="24"/>
        </w:rPr>
        <w:t>Pembangunan prasarana jaringan gas yaitu Kelurahan Api-api Kecamatan Bontang Utara sebanyak 6.163 Kepala Keluarga (KK), dan Kelurahan Gunung Elai Kecamatan Bontang Utara sebanyak 8.352 KK.</w:t>
      </w:r>
    </w:p>
    <w:p w:rsidR="00300CBF" w:rsidRPr="00163D38" w:rsidRDefault="00E016CF" w:rsidP="00300CBF">
      <w:pPr>
        <w:pStyle w:val="Heading4"/>
        <w:rPr>
          <w:noProof/>
        </w:rPr>
      </w:pPr>
      <w:r>
        <w:rPr>
          <w:noProof/>
          <w:lang w:val="en-US"/>
        </w:rPr>
        <w:t>b.</w:t>
      </w:r>
      <w:r>
        <w:rPr>
          <w:noProof/>
          <w:lang w:val="en-US"/>
        </w:rPr>
        <w:tab/>
      </w:r>
      <w:r w:rsidR="00300CBF" w:rsidRPr="00163D38">
        <w:rPr>
          <w:noProof/>
        </w:rPr>
        <w:t>Rencana Pola Ruang</w:t>
      </w:r>
    </w:p>
    <w:p w:rsidR="00300CBF" w:rsidRPr="00163D38" w:rsidRDefault="00300CBF" w:rsidP="008C589A">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z w:val="24"/>
          <w:szCs w:val="24"/>
        </w:rPr>
        <w:t>Rencana pola ruang wilayah yang terdapat di Kawasan Kota Bontang antara lain diuraikan sebagai berikut :</w:t>
      </w:r>
    </w:p>
    <w:p w:rsidR="00300CBF" w:rsidRPr="00163D38" w:rsidRDefault="00300CBF" w:rsidP="008C589A">
      <w:pPr>
        <w:spacing w:line="360" w:lineRule="auto"/>
        <w:ind w:left="851"/>
        <w:rPr>
          <w:rFonts w:ascii="Bookman Old Style" w:hAnsi="Bookman Old Style" w:cs="Arial"/>
          <w:b/>
          <w:sz w:val="24"/>
          <w:szCs w:val="24"/>
          <w:u w:val="single"/>
        </w:rPr>
      </w:pPr>
      <w:bookmarkStart w:id="76" w:name="_Toc360029708"/>
      <w:bookmarkStart w:id="77" w:name="_Toc361838146"/>
      <w:r w:rsidRPr="00163D38">
        <w:rPr>
          <w:rFonts w:ascii="Bookman Old Style" w:hAnsi="Bookman Old Style" w:cs="Arial"/>
          <w:b/>
          <w:sz w:val="24"/>
          <w:szCs w:val="24"/>
          <w:u w:val="single"/>
        </w:rPr>
        <w:t>Kawasan Lindung</w:t>
      </w:r>
      <w:bookmarkEnd w:id="76"/>
      <w:bookmarkEnd w:id="77"/>
    </w:p>
    <w:p w:rsidR="00300CBF" w:rsidRPr="00163D38" w:rsidRDefault="00300CBF" w:rsidP="008C589A">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z w:val="24"/>
          <w:szCs w:val="24"/>
        </w:rPr>
        <w:t>Kawasan lindung yang berada di kawasan Kota Bontang terdiri atas:</w:t>
      </w:r>
    </w:p>
    <w:p w:rsidR="00300CBF" w:rsidRPr="00163D38" w:rsidRDefault="00300CBF" w:rsidP="008C589A">
      <w:pPr>
        <w:pStyle w:val="ListParagraph"/>
        <w:widowControl w:val="0"/>
        <w:numPr>
          <w:ilvl w:val="0"/>
          <w:numId w:val="47"/>
        </w:numPr>
        <w:autoSpaceDE w:val="0"/>
        <w:autoSpaceDN w:val="0"/>
        <w:adjustRightInd w:val="0"/>
        <w:spacing w:line="360" w:lineRule="auto"/>
        <w:ind w:left="1276" w:hanging="425"/>
        <w:contextualSpacing w:val="0"/>
        <w:rPr>
          <w:rFonts w:ascii="Bookman Old Style" w:hAnsi="Bookman Old Style" w:cs="Arial"/>
          <w:b/>
          <w:sz w:val="24"/>
          <w:szCs w:val="24"/>
        </w:rPr>
      </w:pPr>
      <w:r w:rsidRPr="00163D38">
        <w:rPr>
          <w:rFonts w:ascii="Bookman Old Style" w:hAnsi="Bookman Old Style" w:cs="Arial"/>
          <w:b/>
          <w:sz w:val="24"/>
          <w:szCs w:val="24"/>
        </w:rPr>
        <w:t xml:space="preserve">Kawasan yang memberikan perlindungan terhadap kawasan bawahannya </w:t>
      </w:r>
    </w:p>
    <w:p w:rsidR="00300CBF" w:rsidRPr="00163D38" w:rsidRDefault="00300CBF" w:rsidP="008C589A">
      <w:pPr>
        <w:widowControl w:val="0"/>
        <w:autoSpaceDE w:val="0"/>
        <w:autoSpaceDN w:val="0"/>
        <w:adjustRightInd w:val="0"/>
        <w:spacing w:line="360" w:lineRule="auto"/>
        <w:ind w:left="1276" w:firstLine="567"/>
        <w:rPr>
          <w:rFonts w:ascii="Bookman Old Style" w:hAnsi="Bookman Old Style" w:cs="Arial"/>
          <w:color w:val="000000"/>
          <w:sz w:val="24"/>
          <w:szCs w:val="24"/>
        </w:rPr>
      </w:pPr>
      <w:r w:rsidRPr="00163D38">
        <w:rPr>
          <w:rFonts w:ascii="Bookman Old Style" w:hAnsi="Bookman Old Style" w:cs="Arial"/>
          <w:color w:val="000000"/>
          <w:sz w:val="24"/>
          <w:szCs w:val="24"/>
        </w:rPr>
        <w:t>Kawasan yang memberikan perlindungan terhadap kawasan bawahanya adalah kawasan rawa yang terletak di Kelurahan Gunung Elai, Kelurahan Bontang Baru, Kelurahan Api-api dan Kelurahan Loktuan.</w:t>
      </w:r>
    </w:p>
    <w:p w:rsidR="00300CBF" w:rsidRPr="00163D38" w:rsidRDefault="00300CBF" w:rsidP="008C589A">
      <w:pPr>
        <w:pStyle w:val="ListParagraph"/>
        <w:widowControl w:val="0"/>
        <w:numPr>
          <w:ilvl w:val="0"/>
          <w:numId w:val="47"/>
        </w:numPr>
        <w:autoSpaceDE w:val="0"/>
        <w:autoSpaceDN w:val="0"/>
        <w:adjustRightInd w:val="0"/>
        <w:spacing w:line="360" w:lineRule="auto"/>
        <w:ind w:left="1276" w:hanging="425"/>
        <w:contextualSpacing w:val="0"/>
        <w:rPr>
          <w:rFonts w:ascii="Bookman Old Style" w:hAnsi="Bookman Old Style" w:cs="Arial"/>
          <w:b/>
          <w:sz w:val="24"/>
          <w:szCs w:val="24"/>
        </w:rPr>
      </w:pPr>
      <w:r w:rsidRPr="00163D38">
        <w:rPr>
          <w:rFonts w:ascii="Bookman Old Style" w:hAnsi="Bookman Old Style" w:cs="Arial"/>
          <w:b/>
          <w:sz w:val="24"/>
          <w:szCs w:val="24"/>
        </w:rPr>
        <w:t>Kawasan perlindungan setempat</w:t>
      </w:r>
    </w:p>
    <w:p w:rsidR="00300CBF" w:rsidRPr="00163D38" w:rsidRDefault="00300CBF" w:rsidP="008C589A">
      <w:pPr>
        <w:widowControl w:val="0"/>
        <w:autoSpaceDE w:val="0"/>
        <w:autoSpaceDN w:val="0"/>
        <w:adjustRightInd w:val="0"/>
        <w:spacing w:line="360" w:lineRule="auto"/>
        <w:ind w:left="1276" w:firstLine="567"/>
        <w:rPr>
          <w:rFonts w:ascii="Bookman Old Style" w:hAnsi="Bookman Old Style" w:cs="Arial"/>
          <w:sz w:val="24"/>
          <w:szCs w:val="24"/>
          <w:lang w:eastAsia="id-ID"/>
        </w:rPr>
      </w:pPr>
      <w:r w:rsidRPr="00163D38">
        <w:rPr>
          <w:rFonts w:ascii="Bookman Old Style" w:hAnsi="Bookman Old Style" w:cs="Arial"/>
          <w:sz w:val="24"/>
          <w:szCs w:val="24"/>
          <w:lang w:eastAsia="id-ID"/>
        </w:rPr>
        <w:t>Kawasan perlindungan setempat yang terdapat di Kawasan Kota Bontang antara lain sempadan pantai, kawasan pantai dengan vegetasi mangrove serta sempadan sungai dan Ruang Terbuka Hijau (RTH).</w:t>
      </w:r>
    </w:p>
    <w:p w:rsidR="00300CBF" w:rsidRPr="00163D38" w:rsidRDefault="00300CBF" w:rsidP="008C589A">
      <w:pPr>
        <w:pStyle w:val="ListParagraph"/>
        <w:widowControl w:val="0"/>
        <w:numPr>
          <w:ilvl w:val="0"/>
          <w:numId w:val="47"/>
        </w:numPr>
        <w:autoSpaceDE w:val="0"/>
        <w:autoSpaceDN w:val="0"/>
        <w:adjustRightInd w:val="0"/>
        <w:spacing w:line="360" w:lineRule="auto"/>
        <w:ind w:left="1276" w:hanging="425"/>
        <w:contextualSpacing w:val="0"/>
        <w:rPr>
          <w:rFonts w:ascii="Bookman Old Style" w:hAnsi="Bookman Old Style" w:cs="Arial"/>
          <w:b/>
          <w:sz w:val="24"/>
          <w:szCs w:val="24"/>
        </w:rPr>
      </w:pPr>
      <w:r w:rsidRPr="00163D38">
        <w:rPr>
          <w:rFonts w:ascii="Bookman Old Style" w:hAnsi="Bookman Old Style" w:cs="Arial"/>
          <w:b/>
          <w:sz w:val="24"/>
          <w:szCs w:val="24"/>
        </w:rPr>
        <w:t>Kawasan suaka alam dan cagar budaya</w:t>
      </w:r>
    </w:p>
    <w:p w:rsidR="00300CBF" w:rsidRPr="00163D38" w:rsidRDefault="00300CBF" w:rsidP="008C589A">
      <w:pPr>
        <w:widowControl w:val="0"/>
        <w:autoSpaceDE w:val="0"/>
        <w:autoSpaceDN w:val="0"/>
        <w:adjustRightInd w:val="0"/>
        <w:spacing w:line="360" w:lineRule="auto"/>
        <w:ind w:left="1276" w:firstLine="567"/>
        <w:rPr>
          <w:rFonts w:ascii="Bookman Old Style" w:hAnsi="Bookman Old Style" w:cs="Arial"/>
          <w:sz w:val="24"/>
          <w:szCs w:val="24"/>
        </w:rPr>
      </w:pPr>
      <w:r w:rsidRPr="00163D38">
        <w:rPr>
          <w:rFonts w:ascii="Bookman Old Style" w:hAnsi="Bookman Old Style" w:cs="Arial"/>
          <w:sz w:val="24"/>
          <w:szCs w:val="24"/>
        </w:rPr>
        <w:t>Kawasan suaka alam dan cagar budaya yang berada di Kawasan Kota Bontang Meliputi</w:t>
      </w:r>
      <w:r w:rsidRPr="00163D38">
        <w:rPr>
          <w:rFonts w:ascii="Bookman Old Style" w:hAnsi="Bookman Old Style" w:cs="Arial"/>
          <w:sz w:val="24"/>
          <w:szCs w:val="24"/>
          <w:lang w:val="id-ID"/>
        </w:rPr>
        <w:t xml:space="preserve"> </w:t>
      </w:r>
      <w:r w:rsidRPr="00163D38">
        <w:rPr>
          <w:rFonts w:ascii="Bookman Old Style" w:hAnsi="Bookman Old Style" w:cs="Arial"/>
          <w:sz w:val="24"/>
          <w:szCs w:val="24"/>
        </w:rPr>
        <w:t>kawasan Taman Nasional Kutai dan kawasan Cagar Budaya yang terdapat di perumahan atas air di Kelurahan Bontang Kuala.</w:t>
      </w:r>
    </w:p>
    <w:p w:rsidR="00300CBF" w:rsidRPr="00163D38" w:rsidRDefault="00300CBF" w:rsidP="008C589A">
      <w:pPr>
        <w:pStyle w:val="ListParagraph"/>
        <w:widowControl w:val="0"/>
        <w:numPr>
          <w:ilvl w:val="0"/>
          <w:numId w:val="47"/>
        </w:numPr>
        <w:autoSpaceDE w:val="0"/>
        <w:autoSpaceDN w:val="0"/>
        <w:adjustRightInd w:val="0"/>
        <w:spacing w:line="360" w:lineRule="auto"/>
        <w:ind w:left="1276" w:hanging="425"/>
        <w:contextualSpacing w:val="0"/>
        <w:rPr>
          <w:rFonts w:ascii="Bookman Old Style" w:hAnsi="Bookman Old Style" w:cs="Arial"/>
          <w:b/>
          <w:sz w:val="24"/>
          <w:szCs w:val="24"/>
        </w:rPr>
      </w:pPr>
      <w:r w:rsidRPr="00163D38">
        <w:rPr>
          <w:rFonts w:ascii="Bookman Old Style" w:hAnsi="Bookman Old Style" w:cs="Arial"/>
          <w:b/>
          <w:sz w:val="24"/>
          <w:szCs w:val="24"/>
        </w:rPr>
        <w:t>Kawasan Rawan Bencana alam</w:t>
      </w:r>
    </w:p>
    <w:p w:rsidR="00300CBF" w:rsidRPr="00163D38" w:rsidRDefault="00300CBF" w:rsidP="008C589A">
      <w:pPr>
        <w:widowControl w:val="0"/>
        <w:autoSpaceDE w:val="0"/>
        <w:autoSpaceDN w:val="0"/>
        <w:adjustRightInd w:val="0"/>
        <w:spacing w:line="360" w:lineRule="auto"/>
        <w:ind w:left="1276" w:firstLine="567"/>
        <w:rPr>
          <w:rFonts w:ascii="Bookman Old Style" w:hAnsi="Bookman Old Style" w:cs="Arial"/>
          <w:sz w:val="24"/>
          <w:szCs w:val="24"/>
        </w:rPr>
      </w:pPr>
      <w:r w:rsidRPr="00163D38">
        <w:rPr>
          <w:rFonts w:ascii="Bookman Old Style" w:hAnsi="Bookman Old Style" w:cs="Arial"/>
          <w:sz w:val="24"/>
          <w:szCs w:val="24"/>
        </w:rPr>
        <w:t xml:space="preserve">Kawasan rawan bencana alam yang terdapat di </w:t>
      </w:r>
      <w:r w:rsidRPr="00163D38">
        <w:rPr>
          <w:rFonts w:ascii="Bookman Old Style" w:hAnsi="Bookman Old Style" w:cs="Arial"/>
          <w:sz w:val="24"/>
          <w:szCs w:val="24"/>
        </w:rPr>
        <w:lastRenderedPageBreak/>
        <w:t xml:space="preserve">Kawasan Kota </w:t>
      </w:r>
      <w:r w:rsidR="00117FCC">
        <w:rPr>
          <w:rFonts w:ascii="Bookman Old Style" w:hAnsi="Bookman Old Style" w:cs="Arial"/>
          <w:sz w:val="24"/>
          <w:szCs w:val="24"/>
        </w:rPr>
        <w:t xml:space="preserve"> Bontang</w:t>
      </w:r>
      <w:r w:rsidRPr="00163D38">
        <w:rPr>
          <w:rFonts w:ascii="Bookman Old Style" w:hAnsi="Bookman Old Style" w:cs="Arial"/>
          <w:sz w:val="24"/>
          <w:szCs w:val="24"/>
        </w:rPr>
        <w:t xml:space="preserve"> adalah rawan gelombang pasang di Kelurahan Bontang Kuala, Kelurahan Loktuan, Kelurahan Gunung Elai, Kelurahan Bontang Baru dan kawasan rawan banjir Kelurahan Api-api, Kelurahan Gunung Elai, Kelurahan Bontang Baru, dan Kelurahan Guntung.</w:t>
      </w:r>
    </w:p>
    <w:p w:rsidR="00FD373F" w:rsidRPr="00163D38" w:rsidRDefault="00FD373F" w:rsidP="008C589A">
      <w:pPr>
        <w:spacing w:line="360" w:lineRule="auto"/>
        <w:ind w:left="851"/>
        <w:rPr>
          <w:rFonts w:ascii="Bookman Old Style" w:hAnsi="Bookman Old Style" w:cs="Arial"/>
          <w:b/>
          <w:sz w:val="24"/>
          <w:szCs w:val="24"/>
          <w:u w:val="single"/>
        </w:rPr>
      </w:pPr>
      <w:r w:rsidRPr="00163D38">
        <w:rPr>
          <w:rFonts w:ascii="Bookman Old Style" w:hAnsi="Bookman Old Style" w:cs="Arial"/>
          <w:b/>
          <w:sz w:val="24"/>
          <w:szCs w:val="24"/>
          <w:u w:val="single"/>
        </w:rPr>
        <w:t>Kawasan Budidaya</w:t>
      </w:r>
    </w:p>
    <w:p w:rsidR="00FD373F" w:rsidRPr="00163D38" w:rsidRDefault="00FD373F" w:rsidP="008C589A">
      <w:pPr>
        <w:widowControl w:val="0"/>
        <w:autoSpaceDE w:val="0"/>
        <w:autoSpaceDN w:val="0"/>
        <w:adjustRightInd w:val="0"/>
        <w:spacing w:line="360" w:lineRule="auto"/>
        <w:ind w:left="851" w:firstLine="567"/>
        <w:rPr>
          <w:rFonts w:ascii="Bookman Old Style" w:hAnsi="Bookman Old Style" w:cs="Arial"/>
          <w:sz w:val="24"/>
          <w:szCs w:val="24"/>
        </w:rPr>
      </w:pPr>
      <w:r w:rsidRPr="00163D38">
        <w:rPr>
          <w:rFonts w:ascii="Bookman Old Style" w:hAnsi="Bookman Old Style" w:cs="Arial"/>
          <w:sz w:val="24"/>
          <w:szCs w:val="24"/>
        </w:rPr>
        <w:t xml:space="preserve">Dalam Peraturan Menteri Pekerjaan Umum Nomor 16/PRT/M/2009 Tentang Pedoman Penyusunan RTRW Kabupaten/Kota, Kawasan budi daya Kota adalah kawasan budi daya yang ditetapkan dengan fungsi utama untuk dibudidayakan atas dasar kondisi dan potensi sumber daya alam, sumber daya manusia, dan sumber daya buatan. </w:t>
      </w:r>
    </w:p>
    <w:p w:rsidR="00FD373F" w:rsidRPr="00163D38" w:rsidRDefault="00FD373F" w:rsidP="008C589A">
      <w:pPr>
        <w:widowControl w:val="0"/>
        <w:autoSpaceDE w:val="0"/>
        <w:autoSpaceDN w:val="0"/>
        <w:adjustRightInd w:val="0"/>
        <w:spacing w:line="360" w:lineRule="auto"/>
        <w:ind w:left="851"/>
        <w:rPr>
          <w:rFonts w:ascii="Bookman Old Style" w:hAnsi="Bookman Old Style" w:cs="Arial"/>
          <w:sz w:val="24"/>
          <w:szCs w:val="24"/>
        </w:rPr>
      </w:pPr>
      <w:r w:rsidRPr="00163D38">
        <w:rPr>
          <w:rFonts w:ascii="Bookman Old Style" w:hAnsi="Bookman Old Style" w:cs="Arial"/>
          <w:sz w:val="24"/>
          <w:szCs w:val="24"/>
          <w:lang w:eastAsia="id-ID"/>
        </w:rPr>
        <w:t>Rencana kawasan budidaya di Kawasan Kota Bontang meliputi:</w:t>
      </w:r>
    </w:p>
    <w:p w:rsidR="00FD373F" w:rsidRPr="00163D38" w:rsidRDefault="00FD373F" w:rsidP="008C589A">
      <w:pPr>
        <w:pStyle w:val="ListParagraph"/>
        <w:numPr>
          <w:ilvl w:val="0"/>
          <w:numId w:val="48"/>
        </w:numPr>
        <w:autoSpaceDE w:val="0"/>
        <w:autoSpaceDN w:val="0"/>
        <w:adjustRightInd w:val="0"/>
        <w:spacing w:line="360" w:lineRule="auto"/>
        <w:ind w:left="1135" w:hanging="284"/>
        <w:contextualSpacing w:val="0"/>
        <w:rPr>
          <w:rFonts w:ascii="Bookman Old Style" w:hAnsi="Bookman Old Style" w:cs="Arial"/>
          <w:sz w:val="24"/>
          <w:szCs w:val="24"/>
          <w:lang w:eastAsia="id-ID"/>
        </w:rPr>
      </w:pPr>
      <w:r w:rsidRPr="00163D38">
        <w:rPr>
          <w:rFonts w:ascii="Bookman Old Style" w:hAnsi="Bookman Old Style" w:cs="Arial"/>
          <w:sz w:val="24"/>
          <w:szCs w:val="24"/>
          <w:lang w:eastAsia="id-ID"/>
        </w:rPr>
        <w:t>Kawasan peruntukan perumahan;</w:t>
      </w:r>
    </w:p>
    <w:p w:rsidR="00FD373F" w:rsidRPr="00163D38" w:rsidRDefault="00FD373F" w:rsidP="008C589A">
      <w:pPr>
        <w:pStyle w:val="ListParagraph"/>
        <w:numPr>
          <w:ilvl w:val="0"/>
          <w:numId w:val="48"/>
        </w:numPr>
        <w:autoSpaceDE w:val="0"/>
        <w:autoSpaceDN w:val="0"/>
        <w:adjustRightInd w:val="0"/>
        <w:spacing w:line="360" w:lineRule="auto"/>
        <w:ind w:left="1135" w:hanging="284"/>
        <w:contextualSpacing w:val="0"/>
        <w:rPr>
          <w:rFonts w:ascii="Bookman Old Style" w:hAnsi="Bookman Old Style" w:cs="Arial"/>
          <w:sz w:val="24"/>
          <w:szCs w:val="24"/>
          <w:lang w:eastAsia="id-ID"/>
        </w:rPr>
      </w:pPr>
      <w:r w:rsidRPr="00163D38">
        <w:rPr>
          <w:rFonts w:ascii="Bookman Old Style" w:hAnsi="Bookman Old Style" w:cs="Arial"/>
          <w:sz w:val="24"/>
          <w:szCs w:val="24"/>
          <w:lang w:eastAsia="id-ID"/>
        </w:rPr>
        <w:t>Kawasan peruntukan perdagangan dan jasa;</w:t>
      </w:r>
    </w:p>
    <w:p w:rsidR="00FD373F" w:rsidRPr="00163D38" w:rsidRDefault="00FD373F" w:rsidP="008C589A">
      <w:pPr>
        <w:pStyle w:val="ListParagraph"/>
        <w:numPr>
          <w:ilvl w:val="0"/>
          <w:numId w:val="48"/>
        </w:numPr>
        <w:autoSpaceDE w:val="0"/>
        <w:autoSpaceDN w:val="0"/>
        <w:adjustRightInd w:val="0"/>
        <w:spacing w:line="360" w:lineRule="auto"/>
        <w:ind w:left="1135" w:hanging="284"/>
        <w:contextualSpacing w:val="0"/>
        <w:rPr>
          <w:rFonts w:ascii="Bookman Old Style" w:hAnsi="Bookman Old Style" w:cs="Arial"/>
          <w:sz w:val="24"/>
          <w:szCs w:val="24"/>
          <w:lang w:eastAsia="id-ID"/>
        </w:rPr>
      </w:pPr>
      <w:r w:rsidRPr="00163D38">
        <w:rPr>
          <w:rFonts w:ascii="Bookman Old Style" w:hAnsi="Bookman Old Style" w:cs="Arial"/>
          <w:sz w:val="24"/>
          <w:szCs w:val="24"/>
          <w:lang w:eastAsia="id-ID"/>
        </w:rPr>
        <w:t xml:space="preserve">Kawasan peruntukan </w:t>
      </w:r>
      <w:r w:rsidRPr="00163D38">
        <w:rPr>
          <w:rFonts w:ascii="Bookman Old Style" w:hAnsi="Bookman Old Style" w:cs="Arial"/>
          <w:sz w:val="24"/>
          <w:szCs w:val="24"/>
          <w:lang w:val="sv-SE"/>
        </w:rPr>
        <w:t>perkantoran;.</w:t>
      </w:r>
    </w:p>
    <w:p w:rsidR="00FD373F" w:rsidRPr="00163D38" w:rsidRDefault="00FD373F" w:rsidP="008C589A">
      <w:pPr>
        <w:pStyle w:val="ListParagraph"/>
        <w:numPr>
          <w:ilvl w:val="0"/>
          <w:numId w:val="48"/>
        </w:numPr>
        <w:autoSpaceDE w:val="0"/>
        <w:autoSpaceDN w:val="0"/>
        <w:adjustRightInd w:val="0"/>
        <w:spacing w:line="360" w:lineRule="auto"/>
        <w:ind w:left="1135" w:hanging="284"/>
        <w:contextualSpacing w:val="0"/>
        <w:rPr>
          <w:rFonts w:ascii="Bookman Old Style" w:hAnsi="Bookman Old Style" w:cs="Arial"/>
          <w:sz w:val="24"/>
          <w:szCs w:val="24"/>
          <w:lang w:eastAsia="id-ID"/>
        </w:rPr>
      </w:pPr>
      <w:r w:rsidRPr="00163D38">
        <w:rPr>
          <w:rFonts w:ascii="Bookman Old Style" w:hAnsi="Bookman Old Style" w:cs="Arial"/>
          <w:sz w:val="24"/>
          <w:szCs w:val="24"/>
          <w:lang w:eastAsia="id-ID"/>
        </w:rPr>
        <w:t>Kawasan peruntukan industri;</w:t>
      </w:r>
    </w:p>
    <w:p w:rsidR="00FD373F" w:rsidRPr="00163D38" w:rsidRDefault="00FD373F" w:rsidP="008C589A">
      <w:pPr>
        <w:pStyle w:val="ListParagraph"/>
        <w:numPr>
          <w:ilvl w:val="0"/>
          <w:numId w:val="48"/>
        </w:numPr>
        <w:autoSpaceDE w:val="0"/>
        <w:autoSpaceDN w:val="0"/>
        <w:adjustRightInd w:val="0"/>
        <w:spacing w:line="360" w:lineRule="auto"/>
        <w:ind w:left="1135" w:hanging="284"/>
        <w:contextualSpacing w:val="0"/>
        <w:rPr>
          <w:rFonts w:ascii="Bookman Old Style" w:hAnsi="Bookman Old Style" w:cs="Arial"/>
          <w:sz w:val="24"/>
          <w:szCs w:val="24"/>
          <w:lang w:eastAsia="id-ID"/>
        </w:rPr>
      </w:pPr>
      <w:r w:rsidRPr="00163D38">
        <w:rPr>
          <w:rFonts w:ascii="Bookman Old Style" w:hAnsi="Bookman Old Style" w:cs="Arial"/>
          <w:sz w:val="24"/>
          <w:szCs w:val="24"/>
          <w:lang w:eastAsia="id-ID"/>
        </w:rPr>
        <w:t>Kawasan peruntukan pariwisata;</w:t>
      </w:r>
    </w:p>
    <w:p w:rsidR="00FD373F" w:rsidRPr="00163D38" w:rsidRDefault="00FD373F" w:rsidP="008C589A">
      <w:pPr>
        <w:pStyle w:val="ListParagraph"/>
        <w:numPr>
          <w:ilvl w:val="0"/>
          <w:numId w:val="48"/>
        </w:numPr>
        <w:autoSpaceDE w:val="0"/>
        <w:autoSpaceDN w:val="0"/>
        <w:adjustRightInd w:val="0"/>
        <w:spacing w:line="360" w:lineRule="auto"/>
        <w:ind w:left="1135" w:hanging="284"/>
        <w:contextualSpacing w:val="0"/>
        <w:rPr>
          <w:rFonts w:ascii="Bookman Old Style" w:hAnsi="Bookman Old Style" w:cs="Arial"/>
          <w:sz w:val="24"/>
          <w:szCs w:val="24"/>
          <w:lang w:eastAsia="id-ID"/>
        </w:rPr>
      </w:pPr>
      <w:r w:rsidRPr="00163D38">
        <w:rPr>
          <w:rFonts w:ascii="Bookman Old Style" w:hAnsi="Bookman Old Style" w:cs="Arial"/>
          <w:sz w:val="24"/>
          <w:szCs w:val="24"/>
          <w:lang w:eastAsia="id-ID"/>
        </w:rPr>
        <w:t>Kawasan Peruntukan Ruang Terbuka Non Hijau;</w:t>
      </w:r>
    </w:p>
    <w:p w:rsidR="00FD373F" w:rsidRPr="00163D38" w:rsidRDefault="00FD373F" w:rsidP="008C589A">
      <w:pPr>
        <w:pStyle w:val="ListParagraph"/>
        <w:numPr>
          <w:ilvl w:val="0"/>
          <w:numId w:val="48"/>
        </w:numPr>
        <w:autoSpaceDE w:val="0"/>
        <w:autoSpaceDN w:val="0"/>
        <w:adjustRightInd w:val="0"/>
        <w:spacing w:line="360" w:lineRule="auto"/>
        <w:ind w:left="1135" w:hanging="284"/>
        <w:contextualSpacing w:val="0"/>
        <w:rPr>
          <w:rFonts w:ascii="Bookman Old Style" w:hAnsi="Bookman Old Style" w:cs="Arial"/>
          <w:sz w:val="24"/>
          <w:szCs w:val="24"/>
          <w:lang w:eastAsia="id-ID"/>
        </w:rPr>
      </w:pPr>
      <w:r w:rsidRPr="00163D38">
        <w:rPr>
          <w:rFonts w:ascii="Bookman Old Style" w:hAnsi="Bookman Old Style" w:cs="Arial"/>
          <w:sz w:val="24"/>
          <w:szCs w:val="24"/>
          <w:lang w:eastAsia="id-ID"/>
        </w:rPr>
        <w:t>Kawasan Peruntukan Pertahaman dan Keamanan; serta</w:t>
      </w:r>
    </w:p>
    <w:p w:rsidR="00FD373F" w:rsidRPr="00163D38" w:rsidRDefault="00FD373F" w:rsidP="008C589A">
      <w:pPr>
        <w:pStyle w:val="ListParagraph"/>
        <w:numPr>
          <w:ilvl w:val="0"/>
          <w:numId w:val="48"/>
        </w:numPr>
        <w:autoSpaceDE w:val="0"/>
        <w:autoSpaceDN w:val="0"/>
        <w:adjustRightInd w:val="0"/>
        <w:spacing w:line="360" w:lineRule="auto"/>
        <w:ind w:left="1135" w:hanging="284"/>
        <w:contextualSpacing w:val="0"/>
        <w:rPr>
          <w:rFonts w:ascii="Bookman Old Style" w:hAnsi="Bookman Old Style" w:cs="Arial"/>
          <w:sz w:val="24"/>
          <w:szCs w:val="24"/>
          <w:lang w:eastAsia="id-ID"/>
        </w:rPr>
      </w:pPr>
      <w:r w:rsidRPr="00163D38">
        <w:rPr>
          <w:rFonts w:ascii="Bookman Old Style" w:hAnsi="Bookman Old Style" w:cs="Arial"/>
          <w:sz w:val="24"/>
          <w:szCs w:val="24"/>
          <w:lang w:eastAsia="id-ID"/>
        </w:rPr>
        <w:t>Kawasan Peruntukan Lainnya, yaitu kawasan peruntukan pertanian.</w:t>
      </w:r>
    </w:p>
    <w:p w:rsidR="00FD373F" w:rsidRPr="00163D38" w:rsidRDefault="008C589A" w:rsidP="002D2A72">
      <w:pPr>
        <w:pStyle w:val="Heading2"/>
        <w:rPr>
          <w:rFonts w:eastAsia="Yu Gothic UI Semilight"/>
          <w:lang w:val="id-ID"/>
        </w:rPr>
      </w:pPr>
      <w:bookmarkStart w:id="78" w:name="_Toc530715899"/>
      <w:r>
        <w:rPr>
          <w:rFonts w:eastAsia="Yu Gothic UI Semilight"/>
        </w:rPr>
        <w:t>I.</w:t>
      </w:r>
      <w:r>
        <w:rPr>
          <w:rFonts w:eastAsia="Yu Gothic UI Semilight"/>
        </w:rPr>
        <w:tab/>
      </w:r>
      <w:r w:rsidR="00FD373F" w:rsidRPr="00163D38">
        <w:rPr>
          <w:rFonts w:eastAsia="Yu Gothic UI Semilight"/>
          <w:lang w:val="id-ID"/>
        </w:rPr>
        <w:t>Kebijakan Pembangunan Kepariwisataan Kota Bontang</w:t>
      </w:r>
      <w:bookmarkEnd w:id="78"/>
    </w:p>
    <w:p w:rsidR="00FD373F" w:rsidRPr="00163D38" w:rsidRDefault="00FD373F" w:rsidP="00703648">
      <w:pPr>
        <w:widowControl w:val="0"/>
        <w:autoSpaceDE w:val="0"/>
        <w:autoSpaceDN w:val="0"/>
        <w:adjustRightInd w:val="0"/>
        <w:spacing w:line="360" w:lineRule="auto"/>
        <w:ind w:firstLine="567"/>
        <w:rPr>
          <w:rFonts w:ascii="Bookman Old Style" w:eastAsia="Yu Gothic UI Semilight" w:hAnsi="Bookman Old Style" w:cs="Arial"/>
          <w:sz w:val="24"/>
          <w:szCs w:val="24"/>
          <w:lang w:val="id-ID"/>
        </w:rPr>
      </w:pPr>
      <w:r w:rsidRPr="00163D38">
        <w:rPr>
          <w:rFonts w:ascii="Bookman Old Style" w:eastAsia="Yu Gothic UI Semilight" w:hAnsi="Bookman Old Style" w:cs="Arial"/>
          <w:sz w:val="24"/>
          <w:szCs w:val="24"/>
          <w:lang w:val="id-ID"/>
        </w:rPr>
        <w:t>Dalam Undang-Undang Republik Indonesia No.10 Tahun 2009 tentang pembangunan kepariwisaaan pada pasal 8 disebutkan bahwa; Pembangunan kepariwisataan dilakukan berdasarkan Rencana Induk Pembangunan Kepariwisataan yang terdiri atas Rencana Induk Pembangunan Kepariwisataan Nasional, Rencana Induk Pembangunan Kepariwisataan Provinsi dan Rencana Induk Pembangunan Kepariwisataan Kabupaten/</w:t>
      </w:r>
      <w:r w:rsidR="008C589A">
        <w:rPr>
          <w:rFonts w:ascii="Bookman Old Style" w:eastAsia="Yu Gothic UI Semilight" w:hAnsi="Bookman Old Style" w:cs="Arial"/>
          <w:sz w:val="24"/>
          <w:szCs w:val="24"/>
        </w:rPr>
        <w:t xml:space="preserve"> </w:t>
      </w:r>
      <w:r w:rsidRPr="00163D38">
        <w:rPr>
          <w:rFonts w:ascii="Bookman Old Style" w:eastAsia="Yu Gothic UI Semilight" w:hAnsi="Bookman Old Style" w:cs="Arial"/>
          <w:sz w:val="24"/>
          <w:szCs w:val="24"/>
          <w:lang w:val="id-ID"/>
        </w:rPr>
        <w:t>Kota.</w:t>
      </w:r>
    </w:p>
    <w:p w:rsidR="00FD373F" w:rsidRPr="00163D38" w:rsidRDefault="00FD373F" w:rsidP="00703648">
      <w:pPr>
        <w:widowControl w:val="0"/>
        <w:autoSpaceDE w:val="0"/>
        <w:autoSpaceDN w:val="0"/>
        <w:adjustRightInd w:val="0"/>
        <w:spacing w:line="360" w:lineRule="auto"/>
        <w:ind w:firstLine="567"/>
        <w:rPr>
          <w:rFonts w:ascii="Bookman Old Style" w:eastAsia="Yu Gothic UI Semilight" w:hAnsi="Bookman Old Style" w:cs="Arial"/>
          <w:sz w:val="24"/>
          <w:szCs w:val="24"/>
          <w:lang w:val="id-ID"/>
        </w:rPr>
      </w:pPr>
      <w:r w:rsidRPr="00163D38">
        <w:rPr>
          <w:rFonts w:ascii="Bookman Old Style" w:eastAsia="Yu Gothic UI Semilight" w:hAnsi="Bookman Old Style" w:cs="Arial"/>
          <w:sz w:val="24"/>
          <w:szCs w:val="24"/>
          <w:lang w:val="id-ID"/>
        </w:rPr>
        <w:t>Sebagai penjabaran</w:t>
      </w:r>
      <w:r>
        <w:rPr>
          <w:rFonts w:ascii="Bookman Old Style" w:eastAsia="Yu Gothic UI Semilight" w:hAnsi="Bookman Old Style" w:cs="Arial"/>
          <w:sz w:val="24"/>
          <w:szCs w:val="24"/>
          <w:lang w:val="id-ID"/>
        </w:rPr>
        <w:t xml:space="preserve"> </w:t>
      </w:r>
      <w:r w:rsidRPr="00163D38">
        <w:rPr>
          <w:rFonts w:ascii="Bookman Old Style" w:eastAsia="Yu Gothic UI Semilight" w:hAnsi="Bookman Old Style" w:cs="Arial"/>
          <w:sz w:val="24"/>
          <w:szCs w:val="24"/>
          <w:lang w:val="id-ID"/>
        </w:rPr>
        <w:t xml:space="preserve">dari produk perundang-undangan yang terkait dengan perencanaaan pembangunan kepariwisataan, maka Pembangunan kepariwisataan dapat meliputi perencanaan </w:t>
      </w:r>
      <w:r w:rsidRPr="00163D38">
        <w:rPr>
          <w:rFonts w:ascii="Bookman Old Style" w:eastAsia="Yu Gothic UI Semilight" w:hAnsi="Bookman Old Style" w:cs="Arial"/>
          <w:sz w:val="24"/>
          <w:szCs w:val="24"/>
          <w:lang w:val="id-ID"/>
        </w:rPr>
        <w:lastRenderedPageBreak/>
        <w:t>pembangunan industri pariwisata, distinasi pariwisata, pemasaran dan kelembagaan pariwisata.</w:t>
      </w:r>
    </w:p>
    <w:p w:rsidR="00FD373F" w:rsidRPr="00163D38" w:rsidRDefault="00FD373F" w:rsidP="00703648">
      <w:pPr>
        <w:widowControl w:val="0"/>
        <w:autoSpaceDE w:val="0"/>
        <w:autoSpaceDN w:val="0"/>
        <w:adjustRightInd w:val="0"/>
        <w:spacing w:line="360" w:lineRule="auto"/>
        <w:ind w:firstLine="567"/>
        <w:rPr>
          <w:rFonts w:ascii="Bookman Old Style" w:hAnsi="Bookman Old Style" w:cs="Arial"/>
          <w:sz w:val="24"/>
          <w:szCs w:val="24"/>
          <w:lang w:val="id-ID"/>
        </w:rPr>
      </w:pPr>
      <w:r w:rsidRPr="00163D38">
        <w:rPr>
          <w:rFonts w:ascii="Bookman Old Style" w:hAnsi="Bookman Old Style" w:cs="Arial"/>
          <w:sz w:val="24"/>
          <w:szCs w:val="24"/>
          <w:lang w:val="id-ID"/>
        </w:rPr>
        <w:t>Kebijakan keterpaduan antara keruangan dengan pembangunan kepariwisataan Kota Bontang</w:t>
      </w:r>
      <w:r w:rsidRPr="00163D38">
        <w:rPr>
          <w:rFonts w:ascii="Bookman Old Style" w:hAnsi="Bookman Old Style" w:cs="Arial"/>
          <w:b/>
          <w:sz w:val="24"/>
          <w:szCs w:val="24"/>
          <w:lang w:val="id-ID"/>
        </w:rPr>
        <w:t xml:space="preserve"> </w:t>
      </w:r>
      <w:r w:rsidRPr="00163D38">
        <w:rPr>
          <w:rFonts w:ascii="Bookman Old Style" w:hAnsi="Bookman Old Style" w:cs="Arial"/>
          <w:sz w:val="24"/>
          <w:szCs w:val="24"/>
          <w:lang w:val="id-ID"/>
        </w:rPr>
        <w:t>diarahkan sebagai berikut:</w:t>
      </w:r>
    </w:p>
    <w:p w:rsidR="00FD373F" w:rsidRPr="00ED0BE2" w:rsidRDefault="00ED0BE2" w:rsidP="00ED0BE2">
      <w:pPr>
        <w:widowControl w:val="0"/>
        <w:autoSpaceDE w:val="0"/>
        <w:autoSpaceDN w:val="0"/>
        <w:adjustRightInd w:val="0"/>
        <w:spacing w:line="360" w:lineRule="auto"/>
        <w:ind w:left="426" w:hanging="426"/>
        <w:rPr>
          <w:rFonts w:ascii="Bookman Old Style" w:hAnsi="Bookman Old Style" w:cs="Arial"/>
          <w:sz w:val="24"/>
          <w:szCs w:val="24"/>
          <w:lang w:val="id-ID"/>
        </w:rPr>
      </w:pPr>
      <w:r>
        <w:rPr>
          <w:rFonts w:ascii="Bookman Old Style" w:hAnsi="Bookman Old Style" w:cs="Arial"/>
          <w:sz w:val="24"/>
          <w:szCs w:val="24"/>
        </w:rPr>
        <w:t>1.</w:t>
      </w:r>
      <w:r>
        <w:rPr>
          <w:rFonts w:ascii="Bookman Old Style" w:hAnsi="Bookman Old Style" w:cs="Arial"/>
          <w:sz w:val="24"/>
          <w:szCs w:val="24"/>
        </w:rPr>
        <w:tab/>
      </w:r>
      <w:r w:rsidR="00FD373F" w:rsidRPr="00ED0BE2">
        <w:rPr>
          <w:rFonts w:ascii="Bookman Old Style" w:hAnsi="Bookman Old Style" w:cs="Arial"/>
          <w:b/>
          <w:sz w:val="24"/>
          <w:szCs w:val="24"/>
          <w:lang w:val="id-ID"/>
        </w:rPr>
        <w:t>Kawasan Pariwisata Alam</w:t>
      </w:r>
      <w:r w:rsidR="00FD373F" w:rsidRPr="00ED0BE2">
        <w:rPr>
          <w:rFonts w:ascii="Bookman Old Style" w:hAnsi="Bookman Old Style" w:cs="Arial"/>
          <w:sz w:val="24"/>
          <w:szCs w:val="24"/>
          <w:lang w:val="id-ID"/>
        </w:rPr>
        <w:t xml:space="preserve">, termasuk diantaranya: </w:t>
      </w:r>
    </w:p>
    <w:p w:rsidR="00FD373F" w:rsidRPr="00163D38" w:rsidRDefault="00FD373F" w:rsidP="00ED0BE2">
      <w:pPr>
        <w:pStyle w:val="ListParagraph"/>
        <w:numPr>
          <w:ilvl w:val="0"/>
          <w:numId w:val="6"/>
        </w:numPr>
        <w:spacing w:line="360" w:lineRule="auto"/>
        <w:ind w:left="709" w:hanging="283"/>
        <w:contextualSpacing w:val="0"/>
        <w:rPr>
          <w:rFonts w:ascii="Bookman Old Style" w:hAnsi="Bookman Old Style" w:cs="Arial"/>
          <w:sz w:val="24"/>
          <w:szCs w:val="24"/>
          <w:lang w:val="id-ID"/>
        </w:rPr>
      </w:pPr>
      <w:r w:rsidRPr="00163D38">
        <w:rPr>
          <w:rFonts w:ascii="Bookman Old Style" w:hAnsi="Bookman Old Style" w:cs="Arial"/>
          <w:sz w:val="24"/>
          <w:szCs w:val="24"/>
          <w:lang w:val="id-ID"/>
        </w:rPr>
        <w:t>Kawasan pariwisata alam yang diarahkan di Taman Nasional Kutai dengan sebagian wilayahnya yang termasuk pada wilayah Kota Bontang. Rencana pengembangan pariwisata di TNK adalah dengan membuat hutan bakau sebagai wadah ekowisata yang dilengkapi dengan sarana dan prasarana penunjangnya.</w:t>
      </w:r>
    </w:p>
    <w:p w:rsidR="00FD373F" w:rsidRPr="00163D38" w:rsidRDefault="00FD373F" w:rsidP="00ED0BE2">
      <w:pPr>
        <w:pStyle w:val="ListParagraph"/>
        <w:numPr>
          <w:ilvl w:val="0"/>
          <w:numId w:val="6"/>
        </w:numPr>
        <w:spacing w:line="360" w:lineRule="auto"/>
        <w:ind w:left="709" w:hanging="283"/>
        <w:contextualSpacing w:val="0"/>
        <w:rPr>
          <w:rFonts w:ascii="Bookman Old Style" w:hAnsi="Bookman Old Style" w:cs="Arial"/>
          <w:sz w:val="24"/>
          <w:szCs w:val="24"/>
          <w:lang w:val="id-ID"/>
        </w:rPr>
      </w:pPr>
      <w:r w:rsidRPr="00163D38">
        <w:rPr>
          <w:rFonts w:ascii="Bookman Old Style" w:hAnsi="Bookman Old Style" w:cs="Arial"/>
          <w:sz w:val="24"/>
          <w:szCs w:val="24"/>
          <w:lang w:val="id-ID"/>
        </w:rPr>
        <w:t>Selain itu rencana pengembangan kawasan hutan mangrove menjadi kawasan wisata ekologis/ekowisata ditempatkan di Berbas Pantai dan Teluk Nyerakat.</w:t>
      </w:r>
    </w:p>
    <w:p w:rsidR="00FD373F" w:rsidRPr="00163D38" w:rsidRDefault="00ED0BE2" w:rsidP="00ED0BE2">
      <w:pPr>
        <w:widowControl w:val="0"/>
        <w:autoSpaceDE w:val="0"/>
        <w:autoSpaceDN w:val="0"/>
        <w:adjustRightInd w:val="0"/>
        <w:spacing w:line="360" w:lineRule="auto"/>
        <w:ind w:left="426" w:hanging="426"/>
        <w:rPr>
          <w:rFonts w:ascii="Bookman Old Style" w:hAnsi="Bookman Old Style" w:cs="Arial"/>
          <w:sz w:val="24"/>
          <w:szCs w:val="24"/>
          <w:lang w:val="id-ID"/>
        </w:rPr>
      </w:pPr>
      <w:r>
        <w:rPr>
          <w:rFonts w:ascii="Bookman Old Style" w:hAnsi="Bookman Old Style" w:cs="Arial"/>
          <w:sz w:val="24"/>
          <w:szCs w:val="24"/>
        </w:rPr>
        <w:t>2.</w:t>
      </w:r>
      <w:r>
        <w:rPr>
          <w:rFonts w:ascii="Bookman Old Style" w:hAnsi="Bookman Old Style" w:cs="Arial"/>
          <w:sz w:val="24"/>
          <w:szCs w:val="24"/>
        </w:rPr>
        <w:tab/>
      </w:r>
      <w:r w:rsidR="00FD373F" w:rsidRPr="00163D38">
        <w:rPr>
          <w:rFonts w:ascii="Bookman Old Style" w:hAnsi="Bookman Old Style" w:cs="Arial"/>
          <w:b/>
          <w:sz w:val="24"/>
          <w:szCs w:val="24"/>
          <w:lang w:val="id-ID"/>
        </w:rPr>
        <w:t xml:space="preserve">Kawasan Pariwisata Buatan/Objek Wisata Taman, </w:t>
      </w:r>
      <w:r w:rsidR="00FD373F" w:rsidRPr="00163D38">
        <w:rPr>
          <w:rFonts w:ascii="Bookman Old Style" w:hAnsi="Bookman Old Style" w:cs="Arial"/>
          <w:sz w:val="24"/>
          <w:szCs w:val="24"/>
          <w:lang w:val="id-ID"/>
        </w:rPr>
        <w:t>merupakan kawasan wisata taman kota/ruang terbuka hijau kota yang dilengkapi dengan fasilitas penunjang seperti taman bermain anak serta penyediaan lahan bagi pedagang kaki lima. Daya tarik wisata ini terdapat di kawasan:</w:t>
      </w:r>
    </w:p>
    <w:p w:rsidR="00FD373F" w:rsidRPr="00163D38" w:rsidRDefault="00FD373F" w:rsidP="00ED0BE2">
      <w:pPr>
        <w:pStyle w:val="ListParagraph"/>
        <w:numPr>
          <w:ilvl w:val="0"/>
          <w:numId w:val="7"/>
        </w:numPr>
        <w:spacing w:line="360" w:lineRule="auto"/>
        <w:ind w:left="709" w:hanging="283"/>
        <w:contextualSpacing w:val="0"/>
        <w:rPr>
          <w:rFonts w:ascii="Bookman Old Style" w:hAnsi="Bookman Old Style" w:cs="Arial"/>
          <w:sz w:val="24"/>
          <w:szCs w:val="24"/>
          <w:lang w:val="id-ID"/>
        </w:rPr>
      </w:pPr>
      <w:r w:rsidRPr="00163D38">
        <w:rPr>
          <w:rFonts w:ascii="Bookman Old Style" w:hAnsi="Bookman Old Style" w:cs="Arial"/>
          <w:sz w:val="24"/>
          <w:szCs w:val="24"/>
          <w:lang w:val="id-ID"/>
        </w:rPr>
        <w:t>Danau PKT</w:t>
      </w:r>
    </w:p>
    <w:p w:rsidR="00FD373F" w:rsidRPr="00163D38" w:rsidRDefault="00FD373F" w:rsidP="00ED0BE2">
      <w:pPr>
        <w:pStyle w:val="ListParagraph"/>
        <w:numPr>
          <w:ilvl w:val="0"/>
          <w:numId w:val="7"/>
        </w:numPr>
        <w:spacing w:line="360" w:lineRule="auto"/>
        <w:ind w:left="709" w:hanging="283"/>
        <w:contextualSpacing w:val="0"/>
        <w:rPr>
          <w:rFonts w:ascii="Bookman Old Style" w:hAnsi="Bookman Old Style" w:cs="Arial"/>
          <w:sz w:val="24"/>
          <w:szCs w:val="24"/>
          <w:lang w:val="id-ID"/>
        </w:rPr>
      </w:pPr>
      <w:r w:rsidRPr="00163D38">
        <w:rPr>
          <w:rFonts w:ascii="Bookman Old Style" w:hAnsi="Bookman Old Style" w:cs="Arial"/>
          <w:sz w:val="24"/>
          <w:szCs w:val="24"/>
          <w:lang w:val="id-ID"/>
        </w:rPr>
        <w:t>Cibodas Park</w:t>
      </w:r>
    </w:p>
    <w:p w:rsidR="00FD373F" w:rsidRPr="00163D38" w:rsidRDefault="00FD373F" w:rsidP="00ED0BE2">
      <w:pPr>
        <w:pStyle w:val="ListParagraph"/>
        <w:numPr>
          <w:ilvl w:val="0"/>
          <w:numId w:val="7"/>
        </w:numPr>
        <w:spacing w:line="360" w:lineRule="auto"/>
        <w:ind w:left="709" w:hanging="283"/>
        <w:contextualSpacing w:val="0"/>
        <w:rPr>
          <w:rFonts w:ascii="Bookman Old Style" w:hAnsi="Bookman Old Style" w:cs="Arial"/>
          <w:sz w:val="24"/>
          <w:szCs w:val="24"/>
          <w:lang w:val="id-ID"/>
        </w:rPr>
      </w:pPr>
      <w:r w:rsidRPr="00163D38">
        <w:rPr>
          <w:rFonts w:ascii="Bookman Old Style" w:hAnsi="Bookman Old Style" w:cs="Arial"/>
          <w:sz w:val="24"/>
          <w:szCs w:val="24"/>
          <w:lang w:val="id-ID"/>
        </w:rPr>
        <w:t xml:space="preserve">Rencana pengembangan Danau Kanaan dan Kelurahan Bontang Lestari. </w:t>
      </w:r>
    </w:p>
    <w:p w:rsidR="00FD373F" w:rsidRPr="00163D38" w:rsidRDefault="00FD373F" w:rsidP="00ED0BE2">
      <w:pPr>
        <w:pStyle w:val="ListParagraph"/>
        <w:numPr>
          <w:ilvl w:val="0"/>
          <w:numId w:val="7"/>
        </w:numPr>
        <w:spacing w:line="360" w:lineRule="auto"/>
        <w:ind w:left="709" w:hanging="283"/>
        <w:contextualSpacing w:val="0"/>
        <w:rPr>
          <w:rFonts w:ascii="Bookman Old Style" w:hAnsi="Bookman Old Style" w:cs="Arial"/>
          <w:sz w:val="24"/>
          <w:szCs w:val="24"/>
          <w:lang w:val="id-ID"/>
        </w:rPr>
      </w:pPr>
      <w:r w:rsidRPr="00163D38">
        <w:rPr>
          <w:rFonts w:ascii="Bookman Old Style" w:hAnsi="Bookman Old Style" w:cs="Arial"/>
          <w:sz w:val="24"/>
          <w:szCs w:val="24"/>
          <w:lang w:val="id-ID"/>
        </w:rPr>
        <w:t>Taman Tugu Ekuator</w:t>
      </w:r>
    </w:p>
    <w:p w:rsidR="00FD373F" w:rsidRPr="00163D38" w:rsidRDefault="00ED0BE2" w:rsidP="00ED0BE2">
      <w:pPr>
        <w:widowControl w:val="0"/>
        <w:autoSpaceDE w:val="0"/>
        <w:autoSpaceDN w:val="0"/>
        <w:adjustRightInd w:val="0"/>
        <w:spacing w:line="360" w:lineRule="auto"/>
        <w:ind w:left="426" w:hanging="426"/>
        <w:rPr>
          <w:rFonts w:ascii="Bookman Old Style" w:hAnsi="Bookman Old Style" w:cs="Arial"/>
          <w:sz w:val="24"/>
          <w:szCs w:val="24"/>
          <w:lang w:val="id-ID"/>
        </w:rPr>
      </w:pPr>
      <w:r w:rsidRPr="00ED0BE2">
        <w:rPr>
          <w:rFonts w:ascii="Bookman Old Style" w:hAnsi="Bookman Old Style" w:cs="Arial"/>
          <w:sz w:val="24"/>
          <w:szCs w:val="24"/>
        </w:rPr>
        <w:t>3.</w:t>
      </w:r>
      <w:r w:rsidRPr="00ED0BE2">
        <w:rPr>
          <w:rFonts w:ascii="Bookman Old Style" w:hAnsi="Bookman Old Style" w:cs="Arial"/>
          <w:sz w:val="24"/>
          <w:szCs w:val="24"/>
        </w:rPr>
        <w:tab/>
      </w:r>
      <w:r w:rsidR="00FD373F" w:rsidRPr="00163D38">
        <w:rPr>
          <w:rFonts w:ascii="Bookman Old Style" w:hAnsi="Bookman Old Style" w:cs="Arial"/>
          <w:b/>
          <w:sz w:val="24"/>
          <w:szCs w:val="24"/>
          <w:lang w:val="id-ID"/>
        </w:rPr>
        <w:t xml:space="preserve">Kawasan Pariwisata Sejarah (Budaya) dan Bangunan Arsitektural, </w:t>
      </w:r>
      <w:r w:rsidR="00FD373F" w:rsidRPr="00163D38">
        <w:rPr>
          <w:rFonts w:ascii="Bookman Old Style" w:hAnsi="Bookman Old Style" w:cs="Arial"/>
          <w:sz w:val="24"/>
          <w:szCs w:val="24"/>
          <w:lang w:val="id-ID"/>
        </w:rPr>
        <w:t>merupakan aset peninggalan berupa benda, rumah, tradisi Kota Bontang yang dapat dioptimalkan bagi pengembangan wisata. Kawasan yang dimaksud adalah sebagai berikut:</w:t>
      </w:r>
    </w:p>
    <w:p w:rsidR="00FD373F" w:rsidRPr="00163D38" w:rsidRDefault="00FD373F" w:rsidP="00ED0BE2">
      <w:pPr>
        <w:pStyle w:val="ListParagraph"/>
        <w:numPr>
          <w:ilvl w:val="0"/>
          <w:numId w:val="8"/>
        </w:numPr>
        <w:spacing w:line="360" w:lineRule="auto"/>
        <w:ind w:left="709" w:hanging="283"/>
        <w:contextualSpacing w:val="0"/>
        <w:rPr>
          <w:rFonts w:ascii="Bookman Old Style" w:hAnsi="Bookman Old Style" w:cs="Arial"/>
          <w:sz w:val="24"/>
          <w:szCs w:val="24"/>
          <w:lang w:val="id-ID"/>
        </w:rPr>
      </w:pPr>
      <w:r w:rsidRPr="00163D38">
        <w:rPr>
          <w:rFonts w:ascii="Bookman Old Style" w:hAnsi="Bookman Old Style" w:cs="Arial"/>
          <w:sz w:val="24"/>
          <w:szCs w:val="24"/>
          <w:lang w:val="id-ID"/>
        </w:rPr>
        <w:t>Permukiman nelayan tertua di kelurahan Bontang Kuala</w:t>
      </w:r>
    </w:p>
    <w:p w:rsidR="00FD373F" w:rsidRPr="00163D38" w:rsidRDefault="00FD373F" w:rsidP="00ED0BE2">
      <w:pPr>
        <w:pStyle w:val="ListParagraph"/>
        <w:numPr>
          <w:ilvl w:val="0"/>
          <w:numId w:val="8"/>
        </w:numPr>
        <w:spacing w:line="360" w:lineRule="auto"/>
        <w:ind w:left="709" w:hanging="283"/>
        <w:contextualSpacing w:val="0"/>
        <w:rPr>
          <w:rFonts w:ascii="Bookman Old Style" w:hAnsi="Bookman Old Style" w:cs="Arial"/>
          <w:sz w:val="24"/>
          <w:szCs w:val="24"/>
          <w:lang w:val="id-ID"/>
        </w:rPr>
      </w:pPr>
      <w:r w:rsidRPr="00163D38">
        <w:rPr>
          <w:rFonts w:ascii="Bookman Old Style" w:hAnsi="Bookman Old Style" w:cs="Arial"/>
          <w:sz w:val="24"/>
          <w:szCs w:val="24"/>
          <w:lang w:val="id-ID"/>
        </w:rPr>
        <w:t>Wisata budaya yang digelar dalam event khusus (mencakup atraksi kesenian dan adat) seperti:</w:t>
      </w:r>
    </w:p>
    <w:p w:rsidR="00FD373F" w:rsidRPr="00163D38" w:rsidRDefault="00FD373F" w:rsidP="00ED0BE2">
      <w:pPr>
        <w:pStyle w:val="ListParagraph"/>
        <w:numPr>
          <w:ilvl w:val="0"/>
          <w:numId w:val="107"/>
        </w:numPr>
        <w:spacing w:line="360" w:lineRule="auto"/>
        <w:ind w:left="993" w:hanging="273"/>
        <w:contextualSpacing w:val="0"/>
        <w:rPr>
          <w:rFonts w:ascii="Bookman Old Style" w:hAnsi="Bookman Old Style" w:cs="Arial"/>
          <w:sz w:val="24"/>
          <w:szCs w:val="24"/>
          <w:lang w:val="id-ID"/>
        </w:rPr>
      </w:pPr>
      <w:r w:rsidRPr="00163D38">
        <w:rPr>
          <w:rFonts w:ascii="Bookman Old Style" w:hAnsi="Bookman Old Style" w:cs="Arial"/>
          <w:sz w:val="24"/>
          <w:szCs w:val="24"/>
          <w:lang w:val="id-ID"/>
        </w:rPr>
        <w:t>Pengobatan dalam Prosesi Bebalai</w:t>
      </w:r>
    </w:p>
    <w:p w:rsidR="00FD373F" w:rsidRPr="00163D38" w:rsidRDefault="00FD373F" w:rsidP="00ED0BE2">
      <w:pPr>
        <w:pStyle w:val="ListParagraph"/>
        <w:numPr>
          <w:ilvl w:val="0"/>
          <w:numId w:val="107"/>
        </w:numPr>
        <w:spacing w:line="360" w:lineRule="auto"/>
        <w:ind w:left="993" w:hanging="273"/>
        <w:contextualSpacing w:val="0"/>
        <w:rPr>
          <w:rFonts w:ascii="Bookman Old Style" w:hAnsi="Bookman Old Style" w:cs="Arial"/>
          <w:sz w:val="24"/>
          <w:szCs w:val="24"/>
          <w:lang w:val="id-ID"/>
        </w:rPr>
      </w:pPr>
      <w:r w:rsidRPr="00163D38">
        <w:rPr>
          <w:rFonts w:ascii="Bookman Old Style" w:hAnsi="Bookman Old Style" w:cs="Arial"/>
          <w:sz w:val="24"/>
          <w:szCs w:val="24"/>
          <w:lang w:val="id-ID"/>
        </w:rPr>
        <w:t>Adat Betamat Al’Qur’an</w:t>
      </w:r>
    </w:p>
    <w:p w:rsidR="00FD373F" w:rsidRPr="00163D38" w:rsidRDefault="00FD373F" w:rsidP="00ED0BE2">
      <w:pPr>
        <w:pStyle w:val="ListParagraph"/>
        <w:numPr>
          <w:ilvl w:val="0"/>
          <w:numId w:val="107"/>
        </w:numPr>
        <w:spacing w:line="360" w:lineRule="auto"/>
        <w:ind w:left="993" w:hanging="273"/>
        <w:contextualSpacing w:val="0"/>
        <w:rPr>
          <w:rFonts w:ascii="Bookman Old Style" w:hAnsi="Bookman Old Style" w:cs="Arial"/>
          <w:sz w:val="24"/>
          <w:szCs w:val="24"/>
          <w:lang w:val="id-ID"/>
        </w:rPr>
      </w:pPr>
      <w:r w:rsidRPr="00163D38">
        <w:rPr>
          <w:rFonts w:ascii="Bookman Old Style" w:hAnsi="Bookman Old Style" w:cs="Arial"/>
          <w:sz w:val="24"/>
          <w:szCs w:val="24"/>
          <w:lang w:val="id-ID"/>
        </w:rPr>
        <w:t>Adat Perkawinan</w:t>
      </w:r>
    </w:p>
    <w:p w:rsidR="00FD373F" w:rsidRPr="00163D38" w:rsidRDefault="00FD373F" w:rsidP="00ED0BE2">
      <w:pPr>
        <w:pStyle w:val="ListParagraph"/>
        <w:numPr>
          <w:ilvl w:val="0"/>
          <w:numId w:val="107"/>
        </w:numPr>
        <w:spacing w:line="360" w:lineRule="auto"/>
        <w:ind w:left="993" w:hanging="273"/>
        <w:contextualSpacing w:val="0"/>
        <w:rPr>
          <w:rFonts w:ascii="Bookman Old Style" w:hAnsi="Bookman Old Style" w:cs="Arial"/>
          <w:sz w:val="24"/>
          <w:szCs w:val="24"/>
          <w:lang w:val="id-ID"/>
        </w:rPr>
      </w:pPr>
      <w:r w:rsidRPr="00163D38">
        <w:rPr>
          <w:rFonts w:ascii="Bookman Old Style" w:hAnsi="Bookman Old Style" w:cs="Arial"/>
          <w:sz w:val="24"/>
          <w:szCs w:val="24"/>
          <w:lang w:val="id-ID"/>
        </w:rPr>
        <w:lastRenderedPageBreak/>
        <w:t>Adat Melabuh Perahu</w:t>
      </w:r>
    </w:p>
    <w:p w:rsidR="00FD373F" w:rsidRPr="00163D38" w:rsidRDefault="00FD373F" w:rsidP="00ED0BE2">
      <w:pPr>
        <w:pStyle w:val="ListParagraph"/>
        <w:numPr>
          <w:ilvl w:val="0"/>
          <w:numId w:val="107"/>
        </w:numPr>
        <w:spacing w:line="360" w:lineRule="auto"/>
        <w:ind w:left="993" w:hanging="273"/>
        <w:contextualSpacing w:val="0"/>
        <w:rPr>
          <w:rFonts w:ascii="Bookman Old Style" w:hAnsi="Bookman Old Style" w:cs="Arial"/>
          <w:sz w:val="24"/>
          <w:szCs w:val="24"/>
          <w:lang w:val="id-ID"/>
        </w:rPr>
      </w:pPr>
      <w:r w:rsidRPr="00163D38">
        <w:rPr>
          <w:rFonts w:ascii="Bookman Old Style" w:hAnsi="Bookman Old Style" w:cs="Arial"/>
          <w:sz w:val="24"/>
          <w:szCs w:val="24"/>
          <w:lang w:val="id-ID"/>
        </w:rPr>
        <w:t>Adat Menjamu Karang</w:t>
      </w:r>
    </w:p>
    <w:p w:rsidR="00FD373F" w:rsidRPr="00163D38" w:rsidRDefault="00FD373F" w:rsidP="00ED0BE2">
      <w:pPr>
        <w:pStyle w:val="ListParagraph"/>
        <w:numPr>
          <w:ilvl w:val="0"/>
          <w:numId w:val="107"/>
        </w:numPr>
        <w:spacing w:line="360" w:lineRule="auto"/>
        <w:ind w:left="993" w:hanging="273"/>
        <w:contextualSpacing w:val="0"/>
        <w:rPr>
          <w:rFonts w:ascii="Bookman Old Style" w:hAnsi="Bookman Old Style" w:cs="Arial"/>
          <w:sz w:val="24"/>
          <w:szCs w:val="24"/>
          <w:lang w:val="id-ID"/>
        </w:rPr>
      </w:pPr>
      <w:r w:rsidRPr="00163D38">
        <w:rPr>
          <w:rFonts w:ascii="Bookman Old Style" w:hAnsi="Bookman Old Style" w:cs="Arial"/>
          <w:sz w:val="24"/>
          <w:szCs w:val="24"/>
          <w:lang w:val="id-ID"/>
        </w:rPr>
        <w:t>Tarian Pesisir</w:t>
      </w:r>
    </w:p>
    <w:p w:rsidR="00FD373F" w:rsidRPr="00163D38" w:rsidRDefault="00FD373F" w:rsidP="00ED0BE2">
      <w:pPr>
        <w:pStyle w:val="ListParagraph"/>
        <w:numPr>
          <w:ilvl w:val="0"/>
          <w:numId w:val="107"/>
        </w:numPr>
        <w:spacing w:line="360" w:lineRule="auto"/>
        <w:ind w:left="993" w:hanging="273"/>
        <w:contextualSpacing w:val="0"/>
        <w:rPr>
          <w:rFonts w:ascii="Bookman Old Style" w:hAnsi="Bookman Old Style" w:cs="Arial"/>
          <w:sz w:val="24"/>
          <w:szCs w:val="24"/>
          <w:lang w:val="id-ID"/>
        </w:rPr>
      </w:pPr>
      <w:r w:rsidRPr="00163D38">
        <w:rPr>
          <w:rFonts w:ascii="Bookman Old Style" w:hAnsi="Bookman Old Style" w:cs="Arial"/>
          <w:sz w:val="24"/>
          <w:szCs w:val="24"/>
          <w:lang w:val="id-ID"/>
        </w:rPr>
        <w:t>TingkilanMusil</w:t>
      </w:r>
    </w:p>
    <w:p w:rsidR="00FD373F" w:rsidRPr="00163D38" w:rsidRDefault="00FD373F" w:rsidP="00ED0BE2">
      <w:pPr>
        <w:pStyle w:val="ListParagraph"/>
        <w:numPr>
          <w:ilvl w:val="0"/>
          <w:numId w:val="107"/>
        </w:numPr>
        <w:spacing w:line="360" w:lineRule="auto"/>
        <w:ind w:left="993" w:hanging="273"/>
        <w:contextualSpacing w:val="0"/>
        <w:rPr>
          <w:rFonts w:ascii="Bookman Old Style" w:hAnsi="Bookman Old Style" w:cs="Arial"/>
          <w:sz w:val="24"/>
          <w:szCs w:val="24"/>
          <w:lang w:val="id-ID"/>
        </w:rPr>
      </w:pPr>
      <w:r w:rsidRPr="00163D38">
        <w:rPr>
          <w:rFonts w:ascii="Bookman Old Style" w:hAnsi="Bookman Old Style" w:cs="Arial"/>
          <w:sz w:val="24"/>
          <w:szCs w:val="24"/>
          <w:lang w:val="id-ID"/>
        </w:rPr>
        <w:t>Adat Erau Pelas Benua Guntung</w:t>
      </w:r>
    </w:p>
    <w:p w:rsidR="00FD373F" w:rsidRPr="00163D38" w:rsidRDefault="00ED0BE2" w:rsidP="00ED0BE2">
      <w:pPr>
        <w:widowControl w:val="0"/>
        <w:autoSpaceDE w:val="0"/>
        <w:autoSpaceDN w:val="0"/>
        <w:adjustRightInd w:val="0"/>
        <w:spacing w:line="360" w:lineRule="auto"/>
        <w:ind w:left="426" w:hanging="426"/>
        <w:rPr>
          <w:rFonts w:ascii="Bookman Old Style" w:hAnsi="Bookman Old Style" w:cs="Arial"/>
          <w:b/>
          <w:sz w:val="24"/>
          <w:szCs w:val="24"/>
          <w:lang w:val="id-ID"/>
        </w:rPr>
      </w:pPr>
      <w:r>
        <w:rPr>
          <w:rFonts w:ascii="Bookman Old Style" w:hAnsi="Bookman Old Style" w:cs="Arial"/>
          <w:sz w:val="24"/>
          <w:szCs w:val="24"/>
        </w:rPr>
        <w:t>4</w:t>
      </w:r>
      <w:r w:rsidRPr="00ED0BE2">
        <w:rPr>
          <w:rFonts w:ascii="Bookman Old Style" w:hAnsi="Bookman Old Style" w:cs="Arial"/>
          <w:sz w:val="24"/>
          <w:szCs w:val="24"/>
        </w:rPr>
        <w:t>.</w:t>
      </w:r>
      <w:r w:rsidRPr="00ED0BE2">
        <w:rPr>
          <w:rFonts w:ascii="Bookman Old Style" w:hAnsi="Bookman Old Style" w:cs="Arial"/>
          <w:sz w:val="24"/>
          <w:szCs w:val="24"/>
        </w:rPr>
        <w:tab/>
      </w:r>
      <w:r w:rsidR="00FD373F" w:rsidRPr="00163D38">
        <w:rPr>
          <w:rFonts w:ascii="Bookman Old Style" w:hAnsi="Bookman Old Style" w:cs="Arial"/>
          <w:b/>
          <w:sz w:val="24"/>
          <w:szCs w:val="24"/>
          <w:lang w:val="id-ID"/>
        </w:rPr>
        <w:t xml:space="preserve">Kawasan Pariwisata Bahari, </w:t>
      </w:r>
      <w:r w:rsidR="00FD373F" w:rsidRPr="00163D38">
        <w:rPr>
          <w:rFonts w:ascii="Bookman Old Style" w:hAnsi="Bookman Old Style" w:cs="Arial"/>
          <w:sz w:val="24"/>
          <w:szCs w:val="24"/>
          <w:lang w:val="id-ID"/>
        </w:rPr>
        <w:t>merupakan</w:t>
      </w:r>
      <w:r w:rsidR="00FD373F">
        <w:rPr>
          <w:rFonts w:ascii="Bookman Old Style" w:hAnsi="Bookman Old Style" w:cs="Arial"/>
          <w:b/>
          <w:sz w:val="24"/>
          <w:szCs w:val="24"/>
          <w:lang w:val="id-ID"/>
        </w:rPr>
        <w:t xml:space="preserve"> </w:t>
      </w:r>
      <w:r w:rsidR="00FD373F" w:rsidRPr="00163D38">
        <w:rPr>
          <w:rFonts w:ascii="Bookman Old Style" w:hAnsi="Bookman Old Style" w:cs="Arial"/>
          <w:sz w:val="24"/>
          <w:szCs w:val="24"/>
          <w:lang w:val="id-ID"/>
        </w:rPr>
        <w:t>pengembangan pariwisata yang dipusatkan di perairan wilayah Kota Bontang dengan menggabungkan keindahan alam bahari dengan budaya dan heritage pesisir Kota Bontang. Terdapat beberapa jensi paket wisata bahari yang potensial untuk dikembangkan di Kota Bontang, yaitu:</w:t>
      </w:r>
    </w:p>
    <w:p w:rsidR="00FD373F" w:rsidRDefault="00FD373F" w:rsidP="00ED0BE2">
      <w:pPr>
        <w:pStyle w:val="Tabel"/>
      </w:pPr>
      <w:bookmarkStart w:id="79" w:name="_Toc524894833"/>
      <w:r w:rsidRPr="00163D38">
        <w:t>Tabel 2.</w:t>
      </w:r>
      <w:r w:rsidR="00C164C4">
        <w:rPr>
          <w:lang w:val="en-US"/>
        </w:rPr>
        <w:t>18</w:t>
      </w:r>
      <w:r w:rsidR="00DC3A1A">
        <w:rPr>
          <w:lang w:val="en-US"/>
        </w:rPr>
        <w:t>.</w:t>
      </w:r>
      <w:r>
        <w:t xml:space="preserve"> </w:t>
      </w:r>
      <w:r w:rsidRPr="00163D38">
        <w:t>Paket Wisata Bahari Kota Bontang</w:t>
      </w:r>
      <w:bookmarkEnd w:id="79"/>
    </w:p>
    <w:p w:rsidR="00ED0BE2" w:rsidRPr="00ED0BE2" w:rsidRDefault="00ED0BE2" w:rsidP="00C164C4">
      <w:pPr>
        <w:pStyle w:val="ListParagraph"/>
        <w:contextualSpacing w:val="0"/>
        <w:jc w:val="center"/>
        <w:rPr>
          <w:rFonts w:ascii="Bookman Old Style" w:hAnsi="Bookman Old Style" w:cs="Arial"/>
          <w:b/>
          <w:sz w:val="24"/>
          <w:szCs w:val="24"/>
        </w:rPr>
      </w:pPr>
    </w:p>
    <w:tbl>
      <w:tblPr>
        <w:tblW w:w="8542" w:type="dxa"/>
        <w:tblBorders>
          <w:top w:val="single" w:sz="8" w:space="0" w:color="918485"/>
          <w:left w:val="single" w:sz="8" w:space="0" w:color="918485"/>
          <w:bottom w:val="single" w:sz="8" w:space="0" w:color="918485"/>
          <w:right w:val="single" w:sz="8" w:space="0" w:color="918485"/>
          <w:insideH w:val="single" w:sz="8" w:space="0" w:color="918485"/>
          <w:insideV w:val="single" w:sz="8" w:space="0" w:color="918485"/>
        </w:tblBorders>
        <w:tblLayout w:type="fixed"/>
        <w:tblLook w:val="0000" w:firstRow="0" w:lastRow="0" w:firstColumn="0" w:lastColumn="0" w:noHBand="0" w:noVBand="0"/>
      </w:tblPr>
      <w:tblGrid>
        <w:gridCol w:w="2135"/>
        <w:gridCol w:w="1503"/>
        <w:gridCol w:w="2096"/>
        <w:gridCol w:w="2808"/>
      </w:tblGrid>
      <w:tr w:rsidR="00FD373F" w:rsidRPr="00163D38" w:rsidTr="00DC3A1A">
        <w:trPr>
          <w:trHeight w:val="578"/>
        </w:trPr>
        <w:tc>
          <w:tcPr>
            <w:tcW w:w="2135" w:type="dxa"/>
            <w:tcBorders>
              <w:top w:val="single" w:sz="8" w:space="0" w:color="918485"/>
              <w:left w:val="single" w:sz="8" w:space="0" w:color="918485"/>
              <w:bottom w:val="single" w:sz="18" w:space="0" w:color="918485"/>
              <w:right w:val="single" w:sz="8" w:space="0" w:color="918485"/>
            </w:tcBorders>
            <w:shd w:val="clear" w:color="auto" w:fill="DBE5F1" w:themeFill="accent1" w:themeFillTint="33"/>
            <w:vAlign w:val="center"/>
          </w:tcPr>
          <w:p w:rsidR="00FD373F" w:rsidRPr="00163D38" w:rsidRDefault="00FD373F" w:rsidP="0046337A">
            <w:pPr>
              <w:spacing w:before="60" w:after="60"/>
              <w:jc w:val="center"/>
              <w:rPr>
                <w:rFonts w:ascii="Bookman Old Style" w:eastAsia="Times New Roman" w:hAnsi="Bookman Old Style" w:cs="Arial"/>
                <w:b/>
                <w:bCs/>
                <w:color w:val="000000"/>
                <w:lang w:val="id-ID"/>
              </w:rPr>
            </w:pPr>
            <w:r w:rsidRPr="00163D38">
              <w:rPr>
                <w:rFonts w:ascii="Bookman Old Style" w:eastAsia="Times New Roman" w:hAnsi="Bookman Old Style" w:cs="Arial"/>
                <w:b/>
                <w:bCs/>
                <w:color w:val="000000"/>
                <w:lang w:val="id-ID"/>
              </w:rPr>
              <w:t>Jenis Paket Wisata</w:t>
            </w:r>
          </w:p>
        </w:tc>
        <w:tc>
          <w:tcPr>
            <w:tcW w:w="1503" w:type="dxa"/>
            <w:tcBorders>
              <w:top w:val="single" w:sz="8" w:space="0" w:color="918485"/>
              <w:left w:val="single" w:sz="8" w:space="0" w:color="918485"/>
              <w:bottom w:val="single" w:sz="18" w:space="0" w:color="918485"/>
              <w:right w:val="single" w:sz="8" w:space="0" w:color="918485"/>
            </w:tcBorders>
            <w:shd w:val="clear" w:color="auto" w:fill="DBE5F1" w:themeFill="accent1" w:themeFillTint="33"/>
            <w:vAlign w:val="center"/>
          </w:tcPr>
          <w:p w:rsidR="00FD373F" w:rsidRPr="00163D38" w:rsidRDefault="00FD373F" w:rsidP="0046337A">
            <w:pPr>
              <w:spacing w:before="60" w:after="60"/>
              <w:jc w:val="center"/>
              <w:rPr>
                <w:rFonts w:ascii="Bookman Old Style" w:eastAsia="Times New Roman" w:hAnsi="Bookman Old Style" w:cs="Arial"/>
                <w:b/>
                <w:bCs/>
                <w:color w:val="000000"/>
                <w:lang w:val="id-ID"/>
              </w:rPr>
            </w:pPr>
            <w:r w:rsidRPr="00163D38">
              <w:rPr>
                <w:rFonts w:ascii="Bookman Old Style" w:eastAsia="Times New Roman" w:hAnsi="Bookman Old Style" w:cs="Arial"/>
                <w:b/>
                <w:bCs/>
                <w:color w:val="000000"/>
                <w:lang w:val="id-ID"/>
              </w:rPr>
              <w:t>Tema Paket Wisata</w:t>
            </w:r>
          </w:p>
        </w:tc>
        <w:tc>
          <w:tcPr>
            <w:tcW w:w="2096" w:type="dxa"/>
            <w:tcBorders>
              <w:top w:val="single" w:sz="8" w:space="0" w:color="918485"/>
              <w:left w:val="single" w:sz="8" w:space="0" w:color="918485"/>
              <w:bottom w:val="single" w:sz="18" w:space="0" w:color="918485"/>
              <w:right w:val="single" w:sz="8" w:space="0" w:color="918485"/>
            </w:tcBorders>
            <w:shd w:val="clear" w:color="auto" w:fill="DBE5F1" w:themeFill="accent1" w:themeFillTint="33"/>
            <w:vAlign w:val="center"/>
          </w:tcPr>
          <w:p w:rsidR="00FD373F" w:rsidRPr="00163D38" w:rsidRDefault="00FD373F" w:rsidP="0046337A">
            <w:pPr>
              <w:spacing w:before="60" w:after="60"/>
              <w:jc w:val="center"/>
              <w:rPr>
                <w:rFonts w:ascii="Bookman Old Style" w:eastAsia="Times New Roman" w:hAnsi="Bookman Old Style" w:cs="Arial"/>
                <w:b/>
                <w:bCs/>
                <w:color w:val="000000"/>
                <w:lang w:val="id-ID"/>
              </w:rPr>
            </w:pPr>
            <w:r w:rsidRPr="00163D38">
              <w:rPr>
                <w:rFonts w:ascii="Bookman Old Style" w:eastAsia="Times New Roman" w:hAnsi="Bookman Old Style" w:cs="Arial"/>
                <w:b/>
                <w:bCs/>
                <w:color w:val="000000"/>
                <w:lang w:val="id-ID"/>
              </w:rPr>
              <w:t>Daya Tarik Wisata</w:t>
            </w:r>
          </w:p>
        </w:tc>
        <w:tc>
          <w:tcPr>
            <w:tcW w:w="2808" w:type="dxa"/>
            <w:tcBorders>
              <w:top w:val="single" w:sz="8" w:space="0" w:color="918485"/>
              <w:left w:val="single" w:sz="8" w:space="0" w:color="918485"/>
              <w:bottom w:val="single" w:sz="18" w:space="0" w:color="918485"/>
              <w:right w:val="single" w:sz="8" w:space="0" w:color="918485"/>
            </w:tcBorders>
            <w:shd w:val="clear" w:color="auto" w:fill="DBE5F1" w:themeFill="accent1" w:themeFillTint="33"/>
            <w:vAlign w:val="center"/>
          </w:tcPr>
          <w:p w:rsidR="00FD373F" w:rsidRPr="00163D38" w:rsidRDefault="00FD373F" w:rsidP="0046337A">
            <w:pPr>
              <w:spacing w:before="60" w:after="60"/>
              <w:jc w:val="center"/>
              <w:rPr>
                <w:rFonts w:ascii="Bookman Old Style" w:eastAsia="Times New Roman" w:hAnsi="Bookman Old Style" w:cs="Arial"/>
                <w:b/>
                <w:bCs/>
                <w:color w:val="000000"/>
                <w:lang w:val="id-ID"/>
              </w:rPr>
            </w:pPr>
            <w:r w:rsidRPr="00163D38">
              <w:rPr>
                <w:rFonts w:ascii="Bookman Old Style" w:eastAsia="Times New Roman" w:hAnsi="Bookman Old Style" w:cs="Arial"/>
                <w:b/>
                <w:bCs/>
                <w:color w:val="000000"/>
                <w:lang w:val="id-ID"/>
              </w:rPr>
              <w:t>Aktivitas Wisata yang akan dikembangkan</w:t>
            </w:r>
          </w:p>
        </w:tc>
      </w:tr>
      <w:tr w:rsidR="00FD373F" w:rsidRPr="00163D38" w:rsidTr="00327969">
        <w:trPr>
          <w:trHeight w:val="1710"/>
        </w:trPr>
        <w:tc>
          <w:tcPr>
            <w:tcW w:w="2135" w:type="dxa"/>
            <w:tcBorders>
              <w:top w:val="single" w:sz="8" w:space="0" w:color="918485"/>
              <w:left w:val="single" w:sz="8" w:space="0" w:color="918485"/>
              <w:bottom w:val="single" w:sz="8" w:space="0" w:color="918485"/>
              <w:right w:val="single" w:sz="8" w:space="0" w:color="918485"/>
            </w:tcBorders>
            <w:shd w:val="clear" w:color="auto" w:fill="auto"/>
          </w:tcPr>
          <w:p w:rsidR="00FD373F" w:rsidRPr="00163D38" w:rsidRDefault="00FD373F" w:rsidP="00DC3A1A">
            <w:pPr>
              <w:pStyle w:val="ListParagraph"/>
              <w:numPr>
                <w:ilvl w:val="0"/>
                <w:numId w:val="10"/>
              </w:numPr>
              <w:spacing w:before="60" w:after="60"/>
              <w:ind w:left="284" w:hanging="284"/>
              <w:contextualSpacing w:val="0"/>
              <w:jc w:val="left"/>
              <w:rPr>
                <w:rFonts w:ascii="Bookman Old Style" w:eastAsia="Times New Roman" w:hAnsi="Bookman Old Style" w:cs="Arial"/>
                <w:bCs/>
                <w:color w:val="000000"/>
                <w:lang w:val="id-ID"/>
              </w:rPr>
            </w:pPr>
            <w:r w:rsidRPr="00163D38">
              <w:rPr>
                <w:rFonts w:ascii="Bookman Old Style" w:eastAsia="Times New Roman" w:hAnsi="Bookman Old Style" w:cs="Arial"/>
                <w:bCs/>
                <w:color w:val="000000"/>
                <w:lang w:val="id-ID"/>
              </w:rPr>
              <w:t>Paket Wisata Petualangan Bahari</w:t>
            </w:r>
          </w:p>
        </w:tc>
        <w:tc>
          <w:tcPr>
            <w:tcW w:w="1503" w:type="dxa"/>
            <w:tcBorders>
              <w:top w:val="single" w:sz="8" w:space="0" w:color="918485"/>
              <w:left w:val="single" w:sz="8" w:space="0" w:color="918485"/>
              <w:bottom w:val="single" w:sz="8" w:space="0" w:color="918485"/>
              <w:right w:val="single" w:sz="8" w:space="0" w:color="918485"/>
            </w:tcBorders>
            <w:shd w:val="clear" w:color="auto" w:fill="auto"/>
          </w:tcPr>
          <w:p w:rsidR="00FD373F" w:rsidRPr="00163D38" w:rsidRDefault="00FD373F" w:rsidP="00DC3A1A">
            <w:pPr>
              <w:spacing w:before="60" w:after="60"/>
              <w:jc w:val="left"/>
              <w:rPr>
                <w:rFonts w:ascii="Bookman Old Style" w:hAnsi="Bookman Old Style" w:cs="Arial"/>
                <w:i/>
                <w:color w:val="000000"/>
                <w:lang w:val="id-ID"/>
              </w:rPr>
            </w:pPr>
            <w:r w:rsidRPr="00163D38">
              <w:rPr>
                <w:rFonts w:ascii="Bookman Old Style" w:hAnsi="Bookman Old Style" w:cs="Arial"/>
                <w:i/>
                <w:color w:val="000000"/>
                <w:lang w:val="id-ID"/>
              </w:rPr>
              <w:t>Bontang Exotic Dive Site</w:t>
            </w:r>
          </w:p>
        </w:tc>
        <w:tc>
          <w:tcPr>
            <w:tcW w:w="2096" w:type="dxa"/>
            <w:tcBorders>
              <w:top w:val="single" w:sz="8" w:space="0" w:color="918485"/>
              <w:left w:val="single" w:sz="8" w:space="0" w:color="918485"/>
              <w:bottom w:val="single" w:sz="8" w:space="0" w:color="918485"/>
              <w:right w:val="single" w:sz="8" w:space="0" w:color="918485"/>
            </w:tcBorders>
            <w:shd w:val="clear" w:color="auto" w:fill="auto"/>
          </w:tcPr>
          <w:p w:rsidR="00FD373F" w:rsidRPr="00163D38" w:rsidRDefault="00FD373F" w:rsidP="00DC3A1A">
            <w:pPr>
              <w:spacing w:before="60" w:after="60"/>
              <w:jc w:val="left"/>
              <w:rPr>
                <w:rFonts w:ascii="Bookman Old Style" w:hAnsi="Bookman Old Style" w:cs="Arial"/>
                <w:color w:val="000000"/>
                <w:lang w:val="id-ID"/>
              </w:rPr>
            </w:pPr>
            <w:r w:rsidRPr="00163D38">
              <w:rPr>
                <w:rFonts w:ascii="Bookman Old Style" w:hAnsi="Bookman Old Style" w:cs="Arial"/>
                <w:color w:val="000000"/>
                <w:lang w:val="id-ID"/>
              </w:rPr>
              <w:t>Wisata bahari Beras Basah dan Karang Segajah</w:t>
            </w:r>
          </w:p>
        </w:tc>
        <w:tc>
          <w:tcPr>
            <w:tcW w:w="2808" w:type="dxa"/>
            <w:tcBorders>
              <w:top w:val="single" w:sz="8" w:space="0" w:color="918485"/>
              <w:left w:val="single" w:sz="8" w:space="0" w:color="918485"/>
              <w:bottom w:val="single" w:sz="8" w:space="0" w:color="918485"/>
              <w:right w:val="single" w:sz="8" w:space="0" w:color="918485"/>
            </w:tcBorders>
            <w:shd w:val="clear" w:color="auto" w:fill="auto"/>
          </w:tcPr>
          <w:p w:rsidR="00FD373F" w:rsidRPr="00163D38" w:rsidRDefault="00FD373F" w:rsidP="00DC3A1A">
            <w:pPr>
              <w:spacing w:before="60" w:after="60"/>
              <w:jc w:val="left"/>
              <w:rPr>
                <w:rFonts w:ascii="Bookman Old Style" w:hAnsi="Bookman Old Style" w:cs="Arial"/>
                <w:color w:val="000000"/>
                <w:lang w:val="id-ID"/>
              </w:rPr>
            </w:pPr>
            <w:r w:rsidRPr="00163D38">
              <w:rPr>
                <w:rFonts w:ascii="Bookman Old Style" w:hAnsi="Bookman Old Style" w:cs="Arial"/>
                <w:color w:val="000000"/>
                <w:lang w:val="id-ID"/>
              </w:rPr>
              <w:t>Wisata petualangan bahari seperti diving dan snorkeling, wisata minat khusus penelitian ekologi terumbu karang, wisata rekreasi laut</w:t>
            </w:r>
          </w:p>
        </w:tc>
      </w:tr>
      <w:tr w:rsidR="00FD373F" w:rsidRPr="00163D38" w:rsidTr="00327969">
        <w:trPr>
          <w:trHeight w:val="1722"/>
        </w:trPr>
        <w:tc>
          <w:tcPr>
            <w:tcW w:w="2135" w:type="dxa"/>
            <w:tcBorders>
              <w:top w:val="single" w:sz="8" w:space="0" w:color="918485"/>
              <w:left w:val="single" w:sz="8" w:space="0" w:color="918485"/>
              <w:bottom w:val="single" w:sz="8" w:space="0" w:color="918485"/>
              <w:right w:val="single" w:sz="8" w:space="0" w:color="918485"/>
            </w:tcBorders>
          </w:tcPr>
          <w:p w:rsidR="00FD373F" w:rsidRPr="00163D38" w:rsidRDefault="00FD373F" w:rsidP="00DC3A1A">
            <w:pPr>
              <w:pStyle w:val="ListParagraph"/>
              <w:numPr>
                <w:ilvl w:val="0"/>
                <w:numId w:val="10"/>
              </w:numPr>
              <w:spacing w:before="60" w:after="60"/>
              <w:ind w:left="284" w:hanging="284"/>
              <w:contextualSpacing w:val="0"/>
              <w:jc w:val="left"/>
              <w:rPr>
                <w:rFonts w:ascii="Bookman Old Style" w:eastAsia="Times New Roman" w:hAnsi="Bookman Old Style" w:cs="Arial"/>
                <w:bCs/>
                <w:color w:val="000000"/>
                <w:lang w:val="id-ID"/>
              </w:rPr>
            </w:pPr>
            <w:r w:rsidRPr="00163D38">
              <w:rPr>
                <w:rFonts w:ascii="Bookman Old Style" w:eastAsia="Times New Roman" w:hAnsi="Bookman Old Style" w:cs="Arial"/>
                <w:bCs/>
                <w:color w:val="000000"/>
                <w:lang w:val="id-ID"/>
              </w:rPr>
              <w:t>Paket Wisata Budaya dan Heritage (Cultural and heritage Tourism Package)</w:t>
            </w:r>
          </w:p>
        </w:tc>
        <w:tc>
          <w:tcPr>
            <w:tcW w:w="1503" w:type="dxa"/>
            <w:tcBorders>
              <w:top w:val="single" w:sz="8" w:space="0" w:color="918485"/>
              <w:left w:val="single" w:sz="8" w:space="0" w:color="918485"/>
              <w:bottom w:val="single" w:sz="8" w:space="0" w:color="918485"/>
              <w:right w:val="single" w:sz="8" w:space="0" w:color="918485"/>
            </w:tcBorders>
          </w:tcPr>
          <w:p w:rsidR="00FD373F" w:rsidRPr="00163D38" w:rsidRDefault="00FD373F" w:rsidP="00DC3A1A">
            <w:pPr>
              <w:spacing w:before="60" w:after="60"/>
              <w:jc w:val="left"/>
              <w:rPr>
                <w:rFonts w:ascii="Bookman Old Style" w:hAnsi="Bookman Old Style" w:cs="Arial"/>
                <w:i/>
                <w:color w:val="000000"/>
                <w:lang w:val="id-ID"/>
              </w:rPr>
            </w:pPr>
            <w:r w:rsidRPr="00163D38">
              <w:rPr>
                <w:rFonts w:ascii="Bookman Old Style" w:hAnsi="Bookman Old Style" w:cs="Arial"/>
                <w:i/>
                <w:color w:val="000000"/>
                <w:lang w:val="id-ID"/>
              </w:rPr>
              <w:t>Living in Bontang Kuala Village</w:t>
            </w:r>
          </w:p>
        </w:tc>
        <w:tc>
          <w:tcPr>
            <w:tcW w:w="2096" w:type="dxa"/>
            <w:tcBorders>
              <w:top w:val="single" w:sz="8" w:space="0" w:color="918485"/>
              <w:left w:val="single" w:sz="8" w:space="0" w:color="918485"/>
              <w:bottom w:val="single" w:sz="8" w:space="0" w:color="918485"/>
              <w:right w:val="single" w:sz="8" w:space="0" w:color="918485"/>
            </w:tcBorders>
          </w:tcPr>
          <w:p w:rsidR="00FD373F" w:rsidRPr="00163D38" w:rsidRDefault="00FD373F" w:rsidP="00DC3A1A">
            <w:pPr>
              <w:spacing w:before="60" w:after="60"/>
              <w:jc w:val="left"/>
              <w:rPr>
                <w:rFonts w:ascii="Bookman Old Style" w:hAnsi="Bookman Old Style" w:cs="Arial"/>
                <w:color w:val="000000"/>
                <w:lang w:val="id-ID"/>
              </w:rPr>
            </w:pPr>
            <w:r w:rsidRPr="00163D38">
              <w:rPr>
                <w:rFonts w:ascii="Bookman Old Style" w:hAnsi="Bookman Old Style" w:cs="Arial"/>
                <w:color w:val="000000"/>
                <w:lang w:val="id-ID"/>
              </w:rPr>
              <w:t>Perkampungan Tua Bontang Kuala</w:t>
            </w:r>
          </w:p>
        </w:tc>
        <w:tc>
          <w:tcPr>
            <w:tcW w:w="2808" w:type="dxa"/>
            <w:tcBorders>
              <w:top w:val="single" w:sz="8" w:space="0" w:color="918485"/>
              <w:left w:val="single" w:sz="8" w:space="0" w:color="918485"/>
              <w:bottom w:val="single" w:sz="8" w:space="0" w:color="918485"/>
              <w:right w:val="single" w:sz="8" w:space="0" w:color="918485"/>
            </w:tcBorders>
          </w:tcPr>
          <w:p w:rsidR="00FD373F" w:rsidRPr="00163D38" w:rsidRDefault="00FD373F" w:rsidP="00DC3A1A">
            <w:pPr>
              <w:spacing w:before="60" w:after="60"/>
              <w:jc w:val="left"/>
              <w:rPr>
                <w:rFonts w:ascii="Bookman Old Style" w:hAnsi="Bookman Old Style" w:cs="Arial"/>
                <w:color w:val="000000"/>
                <w:lang w:val="id-ID"/>
              </w:rPr>
            </w:pPr>
            <w:r w:rsidRPr="00163D38">
              <w:rPr>
                <w:rFonts w:ascii="Bookman Old Style" w:hAnsi="Bookman Old Style" w:cs="Arial"/>
                <w:color w:val="000000"/>
                <w:lang w:val="id-ID"/>
              </w:rPr>
              <w:t>Tinggal bersama masyarakat Bontang Kuala</w:t>
            </w:r>
          </w:p>
        </w:tc>
      </w:tr>
      <w:tr w:rsidR="00FD373F" w:rsidRPr="00163D38" w:rsidTr="00327969">
        <w:trPr>
          <w:trHeight w:val="578"/>
        </w:trPr>
        <w:tc>
          <w:tcPr>
            <w:tcW w:w="2135" w:type="dxa"/>
            <w:tcBorders>
              <w:top w:val="single" w:sz="8" w:space="0" w:color="918485"/>
              <w:left w:val="single" w:sz="8" w:space="0" w:color="918485"/>
              <w:bottom w:val="single" w:sz="8" w:space="0" w:color="918485"/>
              <w:right w:val="single" w:sz="8" w:space="0" w:color="918485"/>
            </w:tcBorders>
            <w:shd w:val="clear" w:color="auto" w:fill="auto"/>
          </w:tcPr>
          <w:p w:rsidR="00FD373F" w:rsidRPr="00163D38" w:rsidRDefault="00FD373F" w:rsidP="00DC3A1A">
            <w:pPr>
              <w:pStyle w:val="ListParagraph"/>
              <w:numPr>
                <w:ilvl w:val="0"/>
                <w:numId w:val="10"/>
              </w:numPr>
              <w:spacing w:before="60" w:after="60"/>
              <w:ind w:left="284" w:hanging="284"/>
              <w:contextualSpacing w:val="0"/>
              <w:jc w:val="left"/>
              <w:rPr>
                <w:rFonts w:ascii="Bookman Old Style" w:eastAsia="Times New Roman" w:hAnsi="Bookman Old Style" w:cs="Arial"/>
                <w:bCs/>
                <w:color w:val="000000"/>
                <w:lang w:val="id-ID"/>
              </w:rPr>
            </w:pPr>
            <w:r w:rsidRPr="00163D38">
              <w:rPr>
                <w:rFonts w:ascii="Bookman Old Style" w:eastAsia="Times New Roman" w:hAnsi="Bookman Old Style" w:cs="Arial"/>
                <w:bCs/>
                <w:color w:val="000000"/>
                <w:lang w:val="id-ID"/>
              </w:rPr>
              <w:t>Paket Wisata Permukiman di atas air dan wisata agromarine</w:t>
            </w:r>
          </w:p>
        </w:tc>
        <w:tc>
          <w:tcPr>
            <w:tcW w:w="1503" w:type="dxa"/>
            <w:tcBorders>
              <w:top w:val="single" w:sz="8" w:space="0" w:color="918485"/>
              <w:left w:val="single" w:sz="8" w:space="0" w:color="918485"/>
              <w:bottom w:val="single" w:sz="8" w:space="0" w:color="918485"/>
              <w:right w:val="single" w:sz="8" w:space="0" w:color="918485"/>
            </w:tcBorders>
            <w:shd w:val="clear" w:color="auto" w:fill="auto"/>
          </w:tcPr>
          <w:p w:rsidR="00FD373F" w:rsidRPr="00163D38" w:rsidRDefault="00FD373F" w:rsidP="00DC3A1A">
            <w:pPr>
              <w:spacing w:before="60" w:after="60"/>
              <w:jc w:val="left"/>
              <w:rPr>
                <w:rFonts w:ascii="Bookman Old Style" w:hAnsi="Bookman Old Style" w:cs="Arial"/>
                <w:i/>
                <w:color w:val="000000"/>
                <w:lang w:val="id-ID"/>
              </w:rPr>
            </w:pPr>
            <w:r w:rsidRPr="00163D38">
              <w:rPr>
                <w:rFonts w:ascii="Bookman Old Style" w:hAnsi="Bookman Old Style" w:cs="Arial"/>
                <w:i/>
                <w:color w:val="000000"/>
                <w:lang w:val="id-ID"/>
              </w:rPr>
              <w:t>Bontang Fantastic Cave Exploration?</w:t>
            </w:r>
          </w:p>
        </w:tc>
        <w:tc>
          <w:tcPr>
            <w:tcW w:w="2096" w:type="dxa"/>
            <w:tcBorders>
              <w:top w:val="single" w:sz="8" w:space="0" w:color="918485"/>
              <w:left w:val="single" w:sz="8" w:space="0" w:color="918485"/>
              <w:bottom w:val="single" w:sz="8" w:space="0" w:color="918485"/>
              <w:right w:val="single" w:sz="8" w:space="0" w:color="918485"/>
            </w:tcBorders>
            <w:shd w:val="clear" w:color="auto" w:fill="auto"/>
          </w:tcPr>
          <w:p w:rsidR="00FD373F" w:rsidRPr="00163D38" w:rsidRDefault="00FD373F" w:rsidP="00DC3A1A">
            <w:pPr>
              <w:spacing w:before="60" w:after="60"/>
              <w:jc w:val="left"/>
              <w:rPr>
                <w:rFonts w:ascii="Bookman Old Style" w:hAnsi="Bookman Old Style" w:cs="Arial"/>
                <w:color w:val="000000"/>
                <w:lang w:val="id-ID"/>
              </w:rPr>
            </w:pPr>
            <w:r w:rsidRPr="00163D38">
              <w:rPr>
                <w:rFonts w:ascii="Bookman Old Style" w:hAnsi="Bookman Old Style" w:cs="Arial"/>
                <w:color w:val="000000"/>
                <w:lang w:val="id-ID"/>
              </w:rPr>
              <w:t xml:space="preserve">Budidaya keramba, rumput laut, dan permukiman di atas laut di Tihik-tihik, Selangan, dan Melahing. </w:t>
            </w:r>
          </w:p>
        </w:tc>
        <w:tc>
          <w:tcPr>
            <w:tcW w:w="2808" w:type="dxa"/>
            <w:tcBorders>
              <w:top w:val="single" w:sz="8" w:space="0" w:color="918485"/>
              <w:left w:val="single" w:sz="8" w:space="0" w:color="918485"/>
              <w:bottom w:val="single" w:sz="8" w:space="0" w:color="918485"/>
              <w:right w:val="single" w:sz="8" w:space="0" w:color="918485"/>
            </w:tcBorders>
            <w:shd w:val="clear" w:color="auto" w:fill="auto"/>
          </w:tcPr>
          <w:p w:rsidR="00FD373F" w:rsidRPr="00163D38" w:rsidRDefault="00FD373F" w:rsidP="00DC3A1A">
            <w:pPr>
              <w:spacing w:before="60" w:after="60"/>
              <w:jc w:val="left"/>
              <w:rPr>
                <w:rFonts w:ascii="Bookman Old Style" w:hAnsi="Bookman Old Style" w:cs="Arial"/>
                <w:color w:val="000000"/>
                <w:lang w:val="id-ID"/>
              </w:rPr>
            </w:pPr>
            <w:r w:rsidRPr="00163D38">
              <w:rPr>
                <w:rFonts w:ascii="Bookman Old Style" w:hAnsi="Bookman Old Style" w:cs="Arial"/>
                <w:color w:val="000000"/>
                <w:lang w:val="id-ID"/>
              </w:rPr>
              <w:t>Wisata minat khusus makan ikan di kampung air dan wisata agromarine</w:t>
            </w:r>
          </w:p>
        </w:tc>
      </w:tr>
    </w:tbl>
    <w:p w:rsidR="00FD373F" w:rsidRPr="00DC3A1A" w:rsidRDefault="00FD373F" w:rsidP="00FD373F">
      <w:pPr>
        <w:spacing w:line="360" w:lineRule="auto"/>
        <w:rPr>
          <w:rFonts w:ascii="Bookman Old Style" w:hAnsi="Bookman Old Style" w:cs="Arial"/>
          <w:sz w:val="20"/>
          <w:szCs w:val="20"/>
          <w:lang w:val="id-ID"/>
        </w:rPr>
      </w:pPr>
      <w:r w:rsidRPr="00DC3A1A">
        <w:rPr>
          <w:rFonts w:ascii="Bookman Old Style" w:hAnsi="Bookman Old Style" w:cs="Arial"/>
          <w:sz w:val="20"/>
          <w:szCs w:val="20"/>
          <w:lang w:val="id-ID"/>
        </w:rPr>
        <w:t>Sumber: RIPPARNAS, 2010-2025</w:t>
      </w:r>
    </w:p>
    <w:p w:rsidR="00FD373F" w:rsidRPr="00163D38" w:rsidRDefault="00DC3A1A" w:rsidP="002D2A72">
      <w:pPr>
        <w:pStyle w:val="Heading2"/>
        <w:rPr>
          <w:rFonts w:eastAsia="Yu Gothic UI Semilight"/>
          <w:noProof/>
          <w:lang w:val="id-ID"/>
        </w:rPr>
      </w:pPr>
      <w:bookmarkStart w:id="80" w:name="_Toc530715900"/>
      <w:r>
        <w:rPr>
          <w:rFonts w:eastAsia="Yu Gothic UI Semilight"/>
          <w:noProof/>
        </w:rPr>
        <w:t>J.</w:t>
      </w:r>
      <w:r>
        <w:rPr>
          <w:rFonts w:eastAsia="Yu Gothic UI Semilight"/>
          <w:noProof/>
        </w:rPr>
        <w:tab/>
      </w:r>
      <w:r w:rsidR="00FD373F" w:rsidRPr="00163D38">
        <w:rPr>
          <w:rFonts w:eastAsia="Yu Gothic UI Semilight"/>
          <w:noProof/>
          <w:lang w:val="id-ID"/>
        </w:rPr>
        <w:t>Usaha Pariwisata</w:t>
      </w:r>
      <w:bookmarkEnd w:id="80"/>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sz w:val="24"/>
          <w:szCs w:val="24"/>
        </w:rPr>
      </w:pPr>
      <w:r w:rsidRPr="00163D38">
        <w:rPr>
          <w:rFonts w:ascii="Bookman Old Style" w:eastAsia="Calibri" w:hAnsi="Bookman Old Style" w:cs="Times New Roman"/>
          <w:sz w:val="24"/>
          <w:szCs w:val="24"/>
          <w:lang w:val="id-ID" w:eastAsia="id-ID"/>
        </w:rPr>
        <w:t xml:space="preserve">Berdasarkan hasil penghitungan PDRB Kota Bontang atas </w:t>
      </w:r>
      <w:r w:rsidRPr="00163D38">
        <w:rPr>
          <w:rFonts w:ascii="Bookman Old Style" w:eastAsia="Calibri" w:hAnsi="Bookman Old Style" w:cs="Arial"/>
          <w:sz w:val="24"/>
          <w:szCs w:val="24"/>
        </w:rPr>
        <w:t>dasar harga</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konstan 2010, terlihat bahwa selama rentang waktu 2012—2016,</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perekonomian Kota Bontang secara total mengalami laju pertumbuhan negative</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 xml:space="preserve">(menurun) hampir di setiap tahun. Dalam </w:t>
      </w:r>
      <w:r w:rsidRPr="00163D38">
        <w:rPr>
          <w:rFonts w:ascii="Bookman Old Style" w:eastAsia="Calibri" w:hAnsi="Bookman Old Style" w:cs="Arial"/>
          <w:sz w:val="24"/>
          <w:szCs w:val="24"/>
        </w:rPr>
        <w:lastRenderedPageBreak/>
        <w:t>rentang waktu tersebut, tercatat</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hanya satu kali Kota Bontang mengalami laju pertumbuhan perekonomian</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positif, yaitu pada tahun 2015. Namun apabila kegiatan migas baik berupa</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pertambangan migas maupun industri pengolahan migas dikeluarkan dari</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penghitungan PDRB Kota Bontang, maka laju pertumbuhan perekonomian</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tanpa migas di Kota Bontang masih menunjukkan tren yang positif setiap</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 xml:space="preserve">tahunnya. </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rPr>
        <w:t xml:space="preserve">Pembentukan </w:t>
      </w:r>
      <w:r w:rsidRPr="00163D38">
        <w:rPr>
          <w:rFonts w:ascii="Bookman Old Style" w:eastAsia="Calibri" w:hAnsi="Bookman Old Style" w:cs="Arial"/>
          <w:sz w:val="24"/>
          <w:szCs w:val="24"/>
          <w:lang w:val="id-ID"/>
        </w:rPr>
        <w:t>nilai tambah</w:t>
      </w:r>
      <w:r w:rsidRPr="00163D38">
        <w:rPr>
          <w:rFonts w:ascii="Bookman Old Style" w:eastAsia="Calibri" w:hAnsi="Bookman Old Style" w:cs="Arial"/>
          <w:sz w:val="24"/>
          <w:szCs w:val="24"/>
        </w:rPr>
        <w:t xml:space="preserve"> ekonomi Kota Bontang sangat dipengaruhi oleh</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aktivitas ekonomi beberapa perusahaan besar yang bergerak di Lapangan</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Usaha Industri Pengolahan yang ada di kota ini, seperti PT. Badak NGL, PT.</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Pupuk Kaltim, PT. Kaltim Nitrate Indonesia, PT. Kaltim Parna Industri, PT. Black</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Bear Indonesia dan lain-lain. Naik turunnya produksi perusahaan-perusahaan</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tersebut secara langsung memberikan pengaruh yang cukup signifikan pada</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laju pertumbuhan perekonomian Kota Bontang. Hal itu disebabkan oleh nilai</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tambah bruto yang tercipta dari aktivitas ekonomi perusahaan-perusahaan</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tersebut lebih tinggi apabila dibandingkan dengan nilai tambah bruto yang</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mampu diciptakan oleh lapangan usaha lainnya.</w:t>
      </w:r>
      <w:r>
        <w:rPr>
          <w:rFonts w:ascii="Bookman Old Style" w:eastAsia="Calibri" w:hAnsi="Bookman Old Style" w:cs="Arial"/>
          <w:sz w:val="24"/>
          <w:szCs w:val="24"/>
        </w:rPr>
        <w:t xml:space="preserve"> </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Pada tahun 2015, laju pertumbuhan Lapangan Usaha Industri Pengolahan mencapai 4,76 persen. Dengan laju pertumbuhan tersebut, Lapangan Usaha Industri Pengolahan berperan memberikan pertumbuhan ekonomi bagi Kota Bontang sebesar 3,99 persen dari laju pertumbuhan total yang sebesar 4,35 persen di tahun tersebut. Sedangkan pada tahun 2016, Lapangan Usaha Industri Pengolahan mencapai laju pertumbuhan sebesar -1,23 persen atau berperan sebagai sumber pertumbuhan bagi perekonomian Kota Bontang sebesar -1,03 persen dari total laju pertumbuhan perekonomian Kota Bontang tahun 2016 yang sebesar -1,49 persen. Sehingga 16 lapangan usaha lainnya berbagi peran sebagai sumber pertumbuhan ekonomi Kota Bontang hanya sebesar 0,36 persen di tahun 2015 dan sebesar -0,46 persen di tahun 2016. </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Tingginya dominasi kegiatan Lapangan Usaha Industri Pengolahan yang utamanya digerakan oleh aktivitas PT. Badak NGL sebagai produsen gas alam cair (LNG) tersebut, menyebabkan </w:t>
      </w:r>
      <w:r w:rsidRPr="00163D38">
        <w:rPr>
          <w:rFonts w:ascii="Bookman Old Style" w:eastAsia="Calibri" w:hAnsi="Bookman Old Style" w:cs="Arial"/>
          <w:color w:val="000000"/>
          <w:sz w:val="24"/>
          <w:szCs w:val="24"/>
          <w:lang w:val="id-ID" w:eastAsia="id-ID"/>
        </w:rPr>
        <w:lastRenderedPageBreak/>
        <w:t>pengaruh lapangan usaha lain di dalam laju pertumbuhan perekonomian Kota Bontang kurang terlihat. Oleh sebab itu, maka di dalam penyajian PDRB dilakukan pemisahan penghitungan aktivitas ekonomi yang berbasis migas (pertambangan migas dan industri pengolahan</w:t>
      </w:r>
      <w:r>
        <w:rPr>
          <w:rFonts w:ascii="Bookman Old Style" w:eastAsia="Calibri" w:hAnsi="Bookman Old Style" w:cs="Arial"/>
          <w:color w:val="000000"/>
          <w:sz w:val="24"/>
          <w:szCs w:val="24"/>
          <w:lang w:val="id-ID" w:eastAsia="id-ID"/>
        </w:rPr>
        <w:t xml:space="preserve"> </w:t>
      </w:r>
      <w:r w:rsidRPr="00163D38">
        <w:rPr>
          <w:rFonts w:ascii="Bookman Old Style" w:eastAsia="Calibri" w:hAnsi="Bookman Old Style" w:cs="Arial"/>
          <w:color w:val="000000"/>
          <w:sz w:val="24"/>
          <w:szCs w:val="24"/>
          <w:lang w:val="id-ID" w:eastAsia="id-ID"/>
        </w:rPr>
        <w:t>migas) dari penghitungan laju pertumbuhan perekonomian. Hal itu</w:t>
      </w:r>
      <w:r>
        <w:rPr>
          <w:rFonts w:ascii="Bookman Old Style" w:eastAsia="Calibri" w:hAnsi="Bookman Old Style" w:cs="Arial"/>
          <w:color w:val="000000"/>
          <w:sz w:val="24"/>
          <w:szCs w:val="24"/>
          <w:lang w:val="id-ID" w:eastAsia="id-ID"/>
        </w:rPr>
        <w:t xml:space="preserve"> </w:t>
      </w:r>
      <w:r w:rsidRPr="00163D38">
        <w:rPr>
          <w:rFonts w:ascii="Bookman Old Style" w:eastAsia="Calibri" w:hAnsi="Bookman Old Style" w:cs="Arial"/>
          <w:color w:val="000000"/>
          <w:sz w:val="24"/>
          <w:szCs w:val="24"/>
          <w:lang w:val="id-ID" w:eastAsia="id-ID"/>
        </w:rPr>
        <w:t>dimaksudkan untuk melihat perkembangan aktivitas perekonomian di lapangan usaha selain migas.</w:t>
      </w:r>
      <w:r>
        <w:rPr>
          <w:rFonts w:ascii="Bookman Old Style" w:eastAsia="Calibri" w:hAnsi="Bookman Old Style" w:cs="Arial"/>
          <w:color w:val="000000"/>
          <w:sz w:val="24"/>
          <w:szCs w:val="24"/>
          <w:lang w:val="id-ID" w:eastAsia="id-ID"/>
        </w:rPr>
        <w:t xml:space="preserve"> </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Pada tahun 2015, laju pertumbuhan perekonomian tanpa migas tercatat sebesar 5,85 persen, lebih tinggi dari pencapaian tahun sebelumnya yang tercatat sebesar 3,70 persen. Namun memasuki tahun 2016, laju pertumbuhan perekonomian tanpa migas Kota Bontang mengalami perlambatan yang cukup signifikan dengan hanya tumbuh sebesar 0,10 persen.</w:t>
      </w:r>
      <w:r>
        <w:rPr>
          <w:rFonts w:ascii="Bookman Old Style" w:eastAsia="Calibri" w:hAnsi="Bookman Old Style" w:cs="Arial"/>
          <w:color w:val="000000"/>
          <w:sz w:val="24"/>
          <w:szCs w:val="24"/>
          <w:lang w:val="id-ID" w:eastAsia="id-ID"/>
        </w:rPr>
        <w:t xml:space="preserve"> </w:t>
      </w:r>
      <w:r w:rsidRPr="00163D38">
        <w:rPr>
          <w:rFonts w:ascii="Bookman Old Style" w:eastAsia="Calibri" w:hAnsi="Bookman Old Style" w:cs="Arial"/>
          <w:color w:val="000000"/>
          <w:sz w:val="24"/>
          <w:szCs w:val="24"/>
          <w:lang w:val="id-ID" w:eastAsia="id-ID"/>
        </w:rPr>
        <w:t>Salah satu penyebab rendahnya laju pertumbuhan tanpa migas adalah terjadinya penurunan produksi Lapangan Usaha Industri Kimia yang dimotori oleh PT. Pupuk Kaltim pada tahun 2016. Hal itu kemudian diperparah oleh penurunan yang juga terjadi pada beberapa lapangan usaha lainnya seperti Lapangan Usaha Pertanian, Lapangan Usaha Konstruksi, dan Lapangan Usaha Perdagangan.</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Perlambatan pertumbuhan perekonomian tanpa migas Kota Bontang pada tahun 2016 adalah yang terendah selama kurun waktu lima tahun terakhir. Hal tersebut perlu menjadi perhatian bagi semua pihak, karena aktivitas ekonomi tanpa migas adalah sumber utama sebagian besar penduduk Kota Bontang. </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Keadaan perekonomian Kota Bontang secara makro tidak terlepas dari berkembang kegiatan unit usaha mikro. Menurut data yang diperoleh dari Sensus Ekonomi tahun 2016 yang telah dirilis oleh Badan Pusat Statitik, terdapat sebanyak 16.642 usaha/</w:t>
      </w:r>
      <w:r w:rsidR="00DC3A1A">
        <w:rPr>
          <w:rFonts w:ascii="Bookman Old Style" w:eastAsia="Calibri" w:hAnsi="Bookman Old Style" w:cs="Arial"/>
          <w:color w:val="000000"/>
          <w:sz w:val="24"/>
          <w:szCs w:val="24"/>
          <w:lang w:eastAsia="id-ID"/>
        </w:rPr>
        <w:t xml:space="preserve"> </w:t>
      </w:r>
      <w:r w:rsidRPr="00163D38">
        <w:rPr>
          <w:rFonts w:ascii="Bookman Old Style" w:eastAsia="Calibri" w:hAnsi="Bookman Old Style" w:cs="Arial"/>
          <w:color w:val="000000"/>
          <w:sz w:val="24"/>
          <w:szCs w:val="24"/>
          <w:lang w:val="id-ID" w:eastAsia="id-ID"/>
        </w:rPr>
        <w:t xml:space="preserve">perusahaan dari 17.142 usaha/perusahaan yang ada di Kota Bontang (97,08 persen) merupakan usaha/perusahaan yang berskala Usaha Mikro Kecil (UMK). Usaha-usaha mikro kecil tersebut menyerap 37.803 orang tenaga kerja atau sekitar 63,54 persen tenaga kerja yang ada di Kota Bontang. Keberadaan perusahaan-perusahaan besar di Kota Bontang tentu saja menjadi salah satu pemicu tumbuhnya berbagai jenis kegiatan ekonomi lainnya. Namun </w:t>
      </w:r>
      <w:r w:rsidRPr="00163D38">
        <w:rPr>
          <w:rFonts w:ascii="Bookman Old Style" w:eastAsia="Calibri" w:hAnsi="Bookman Old Style" w:cs="Arial"/>
          <w:color w:val="000000"/>
          <w:sz w:val="24"/>
          <w:szCs w:val="24"/>
          <w:lang w:val="id-ID" w:eastAsia="id-ID"/>
        </w:rPr>
        <w:lastRenderedPageBreak/>
        <w:t>demikian, ketergantungan yang sangat tinggi pada kehadiran perusahaan-perusahaan tersebut tentu memiliki resiko secara jangka panjang. Oleh sebab itu, perlu adanya terobosan-terobosan baru baik oleh pihak pemerintah maupun swasta yang dapat menggairahkan perekonomian Kota Bontang, utamanya yang mampu menyerap banyak tenaga kerja.</w:t>
      </w:r>
      <w:r>
        <w:rPr>
          <w:rFonts w:ascii="Bookman Old Style" w:eastAsia="Calibri" w:hAnsi="Bookman Old Style" w:cs="Arial"/>
          <w:color w:val="000000"/>
          <w:sz w:val="24"/>
          <w:szCs w:val="24"/>
          <w:lang w:val="id-ID" w:eastAsia="id-ID"/>
        </w:rPr>
        <w:t xml:space="preserve"> </w:t>
      </w:r>
    </w:p>
    <w:p w:rsidR="00FD373F" w:rsidRPr="00163D38" w:rsidRDefault="00FD373F" w:rsidP="00DC3A1A">
      <w:pPr>
        <w:widowControl w:val="0"/>
        <w:autoSpaceDE w:val="0"/>
        <w:autoSpaceDN w:val="0"/>
        <w:adjustRightInd w:val="0"/>
        <w:spacing w:line="360" w:lineRule="auto"/>
        <w:ind w:firstLine="567"/>
        <w:rPr>
          <w:rFonts w:ascii="Bookman Old Style" w:eastAsia="Times New Roman" w:hAnsi="Bookman Old Style" w:cs="Arial"/>
          <w:bCs/>
          <w:sz w:val="24"/>
          <w:szCs w:val="24"/>
          <w:lang w:val="id-ID"/>
        </w:rPr>
      </w:pPr>
      <w:r w:rsidRPr="00163D38">
        <w:rPr>
          <w:rFonts w:ascii="Bookman Old Style" w:eastAsia="Times New Roman" w:hAnsi="Bookman Old Style" w:cs="Arial"/>
          <w:bCs/>
          <w:sz w:val="24"/>
          <w:szCs w:val="24"/>
          <w:lang w:val="id-ID"/>
        </w:rPr>
        <w:t>Pada waktu yang akan datang keberadaan sektor jasa-jasa yang berkaitan dengan pariwisata perlu ditingkatkan dengan keberadaan perwujudan RIPPAR Kota Bontang, sehingga ketergantungan ekonomi terhadap sumber daya alam Minyak dan Gas akan berkurang.</w:t>
      </w:r>
    </w:p>
    <w:p w:rsidR="00FD373F" w:rsidRPr="00163D38" w:rsidRDefault="00FD373F" w:rsidP="00DC3A1A">
      <w:pPr>
        <w:widowControl w:val="0"/>
        <w:autoSpaceDE w:val="0"/>
        <w:autoSpaceDN w:val="0"/>
        <w:adjustRightInd w:val="0"/>
        <w:spacing w:line="360" w:lineRule="auto"/>
        <w:ind w:firstLine="567"/>
        <w:rPr>
          <w:rFonts w:ascii="Bookman Old Style" w:eastAsia="Times New Roman" w:hAnsi="Bookman Old Style" w:cs="Arial"/>
          <w:sz w:val="24"/>
          <w:szCs w:val="24"/>
          <w:lang w:val="id-ID"/>
        </w:rPr>
      </w:pPr>
      <w:r w:rsidRPr="00163D38">
        <w:rPr>
          <w:rFonts w:ascii="Bookman Old Style" w:eastAsia="Times New Roman" w:hAnsi="Bookman Old Style" w:cs="Arial"/>
          <w:sz w:val="24"/>
          <w:szCs w:val="24"/>
        </w:rPr>
        <w:t xml:space="preserve">Kota Bontang yang terletak di </w:t>
      </w:r>
      <w:r w:rsidRPr="00163D38">
        <w:rPr>
          <w:rFonts w:ascii="Bookman Old Style" w:eastAsia="Times New Roman" w:hAnsi="Bookman Old Style" w:cs="Arial"/>
          <w:sz w:val="24"/>
          <w:szCs w:val="24"/>
          <w:lang w:val="id-ID"/>
        </w:rPr>
        <w:t>kawasan pesisir laut Selat Sulawesi s</w:t>
      </w:r>
      <w:r w:rsidRPr="00163D38">
        <w:rPr>
          <w:rFonts w:ascii="Bookman Old Style" w:eastAsia="Times New Roman" w:hAnsi="Bookman Old Style" w:cs="Arial"/>
          <w:sz w:val="24"/>
          <w:szCs w:val="24"/>
        </w:rPr>
        <w:t>ebenarnya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 xml:space="preserve">memiliki potensi yang sangat baik di Bidang Pariwisata. Obyek wisata yang terdapat di Kota Bontang antara lain </w:t>
      </w:r>
      <w:r w:rsidRPr="00163D38">
        <w:rPr>
          <w:rFonts w:ascii="Bookman Old Style" w:eastAsia="Times New Roman" w:hAnsi="Bookman Old Style" w:cs="Arial"/>
          <w:sz w:val="24"/>
          <w:szCs w:val="24"/>
          <w:lang w:val="id-ID"/>
        </w:rPr>
        <w:t>Pulau-pulau kecil yang memiliki potensi keindahan pesisir dan keunikan kehidupan masyarakat pesisirnya.</w:t>
      </w:r>
      <w:r w:rsidRPr="00163D38">
        <w:rPr>
          <w:rFonts w:ascii="Bookman Old Style" w:eastAsia="Times New Roman" w:hAnsi="Bookman Old Style" w:cs="Arial"/>
          <w:sz w:val="24"/>
          <w:szCs w:val="24"/>
        </w:rPr>
        <w:t xml:space="preserve"> Namun demikian sangatlah disayangkan bahwa obyek-obyek wisata tersebut belum dapat dioptimalkan. </w:t>
      </w:r>
    </w:p>
    <w:p w:rsidR="00FD373F" w:rsidRPr="00163D38" w:rsidRDefault="00DC3A1A" w:rsidP="002D2A72">
      <w:pPr>
        <w:pStyle w:val="Heading2"/>
        <w:rPr>
          <w:rFonts w:eastAsia="Yu Gothic UI Semilight"/>
          <w:noProof/>
          <w:lang w:val="id-ID"/>
        </w:rPr>
      </w:pPr>
      <w:bookmarkStart w:id="81" w:name="_Toc530715901"/>
      <w:r>
        <w:rPr>
          <w:rFonts w:eastAsia="Yu Gothic UI Semilight"/>
          <w:noProof/>
        </w:rPr>
        <w:t>K.</w:t>
      </w:r>
      <w:r>
        <w:rPr>
          <w:rFonts w:eastAsia="Yu Gothic UI Semilight"/>
          <w:noProof/>
        </w:rPr>
        <w:tab/>
      </w:r>
      <w:r w:rsidR="00FD373F" w:rsidRPr="00163D38">
        <w:rPr>
          <w:rFonts w:eastAsia="Yu Gothic UI Semilight"/>
          <w:noProof/>
          <w:lang w:val="id-ID"/>
        </w:rPr>
        <w:t>Usaha Kecil dan Menengah</w:t>
      </w:r>
      <w:r w:rsidR="00FD373F">
        <w:rPr>
          <w:rFonts w:eastAsia="Yu Gothic UI Semilight"/>
          <w:noProof/>
          <w:lang w:val="id-ID"/>
        </w:rPr>
        <w:t xml:space="preserve"> </w:t>
      </w:r>
      <w:r w:rsidR="00FD373F" w:rsidRPr="00163D38">
        <w:rPr>
          <w:rFonts w:eastAsia="Yu Gothic UI Semilight"/>
          <w:noProof/>
          <w:lang w:val="id-ID"/>
        </w:rPr>
        <w:t>Pendukung Pariwisata</w:t>
      </w:r>
      <w:bookmarkEnd w:id="81"/>
    </w:p>
    <w:p w:rsidR="00FD373F" w:rsidRPr="00163D38" w:rsidRDefault="00FD373F" w:rsidP="00DC3A1A">
      <w:pPr>
        <w:widowControl w:val="0"/>
        <w:autoSpaceDE w:val="0"/>
        <w:autoSpaceDN w:val="0"/>
        <w:adjustRightInd w:val="0"/>
        <w:spacing w:line="360" w:lineRule="auto"/>
        <w:ind w:firstLine="567"/>
        <w:rPr>
          <w:rFonts w:ascii="Bookman Old Style" w:eastAsia="Yu Gothic UI Semilight" w:hAnsi="Bookman Old Style" w:cs="Arial"/>
          <w:noProof/>
          <w:sz w:val="24"/>
          <w:szCs w:val="24"/>
          <w:lang w:val="id-ID"/>
        </w:rPr>
      </w:pPr>
      <w:r w:rsidRPr="00163D38">
        <w:rPr>
          <w:rFonts w:ascii="Bookman Old Style" w:eastAsia="Yu Gothic UI Semilight" w:hAnsi="Bookman Old Style" w:cs="Arial"/>
          <w:noProof/>
          <w:sz w:val="24"/>
          <w:szCs w:val="24"/>
          <w:lang w:val="id-ID"/>
        </w:rPr>
        <w:t>Kegiatan usaha kecil dan menengah di Kota Bontang, dapat dikembangkan dari kegiatan sektor-sektor ekonomi yang potensial di wilayah ini yang terdiri dari sektor perdagangan, jasa-jasa serta sektor kemaritiman.</w:t>
      </w:r>
    </w:p>
    <w:p w:rsidR="00FD373F" w:rsidRPr="00163D38" w:rsidRDefault="00FD373F" w:rsidP="00DC3A1A">
      <w:pPr>
        <w:widowControl w:val="0"/>
        <w:autoSpaceDE w:val="0"/>
        <w:autoSpaceDN w:val="0"/>
        <w:adjustRightInd w:val="0"/>
        <w:spacing w:line="360" w:lineRule="auto"/>
        <w:ind w:firstLine="567"/>
        <w:rPr>
          <w:rFonts w:ascii="Bookman Old Style" w:eastAsia="Yu Gothic UI Semilight" w:hAnsi="Bookman Old Style" w:cs="Arial"/>
          <w:noProof/>
          <w:sz w:val="24"/>
          <w:szCs w:val="24"/>
          <w:lang w:val="id-ID"/>
        </w:rPr>
      </w:pPr>
      <w:r w:rsidRPr="00163D38">
        <w:rPr>
          <w:rFonts w:ascii="Bookman Old Style" w:eastAsia="Yu Gothic UI Semilight" w:hAnsi="Bookman Old Style" w:cs="Arial"/>
          <w:noProof/>
          <w:sz w:val="24"/>
          <w:szCs w:val="24"/>
          <w:lang w:val="id-ID"/>
        </w:rPr>
        <w:t xml:space="preserve">Kondisi UKM di Kota Bontang yang mendukung kegiatan kepariwisataan, berdasarkan data dari Dinas Pemuda, olah Raga dan Pariwisata Kota Bontang tahun 2017, terdiri dari usaha rumah makan, Ekonomi kreatif dan industri kreatif serta usaha hiburan lainnya yang menunjang pariwisata. </w:t>
      </w:r>
    </w:p>
    <w:p w:rsidR="00FD373F" w:rsidRPr="00163D38" w:rsidRDefault="00FD373F" w:rsidP="00DC3A1A">
      <w:pPr>
        <w:widowControl w:val="0"/>
        <w:autoSpaceDE w:val="0"/>
        <w:autoSpaceDN w:val="0"/>
        <w:adjustRightInd w:val="0"/>
        <w:spacing w:line="360" w:lineRule="auto"/>
        <w:ind w:firstLine="567"/>
        <w:rPr>
          <w:rFonts w:ascii="Bookman Old Style" w:eastAsia="Yu Gothic UI Semilight" w:hAnsi="Bookman Old Style" w:cs="Arial"/>
          <w:noProof/>
          <w:sz w:val="24"/>
          <w:szCs w:val="24"/>
          <w:lang w:val="id-ID"/>
        </w:rPr>
      </w:pPr>
      <w:r w:rsidRPr="00163D38">
        <w:rPr>
          <w:rFonts w:ascii="Bookman Old Style" w:eastAsia="Yu Gothic UI Semilight" w:hAnsi="Bookman Old Style" w:cs="Arial"/>
          <w:noProof/>
          <w:sz w:val="24"/>
          <w:szCs w:val="24"/>
          <w:lang w:val="id-ID"/>
        </w:rPr>
        <w:t>Usaha rumah makan sebanyak 278 buah yang yang tersebar di wilayah kecamatan Kota Bontang masing-masing kecamatan Bontang utara sebanyak</w:t>
      </w:r>
      <w:r>
        <w:rPr>
          <w:rFonts w:ascii="Bookman Old Style" w:eastAsia="Yu Gothic UI Semilight" w:hAnsi="Bookman Old Style" w:cs="Arial"/>
          <w:noProof/>
          <w:sz w:val="24"/>
          <w:szCs w:val="24"/>
          <w:lang w:val="id-ID"/>
        </w:rPr>
        <w:t xml:space="preserve"> </w:t>
      </w:r>
      <w:r w:rsidRPr="00163D38">
        <w:rPr>
          <w:rFonts w:ascii="Bookman Old Style" w:eastAsia="Yu Gothic UI Semilight" w:hAnsi="Bookman Old Style" w:cs="Arial"/>
          <w:noProof/>
          <w:sz w:val="24"/>
          <w:szCs w:val="24"/>
          <w:lang w:val="id-ID"/>
        </w:rPr>
        <w:t>155 buah rumah makan, kecamatan Bontang Barat sebanyak 50 buah rumah makan dan kecamatan Bontang Selatan sebanyak</w:t>
      </w:r>
      <w:r>
        <w:rPr>
          <w:rFonts w:ascii="Bookman Old Style" w:eastAsia="Yu Gothic UI Semilight" w:hAnsi="Bookman Old Style" w:cs="Arial"/>
          <w:noProof/>
          <w:sz w:val="24"/>
          <w:szCs w:val="24"/>
          <w:lang w:val="id-ID"/>
        </w:rPr>
        <w:t xml:space="preserve"> </w:t>
      </w:r>
      <w:r w:rsidRPr="00163D38">
        <w:rPr>
          <w:rFonts w:ascii="Bookman Old Style" w:eastAsia="Yu Gothic UI Semilight" w:hAnsi="Bookman Old Style" w:cs="Arial"/>
          <w:noProof/>
          <w:sz w:val="24"/>
          <w:szCs w:val="24"/>
          <w:lang w:val="id-ID"/>
        </w:rPr>
        <w:t>73 rumah makan.</w:t>
      </w:r>
    </w:p>
    <w:p w:rsidR="00FD373F" w:rsidRPr="00163D38" w:rsidRDefault="00FD373F" w:rsidP="00DC3A1A">
      <w:pPr>
        <w:widowControl w:val="0"/>
        <w:autoSpaceDE w:val="0"/>
        <w:autoSpaceDN w:val="0"/>
        <w:adjustRightInd w:val="0"/>
        <w:spacing w:line="360" w:lineRule="auto"/>
        <w:ind w:firstLine="567"/>
        <w:rPr>
          <w:rFonts w:ascii="Bookman Old Style" w:eastAsia="Yu Gothic UI Semilight" w:hAnsi="Bookman Old Style" w:cs="Arial"/>
          <w:noProof/>
          <w:sz w:val="24"/>
          <w:szCs w:val="24"/>
          <w:lang w:val="id-ID"/>
        </w:rPr>
      </w:pPr>
      <w:r w:rsidRPr="00163D38">
        <w:rPr>
          <w:rFonts w:ascii="Bookman Old Style" w:eastAsia="Yu Gothic UI Semilight" w:hAnsi="Bookman Old Style" w:cs="Arial"/>
          <w:noProof/>
          <w:sz w:val="24"/>
          <w:szCs w:val="24"/>
          <w:lang w:val="id-ID"/>
        </w:rPr>
        <w:t>Usaha kreatif artshop sebanyak 13 buah dan usaha industri ekonomi kreatif sebanyak</w:t>
      </w:r>
      <w:r>
        <w:rPr>
          <w:rFonts w:ascii="Bookman Old Style" w:eastAsia="Yu Gothic UI Semilight" w:hAnsi="Bookman Old Style" w:cs="Arial"/>
          <w:noProof/>
          <w:sz w:val="24"/>
          <w:szCs w:val="24"/>
          <w:lang w:val="id-ID"/>
        </w:rPr>
        <w:t xml:space="preserve"> </w:t>
      </w:r>
      <w:r w:rsidRPr="00163D38">
        <w:rPr>
          <w:rFonts w:ascii="Bookman Old Style" w:eastAsia="Yu Gothic UI Semilight" w:hAnsi="Bookman Old Style" w:cs="Arial"/>
          <w:noProof/>
          <w:sz w:val="24"/>
          <w:szCs w:val="24"/>
          <w:lang w:val="id-ID"/>
        </w:rPr>
        <w:t xml:space="preserve">18 buah. Usaha hiburan terdiri dari </w:t>
      </w:r>
      <w:r w:rsidRPr="00163D38">
        <w:rPr>
          <w:rFonts w:ascii="Bookman Old Style" w:eastAsia="Yu Gothic UI Semilight" w:hAnsi="Bookman Old Style" w:cs="Arial"/>
          <w:noProof/>
          <w:sz w:val="24"/>
          <w:szCs w:val="24"/>
          <w:lang w:val="id-ID"/>
        </w:rPr>
        <w:lastRenderedPageBreak/>
        <w:t>diskotik 2 buah,</w:t>
      </w:r>
      <w:r>
        <w:rPr>
          <w:rFonts w:ascii="Bookman Old Style" w:eastAsia="Yu Gothic UI Semilight" w:hAnsi="Bookman Old Style" w:cs="Arial"/>
          <w:noProof/>
          <w:sz w:val="24"/>
          <w:szCs w:val="24"/>
          <w:lang w:val="id-ID"/>
        </w:rPr>
        <w:t xml:space="preserve"> </w:t>
      </w:r>
      <w:r w:rsidRPr="00163D38">
        <w:rPr>
          <w:rFonts w:ascii="Bookman Old Style" w:eastAsia="Yu Gothic UI Semilight" w:hAnsi="Bookman Old Style" w:cs="Arial"/>
          <w:noProof/>
          <w:sz w:val="24"/>
          <w:szCs w:val="24"/>
          <w:lang w:val="id-ID"/>
        </w:rPr>
        <w:t>usaha karaoke 22 buah, bilyard 5 buah, Bowlling 1 buah, salon/Spa sebanyak 21 buah serta pantai pijat sebanyak 5 buah. Hiburan mini bioskop 2 buah, lapangan golf 2 buah, gelanggang renang 5 buah.</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sz w:val="24"/>
          <w:szCs w:val="24"/>
        </w:rPr>
      </w:pPr>
      <w:r w:rsidRPr="00163D38">
        <w:rPr>
          <w:rFonts w:ascii="Bookman Old Style" w:eastAsia="Calibri" w:hAnsi="Bookman Old Style" w:cs="Arial"/>
          <w:sz w:val="24"/>
          <w:szCs w:val="24"/>
        </w:rPr>
        <w:t>Transportasi berupa jaringan jalan merupakan prasarana pengangkutan yang penting untuk memperlancar kegiatan perekonomian. Makin meningkatnya usaha pembangunan menuntut pula peningkatan pembangunan jalan guna memudahkan mobilitas penduduk dan memperlancar lalu lintas barang dari satu daerah ke daerah lain.</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rPr>
        <w:t xml:space="preserve">Menurut data yang diperoleh dari Dinas Pekerjaan Umum </w:t>
      </w:r>
      <w:r w:rsidRPr="00163D38">
        <w:rPr>
          <w:rFonts w:ascii="Bookman Old Style" w:eastAsia="Calibri" w:hAnsi="Bookman Old Style" w:cs="Arial"/>
          <w:sz w:val="24"/>
          <w:szCs w:val="24"/>
          <w:lang w:val="id-ID"/>
        </w:rPr>
        <w:t xml:space="preserve">dan Dinas Perhubungan </w:t>
      </w:r>
      <w:r w:rsidRPr="00163D38">
        <w:rPr>
          <w:rFonts w:ascii="Bookman Old Style" w:eastAsia="Calibri" w:hAnsi="Bookman Old Style" w:cs="Arial"/>
          <w:sz w:val="24"/>
          <w:szCs w:val="24"/>
        </w:rPr>
        <w:t xml:space="preserve">Kota Bontang, pada tahun 2016 </w:t>
      </w:r>
      <w:r w:rsidRPr="00163D38">
        <w:rPr>
          <w:rFonts w:ascii="Bookman Old Style" w:eastAsia="Calibri" w:hAnsi="Bookman Old Style" w:cs="Arial"/>
          <w:sz w:val="24"/>
          <w:szCs w:val="24"/>
          <w:lang w:val="id-ID"/>
        </w:rPr>
        <w:t xml:space="preserve">Total panjang jalan adalah </w:t>
      </w:r>
      <w:r w:rsidRPr="00163D38">
        <w:rPr>
          <w:rFonts w:ascii="Bookman Old Style" w:eastAsia="Calibri" w:hAnsi="Bookman Old Style" w:cs="Times New Roman"/>
          <w:sz w:val="24"/>
          <w:szCs w:val="24"/>
        </w:rPr>
        <w:t>204.193</w:t>
      </w:r>
      <w:r w:rsidRPr="00163D38">
        <w:rPr>
          <w:rFonts w:ascii="Bookman Old Style" w:eastAsia="Calibri" w:hAnsi="Bookman Old Style" w:cs="Times New Roman"/>
          <w:sz w:val="24"/>
          <w:szCs w:val="24"/>
          <w:lang w:val="id-ID"/>
        </w:rPr>
        <w:t xml:space="preserve"> km terdiri dari </w:t>
      </w:r>
      <w:r w:rsidRPr="00163D38">
        <w:rPr>
          <w:rFonts w:ascii="Bookman Old Style" w:eastAsia="Calibri" w:hAnsi="Bookman Old Style" w:cs="Arial"/>
          <w:sz w:val="24"/>
          <w:szCs w:val="24"/>
        </w:rPr>
        <w:t xml:space="preserve">jalan </w:t>
      </w:r>
      <w:r w:rsidRPr="00163D38">
        <w:rPr>
          <w:rFonts w:ascii="Bookman Old Style" w:eastAsia="Calibri" w:hAnsi="Bookman Old Style" w:cs="Arial"/>
          <w:sz w:val="24"/>
          <w:szCs w:val="24"/>
          <w:lang w:val="id-ID"/>
        </w:rPr>
        <w:t>Negara</w:t>
      </w:r>
      <w:r w:rsidRPr="00163D38">
        <w:rPr>
          <w:rFonts w:ascii="Bookman Old Style" w:eastAsia="Calibri" w:hAnsi="Bookman Old Style" w:cs="Arial"/>
          <w:sz w:val="24"/>
          <w:szCs w:val="24"/>
        </w:rPr>
        <w:t xml:space="preserve"> di Kota Bontang tercatat se</w:t>
      </w:r>
      <w:r w:rsidRPr="00163D38">
        <w:rPr>
          <w:rFonts w:ascii="Bookman Old Style" w:eastAsia="Calibri" w:hAnsi="Bookman Old Style" w:cs="Arial"/>
          <w:sz w:val="24"/>
          <w:szCs w:val="24"/>
          <w:lang w:val="id-ID"/>
        </w:rPr>
        <w:t>panjang</w:t>
      </w:r>
      <w:r w:rsidRPr="00163D38">
        <w:rPr>
          <w:rFonts w:ascii="Bookman Old Style" w:eastAsia="Calibri" w:hAnsi="Bookman Old Style" w:cs="Arial"/>
          <w:sz w:val="24"/>
          <w:szCs w:val="24"/>
        </w:rPr>
        <w:t xml:space="preserve"> </w:t>
      </w:r>
      <w:r w:rsidRPr="00163D38">
        <w:rPr>
          <w:rFonts w:ascii="Bookman Old Style" w:eastAsia="Calibri" w:hAnsi="Bookman Old Style" w:cs="Times New Roman"/>
          <w:sz w:val="24"/>
          <w:szCs w:val="24"/>
        </w:rPr>
        <w:t>9.036</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 xml:space="preserve">Km., </w:t>
      </w:r>
      <w:r w:rsidRPr="00163D38">
        <w:rPr>
          <w:rFonts w:ascii="Bookman Old Style" w:eastAsia="Calibri" w:hAnsi="Bookman Old Style" w:cs="Arial"/>
          <w:sz w:val="24"/>
          <w:szCs w:val="24"/>
          <w:lang w:val="id-ID"/>
        </w:rPr>
        <w:t>Kota</w:t>
      </w:r>
      <w:r w:rsidRPr="00163D38">
        <w:rPr>
          <w:rFonts w:ascii="Bookman Old Style" w:eastAsia="Calibri" w:hAnsi="Bookman Old Style" w:cs="Arial"/>
          <w:sz w:val="24"/>
          <w:szCs w:val="24"/>
        </w:rPr>
        <w:t xml:space="preserve"> </w:t>
      </w:r>
      <w:r w:rsidRPr="00163D38">
        <w:rPr>
          <w:rFonts w:ascii="Bookman Old Style" w:eastAsia="Calibri" w:hAnsi="Bookman Old Style" w:cs="Times New Roman"/>
          <w:sz w:val="24"/>
          <w:szCs w:val="24"/>
        </w:rPr>
        <w:t>195.157</w:t>
      </w:r>
      <w:r w:rsidRPr="00163D38">
        <w:rPr>
          <w:rFonts w:ascii="Bookman Old Style" w:eastAsia="Calibri" w:hAnsi="Bookman Old Style" w:cs="Times New Roman"/>
          <w:sz w:val="24"/>
          <w:szCs w:val="24"/>
          <w:lang w:val="id-ID"/>
        </w:rPr>
        <w:t xml:space="preserve"> </w:t>
      </w:r>
      <w:r w:rsidRPr="00163D38">
        <w:rPr>
          <w:rFonts w:ascii="Bookman Old Style" w:eastAsia="Calibri" w:hAnsi="Bookman Old Style" w:cs="Arial"/>
          <w:sz w:val="24"/>
          <w:szCs w:val="24"/>
        </w:rPr>
        <w:t>km.</w:t>
      </w:r>
      <w:r>
        <w:rPr>
          <w:rFonts w:ascii="Bookman Old Style" w:eastAsia="Calibri" w:hAnsi="Bookman Old Style" w:cs="Arial"/>
          <w:sz w:val="24"/>
          <w:szCs w:val="24"/>
        </w:rPr>
        <w:t xml:space="preserve"> </w:t>
      </w:r>
      <w:r w:rsidRPr="00163D38">
        <w:rPr>
          <w:rFonts w:ascii="Bookman Old Style" w:eastAsia="Calibri" w:hAnsi="Bookman Old Style" w:cs="Arial"/>
          <w:sz w:val="24"/>
          <w:szCs w:val="24"/>
        </w:rPr>
        <w:t xml:space="preserve">Pada Tahun 2016, panjang jalan </w:t>
      </w:r>
      <w:r w:rsidRPr="00163D38">
        <w:rPr>
          <w:rFonts w:ascii="Bookman Old Style" w:eastAsia="Calibri" w:hAnsi="Bookman Old Style" w:cs="Arial"/>
          <w:sz w:val="24"/>
          <w:szCs w:val="24"/>
          <w:lang w:val="id-ID"/>
        </w:rPr>
        <w:t>kota</w:t>
      </w:r>
      <w:r w:rsidRPr="00163D38">
        <w:rPr>
          <w:rFonts w:ascii="Bookman Old Style" w:eastAsia="Calibri" w:hAnsi="Bookman Old Style" w:cs="Arial"/>
          <w:sz w:val="24"/>
          <w:szCs w:val="24"/>
        </w:rPr>
        <w:t xml:space="preserve"> kondisi </w:t>
      </w:r>
      <w:r w:rsidRPr="00163D38">
        <w:rPr>
          <w:rFonts w:ascii="Bookman Old Style" w:eastAsia="Calibri" w:hAnsi="Bookman Old Style" w:cs="Arial"/>
          <w:sz w:val="24"/>
          <w:szCs w:val="24"/>
          <w:lang w:val="id-ID"/>
        </w:rPr>
        <w:t xml:space="preserve">yang beraspal </w:t>
      </w:r>
      <w:r w:rsidRPr="00163D38">
        <w:rPr>
          <w:rFonts w:ascii="Bookman Old Style" w:eastAsia="Calibri" w:hAnsi="Bookman Old Style" w:cs="Arial"/>
          <w:sz w:val="24"/>
          <w:szCs w:val="24"/>
        </w:rPr>
        <w:t>sebesar (</w:t>
      </w:r>
      <w:r w:rsidRPr="00163D38">
        <w:rPr>
          <w:rFonts w:ascii="Bookman Old Style" w:eastAsia="Calibri" w:hAnsi="Bookman Old Style" w:cs="Times New Roman"/>
          <w:sz w:val="24"/>
          <w:szCs w:val="24"/>
        </w:rPr>
        <w:t>93.445</w:t>
      </w:r>
      <w:r w:rsidRPr="00163D38">
        <w:rPr>
          <w:rFonts w:ascii="Bookman Old Style" w:eastAsia="Calibri" w:hAnsi="Bookman Old Style" w:cs="Arial"/>
          <w:sz w:val="24"/>
          <w:szCs w:val="24"/>
        </w:rPr>
        <w:t xml:space="preserve"> km), jalan kerikil</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w:t>
      </w:r>
      <w:r w:rsidRPr="00163D38">
        <w:rPr>
          <w:rFonts w:ascii="Bookman Old Style" w:eastAsia="Calibri" w:hAnsi="Bookman Old Style" w:cs="Times New Roman"/>
          <w:sz w:val="24"/>
          <w:szCs w:val="24"/>
        </w:rPr>
        <w:t>1.485</w:t>
      </w:r>
      <w:r w:rsidRPr="00163D38">
        <w:rPr>
          <w:rFonts w:ascii="Bookman Old Style" w:eastAsia="Calibri" w:hAnsi="Bookman Old Style" w:cs="Arial"/>
          <w:sz w:val="24"/>
          <w:szCs w:val="24"/>
        </w:rPr>
        <w:t xml:space="preserve"> km) sisanya jalan tanah (</w:t>
      </w:r>
      <w:r w:rsidRPr="00163D38">
        <w:rPr>
          <w:rFonts w:ascii="Bookman Old Style" w:eastAsia="Calibri" w:hAnsi="Bookman Old Style" w:cs="Times New Roman"/>
          <w:sz w:val="24"/>
          <w:szCs w:val="24"/>
        </w:rPr>
        <w:t>20.694</w:t>
      </w:r>
      <w:r w:rsidRPr="00163D38">
        <w:rPr>
          <w:rFonts w:ascii="Bookman Old Style" w:eastAsia="Calibri" w:hAnsi="Bookman Old Style" w:cs="Arial"/>
          <w:sz w:val="24"/>
          <w:szCs w:val="24"/>
        </w:rPr>
        <w:t xml:space="preserve"> km</w:t>
      </w:r>
      <w:r w:rsidRPr="00163D38">
        <w:rPr>
          <w:rFonts w:ascii="Bookman Old Style" w:eastAsia="Calibri" w:hAnsi="Bookman Old Style" w:cs="Arial"/>
          <w:sz w:val="24"/>
          <w:szCs w:val="24"/>
          <w:lang w:val="id-ID"/>
        </w:rPr>
        <w:t xml:space="preserve"> dan lainnya </w:t>
      </w:r>
      <w:r w:rsidRPr="00163D38">
        <w:rPr>
          <w:rFonts w:ascii="Bookman Old Style" w:eastAsia="Calibri" w:hAnsi="Bookman Old Style" w:cs="Times New Roman"/>
          <w:sz w:val="24"/>
          <w:szCs w:val="24"/>
        </w:rPr>
        <w:t>79.533</w:t>
      </w:r>
      <w:r w:rsidRPr="00163D38">
        <w:rPr>
          <w:rFonts w:ascii="Bookman Old Style" w:eastAsia="Calibri" w:hAnsi="Bookman Old Style" w:cs="Times New Roman"/>
          <w:sz w:val="24"/>
          <w:szCs w:val="24"/>
          <w:lang w:val="id-ID"/>
        </w:rPr>
        <w:t xml:space="preserve"> km</w:t>
      </w:r>
      <w:r w:rsidRPr="00163D38">
        <w:rPr>
          <w:rFonts w:ascii="Bookman Old Style" w:eastAsia="Calibri" w:hAnsi="Bookman Old Style" w:cs="Arial"/>
          <w:sz w:val="24"/>
          <w:szCs w:val="24"/>
        </w:rPr>
        <w:t>).</w:t>
      </w:r>
      <w:r>
        <w:rPr>
          <w:rFonts w:ascii="Bookman Old Style" w:eastAsia="Calibri" w:hAnsi="Bookman Old Style" w:cs="Arial"/>
          <w:sz w:val="24"/>
          <w:szCs w:val="24"/>
        </w:rPr>
        <w:t xml:space="preserve"> </w:t>
      </w:r>
      <w:r w:rsidRPr="00163D38">
        <w:rPr>
          <w:rFonts w:ascii="Bookman Old Style" w:eastAsia="Bookman Old Style" w:hAnsi="Bookman Old Style" w:cs="Times New Roman"/>
          <w:sz w:val="24"/>
          <w:szCs w:val="24"/>
        </w:rPr>
        <w:t>Jumlah kendaraan yang terdaftar di kota Bon</w:t>
      </w:r>
      <w:r w:rsidRPr="00163D38">
        <w:rPr>
          <w:rFonts w:ascii="Bookman Old Style" w:eastAsia="Bookman Old Style" w:hAnsi="Bookman Old Style" w:cs="Times New Roman"/>
          <w:sz w:val="24"/>
          <w:szCs w:val="24"/>
          <w:lang w:val="id-ID"/>
        </w:rPr>
        <w:t>t</w:t>
      </w:r>
      <w:r w:rsidRPr="00163D38">
        <w:rPr>
          <w:rFonts w:ascii="Bookman Old Style" w:eastAsia="Bookman Old Style" w:hAnsi="Bookman Old Style" w:cs="Times New Roman"/>
          <w:sz w:val="24"/>
          <w:szCs w:val="24"/>
        </w:rPr>
        <w:t>ang roda 4 (empat) sebanyak 3.335 buah dan kendaraan roda 2 (dua) sebanyak 769 buah. Penambahan roda 4 baru sebanyak 770 buah, roda 2 (dua) 223 buah.</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rPr>
        <w:t>Demikian pula keberadaan moda</w:t>
      </w:r>
      <w:r w:rsidRPr="00163D38">
        <w:rPr>
          <w:rFonts w:ascii="Bookman Old Style" w:eastAsia="Calibri" w:hAnsi="Bookman Old Style" w:cs="Arial"/>
          <w:sz w:val="24"/>
          <w:szCs w:val="24"/>
          <w:lang w:val="id-ID"/>
        </w:rPr>
        <w:t xml:space="preserve"> transportasi </w:t>
      </w:r>
      <w:r w:rsidRPr="00163D38">
        <w:rPr>
          <w:rFonts w:ascii="Bookman Old Style" w:eastAsia="Calibri" w:hAnsi="Bookman Old Style" w:cs="Arial"/>
          <w:sz w:val="24"/>
          <w:szCs w:val="24"/>
        </w:rPr>
        <w:t xml:space="preserve">udara, dengan adanya bandara </w:t>
      </w:r>
      <w:r w:rsidRPr="00163D38">
        <w:rPr>
          <w:rFonts w:ascii="Bookman Old Style" w:eastAsia="Calibri" w:hAnsi="Bookman Old Style" w:cs="Arial"/>
          <w:sz w:val="24"/>
          <w:szCs w:val="24"/>
          <w:lang w:val="id-ID"/>
        </w:rPr>
        <w:t>khusus PT. Badak LNG</w:t>
      </w:r>
      <w:r w:rsidRPr="00163D38">
        <w:rPr>
          <w:rFonts w:ascii="Bookman Old Style" w:eastAsia="Calibri" w:hAnsi="Bookman Old Style" w:cs="Arial"/>
          <w:sz w:val="24"/>
          <w:szCs w:val="24"/>
        </w:rPr>
        <w:t xml:space="preserve"> </w:t>
      </w:r>
      <w:r w:rsidRPr="00163D38">
        <w:rPr>
          <w:rFonts w:ascii="Bookman Old Style" w:eastAsia="Calibri" w:hAnsi="Bookman Old Style" w:cs="Arial"/>
          <w:sz w:val="24"/>
          <w:szCs w:val="24"/>
          <w:lang w:val="id-ID"/>
        </w:rPr>
        <w:t xml:space="preserve">serta rencana pembangunan bandara umum Kota Bontang </w:t>
      </w:r>
      <w:r w:rsidRPr="00163D38">
        <w:rPr>
          <w:rFonts w:ascii="Bookman Old Style" w:eastAsia="Calibri" w:hAnsi="Bookman Old Style" w:cs="Arial"/>
          <w:sz w:val="24"/>
          <w:szCs w:val="24"/>
        </w:rPr>
        <w:t>akan memperlancar arus penumpang atau wisatawan</w:t>
      </w:r>
      <w:r w:rsidRPr="00163D38">
        <w:rPr>
          <w:rFonts w:ascii="Bookman Old Style" w:eastAsia="Calibri" w:hAnsi="Bookman Old Style" w:cs="Arial"/>
          <w:sz w:val="24"/>
          <w:szCs w:val="24"/>
          <w:lang w:val="id-ID"/>
        </w:rPr>
        <w:t xml:space="preserve"> pada maa akan datang</w:t>
      </w:r>
      <w:r w:rsidRPr="00163D38">
        <w:rPr>
          <w:rFonts w:ascii="Bookman Old Style" w:eastAsia="Calibri" w:hAnsi="Bookman Old Style" w:cs="Arial"/>
          <w:sz w:val="24"/>
          <w:szCs w:val="24"/>
        </w:rPr>
        <w:t>.</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rPr>
        <w:t>Salah satu sarana yang paling mendukung sektor pariwisata adalah Hotel dan Akomodasinya karena setiap wisatawan membutuhkan tempat untuk menginap terutama bagi wisatawan yang berasal dari luar daerah. Fasilitas akomodasi ini selain meliputi fasilitas penginapan atau hotel didukung pula oleh fasilitas restoran maupun rumah makan.</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color w:val="C00000"/>
          <w:sz w:val="24"/>
          <w:szCs w:val="24"/>
          <w:lang w:val="id-ID"/>
        </w:rPr>
      </w:pPr>
      <w:r w:rsidRPr="00163D38">
        <w:rPr>
          <w:rFonts w:ascii="Bookman Old Style" w:eastAsia="Calibri" w:hAnsi="Bookman Old Style" w:cs="Arial"/>
          <w:sz w:val="24"/>
          <w:szCs w:val="24"/>
        </w:rPr>
        <w:t xml:space="preserve">Berdasarkan data dari </w:t>
      </w:r>
      <w:r w:rsidRPr="00163D38">
        <w:rPr>
          <w:rFonts w:ascii="Bookman Old Style" w:eastAsia="Calibri" w:hAnsi="Bookman Old Style" w:cs="Arial"/>
          <w:sz w:val="24"/>
          <w:szCs w:val="24"/>
          <w:lang w:val="id-ID"/>
        </w:rPr>
        <w:t>Dinas</w:t>
      </w:r>
      <w:r w:rsidRPr="00163D38">
        <w:rPr>
          <w:rFonts w:ascii="Bookman Old Style" w:eastAsia="Yu Gothic UI Semilight" w:hAnsi="Bookman Old Style" w:cs="Arial"/>
          <w:sz w:val="24"/>
          <w:szCs w:val="24"/>
          <w:lang w:val="id-ID"/>
        </w:rPr>
        <w:t xml:space="preserve"> Pemuda, olah Raga dan Pariwisata Kota Bontang tahun 2017</w:t>
      </w:r>
      <w:r w:rsidRPr="00163D38">
        <w:rPr>
          <w:rFonts w:ascii="Bookman Old Style" w:eastAsia="Calibri" w:hAnsi="Bookman Old Style" w:cs="Arial"/>
          <w:sz w:val="24"/>
          <w:szCs w:val="24"/>
          <w:lang w:val="id-ID"/>
        </w:rPr>
        <w:t xml:space="preserve"> Kota Bontang </w:t>
      </w:r>
      <w:r w:rsidRPr="00163D38">
        <w:rPr>
          <w:rFonts w:ascii="Bookman Old Style" w:eastAsia="Calibri" w:hAnsi="Bookman Old Style" w:cs="Arial"/>
          <w:sz w:val="24"/>
          <w:szCs w:val="24"/>
        </w:rPr>
        <w:t xml:space="preserve">diketahui bahwa </w:t>
      </w:r>
      <w:r w:rsidRPr="00163D38">
        <w:rPr>
          <w:rFonts w:ascii="Bookman Old Style" w:eastAsia="Calibri" w:hAnsi="Bookman Old Style" w:cs="Times New Roman"/>
          <w:sz w:val="24"/>
          <w:szCs w:val="24"/>
        </w:rPr>
        <w:t>perkembangan</w:t>
      </w:r>
      <w:r w:rsidRPr="00163D38">
        <w:rPr>
          <w:rFonts w:ascii="Bookman Old Style" w:eastAsia="Calibri" w:hAnsi="Bookman Old Style" w:cs="Times New Roman"/>
          <w:sz w:val="24"/>
          <w:szCs w:val="24"/>
          <w:lang w:val="id-ID"/>
        </w:rPr>
        <w:t xml:space="preserve"> fasilitas hotel</w:t>
      </w:r>
      <w:r w:rsidRPr="00163D38">
        <w:rPr>
          <w:rFonts w:ascii="Bookman Old Style" w:eastAsia="Calibri" w:hAnsi="Bookman Old Style" w:cs="Times New Roman"/>
          <w:sz w:val="24"/>
          <w:szCs w:val="24"/>
        </w:rPr>
        <w:t xml:space="preserve"> dari tahun 2011 sampai tahun 2016 yang berstandar bintang tidak mengalami penambahan jumlah kecuali pada tahun 2011 Bontang memiliki 2 buah hotel bintang 3 </w:t>
      </w:r>
      <w:r w:rsidRPr="00163D38">
        <w:rPr>
          <w:rFonts w:ascii="Bookman Old Style" w:eastAsia="Calibri" w:hAnsi="Bookman Old Style" w:cs="Times New Roman"/>
          <w:sz w:val="24"/>
          <w:szCs w:val="24"/>
        </w:rPr>
        <w:lastRenderedPageBreak/>
        <w:t>meningkat menjadi 3 buah hotel pada tahun 2012, demikian pula penginapan non bintang tidak mengalami perubahan</w:t>
      </w:r>
      <w:r>
        <w:rPr>
          <w:rFonts w:ascii="Bookman Old Style" w:eastAsia="Calibri" w:hAnsi="Bookman Old Style" w:cs="Times New Roman"/>
          <w:sz w:val="24"/>
          <w:szCs w:val="24"/>
        </w:rPr>
        <w:t xml:space="preserve"> </w:t>
      </w:r>
      <w:r w:rsidRPr="00163D38">
        <w:rPr>
          <w:rFonts w:ascii="Bookman Old Style" w:eastAsia="Calibri" w:hAnsi="Bookman Old Style" w:cs="Times New Roman"/>
          <w:sz w:val="24"/>
          <w:szCs w:val="24"/>
        </w:rPr>
        <w:t>jumlah nya hanya 24 buah. Demikian pula jumlah kamar dan tempat tidur perkembangannya fluktuatif selama periode 2011-2016 rata-rata memiliki 816 kamar dan</w:t>
      </w:r>
      <w:r>
        <w:rPr>
          <w:rFonts w:ascii="Bookman Old Style" w:eastAsia="Calibri" w:hAnsi="Bookman Old Style" w:cs="Times New Roman"/>
          <w:sz w:val="24"/>
          <w:szCs w:val="24"/>
        </w:rPr>
        <w:t xml:space="preserve"> </w:t>
      </w:r>
      <w:r w:rsidRPr="00163D38">
        <w:rPr>
          <w:rFonts w:ascii="Bookman Old Style" w:eastAsia="Calibri" w:hAnsi="Bookman Old Style" w:cs="Times New Roman"/>
          <w:sz w:val="24"/>
          <w:szCs w:val="24"/>
        </w:rPr>
        <w:t>1.231 tempat tidur.</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Demikian pula peran lembanga keuangan di sini adalah lembaga yang dapat membantu wisatawan untuk memperoleh kemudahan dengan segala urusan yang berhubungan dengan alat tukar seperti bank ataupun money changer. Saat ini di Kota Bontang sudah terdapat berbagai cabang/unit Bank milik</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pemerintah maupun bank swasta.</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Telekomunikasi saat ini merupakan elemen penting pengembangan pariwisata. Bagi wisatawan telekomunikasi dibutuhkan untuk selama perjalanan mereka. Bahkan untuk perjalanan bisnis, fasilitas ini memiliki tingkat kepentingan yang cukup tinggi. Setiap daerah wisata memerlukan telekomunikasi untuk fungsi operasional maupun kondisi darurat.</w:t>
      </w:r>
    </w:p>
    <w:p w:rsidR="00FD373F" w:rsidRPr="00163D38" w:rsidRDefault="00FD373F" w:rsidP="00DC3A1A">
      <w:pPr>
        <w:widowControl w:val="0"/>
        <w:autoSpaceDE w:val="0"/>
        <w:autoSpaceDN w:val="0"/>
        <w:adjustRightInd w:val="0"/>
        <w:spacing w:line="360" w:lineRule="auto"/>
        <w:ind w:firstLine="567"/>
        <w:rPr>
          <w:rFonts w:ascii="Bookman Old Style" w:eastAsia="Yu Gothic UI Semilight" w:hAnsi="Bookman Old Style" w:cs="Arial"/>
          <w:sz w:val="24"/>
          <w:szCs w:val="24"/>
          <w:lang w:val="id-ID"/>
        </w:rPr>
      </w:pPr>
      <w:r w:rsidRPr="00163D38">
        <w:rPr>
          <w:rFonts w:ascii="Bookman Old Style" w:eastAsia="Calibri" w:hAnsi="Bookman Old Style" w:cs="Arial"/>
          <w:sz w:val="24"/>
          <w:szCs w:val="24"/>
          <w:lang w:val="id-ID" w:eastAsia="id-ID"/>
        </w:rPr>
        <w:t xml:space="preserve">Demikian pula di Kota Bontang telah tersedia fasilitas pelayanan Pos dan jasa pengiriman dokumen dan barang, yang dilayani oleh BUMN maupun usaha swasta. </w:t>
      </w:r>
      <w:r w:rsidRPr="00163D38">
        <w:rPr>
          <w:rFonts w:ascii="Bookman Old Style" w:eastAsia="Yu Gothic UI Semilight" w:hAnsi="Bookman Old Style" w:cs="Arial"/>
          <w:sz w:val="24"/>
          <w:szCs w:val="24"/>
          <w:lang w:val="id-ID"/>
        </w:rPr>
        <w:t>Peranan kegiatan swasta yang teroganisir dalam bentuk kelembagaan</w:t>
      </w:r>
      <w:r>
        <w:rPr>
          <w:rFonts w:ascii="Bookman Old Style" w:eastAsia="Yu Gothic UI Semilight" w:hAnsi="Bookman Old Style" w:cs="Arial"/>
          <w:sz w:val="24"/>
          <w:szCs w:val="24"/>
          <w:lang w:val="id-ID"/>
        </w:rPr>
        <w:t xml:space="preserve"> </w:t>
      </w:r>
      <w:r w:rsidRPr="00163D38">
        <w:rPr>
          <w:rFonts w:ascii="Bookman Old Style" w:eastAsia="Yu Gothic UI Semilight" w:hAnsi="Bookman Old Style" w:cs="Arial"/>
          <w:sz w:val="24"/>
          <w:szCs w:val="24"/>
          <w:lang w:val="id-ID"/>
        </w:rPr>
        <w:t xml:space="preserve">usaha bisnis sangat dibutuhkan dalam menunjang kegiatan distinasi pariwisata, terutama adalah badan usaha yang bergerak pada sektor pariwisata; usaha traveling dan tours, perhotelan, usaha transportasi serta usaha lainnya yang menunjang pariwisata. </w:t>
      </w:r>
    </w:p>
    <w:p w:rsidR="00FD373F" w:rsidRPr="00163D38" w:rsidRDefault="00FD373F" w:rsidP="00DC3A1A">
      <w:pPr>
        <w:widowControl w:val="0"/>
        <w:autoSpaceDE w:val="0"/>
        <w:autoSpaceDN w:val="0"/>
        <w:adjustRightInd w:val="0"/>
        <w:spacing w:line="360" w:lineRule="auto"/>
        <w:ind w:firstLine="567"/>
        <w:rPr>
          <w:rFonts w:ascii="Bookman Old Style" w:eastAsia="Times New Roman" w:hAnsi="Bookman Old Style" w:cs="Times New Roman"/>
          <w:noProof/>
          <w:sz w:val="24"/>
          <w:szCs w:val="24"/>
          <w:lang w:val="id-ID"/>
        </w:rPr>
      </w:pPr>
      <w:r w:rsidRPr="00163D38">
        <w:rPr>
          <w:rFonts w:ascii="Bookman Old Style" w:eastAsia="Yu Gothic UI Semilight" w:hAnsi="Bookman Old Style" w:cs="Arial"/>
          <w:noProof/>
          <w:sz w:val="24"/>
          <w:szCs w:val="24"/>
          <w:lang w:val="id-ID"/>
        </w:rPr>
        <w:t>Secara keseluruhan jumlah usaha kecil menengah (UKM) yang terdaftar di Kota Bontang pada tahun 2016 kelompok makanan dan minuman, serta lainnya sebanyak 663 unit dan jumlah tenaga kerja sebanyak 967 orang, nilai investasi sebesar Rp.</w:t>
      </w:r>
      <w:r w:rsidRPr="00163D38">
        <w:rPr>
          <w:rFonts w:ascii="Bookman Old Style" w:eastAsia="Times New Roman" w:hAnsi="Bookman Old Style" w:cs="Times New Roman"/>
          <w:noProof/>
          <w:sz w:val="24"/>
          <w:szCs w:val="24"/>
        </w:rPr>
        <w:t xml:space="preserve"> 31</w:t>
      </w:r>
      <w:r w:rsidRPr="00163D38">
        <w:rPr>
          <w:rFonts w:ascii="Bookman Old Style" w:eastAsia="Times New Roman" w:hAnsi="Bookman Old Style" w:cs="Times New Roman"/>
          <w:noProof/>
          <w:sz w:val="24"/>
          <w:szCs w:val="24"/>
          <w:lang w:val="id-ID"/>
        </w:rPr>
        <w:t>.</w:t>
      </w:r>
      <w:r w:rsidRPr="00163D38">
        <w:rPr>
          <w:rFonts w:ascii="Bookman Old Style" w:eastAsia="Times New Roman" w:hAnsi="Bookman Old Style" w:cs="Times New Roman"/>
          <w:noProof/>
          <w:sz w:val="24"/>
          <w:szCs w:val="24"/>
        </w:rPr>
        <w:t>959 712</w:t>
      </w:r>
      <w:r w:rsidRPr="00163D38">
        <w:rPr>
          <w:rFonts w:ascii="Bookman Old Style" w:eastAsia="Times New Roman" w:hAnsi="Bookman Old Style" w:cs="Times New Roman"/>
          <w:noProof/>
          <w:sz w:val="24"/>
          <w:szCs w:val="24"/>
          <w:lang w:val="id-ID"/>
        </w:rPr>
        <w:t>.000,00.</w:t>
      </w:r>
    </w:p>
    <w:p w:rsidR="00FD373F" w:rsidRPr="00163D38" w:rsidRDefault="00FD373F" w:rsidP="00DC3A1A">
      <w:pPr>
        <w:widowControl w:val="0"/>
        <w:autoSpaceDE w:val="0"/>
        <w:autoSpaceDN w:val="0"/>
        <w:adjustRightInd w:val="0"/>
        <w:spacing w:line="360" w:lineRule="auto"/>
        <w:ind w:firstLine="567"/>
        <w:rPr>
          <w:rFonts w:ascii="Bookman Old Style" w:eastAsia="Yu Gothic UI Semilight" w:hAnsi="Bookman Old Style" w:cs="Arial"/>
          <w:noProof/>
          <w:sz w:val="24"/>
          <w:szCs w:val="24"/>
          <w:lang w:val="id-ID"/>
        </w:rPr>
      </w:pPr>
      <w:r w:rsidRPr="00163D38">
        <w:rPr>
          <w:rFonts w:ascii="Bookman Old Style" w:eastAsia="Times New Roman" w:hAnsi="Bookman Old Style" w:cs="Times New Roman"/>
          <w:noProof/>
          <w:sz w:val="24"/>
          <w:szCs w:val="24"/>
          <w:lang w:val="id-ID"/>
        </w:rPr>
        <w:t>Adapun banyaknya pedagang di Kota Bontang</w:t>
      </w:r>
      <w:r>
        <w:rPr>
          <w:rFonts w:ascii="Bookman Old Style" w:eastAsia="Times New Roman" w:hAnsi="Bookman Old Style" w:cs="Times New Roman"/>
          <w:noProof/>
          <w:sz w:val="24"/>
          <w:szCs w:val="24"/>
          <w:lang w:val="id-ID"/>
        </w:rPr>
        <w:t xml:space="preserve"> </w:t>
      </w:r>
      <w:r w:rsidRPr="00163D38">
        <w:rPr>
          <w:rFonts w:ascii="Bookman Old Style" w:eastAsia="Times New Roman" w:hAnsi="Bookman Old Style" w:cs="Times New Roman"/>
          <w:noProof/>
          <w:sz w:val="24"/>
          <w:szCs w:val="24"/>
          <w:lang w:val="id-ID"/>
        </w:rPr>
        <w:t>menurut kelompok; pedagang besar, menengah dan pedagang kecil masing-masing sejumlah 21 pedagang besar dan 108 pedagang menengah serta seb</w:t>
      </w:r>
      <w:r w:rsidRPr="00163D38">
        <w:rPr>
          <w:rFonts w:ascii="Bookman Old Style" w:eastAsia="Yu Gothic UI Semilight" w:hAnsi="Bookman Old Style" w:cs="Arial"/>
          <w:noProof/>
          <w:sz w:val="24"/>
          <w:szCs w:val="24"/>
          <w:lang w:val="id-ID"/>
        </w:rPr>
        <w:t xml:space="preserve">anyak 377 </w:t>
      </w:r>
      <w:r w:rsidRPr="00163D38">
        <w:rPr>
          <w:rFonts w:ascii="Bookman Old Style" w:eastAsia="Times New Roman" w:hAnsi="Bookman Old Style" w:cs="Times New Roman"/>
          <w:noProof/>
          <w:sz w:val="24"/>
          <w:szCs w:val="24"/>
          <w:lang w:val="id-ID"/>
        </w:rPr>
        <w:t>pedagang kecil</w:t>
      </w:r>
      <w:r w:rsidRPr="00163D38">
        <w:rPr>
          <w:rFonts w:ascii="Bookman Old Style" w:eastAsia="Yu Gothic UI Semilight" w:hAnsi="Bookman Old Style" w:cs="Arial"/>
          <w:noProof/>
          <w:sz w:val="24"/>
          <w:szCs w:val="24"/>
          <w:lang w:val="id-ID"/>
        </w:rPr>
        <w:t>. Banyaknya sarana fasilitas perdagangan berupa pasar umum sebanyak 5 buah dan pasar desa 1 buah, dengan jumlah los pasar 834 buah,</w:t>
      </w:r>
      <w:r>
        <w:rPr>
          <w:rFonts w:ascii="Bookman Old Style" w:eastAsia="Yu Gothic UI Semilight" w:hAnsi="Bookman Old Style" w:cs="Arial"/>
          <w:noProof/>
          <w:sz w:val="24"/>
          <w:szCs w:val="24"/>
          <w:lang w:val="id-ID"/>
        </w:rPr>
        <w:t xml:space="preserve"> </w:t>
      </w:r>
      <w:r w:rsidRPr="00163D38">
        <w:rPr>
          <w:rFonts w:ascii="Bookman Old Style" w:eastAsia="Yu Gothic UI Semilight" w:hAnsi="Bookman Old Style" w:cs="Arial"/>
          <w:noProof/>
          <w:sz w:val="24"/>
          <w:szCs w:val="24"/>
          <w:lang w:val="id-ID"/>
        </w:rPr>
        <w:t xml:space="preserve">toko 224 buah, kios 1.072 </w:t>
      </w:r>
      <w:r w:rsidRPr="00163D38">
        <w:rPr>
          <w:rFonts w:ascii="Bookman Old Style" w:eastAsia="Yu Gothic UI Semilight" w:hAnsi="Bookman Old Style" w:cs="Arial"/>
          <w:noProof/>
          <w:sz w:val="24"/>
          <w:szCs w:val="24"/>
          <w:lang w:val="id-ID"/>
        </w:rPr>
        <w:lastRenderedPageBreak/>
        <w:t>buah. Jumlah keseluruhan fasilitas perdagangan sebanyak 2.136 buah.</w:t>
      </w:r>
    </w:p>
    <w:p w:rsidR="00FD373F" w:rsidRPr="00163D38" w:rsidRDefault="00DC3A1A" w:rsidP="002D2A72">
      <w:pPr>
        <w:pStyle w:val="Heading2"/>
        <w:rPr>
          <w:rFonts w:eastAsia="Yu Gothic UI Semilight"/>
          <w:noProof/>
          <w:lang w:val="id-ID"/>
        </w:rPr>
      </w:pPr>
      <w:bookmarkStart w:id="82" w:name="_Toc530715902"/>
      <w:r>
        <w:rPr>
          <w:rFonts w:eastAsia="Yu Gothic UI Semilight"/>
          <w:noProof/>
        </w:rPr>
        <w:t>L.</w:t>
      </w:r>
      <w:r>
        <w:rPr>
          <w:rFonts w:eastAsia="Yu Gothic UI Semilight"/>
          <w:noProof/>
        </w:rPr>
        <w:tab/>
      </w:r>
      <w:r w:rsidR="00FD373F" w:rsidRPr="00163D38">
        <w:rPr>
          <w:rFonts w:eastAsia="Yu Gothic UI Semilight"/>
          <w:noProof/>
          <w:lang w:val="id-ID"/>
        </w:rPr>
        <w:t>Jumlah dan Perkembangan Pasar Wisatawan</w:t>
      </w:r>
      <w:bookmarkEnd w:id="82"/>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sz w:val="24"/>
          <w:szCs w:val="24"/>
        </w:rPr>
      </w:pPr>
      <w:r w:rsidRPr="00163D38">
        <w:rPr>
          <w:rFonts w:ascii="Bookman Old Style" w:eastAsia="Calibri" w:hAnsi="Bookman Old Style" w:cs="Arial"/>
          <w:sz w:val="24"/>
          <w:szCs w:val="24"/>
        </w:rPr>
        <w:t>Beberapa hal yang terkait dengan preferensi pasar terhadap pengembangan</w:t>
      </w:r>
      <w:r>
        <w:rPr>
          <w:rFonts w:ascii="Bookman Old Style" w:eastAsia="Calibri" w:hAnsi="Bookman Old Style" w:cs="Arial"/>
          <w:sz w:val="24"/>
          <w:szCs w:val="24"/>
        </w:rPr>
        <w:t xml:space="preserve"> </w:t>
      </w:r>
      <w:r w:rsidRPr="00163D38">
        <w:rPr>
          <w:rFonts w:ascii="Bookman Old Style" w:eastAsia="Calibri" w:hAnsi="Bookman Old Style" w:cs="Arial"/>
          <w:sz w:val="24"/>
          <w:szCs w:val="24"/>
        </w:rPr>
        <w:t>produk yang perlu dicermati antara lain :</w:t>
      </w:r>
    </w:p>
    <w:p w:rsidR="00FD373F" w:rsidRPr="00163D38" w:rsidRDefault="00FD373F" w:rsidP="00FD373F">
      <w:pPr>
        <w:numPr>
          <w:ilvl w:val="0"/>
          <w:numId w:val="53"/>
        </w:numPr>
        <w:spacing w:line="360" w:lineRule="auto"/>
        <w:rPr>
          <w:rFonts w:ascii="Bookman Old Style" w:eastAsia="Calibri" w:hAnsi="Bookman Old Style" w:cs="Arial"/>
          <w:sz w:val="24"/>
          <w:szCs w:val="24"/>
        </w:rPr>
      </w:pPr>
      <w:r w:rsidRPr="00163D38">
        <w:rPr>
          <w:rFonts w:ascii="Bookman Old Style" w:eastAsia="Calibri" w:hAnsi="Bookman Old Style" w:cs="Arial"/>
          <w:sz w:val="24"/>
          <w:szCs w:val="24"/>
        </w:rPr>
        <w:t>Peningkatan variasi aktivitas serta objek wisata untuk memberikan pilihan yang</w:t>
      </w:r>
      <w:r>
        <w:rPr>
          <w:rFonts w:ascii="Bookman Old Style" w:eastAsia="Calibri" w:hAnsi="Bookman Old Style" w:cs="Arial"/>
          <w:sz w:val="24"/>
          <w:szCs w:val="24"/>
        </w:rPr>
        <w:t xml:space="preserve"> </w:t>
      </w:r>
      <w:r w:rsidRPr="00163D38">
        <w:rPr>
          <w:rFonts w:ascii="Bookman Old Style" w:eastAsia="Calibri" w:hAnsi="Bookman Old Style" w:cs="Arial"/>
          <w:sz w:val="24"/>
          <w:szCs w:val="24"/>
        </w:rPr>
        <w:t xml:space="preserve">lebih banyak dalam melakukan aktivitas wisata. </w:t>
      </w:r>
    </w:p>
    <w:p w:rsidR="00FD373F" w:rsidRPr="00163D38" w:rsidRDefault="00FD373F" w:rsidP="00FD373F">
      <w:pPr>
        <w:numPr>
          <w:ilvl w:val="0"/>
          <w:numId w:val="53"/>
        </w:numPr>
        <w:spacing w:line="360" w:lineRule="auto"/>
        <w:rPr>
          <w:rFonts w:ascii="Bookman Old Style" w:eastAsia="Calibri" w:hAnsi="Bookman Old Style" w:cs="Arial"/>
          <w:sz w:val="24"/>
          <w:szCs w:val="24"/>
        </w:rPr>
      </w:pPr>
      <w:r w:rsidRPr="00163D38">
        <w:rPr>
          <w:rFonts w:ascii="Bookman Old Style" w:eastAsia="Calibri" w:hAnsi="Bookman Old Style" w:cs="Arial"/>
          <w:sz w:val="24"/>
          <w:szCs w:val="24"/>
        </w:rPr>
        <w:t xml:space="preserve">Peningkatan aksesibilitas. Dalam hal ini, perbaikan dan peningkatan sistem transportasi menjadi sebuah prioritas pengembangan. </w:t>
      </w:r>
    </w:p>
    <w:p w:rsidR="00FD373F" w:rsidRPr="00163D38" w:rsidRDefault="00FD373F" w:rsidP="00FD373F">
      <w:pPr>
        <w:numPr>
          <w:ilvl w:val="0"/>
          <w:numId w:val="53"/>
        </w:numPr>
        <w:spacing w:line="360" w:lineRule="auto"/>
        <w:rPr>
          <w:rFonts w:ascii="Bookman Old Style" w:eastAsia="Calibri" w:hAnsi="Bookman Old Style" w:cs="Arial"/>
          <w:sz w:val="24"/>
          <w:szCs w:val="24"/>
          <w:lang w:val="id-ID"/>
        </w:rPr>
      </w:pPr>
      <w:r w:rsidRPr="00163D38">
        <w:rPr>
          <w:rFonts w:ascii="Bookman Old Style" w:eastAsia="Calibri" w:hAnsi="Bookman Old Style" w:cs="Arial"/>
          <w:sz w:val="24"/>
          <w:szCs w:val="24"/>
        </w:rPr>
        <w:t>Peningkatan kualitas dari prasarana dan sarana wisata yang sesuai dengan</w:t>
      </w:r>
      <w:r>
        <w:rPr>
          <w:rFonts w:ascii="Bookman Old Style" w:eastAsia="Calibri" w:hAnsi="Bookman Old Style" w:cs="Arial"/>
          <w:sz w:val="24"/>
          <w:szCs w:val="24"/>
        </w:rPr>
        <w:t xml:space="preserve"> </w:t>
      </w:r>
      <w:r w:rsidRPr="00163D38">
        <w:rPr>
          <w:rFonts w:ascii="Bookman Old Style" w:eastAsia="Calibri" w:hAnsi="Bookman Old Style" w:cs="Arial"/>
          <w:sz w:val="24"/>
          <w:szCs w:val="24"/>
        </w:rPr>
        <w:t>kebutuhan wisatawan</w:t>
      </w:r>
      <w:r>
        <w:rPr>
          <w:rFonts w:ascii="Bookman Old Style" w:eastAsia="Calibri" w:hAnsi="Bookman Old Style" w:cs="Arial"/>
          <w:sz w:val="24"/>
          <w:szCs w:val="24"/>
        </w:rPr>
        <w:t xml:space="preserve"> </w:t>
      </w:r>
    </w:p>
    <w:p w:rsidR="00FD373F" w:rsidRPr="00163D38" w:rsidRDefault="00FD373F" w:rsidP="00FD373F">
      <w:pPr>
        <w:numPr>
          <w:ilvl w:val="0"/>
          <w:numId w:val="53"/>
        </w:numPr>
        <w:spacing w:line="360" w:lineRule="auto"/>
        <w:rPr>
          <w:rFonts w:ascii="Bookman Old Style" w:eastAsia="Calibri" w:hAnsi="Bookman Old Style" w:cs="Arial"/>
          <w:sz w:val="24"/>
          <w:szCs w:val="24"/>
        </w:rPr>
      </w:pPr>
      <w:r w:rsidRPr="00163D38">
        <w:rPr>
          <w:rFonts w:ascii="Bookman Old Style" w:eastAsia="Calibri" w:hAnsi="Bookman Old Style" w:cs="Arial"/>
          <w:sz w:val="24"/>
          <w:szCs w:val="24"/>
        </w:rPr>
        <w:t>Pengembangan sistem informasi kepariwisataan, untuk kepentingan</w:t>
      </w:r>
      <w:r>
        <w:rPr>
          <w:rFonts w:ascii="Bookman Old Style" w:eastAsia="Calibri" w:hAnsi="Bookman Old Style" w:cs="Arial"/>
          <w:sz w:val="24"/>
          <w:szCs w:val="24"/>
        </w:rPr>
        <w:t xml:space="preserve"> </w:t>
      </w:r>
      <w:r w:rsidRPr="00163D38">
        <w:rPr>
          <w:rFonts w:ascii="Bookman Old Style" w:eastAsia="Calibri" w:hAnsi="Bookman Old Style" w:cs="Arial"/>
          <w:sz w:val="24"/>
          <w:szCs w:val="24"/>
        </w:rPr>
        <w:t>wisatawan, investasi, dan perencanaan terkait yang terpadu : lintas sektor dan</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antar wilayah.</w:t>
      </w:r>
      <w:r>
        <w:rPr>
          <w:rFonts w:ascii="Bookman Old Style" w:eastAsia="Calibri" w:hAnsi="Bookman Old Style" w:cs="Arial"/>
          <w:sz w:val="24"/>
          <w:szCs w:val="24"/>
        </w:rPr>
        <w:t xml:space="preserve"> </w:t>
      </w:r>
    </w:p>
    <w:p w:rsidR="00FD373F" w:rsidRPr="00163D38" w:rsidRDefault="00FD373F" w:rsidP="00FD373F">
      <w:pPr>
        <w:numPr>
          <w:ilvl w:val="0"/>
          <w:numId w:val="53"/>
        </w:numPr>
        <w:spacing w:line="360" w:lineRule="auto"/>
        <w:rPr>
          <w:rFonts w:ascii="Bookman Old Style" w:eastAsia="Calibri" w:hAnsi="Bookman Old Style" w:cs="Arial"/>
          <w:sz w:val="24"/>
          <w:szCs w:val="24"/>
        </w:rPr>
      </w:pPr>
      <w:r w:rsidRPr="00163D38">
        <w:rPr>
          <w:rFonts w:ascii="Bookman Old Style" w:eastAsia="Calibri" w:hAnsi="Bookman Old Style" w:cs="Arial"/>
          <w:sz w:val="24"/>
          <w:szCs w:val="24"/>
        </w:rPr>
        <w:t>Kebijakan dan program</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kegiatan pengembangan produk yang mendukung</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kegiatan pariwisata yang sesuai dengan preferensi pasar.</w:t>
      </w:r>
      <w:r>
        <w:rPr>
          <w:rFonts w:ascii="Bookman Old Style" w:eastAsia="Calibri" w:hAnsi="Bookman Old Style" w:cs="Arial"/>
          <w:sz w:val="24"/>
          <w:szCs w:val="24"/>
        </w:rPr>
        <w:t xml:space="preserve"> </w:t>
      </w:r>
    </w:p>
    <w:p w:rsidR="00FD373F" w:rsidRPr="00163D38" w:rsidRDefault="00FD373F" w:rsidP="00FD373F">
      <w:pPr>
        <w:numPr>
          <w:ilvl w:val="0"/>
          <w:numId w:val="53"/>
        </w:numPr>
        <w:spacing w:line="360" w:lineRule="auto"/>
        <w:rPr>
          <w:rFonts w:ascii="Bookman Old Style" w:eastAsia="Calibri" w:hAnsi="Bookman Old Style" w:cs="Arial"/>
          <w:sz w:val="24"/>
          <w:szCs w:val="24"/>
        </w:rPr>
      </w:pPr>
      <w:r w:rsidRPr="00163D38">
        <w:rPr>
          <w:rFonts w:ascii="Bookman Old Style" w:eastAsia="Calibri" w:hAnsi="Bookman Old Style" w:cs="Arial"/>
          <w:sz w:val="24"/>
          <w:szCs w:val="24"/>
        </w:rPr>
        <w:t>Pengembangan wisata budaya dalam kemasan produk yang menarik (</w:t>
      </w:r>
      <w:r w:rsidRPr="00163D38">
        <w:rPr>
          <w:rFonts w:ascii="Bookman Old Style" w:eastAsia="Calibri" w:hAnsi="Bookman Old Style" w:cs="Arial"/>
          <w:i/>
          <w:sz w:val="24"/>
          <w:szCs w:val="24"/>
        </w:rPr>
        <w:t>event,festival</w:t>
      </w:r>
      <w:r w:rsidRPr="00163D38">
        <w:rPr>
          <w:rFonts w:ascii="Bookman Old Style" w:eastAsia="Calibri" w:hAnsi="Bookman Old Style" w:cs="Arial"/>
          <w:i/>
          <w:sz w:val="24"/>
          <w:szCs w:val="24"/>
          <w:lang w:val="id-ID"/>
        </w:rPr>
        <w:t>, atraction</w:t>
      </w:r>
      <w:r w:rsidRPr="00163D38">
        <w:rPr>
          <w:rFonts w:ascii="Bookman Old Style" w:eastAsia="Calibri" w:hAnsi="Bookman Old Style" w:cs="Arial"/>
          <w:sz w:val="24"/>
          <w:szCs w:val="24"/>
        </w:rPr>
        <w:t>)</w:t>
      </w:r>
      <w:r>
        <w:rPr>
          <w:rFonts w:ascii="Bookman Old Style" w:eastAsia="Calibri" w:hAnsi="Bookman Old Style" w:cs="Arial"/>
          <w:sz w:val="24"/>
          <w:szCs w:val="24"/>
        </w:rPr>
        <w:t xml:space="preserve"> </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sz w:val="24"/>
          <w:szCs w:val="24"/>
        </w:rPr>
      </w:pPr>
      <w:r w:rsidRPr="00163D38">
        <w:rPr>
          <w:rFonts w:ascii="Bookman Old Style" w:eastAsia="Calibri" w:hAnsi="Bookman Old Style" w:cs="Arial"/>
          <w:sz w:val="24"/>
          <w:szCs w:val="24"/>
        </w:rPr>
        <w:t>Sampai dengan saat ini, belum meratanya kegiatan pemasaran pada</w:t>
      </w:r>
      <w:r>
        <w:rPr>
          <w:rFonts w:ascii="Bookman Old Style" w:eastAsia="Calibri" w:hAnsi="Bookman Old Style" w:cs="Arial"/>
          <w:sz w:val="24"/>
          <w:szCs w:val="24"/>
        </w:rPr>
        <w:t xml:space="preserve"> </w:t>
      </w:r>
      <w:r w:rsidRPr="00163D38">
        <w:rPr>
          <w:rFonts w:ascii="Bookman Old Style" w:eastAsia="Calibri" w:hAnsi="Bookman Old Style" w:cs="Arial"/>
          <w:sz w:val="24"/>
          <w:szCs w:val="24"/>
          <w:lang w:val="id-ID"/>
        </w:rPr>
        <w:t xml:space="preserve">antar wilayah </w:t>
      </w:r>
      <w:r w:rsidRPr="00163D38">
        <w:rPr>
          <w:rFonts w:ascii="Bookman Old Style" w:eastAsia="Calibri" w:hAnsi="Bookman Old Style" w:cs="Arial"/>
          <w:sz w:val="24"/>
          <w:szCs w:val="24"/>
        </w:rPr>
        <w:t>kabupaten/</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kota menyebabkan belum terjadinya pemasaran terintegrasi secara</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optimal bagi keseluruhan Kota Bontang. Sebagai sebuah wilayah yang akan</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 xml:space="preserve">dikembangkan dengan skala </w:t>
      </w:r>
      <w:r w:rsidRPr="00163D38">
        <w:rPr>
          <w:rFonts w:ascii="Bookman Old Style" w:eastAsia="Calibri" w:hAnsi="Bookman Old Style" w:cs="Arial"/>
          <w:sz w:val="24"/>
          <w:szCs w:val="24"/>
          <w:lang w:val="id-ID"/>
        </w:rPr>
        <w:t>nasional</w:t>
      </w:r>
      <w:r w:rsidRPr="00163D38">
        <w:rPr>
          <w:rFonts w:ascii="Bookman Old Style" w:eastAsia="Calibri" w:hAnsi="Bookman Old Style" w:cs="Arial"/>
          <w:sz w:val="24"/>
          <w:szCs w:val="24"/>
        </w:rPr>
        <w:t>, sebaiknya seluruh unsur</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pemerintahan tersebut secara bersama–sama menetapkan strategi pemasaran</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pariwisata di Kota Bontang</w:t>
      </w:r>
      <w:r>
        <w:rPr>
          <w:rFonts w:ascii="Bookman Old Style" w:eastAsia="Calibri" w:hAnsi="Bookman Old Style" w:cs="Arial"/>
          <w:sz w:val="24"/>
          <w:szCs w:val="24"/>
        </w:rPr>
        <w:t xml:space="preserve"> </w:t>
      </w:r>
      <w:r w:rsidRPr="00163D38">
        <w:rPr>
          <w:rFonts w:ascii="Bookman Old Style" w:eastAsia="Calibri" w:hAnsi="Bookman Old Style" w:cs="Arial"/>
          <w:sz w:val="24"/>
          <w:szCs w:val="24"/>
        </w:rPr>
        <w:t xml:space="preserve">Dari hasil pencermatan, pemasaran pariwisata yang </w:t>
      </w:r>
      <w:r w:rsidRPr="00163D38">
        <w:rPr>
          <w:rFonts w:ascii="Bookman Old Style" w:eastAsia="Calibri" w:hAnsi="Bookman Old Style" w:cs="Arial"/>
          <w:sz w:val="24"/>
          <w:szCs w:val="24"/>
          <w:lang w:val="id-ID"/>
        </w:rPr>
        <w:t>perlu</w:t>
      </w:r>
      <w:r w:rsidRPr="00163D38">
        <w:rPr>
          <w:rFonts w:ascii="Bookman Old Style" w:eastAsia="Calibri" w:hAnsi="Bookman Old Style" w:cs="Arial"/>
          <w:sz w:val="24"/>
          <w:szCs w:val="24"/>
        </w:rPr>
        <w:t xml:space="preserve"> dilakukan, meliputi</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w:t>
      </w:r>
    </w:p>
    <w:p w:rsidR="00FD373F" w:rsidRPr="00163D38" w:rsidRDefault="00FD373F" w:rsidP="00DC3A1A">
      <w:pPr>
        <w:numPr>
          <w:ilvl w:val="0"/>
          <w:numId w:val="54"/>
        </w:numPr>
        <w:spacing w:line="360" w:lineRule="auto"/>
        <w:ind w:left="426" w:hanging="426"/>
        <w:rPr>
          <w:rFonts w:ascii="Bookman Old Style" w:eastAsia="Calibri" w:hAnsi="Bookman Old Style" w:cs="Arial"/>
          <w:sz w:val="24"/>
          <w:szCs w:val="24"/>
        </w:rPr>
      </w:pPr>
      <w:r w:rsidRPr="00163D38">
        <w:rPr>
          <w:rFonts w:ascii="Bookman Old Style" w:eastAsia="Calibri" w:hAnsi="Bookman Old Style" w:cs="Arial"/>
          <w:sz w:val="24"/>
          <w:szCs w:val="24"/>
        </w:rPr>
        <w:t xml:space="preserve">Pembuatan brosur, flyer dan buku informasi kepariwisataan yang belum secara optimal </w:t>
      </w:r>
      <w:r w:rsidRPr="00163D38">
        <w:rPr>
          <w:rFonts w:ascii="Bookman Old Style" w:eastAsia="MS Mincho" w:hAnsi="Bookman Old Style" w:cs="Bookman Old Style"/>
          <w:sz w:val="24"/>
          <w:szCs w:val="24"/>
        </w:rPr>
        <w:t> </w:t>
      </w:r>
      <w:r w:rsidRPr="00163D38">
        <w:rPr>
          <w:rFonts w:ascii="Bookman Old Style" w:eastAsia="Calibri" w:hAnsi="Bookman Old Style" w:cs="Arial"/>
          <w:sz w:val="24"/>
          <w:szCs w:val="24"/>
        </w:rPr>
        <w:t>memberikan informasi komprehensif terhadap kepariwisataan Kota Bontang.</w:t>
      </w:r>
      <w:r>
        <w:rPr>
          <w:rFonts w:ascii="Bookman Old Style" w:eastAsia="Calibri" w:hAnsi="Bookman Old Style" w:cs="Arial"/>
          <w:sz w:val="24"/>
          <w:szCs w:val="24"/>
        </w:rPr>
        <w:t xml:space="preserve"> </w:t>
      </w:r>
    </w:p>
    <w:p w:rsidR="00FD373F" w:rsidRPr="00163D38" w:rsidRDefault="00FD373F" w:rsidP="00DC3A1A">
      <w:pPr>
        <w:numPr>
          <w:ilvl w:val="0"/>
          <w:numId w:val="54"/>
        </w:numPr>
        <w:spacing w:line="360" w:lineRule="auto"/>
        <w:ind w:left="426" w:hanging="426"/>
        <w:rPr>
          <w:rFonts w:ascii="Bookman Old Style" w:eastAsia="Calibri" w:hAnsi="Bookman Old Style" w:cs="Arial"/>
          <w:sz w:val="24"/>
          <w:szCs w:val="24"/>
        </w:rPr>
      </w:pPr>
      <w:r w:rsidRPr="00163D38">
        <w:rPr>
          <w:rFonts w:ascii="Bookman Old Style" w:eastAsia="Calibri" w:hAnsi="Bookman Old Style" w:cs="Arial"/>
          <w:sz w:val="24"/>
          <w:szCs w:val="24"/>
        </w:rPr>
        <w:t>Pengembangan situs yang secara umum belum mampu mengetengahkan</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 xml:space="preserve">informasi yang komprehensif terkait dengan </w:t>
      </w:r>
      <w:r w:rsidRPr="00163D38">
        <w:rPr>
          <w:rFonts w:ascii="Bookman Old Style" w:eastAsia="MS Mincho" w:hAnsi="Bookman Old Style" w:cs="Bookman Old Style"/>
          <w:sz w:val="24"/>
          <w:szCs w:val="24"/>
        </w:rPr>
        <w:t> </w:t>
      </w:r>
      <w:r w:rsidRPr="00163D38">
        <w:rPr>
          <w:rFonts w:ascii="Bookman Old Style" w:eastAsia="Calibri" w:hAnsi="Bookman Old Style" w:cs="Arial"/>
          <w:sz w:val="24"/>
          <w:szCs w:val="24"/>
        </w:rPr>
        <w:t xml:space="preserve">kepariwisataan. </w:t>
      </w:r>
    </w:p>
    <w:p w:rsidR="00FD373F" w:rsidRPr="00163D38" w:rsidRDefault="00FD373F" w:rsidP="00DC3A1A">
      <w:pPr>
        <w:numPr>
          <w:ilvl w:val="0"/>
          <w:numId w:val="54"/>
        </w:numPr>
        <w:spacing w:line="360" w:lineRule="auto"/>
        <w:ind w:left="426" w:hanging="426"/>
        <w:rPr>
          <w:rFonts w:ascii="Bookman Old Style" w:eastAsia="Calibri" w:hAnsi="Bookman Old Style" w:cs="Arial"/>
          <w:sz w:val="24"/>
          <w:szCs w:val="24"/>
        </w:rPr>
      </w:pPr>
      <w:r w:rsidRPr="00163D38">
        <w:rPr>
          <w:rFonts w:ascii="Bookman Old Style" w:eastAsia="Calibri" w:hAnsi="Bookman Old Style" w:cs="Arial"/>
          <w:sz w:val="24"/>
          <w:szCs w:val="24"/>
        </w:rPr>
        <w:lastRenderedPageBreak/>
        <w:t>Pengembangan event-event budaya</w:t>
      </w:r>
      <w:r w:rsidRPr="00163D38">
        <w:rPr>
          <w:rFonts w:ascii="Bookman Old Style" w:eastAsia="Calibri" w:hAnsi="Bookman Old Style" w:cs="Arial"/>
          <w:sz w:val="24"/>
          <w:szCs w:val="24"/>
          <w:lang w:val="id-ID"/>
        </w:rPr>
        <w:t xml:space="preserve"> yang dimiliki masyarakat kota Bontang sebagai kota pesisir</w:t>
      </w:r>
      <w:r w:rsidRPr="00163D38">
        <w:rPr>
          <w:rFonts w:ascii="Bookman Old Style" w:eastAsia="Calibri" w:hAnsi="Bookman Old Style" w:cs="Arial"/>
          <w:sz w:val="24"/>
          <w:szCs w:val="24"/>
        </w:rPr>
        <w:t xml:space="preserve"> </w:t>
      </w:r>
      <w:r w:rsidRPr="00163D38">
        <w:rPr>
          <w:rFonts w:ascii="Bookman Old Style" w:eastAsia="Calibri" w:hAnsi="Bookman Old Style" w:cs="Arial"/>
          <w:sz w:val="24"/>
          <w:szCs w:val="24"/>
          <w:lang w:val="id-ID"/>
        </w:rPr>
        <w:t>dalam</w:t>
      </w:r>
      <w:r w:rsidRPr="00163D38">
        <w:rPr>
          <w:rFonts w:ascii="Bookman Old Style" w:eastAsia="Calibri" w:hAnsi="Bookman Old Style" w:cs="Arial"/>
          <w:sz w:val="24"/>
          <w:szCs w:val="24"/>
        </w:rPr>
        <w:t xml:space="preserve"> bentuk promosi pariwisata yang</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 xml:space="preserve">belum </w:t>
      </w:r>
      <w:r w:rsidRPr="00163D38">
        <w:rPr>
          <w:rFonts w:ascii="Bookman Old Style" w:eastAsia="MS Mincho" w:hAnsi="Bookman Old Style" w:cs="Bookman Old Style"/>
          <w:sz w:val="24"/>
          <w:szCs w:val="24"/>
        </w:rPr>
        <w:t> </w:t>
      </w:r>
      <w:r w:rsidRPr="00163D38">
        <w:rPr>
          <w:rFonts w:ascii="Bookman Old Style" w:eastAsia="Calibri" w:hAnsi="Bookman Old Style" w:cs="Arial"/>
          <w:sz w:val="24"/>
          <w:szCs w:val="24"/>
        </w:rPr>
        <w:t xml:space="preserve">secara signifikan mampu menarik kunjungan wisatawan </w:t>
      </w:r>
      <w:r w:rsidRPr="00163D38">
        <w:rPr>
          <w:rFonts w:ascii="Bookman Old Style" w:eastAsia="Calibri" w:hAnsi="Bookman Old Style" w:cs="Arial"/>
          <w:sz w:val="24"/>
          <w:szCs w:val="24"/>
          <w:lang w:val="id-ID"/>
        </w:rPr>
        <w:t>di</w:t>
      </w:r>
      <w:r>
        <w:rPr>
          <w:rFonts w:ascii="Bookman Old Style" w:eastAsia="Calibri" w:hAnsi="Bookman Old Style" w:cs="Arial"/>
          <w:sz w:val="24"/>
          <w:szCs w:val="24"/>
        </w:rPr>
        <w:t xml:space="preserve"> </w:t>
      </w:r>
      <w:r w:rsidRPr="00163D38">
        <w:rPr>
          <w:rFonts w:ascii="Bookman Old Style" w:eastAsia="Calibri" w:hAnsi="Bookman Old Style" w:cs="Arial"/>
          <w:sz w:val="24"/>
          <w:szCs w:val="24"/>
        </w:rPr>
        <w:t>Kota Bontang</w:t>
      </w:r>
      <w:r w:rsidRPr="00163D38">
        <w:rPr>
          <w:rFonts w:ascii="Bookman Old Style" w:eastAsia="Calibri" w:hAnsi="Bookman Old Style" w:cs="Arial"/>
          <w:sz w:val="24"/>
          <w:szCs w:val="24"/>
          <w:lang w:val="id-ID"/>
        </w:rPr>
        <w:t>.</w:t>
      </w:r>
      <w:r>
        <w:rPr>
          <w:rFonts w:ascii="Bookman Old Style" w:eastAsia="Calibri" w:hAnsi="Bookman Old Style" w:cs="Arial"/>
          <w:sz w:val="24"/>
          <w:szCs w:val="24"/>
          <w:lang w:val="id-ID"/>
        </w:rPr>
        <w:t xml:space="preserve"> </w:t>
      </w:r>
    </w:p>
    <w:p w:rsidR="00FD373F" w:rsidRPr="00163D38" w:rsidRDefault="00FD373F" w:rsidP="00DC3A1A">
      <w:pPr>
        <w:numPr>
          <w:ilvl w:val="0"/>
          <w:numId w:val="54"/>
        </w:numPr>
        <w:spacing w:line="360" w:lineRule="auto"/>
        <w:ind w:left="426" w:hanging="426"/>
        <w:rPr>
          <w:rFonts w:ascii="Bookman Old Style" w:eastAsia="Calibri" w:hAnsi="Bookman Old Style" w:cs="Arial"/>
          <w:sz w:val="24"/>
          <w:szCs w:val="24"/>
        </w:rPr>
      </w:pPr>
      <w:r w:rsidRPr="00163D38">
        <w:rPr>
          <w:rFonts w:ascii="Bookman Old Style" w:eastAsia="Calibri" w:hAnsi="Bookman Old Style" w:cs="Arial"/>
          <w:sz w:val="24"/>
          <w:szCs w:val="24"/>
        </w:rPr>
        <w:t>Masih belum optimalnya aktivitas pemasaran, memberikan indikasi bahwa</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pengembangan dan pengelolaan kepariwisataan di Kota Bontang harus dilakukan</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 xml:space="preserve">secara komprehensif. </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sz w:val="24"/>
          <w:szCs w:val="24"/>
        </w:rPr>
      </w:pPr>
      <w:r w:rsidRPr="00163D38">
        <w:rPr>
          <w:rFonts w:ascii="Bookman Old Style" w:eastAsia="Calibri" w:hAnsi="Bookman Old Style" w:cs="Arial"/>
          <w:sz w:val="24"/>
          <w:szCs w:val="24"/>
        </w:rPr>
        <w:t xml:space="preserve">Sebagai sebuah kawasan pariwasta yang </w:t>
      </w:r>
      <w:r w:rsidRPr="00163D38">
        <w:rPr>
          <w:rFonts w:ascii="Bookman Old Style" w:eastAsia="Calibri" w:hAnsi="Bookman Old Style" w:cs="Arial"/>
          <w:sz w:val="24"/>
          <w:szCs w:val="24"/>
          <w:lang w:val="id-ID"/>
        </w:rPr>
        <w:t>belum</w:t>
      </w:r>
      <w:r w:rsidRPr="00163D38">
        <w:rPr>
          <w:rFonts w:ascii="Bookman Old Style" w:eastAsia="Calibri" w:hAnsi="Bookman Old Style" w:cs="Arial"/>
          <w:sz w:val="24"/>
          <w:szCs w:val="24"/>
        </w:rPr>
        <w:t xml:space="preserve"> berkembang</w:t>
      </w:r>
      <w:r w:rsidRPr="00163D38">
        <w:rPr>
          <w:rFonts w:ascii="Bookman Old Style" w:eastAsia="Calibri" w:hAnsi="Bookman Old Style" w:cs="Arial"/>
          <w:sz w:val="24"/>
          <w:szCs w:val="24"/>
          <w:lang w:val="id-ID"/>
        </w:rPr>
        <w:t xml:space="preserve"> secara optimal</w:t>
      </w:r>
      <w:r w:rsidRPr="00163D38">
        <w:rPr>
          <w:rFonts w:ascii="Bookman Old Style" w:eastAsia="Calibri" w:hAnsi="Bookman Old Style" w:cs="Arial"/>
          <w:sz w:val="24"/>
          <w:szCs w:val="24"/>
        </w:rPr>
        <w:t>, guna</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 xml:space="preserve">meningkatkan </w:t>
      </w:r>
      <w:r w:rsidRPr="00163D38">
        <w:rPr>
          <w:rFonts w:ascii="Bookman Old Style" w:eastAsia="Calibri" w:hAnsi="Bookman Old Style" w:cs="Arial"/>
          <w:i/>
          <w:sz w:val="24"/>
          <w:szCs w:val="24"/>
        </w:rPr>
        <w:t>awareness</w:t>
      </w:r>
      <w:r w:rsidRPr="00163D38">
        <w:rPr>
          <w:rFonts w:ascii="Bookman Old Style" w:eastAsia="Calibri" w:hAnsi="Bookman Old Style" w:cs="Arial"/>
          <w:sz w:val="24"/>
          <w:szCs w:val="24"/>
        </w:rPr>
        <w:t xml:space="preserve"> langkah utama yang harus dikembangkan dalam</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 xml:space="preserve">pemasaran kepariwisataan guna meningkatkan </w:t>
      </w:r>
      <w:r w:rsidRPr="00163D38">
        <w:rPr>
          <w:rFonts w:ascii="Bookman Old Style" w:eastAsia="Calibri" w:hAnsi="Bookman Old Style" w:cs="Arial"/>
          <w:i/>
          <w:sz w:val="24"/>
          <w:szCs w:val="24"/>
        </w:rPr>
        <w:t>awarness</w:t>
      </w:r>
      <w:r w:rsidRPr="00163D38">
        <w:rPr>
          <w:rFonts w:ascii="Bookman Old Style" w:eastAsia="Calibri" w:hAnsi="Bookman Old Style" w:cs="Arial"/>
          <w:sz w:val="24"/>
          <w:szCs w:val="24"/>
        </w:rPr>
        <w:t xml:space="preserve"> wisatawan terhadap</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 xml:space="preserve">kekayaan sumber daya pariwisata di Kota Bontang. Peningkatan </w:t>
      </w:r>
      <w:r w:rsidRPr="00163D38">
        <w:rPr>
          <w:rFonts w:ascii="Bookman Old Style" w:eastAsia="Calibri" w:hAnsi="Bookman Old Style" w:cs="Arial"/>
          <w:i/>
          <w:sz w:val="24"/>
          <w:szCs w:val="24"/>
        </w:rPr>
        <w:t>awarness</w:t>
      </w:r>
      <w:r w:rsidRPr="00163D38">
        <w:rPr>
          <w:rFonts w:ascii="Bookman Old Style" w:eastAsia="Calibri" w:hAnsi="Bookman Old Style" w:cs="Arial"/>
          <w:sz w:val="24"/>
          <w:szCs w:val="24"/>
        </w:rPr>
        <w:t xml:space="preserve"> ini</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diharapkan berimplikasi terhadap peningkatan jumlah kunjungan. Hal lain yang</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perlu diperhatikan dalam pemasaran destinasi di Kota Bontang adalah citra destinasi</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itu sendiri (</w:t>
      </w:r>
      <w:r w:rsidRPr="00163D38">
        <w:rPr>
          <w:rFonts w:ascii="Bookman Old Style" w:eastAsia="Calibri" w:hAnsi="Bookman Old Style" w:cs="Arial"/>
          <w:i/>
          <w:sz w:val="24"/>
          <w:szCs w:val="24"/>
        </w:rPr>
        <w:t>destination image</w:t>
      </w:r>
      <w:r w:rsidRPr="00163D38">
        <w:rPr>
          <w:rFonts w:ascii="Bookman Old Style" w:eastAsia="Calibri" w:hAnsi="Bookman Old Style" w:cs="Arial"/>
          <w:sz w:val="24"/>
          <w:szCs w:val="24"/>
        </w:rPr>
        <w:t xml:space="preserve">). </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sz w:val="24"/>
          <w:szCs w:val="24"/>
        </w:rPr>
      </w:pPr>
      <w:r w:rsidRPr="00163D38">
        <w:rPr>
          <w:rFonts w:ascii="Bookman Old Style" w:eastAsia="Calibri" w:hAnsi="Bookman Old Style" w:cs="Arial"/>
          <w:b/>
          <w:sz w:val="24"/>
          <w:szCs w:val="24"/>
        </w:rPr>
        <w:t>Sebuah Citra Destinasi</w:t>
      </w:r>
      <w:r w:rsidRPr="00163D38">
        <w:rPr>
          <w:rFonts w:ascii="Bookman Old Style" w:eastAsia="Calibri" w:hAnsi="Bookman Old Style" w:cs="Arial"/>
          <w:sz w:val="24"/>
          <w:szCs w:val="24"/>
        </w:rPr>
        <w:t xml:space="preserve"> menggambarkan seluruh produk dan jasa destinasi,</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yang merupakan bagian dari identitas destinasi. Dalam penciptaan citra destinasi</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Kota Bontang, dapat menggambarkan elemen-elemen produk wisata yang unik di yang</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membedakannya dari destinasi pesaing lainnya dan membuat sebuah persepsi</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dalam pikiran konsumen. Penciptaan citra destinasi bagi Kota Bontang akan</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menciptakan sebuah persepsi positif dibenak pasar wisata dan memudahkan dalam</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membentuk elemen</w:t>
      </w:r>
      <w:r w:rsidRPr="00163D38">
        <w:rPr>
          <w:rFonts w:ascii="Bookman Old Style" w:eastAsia="Calibri" w:hAnsi="Bookman Old Style" w:cs="Arial"/>
          <w:sz w:val="24"/>
          <w:szCs w:val="24"/>
          <w:lang w:val="id-ID"/>
        </w:rPr>
        <w:t>-</w:t>
      </w:r>
      <w:r w:rsidRPr="00163D38">
        <w:rPr>
          <w:rFonts w:ascii="Bookman Old Style" w:eastAsia="Calibri" w:hAnsi="Bookman Old Style" w:cs="Arial"/>
          <w:sz w:val="24"/>
          <w:szCs w:val="24"/>
        </w:rPr>
        <w:t xml:space="preserve">elemen pengemasan produk wisata. </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sz w:val="24"/>
          <w:szCs w:val="24"/>
        </w:rPr>
      </w:pPr>
      <w:r w:rsidRPr="00163D38">
        <w:rPr>
          <w:rFonts w:ascii="Bookman Old Style" w:eastAsia="Calibri" w:hAnsi="Bookman Old Style" w:cs="Arial"/>
          <w:b/>
          <w:sz w:val="24"/>
          <w:szCs w:val="24"/>
        </w:rPr>
        <w:t>Kualitas informasi</w:t>
      </w:r>
      <w:r w:rsidRPr="00163D38">
        <w:rPr>
          <w:rFonts w:ascii="Bookman Old Style" w:eastAsia="Calibri" w:hAnsi="Bookman Old Style" w:cs="Arial"/>
          <w:sz w:val="24"/>
          <w:szCs w:val="24"/>
        </w:rPr>
        <w:t xml:space="preserve"> dapat mempengaruhi efektivitas pemasaran kepada</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target pasar, mengingat fungsinya sebagai alat pemasaran maupun sebagai alat</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untuk mendapatkan informasi yang komprehensif dan interaktif.</w:t>
      </w:r>
      <w:r w:rsidRPr="00163D38">
        <w:rPr>
          <w:rFonts w:ascii="Bookman Old Style" w:eastAsia="MS Mincho" w:hAnsi="Bookman Old Style" w:cs="Bookman Old Style"/>
          <w:sz w:val="24"/>
          <w:szCs w:val="24"/>
        </w:rPr>
        <w:t> </w:t>
      </w:r>
      <w:r w:rsidRPr="00163D38">
        <w:rPr>
          <w:rFonts w:ascii="Bookman Old Style" w:eastAsia="MS UI Gothic" w:hAnsi="Bookman Old Style" w:cs="Arial"/>
          <w:sz w:val="24"/>
          <w:szCs w:val="24"/>
          <w:lang w:val="id-ID"/>
        </w:rPr>
        <w:t xml:space="preserve"> </w:t>
      </w:r>
      <w:r w:rsidRPr="00163D38">
        <w:rPr>
          <w:rFonts w:ascii="Bookman Old Style" w:eastAsia="Calibri" w:hAnsi="Bookman Old Style" w:cs="Arial"/>
          <w:sz w:val="24"/>
          <w:szCs w:val="24"/>
        </w:rPr>
        <w:t>Bagi wisatawan</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nusantara, saat ini brosur, liflet dan pusat informasi masih mendominasi dalam</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penetapan tujuan wisata. Sementara bagi wisatawan mancanegara, peran situs</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web dan informasi yang komprehensif sangat mendominasi dalam menetapkan</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 xml:space="preserve">destinasi tujuan wisatanya. </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sz w:val="24"/>
          <w:szCs w:val="24"/>
        </w:rPr>
      </w:pPr>
      <w:r w:rsidRPr="00163D38">
        <w:rPr>
          <w:rFonts w:ascii="Bookman Old Style" w:eastAsia="Calibri" w:hAnsi="Bookman Old Style" w:cs="Arial"/>
          <w:sz w:val="24"/>
          <w:szCs w:val="24"/>
        </w:rPr>
        <w:t>Semakin meningkatnya edukasi pasar dan perkembangan teknologi</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informasi, peran sistem informasi pariwisata sebagai saluran pelayanan informasi</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 xml:space="preserve">menjadi mutlak dilakukan. Ekspektasi </w:t>
      </w:r>
      <w:r w:rsidRPr="00163D38">
        <w:rPr>
          <w:rFonts w:ascii="Bookman Old Style" w:eastAsia="Calibri" w:hAnsi="Bookman Old Style" w:cs="Arial"/>
          <w:sz w:val="24"/>
          <w:szCs w:val="24"/>
        </w:rPr>
        <w:lastRenderedPageBreak/>
        <w:t>pasar terhadap ketersediaan dan kualitas</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informasi kawasan melalui media internet meningkat. Minimnya informasi pariwisata</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yang ditampilkan akan memberikan ekses yang kurang baik. Fasilitas ini tentunya</w:t>
      </w:r>
      <w:r>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perlu terus dipelihara kelengkapan, akurasi, dan kemutahiran data yang</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disampaikannya. Mengingat pengguna situs web tersebut sebenarnya tidak hanya</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wisatawan namun juga untuk kepentingan pengambilan keputusan, baik pemerintah</w:t>
      </w:r>
      <w:r>
        <w:rPr>
          <w:rFonts w:ascii="Bookman Old Style" w:eastAsia="Calibri" w:hAnsi="Bookman Old Style" w:cs="Arial"/>
          <w:sz w:val="24"/>
          <w:szCs w:val="24"/>
        </w:rPr>
        <w:t xml:space="preserve"> </w:t>
      </w:r>
      <w:r w:rsidRPr="00163D38">
        <w:rPr>
          <w:rFonts w:ascii="Bookman Old Style" w:eastAsia="Calibri" w:hAnsi="Bookman Old Style" w:cs="Arial"/>
          <w:sz w:val="24"/>
          <w:szCs w:val="24"/>
        </w:rPr>
        <w:t>maupun pelaku usaha pariwisata.</w:t>
      </w:r>
    </w:p>
    <w:p w:rsidR="00FD373F" w:rsidRPr="00163D38" w:rsidRDefault="00FD373F" w:rsidP="00DC3A1A">
      <w:pPr>
        <w:widowControl w:val="0"/>
        <w:autoSpaceDE w:val="0"/>
        <w:autoSpaceDN w:val="0"/>
        <w:adjustRightInd w:val="0"/>
        <w:spacing w:line="360" w:lineRule="auto"/>
        <w:ind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rPr>
        <w:t>Selain fungsi pemasaran, sistem informasi yang terkait dengan</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 xml:space="preserve">kepariwisataan perlu dikembangkan di secara lebih komprehensif, interaktif dan </w:t>
      </w:r>
      <w:r w:rsidRPr="00163D38">
        <w:rPr>
          <w:rFonts w:ascii="Bookman Old Style" w:eastAsia="Calibri" w:hAnsi="Bookman Old Style" w:cs="Arial"/>
          <w:i/>
          <w:sz w:val="24"/>
          <w:szCs w:val="24"/>
        </w:rPr>
        <w:t>up</w:t>
      </w:r>
      <w:r w:rsidRPr="00163D38">
        <w:rPr>
          <w:rFonts w:ascii="Bookman Old Style" w:eastAsia="Calibri" w:hAnsi="Bookman Old Style" w:cs="Arial"/>
          <w:i/>
          <w:sz w:val="24"/>
          <w:szCs w:val="24"/>
          <w:lang w:val="id-ID"/>
        </w:rPr>
        <w:t xml:space="preserve"> </w:t>
      </w:r>
      <w:r w:rsidRPr="00163D38">
        <w:rPr>
          <w:rFonts w:ascii="Bookman Old Style" w:eastAsia="Calibri" w:hAnsi="Bookman Old Style" w:cs="Arial"/>
          <w:i/>
          <w:sz w:val="24"/>
          <w:szCs w:val="24"/>
        </w:rPr>
        <w:t>to date</w:t>
      </w:r>
      <w:r w:rsidRPr="00163D38">
        <w:rPr>
          <w:rFonts w:ascii="Bookman Old Style" w:eastAsia="Calibri" w:hAnsi="Bookman Old Style" w:cs="Arial"/>
          <w:sz w:val="24"/>
          <w:szCs w:val="24"/>
        </w:rPr>
        <w:t xml:space="preserve"> di pusat-pusat distribusi wisatawan maupun di destinasi wisata dalam upaya</w:t>
      </w:r>
      <w:r w:rsidRPr="00163D38">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rPr>
        <w:t xml:space="preserve">meningkatkan pelayanan informasi kepada wisatawan. </w:t>
      </w:r>
    </w:p>
    <w:p w:rsidR="00FD373F" w:rsidRPr="00163D38" w:rsidRDefault="00DC3A1A" w:rsidP="002D2A72">
      <w:pPr>
        <w:pStyle w:val="Heading2"/>
        <w:rPr>
          <w:rFonts w:eastAsia="MS Mincho"/>
          <w:lang w:val="id-ID" w:eastAsia="ja-JP" w:bidi="hi-IN"/>
        </w:rPr>
      </w:pPr>
      <w:bookmarkStart w:id="83" w:name="_Toc530715903"/>
      <w:r>
        <w:rPr>
          <w:rFonts w:eastAsia="MS Mincho"/>
          <w:lang w:eastAsia="ja-JP" w:bidi="hi-IN"/>
        </w:rPr>
        <w:t>M.</w:t>
      </w:r>
      <w:r>
        <w:rPr>
          <w:rFonts w:eastAsia="MS Mincho"/>
          <w:lang w:eastAsia="ja-JP" w:bidi="hi-IN"/>
        </w:rPr>
        <w:tab/>
      </w:r>
      <w:r w:rsidR="00FD373F" w:rsidRPr="00163D38">
        <w:rPr>
          <w:rFonts w:eastAsia="MS Mincho"/>
          <w:lang w:val="id-ID" w:eastAsia="ja-JP" w:bidi="hi-IN"/>
        </w:rPr>
        <w:t>Karakteristik Pasar Wisatawan</w:t>
      </w:r>
      <w:bookmarkEnd w:id="83"/>
    </w:p>
    <w:p w:rsidR="00FD373F" w:rsidRPr="00163D38" w:rsidRDefault="00FD373F" w:rsidP="00DC3A1A">
      <w:pPr>
        <w:pStyle w:val="Heading3"/>
        <w:rPr>
          <w:rFonts w:eastAsia="Yu Gothic UI Semilight"/>
          <w:noProof/>
          <w:lang w:val="id-ID"/>
        </w:rPr>
      </w:pPr>
      <w:bookmarkStart w:id="84" w:name="_Toc530715904"/>
      <w:r w:rsidRPr="00163D38">
        <w:rPr>
          <w:rFonts w:eastAsia="Yu Gothic UI Semilight"/>
          <w:noProof/>
          <w:lang w:val="id-ID"/>
        </w:rPr>
        <w:t>1.</w:t>
      </w:r>
      <w:r w:rsidR="00DC3A1A">
        <w:rPr>
          <w:rFonts w:eastAsia="Yu Gothic UI Semilight"/>
          <w:noProof/>
        </w:rPr>
        <w:tab/>
      </w:r>
      <w:r w:rsidRPr="00163D38">
        <w:rPr>
          <w:rFonts w:eastAsia="Yu Gothic UI Semilight"/>
          <w:noProof/>
          <w:lang w:val="id-ID"/>
        </w:rPr>
        <w:t>Pola Perjalanan</w:t>
      </w:r>
      <w:bookmarkEnd w:id="84"/>
    </w:p>
    <w:p w:rsidR="00FD373F" w:rsidRPr="00163D38" w:rsidRDefault="00FD373F" w:rsidP="00DC3A1A">
      <w:pPr>
        <w:widowControl w:val="0"/>
        <w:autoSpaceDE w:val="0"/>
        <w:autoSpaceDN w:val="0"/>
        <w:adjustRightInd w:val="0"/>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Pada tingkat perencanaan RIPPAR Kota Bontang, pola perjalanan internasional maupun regional bagi wisman tidak diperlukan kajian secara mendetail. Penekanan yang diperlukan adalah kajian pola perjalanan di dalam daerah studi dan antar daerah dengan mempertimbangkan jumlah, asal dan tujuan, jenis wisatawan, lokasi dan jenis daerah tujuan wisata favorit. Pola perjalanan secara umum ini penting untuk proses analisis pasar wisata jangka panjang yang</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berkunjung ke beberapa daerah di Indonesia. Pola perjalanan yang dikaji tidak hanya yang eksisting, akan tapi yang potensial juga. Kecenderungan pariwisata harus diperhatikan sebagai contoh munculnya pasar baru, segmen baru, jenis objek dan daya tarik wisata baru dan munculnya sarana transportasi modern yang akan mengubah pola perjalanan wisatawan. Untuk menghasilkan proses perencanaan yang lebih baik maka proses ini dapat mengikutsertakan pihak hotel maupun agen atau operator perjalanan yang kompeten.</w:t>
      </w:r>
      <w:r>
        <w:rPr>
          <w:rFonts w:ascii="Bookman Old Style" w:eastAsia="Calibri" w:hAnsi="Bookman Old Style" w:cs="Arial"/>
          <w:sz w:val="24"/>
          <w:szCs w:val="24"/>
          <w:lang w:val="id-ID" w:eastAsia="id-ID"/>
        </w:rPr>
        <w:t xml:space="preserve"> </w:t>
      </w:r>
    </w:p>
    <w:p w:rsidR="00FD373F" w:rsidRPr="00163D38" w:rsidRDefault="00DC3A1A" w:rsidP="00DC3A1A">
      <w:pPr>
        <w:pStyle w:val="Heading3"/>
        <w:rPr>
          <w:rFonts w:eastAsia="Yu Gothic UI Semilight"/>
          <w:noProof/>
          <w:lang w:val="id-ID"/>
        </w:rPr>
      </w:pPr>
      <w:bookmarkStart w:id="85" w:name="_Toc530715905"/>
      <w:r>
        <w:rPr>
          <w:rFonts w:eastAsia="Yu Gothic UI Semilight"/>
          <w:noProof/>
        </w:rPr>
        <w:t>2.</w:t>
      </w:r>
      <w:r>
        <w:rPr>
          <w:rFonts w:eastAsia="Yu Gothic UI Semilight"/>
          <w:noProof/>
        </w:rPr>
        <w:tab/>
      </w:r>
      <w:r w:rsidR="00FD373F" w:rsidRPr="00163D38">
        <w:rPr>
          <w:rFonts w:eastAsia="Yu Gothic UI Semilight"/>
          <w:noProof/>
          <w:lang w:val="id-ID"/>
        </w:rPr>
        <w:t>Karakteristik Wisatawan</w:t>
      </w:r>
      <w:bookmarkEnd w:id="85"/>
    </w:p>
    <w:p w:rsidR="00FD373F" w:rsidRPr="00163D38" w:rsidRDefault="00FD373F" w:rsidP="00DC3A1A">
      <w:pPr>
        <w:widowControl w:val="0"/>
        <w:autoSpaceDE w:val="0"/>
        <w:autoSpaceDN w:val="0"/>
        <w:adjustRightInd w:val="0"/>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 xml:space="preserve">Jumlah kedatangan atau kunjungan wisatawan masa lalu </w:t>
      </w:r>
      <w:r w:rsidRPr="00163D38">
        <w:rPr>
          <w:rFonts w:ascii="Bookman Old Style" w:eastAsia="Calibri" w:hAnsi="Bookman Old Style" w:cs="Arial"/>
          <w:sz w:val="24"/>
          <w:szCs w:val="24"/>
          <w:lang w:val="id-ID" w:eastAsia="id-ID"/>
        </w:rPr>
        <w:lastRenderedPageBreak/>
        <w:t>dan saat ini harus ditentukan sebagai indikator dari pertumbuhan umum dan tingkat perkembangan pariwisata di suatu daerah. Gambaran kunjungan wisatawan bulanan dapat menunjukkan fluktuasi musiman. Karakteristik dan sikap dari wisatawan yang berkunjung perlu diidentifikasi dengan seksama. Karakteristik yang perlu dikaji</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dalam rangka RIPPAR Kota Bontang adalah sebagai berikut :</w:t>
      </w:r>
    </w:p>
    <w:p w:rsidR="00FD373F" w:rsidRPr="00163D38" w:rsidRDefault="00FD373F" w:rsidP="0095162C">
      <w:pPr>
        <w:numPr>
          <w:ilvl w:val="0"/>
          <w:numId w:val="55"/>
        </w:numPr>
        <w:autoSpaceDE w:val="0"/>
        <w:autoSpaceDN w:val="0"/>
        <w:adjustRightInd w:val="0"/>
        <w:spacing w:line="360" w:lineRule="auto"/>
        <w:ind w:left="851" w:hanging="426"/>
        <w:rPr>
          <w:rFonts w:ascii="Bookman Old Style" w:eastAsia="Yu Gothic UI Semilight" w:hAnsi="Bookman Old Style" w:cs="Arial"/>
          <w:b/>
          <w:sz w:val="24"/>
          <w:szCs w:val="24"/>
          <w:lang w:val="id-ID"/>
        </w:rPr>
      </w:pPr>
      <w:r w:rsidRPr="00163D38">
        <w:rPr>
          <w:rFonts w:ascii="Bookman Old Style" w:eastAsia="Calibri" w:hAnsi="Bookman Old Style" w:cs="Arial"/>
          <w:sz w:val="24"/>
          <w:szCs w:val="24"/>
          <w:lang w:val="id-ID" w:eastAsia="id-ID"/>
        </w:rPr>
        <w:t xml:space="preserve">Daerah asal </w:t>
      </w:r>
    </w:p>
    <w:p w:rsidR="00FD373F" w:rsidRPr="00163D38" w:rsidRDefault="00FD373F" w:rsidP="0095162C">
      <w:pPr>
        <w:widowControl w:val="0"/>
        <w:autoSpaceDE w:val="0"/>
        <w:autoSpaceDN w:val="0"/>
        <w:adjustRightInd w:val="0"/>
        <w:spacing w:line="360" w:lineRule="auto"/>
        <w:ind w:left="851" w:firstLine="567"/>
        <w:rPr>
          <w:rFonts w:ascii="Bookman Old Style" w:eastAsia="Yu Gothic UI Semilight" w:hAnsi="Bookman Old Style" w:cs="Arial"/>
          <w:b/>
          <w:sz w:val="24"/>
          <w:szCs w:val="24"/>
          <w:lang w:val="id-ID"/>
        </w:rPr>
      </w:pPr>
      <w:r w:rsidRPr="00163D38">
        <w:rPr>
          <w:rFonts w:ascii="Bookman Old Style" w:eastAsia="Calibri" w:hAnsi="Bookman Old Style" w:cs="Arial"/>
          <w:sz w:val="24"/>
          <w:szCs w:val="24"/>
          <w:lang w:val="id-ID" w:eastAsia="id-ID"/>
        </w:rPr>
        <w:t>Kebangsaan dan negara tempat tinggal bagi wisman, dan provinsi</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asal dan kota tempat tinggal bagi wisnus merupakan data penting dalam rangka fungsi pemasaran. Negara tempat tinggal patut dipertimbangkan, karena pada saat ini banyak sekali wisman yang tinggal menetap di suatu negara yang berbeda dengan kewarganegaraannya. Begitu pula dengan tenaga-tenaga ahli asing yang tinggal di Indonesia, sangat mungkin sekali mereka melakukan perjalanan secara</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ekstensif untuk melakukan kunjungan ke daerah-daerah di Indonesia.</w:t>
      </w:r>
      <w:r>
        <w:rPr>
          <w:rFonts w:ascii="Bookman Old Style" w:eastAsia="Calibri" w:hAnsi="Bookman Old Style" w:cs="Arial"/>
          <w:sz w:val="24"/>
          <w:szCs w:val="24"/>
          <w:lang w:val="id-ID" w:eastAsia="id-ID"/>
        </w:rPr>
        <w:t xml:space="preserve"> </w:t>
      </w:r>
    </w:p>
    <w:p w:rsidR="00FD373F" w:rsidRPr="00163D38" w:rsidRDefault="00FD373F" w:rsidP="0095162C">
      <w:pPr>
        <w:numPr>
          <w:ilvl w:val="0"/>
          <w:numId w:val="55"/>
        </w:numPr>
        <w:autoSpaceDE w:val="0"/>
        <w:autoSpaceDN w:val="0"/>
        <w:adjustRightInd w:val="0"/>
        <w:spacing w:line="360" w:lineRule="auto"/>
        <w:ind w:left="851" w:hanging="426"/>
        <w:rPr>
          <w:rFonts w:ascii="Bookman Old Style" w:eastAsia="Calibri" w:hAnsi="Bookman Old Style" w:cs="Times New Roman"/>
          <w:sz w:val="24"/>
          <w:szCs w:val="24"/>
          <w:lang w:val="id-ID" w:eastAsia="id-ID"/>
        </w:rPr>
      </w:pPr>
      <w:r w:rsidRPr="00163D38">
        <w:rPr>
          <w:rFonts w:ascii="Bookman Old Style" w:eastAsia="Calibri" w:hAnsi="Bookman Old Style" w:cs="Arial"/>
          <w:sz w:val="24"/>
          <w:szCs w:val="24"/>
          <w:lang w:val="id-ID" w:eastAsia="id-ID"/>
        </w:rPr>
        <w:t>Maksud perjalanan</w:t>
      </w:r>
    </w:p>
    <w:p w:rsidR="00FD373F" w:rsidRPr="00163D38" w:rsidRDefault="00FD373F" w:rsidP="0095162C">
      <w:pPr>
        <w:widowControl w:val="0"/>
        <w:autoSpaceDE w:val="0"/>
        <w:autoSpaceDN w:val="0"/>
        <w:adjustRightInd w:val="0"/>
        <w:spacing w:line="360" w:lineRule="auto"/>
        <w:ind w:left="851" w:firstLine="567"/>
        <w:rPr>
          <w:rFonts w:ascii="Bookman Old Style" w:eastAsia="Calibri" w:hAnsi="Bookman Old Style" w:cs="Times New Roman"/>
          <w:sz w:val="24"/>
          <w:szCs w:val="24"/>
          <w:lang w:val="id-ID" w:eastAsia="id-ID"/>
        </w:rPr>
      </w:pPr>
      <w:r w:rsidRPr="00163D38">
        <w:rPr>
          <w:rFonts w:ascii="Bookman Old Style" w:eastAsia="Calibri" w:hAnsi="Bookman Old Style" w:cs="Arial"/>
          <w:sz w:val="24"/>
          <w:szCs w:val="24"/>
          <w:lang w:val="id-ID" w:eastAsia="id-ID"/>
        </w:rPr>
        <w:t>Maksud perjalanan meliputi kategori berlibur, bisnis, studi, dinas, berkunjung ke teman atau keluarga dan mungkin beberapa jenis maksud lain bergantung dengan daerah. Maksud perjalanan menunjukkan karakteristik dari perencanaan pemasaran dan fasilitas yang akan dikembangkan di suatu daerah.</w:t>
      </w:r>
      <w:r>
        <w:rPr>
          <w:rFonts w:ascii="Bookman Old Style" w:eastAsia="Calibri" w:hAnsi="Bookman Old Style" w:cs="Arial"/>
          <w:sz w:val="24"/>
          <w:szCs w:val="24"/>
          <w:lang w:val="id-ID" w:eastAsia="id-ID"/>
        </w:rPr>
        <w:t xml:space="preserve"> </w:t>
      </w:r>
    </w:p>
    <w:p w:rsidR="00FD373F" w:rsidRPr="00163D38" w:rsidRDefault="00FD373F" w:rsidP="0095162C">
      <w:pPr>
        <w:numPr>
          <w:ilvl w:val="0"/>
          <w:numId w:val="55"/>
        </w:numPr>
        <w:autoSpaceDE w:val="0"/>
        <w:autoSpaceDN w:val="0"/>
        <w:adjustRightInd w:val="0"/>
        <w:spacing w:line="360" w:lineRule="auto"/>
        <w:ind w:left="851" w:hanging="426"/>
        <w:rPr>
          <w:rFonts w:ascii="Bookman Old Style" w:eastAsia="Calibri" w:hAnsi="Bookman Old Style" w:cs="Times New Roman"/>
          <w:sz w:val="24"/>
          <w:szCs w:val="24"/>
          <w:lang w:val="id-ID" w:eastAsia="id-ID"/>
        </w:rPr>
      </w:pPr>
      <w:r w:rsidRPr="00163D38">
        <w:rPr>
          <w:rFonts w:ascii="Bookman Old Style" w:eastAsia="Calibri" w:hAnsi="Bookman Old Style" w:cs="Arial"/>
          <w:sz w:val="24"/>
          <w:szCs w:val="24"/>
          <w:lang w:val="id-ID" w:eastAsia="id-ID"/>
        </w:rPr>
        <w:t>Lama tinggal</w:t>
      </w:r>
    </w:p>
    <w:p w:rsidR="00FD373F" w:rsidRPr="00163D38" w:rsidRDefault="00FD373F" w:rsidP="0095162C">
      <w:pPr>
        <w:widowControl w:val="0"/>
        <w:autoSpaceDE w:val="0"/>
        <w:autoSpaceDN w:val="0"/>
        <w:adjustRightInd w:val="0"/>
        <w:spacing w:line="360" w:lineRule="auto"/>
        <w:ind w:left="851" w:firstLine="567"/>
        <w:rPr>
          <w:rFonts w:ascii="Bookman Old Style" w:eastAsia="Calibri" w:hAnsi="Bookman Old Style" w:cs="Times New Roman"/>
          <w:sz w:val="24"/>
          <w:szCs w:val="24"/>
          <w:lang w:val="id-ID" w:eastAsia="id-ID"/>
        </w:rPr>
      </w:pPr>
      <w:r w:rsidRPr="00163D38">
        <w:rPr>
          <w:rFonts w:ascii="Bookman Old Style" w:eastAsia="Calibri" w:hAnsi="Bookman Old Style" w:cs="Arial"/>
          <w:sz w:val="24"/>
          <w:szCs w:val="24"/>
          <w:lang w:val="id-ID" w:eastAsia="id-ID"/>
        </w:rPr>
        <w:t>Lama tinggal wisatawan bergantung pada jumlah malam wisatawan tinggal di suatu daerah. Informasi ini merupakan masukan untuk mengetahui penggunaan fasilitas dan belanja wisatawan.</w:t>
      </w:r>
      <w:r>
        <w:rPr>
          <w:rFonts w:ascii="Bookman Old Style" w:eastAsia="Calibri" w:hAnsi="Bookman Old Style" w:cs="Arial"/>
          <w:sz w:val="24"/>
          <w:szCs w:val="24"/>
          <w:lang w:val="id-ID" w:eastAsia="id-ID"/>
        </w:rPr>
        <w:t xml:space="preserve"> </w:t>
      </w:r>
    </w:p>
    <w:p w:rsidR="00FD373F" w:rsidRPr="00163D38" w:rsidRDefault="00FD373F" w:rsidP="0095162C">
      <w:pPr>
        <w:numPr>
          <w:ilvl w:val="0"/>
          <w:numId w:val="55"/>
        </w:numPr>
        <w:autoSpaceDE w:val="0"/>
        <w:autoSpaceDN w:val="0"/>
        <w:adjustRightInd w:val="0"/>
        <w:spacing w:line="360" w:lineRule="auto"/>
        <w:ind w:left="851" w:hanging="426"/>
        <w:rPr>
          <w:rFonts w:ascii="Bookman Old Style" w:eastAsia="Calibri" w:hAnsi="Bookman Old Style" w:cs="Times New Roman"/>
          <w:sz w:val="24"/>
          <w:szCs w:val="24"/>
          <w:lang w:val="id-ID" w:eastAsia="id-ID"/>
        </w:rPr>
      </w:pPr>
      <w:r w:rsidRPr="00163D38">
        <w:rPr>
          <w:rFonts w:ascii="Bookman Old Style" w:eastAsia="Calibri" w:hAnsi="Bookman Old Style" w:cs="Arial"/>
          <w:sz w:val="24"/>
          <w:szCs w:val="24"/>
          <w:lang w:val="id-ID" w:eastAsia="id-ID"/>
        </w:rPr>
        <w:t>Umur, jenis kelamin, jumlah anggota keluarga/teman yang ikut perjalanan.</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Hal ini merupakan karakteristik penting untuk mengetahui dalam penentuan profit pemasaran dan fasilitas pariwisata dalam rangka proses perencanaan. Umur</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 xml:space="preserve">sendiri dapat dikelompokkan menjadi kelompok tertentu </w:t>
      </w:r>
      <w:r w:rsidRPr="00163D38">
        <w:rPr>
          <w:rFonts w:ascii="Bookman Old Style" w:eastAsia="Calibri" w:hAnsi="Bookman Old Style" w:cs="Arial"/>
          <w:sz w:val="24"/>
          <w:szCs w:val="24"/>
          <w:lang w:val="id-ID" w:eastAsia="id-ID"/>
        </w:rPr>
        <w:lastRenderedPageBreak/>
        <w:t>karena sering kali wisatawan tidak mau diketahui umur mereka secara pasti.</w:t>
      </w:r>
      <w:r>
        <w:rPr>
          <w:rFonts w:ascii="Bookman Old Style" w:eastAsia="Calibri" w:hAnsi="Bookman Old Style" w:cs="Arial"/>
          <w:sz w:val="24"/>
          <w:szCs w:val="24"/>
          <w:lang w:val="id-ID" w:eastAsia="id-ID"/>
        </w:rPr>
        <w:t xml:space="preserve"> </w:t>
      </w:r>
    </w:p>
    <w:p w:rsidR="00FD373F" w:rsidRPr="00163D38" w:rsidRDefault="00FD373F" w:rsidP="0095162C">
      <w:pPr>
        <w:numPr>
          <w:ilvl w:val="0"/>
          <w:numId w:val="55"/>
        </w:numPr>
        <w:autoSpaceDE w:val="0"/>
        <w:autoSpaceDN w:val="0"/>
        <w:adjustRightInd w:val="0"/>
        <w:spacing w:line="360" w:lineRule="auto"/>
        <w:ind w:left="851" w:hanging="426"/>
        <w:rPr>
          <w:rFonts w:ascii="Bookman Old Style" w:eastAsia="Calibri" w:hAnsi="Bookman Old Style" w:cs="Times New Roman"/>
          <w:sz w:val="24"/>
          <w:szCs w:val="24"/>
          <w:lang w:val="id-ID" w:eastAsia="id-ID"/>
        </w:rPr>
      </w:pPr>
      <w:r w:rsidRPr="00163D38">
        <w:rPr>
          <w:rFonts w:ascii="Bookman Old Style" w:eastAsia="Calibri" w:hAnsi="Bookman Old Style" w:cs="Arial"/>
          <w:sz w:val="24"/>
          <w:szCs w:val="24"/>
          <w:lang w:val="id-ID" w:eastAsia="id-ID"/>
        </w:rPr>
        <w:t xml:space="preserve">Jenis pekerjaan dan tingkat pendapatan </w:t>
      </w:r>
    </w:p>
    <w:p w:rsidR="00FD373F" w:rsidRPr="00163D38" w:rsidRDefault="00FD373F" w:rsidP="0095162C">
      <w:pPr>
        <w:widowControl w:val="0"/>
        <w:autoSpaceDE w:val="0"/>
        <w:autoSpaceDN w:val="0"/>
        <w:adjustRightInd w:val="0"/>
        <w:spacing w:line="360" w:lineRule="auto"/>
        <w:ind w:left="851" w:firstLine="567"/>
        <w:rPr>
          <w:rFonts w:ascii="Bookman Old Style" w:eastAsia="Calibri" w:hAnsi="Bookman Old Style" w:cs="Times New Roman"/>
          <w:sz w:val="24"/>
          <w:szCs w:val="24"/>
          <w:lang w:val="id-ID" w:eastAsia="id-ID"/>
        </w:rPr>
      </w:pPr>
      <w:r w:rsidRPr="00163D38">
        <w:rPr>
          <w:rFonts w:ascii="Bookman Old Style" w:eastAsia="Calibri" w:hAnsi="Bookman Old Style" w:cs="Arial"/>
          <w:sz w:val="24"/>
          <w:szCs w:val="24"/>
          <w:lang w:val="id-ID" w:eastAsia="id-ID"/>
        </w:rPr>
        <w:t>Jenis pekerjaan dapat dikategorikan menjadi : manajer, profesional, tenaga ahli, ibu rumah tangga, pelajar dan mahasiswa, dan pensiunan. Tingkat pendapatan juga dapat dikelompokkan menjadi kelompok tertentu.</w:t>
      </w:r>
      <w:r>
        <w:rPr>
          <w:rFonts w:ascii="Bookman Old Style" w:eastAsia="Calibri" w:hAnsi="Bookman Old Style" w:cs="Arial"/>
          <w:sz w:val="24"/>
          <w:szCs w:val="24"/>
          <w:lang w:val="id-ID" w:eastAsia="id-ID"/>
        </w:rPr>
        <w:t xml:space="preserve"> </w:t>
      </w:r>
    </w:p>
    <w:p w:rsidR="00FD373F" w:rsidRPr="00163D38" w:rsidRDefault="00FD373F" w:rsidP="0095162C">
      <w:pPr>
        <w:numPr>
          <w:ilvl w:val="0"/>
          <w:numId w:val="55"/>
        </w:numPr>
        <w:autoSpaceDE w:val="0"/>
        <w:autoSpaceDN w:val="0"/>
        <w:adjustRightInd w:val="0"/>
        <w:spacing w:line="360" w:lineRule="auto"/>
        <w:ind w:left="851" w:hanging="426"/>
        <w:rPr>
          <w:rFonts w:ascii="Bookman Old Style" w:eastAsia="Calibri" w:hAnsi="Bookman Old Style" w:cs="Times New Roman"/>
          <w:sz w:val="24"/>
          <w:szCs w:val="24"/>
          <w:lang w:val="id-ID" w:eastAsia="id-ID"/>
        </w:rPr>
      </w:pPr>
      <w:r w:rsidRPr="00163D38">
        <w:rPr>
          <w:rFonts w:ascii="Bookman Old Style" w:eastAsia="Calibri" w:hAnsi="Bookman Old Style" w:cs="Arial"/>
          <w:sz w:val="24"/>
          <w:szCs w:val="24"/>
          <w:lang w:val="id-ID" w:eastAsia="id-ID"/>
        </w:rPr>
        <w:t>Tempat yang dikunjungi dan tempat tinggal selama perjalanan.</w:t>
      </w:r>
    </w:p>
    <w:p w:rsidR="00FD373F" w:rsidRPr="00163D38" w:rsidRDefault="00FD373F" w:rsidP="0095162C">
      <w:pPr>
        <w:widowControl w:val="0"/>
        <w:autoSpaceDE w:val="0"/>
        <w:autoSpaceDN w:val="0"/>
        <w:adjustRightInd w:val="0"/>
        <w:spacing w:line="360" w:lineRule="auto"/>
        <w:ind w:left="851" w:firstLine="567"/>
        <w:rPr>
          <w:rFonts w:ascii="Bookman Old Style" w:eastAsia="Calibri" w:hAnsi="Bookman Old Style" w:cs="Times New Roman"/>
          <w:sz w:val="24"/>
          <w:szCs w:val="24"/>
          <w:lang w:val="id-ID" w:eastAsia="id-ID"/>
        </w:rPr>
      </w:pPr>
      <w:r w:rsidRPr="00163D38">
        <w:rPr>
          <w:rFonts w:ascii="Bookman Old Style" w:eastAsia="Calibri" w:hAnsi="Bookman Old Style" w:cs="Arial"/>
          <w:sz w:val="24"/>
          <w:szCs w:val="24"/>
          <w:lang w:val="id-ID" w:eastAsia="id-ID"/>
        </w:rPr>
        <w:t>Tempat-tempat yang dikunjungi selama melakukan kunjungan di Indonesia (Nasional) maupun di kabupaten/</w:t>
      </w:r>
      <w:r w:rsidR="007D7D1B">
        <w:rPr>
          <w:rFonts w:ascii="Bookman Old Style" w:eastAsia="Calibri" w:hAnsi="Bookman Old Style" w:cs="Arial"/>
          <w:sz w:val="24"/>
          <w:szCs w:val="24"/>
          <w:lang w:val="en-ID" w:eastAsia="id-ID"/>
        </w:rPr>
        <w:t xml:space="preserve"> </w:t>
      </w:r>
      <w:r w:rsidRPr="00163D38">
        <w:rPr>
          <w:rFonts w:ascii="Bookman Old Style" w:eastAsia="Calibri" w:hAnsi="Bookman Old Style" w:cs="Arial"/>
          <w:sz w:val="24"/>
          <w:szCs w:val="24"/>
          <w:lang w:val="id-ID" w:eastAsia="id-ID"/>
        </w:rPr>
        <w:t>kota sendiri merupakan informasi penting untuk proses perencanaan.</w:t>
      </w:r>
      <w:r>
        <w:rPr>
          <w:rFonts w:ascii="Bookman Old Style" w:eastAsia="Calibri" w:hAnsi="Bookman Old Style" w:cs="Arial"/>
          <w:sz w:val="24"/>
          <w:szCs w:val="24"/>
          <w:lang w:val="id-ID" w:eastAsia="id-ID"/>
        </w:rPr>
        <w:t xml:space="preserve"> </w:t>
      </w:r>
    </w:p>
    <w:p w:rsidR="00FD373F" w:rsidRPr="00163D38" w:rsidRDefault="00FD373F" w:rsidP="0095162C">
      <w:pPr>
        <w:numPr>
          <w:ilvl w:val="0"/>
          <w:numId w:val="55"/>
        </w:numPr>
        <w:autoSpaceDE w:val="0"/>
        <w:autoSpaceDN w:val="0"/>
        <w:adjustRightInd w:val="0"/>
        <w:spacing w:line="360" w:lineRule="auto"/>
        <w:ind w:left="851" w:hanging="426"/>
        <w:rPr>
          <w:rFonts w:ascii="Bookman Old Style" w:eastAsia="Calibri" w:hAnsi="Bookman Old Style" w:cs="Times New Roman"/>
          <w:sz w:val="24"/>
          <w:szCs w:val="24"/>
          <w:lang w:val="id-ID" w:eastAsia="id-ID"/>
        </w:rPr>
      </w:pPr>
      <w:r w:rsidRPr="00163D38">
        <w:rPr>
          <w:rFonts w:ascii="Bookman Old Style" w:eastAsia="Calibri" w:hAnsi="Bookman Old Style" w:cs="Arial"/>
          <w:sz w:val="24"/>
          <w:szCs w:val="24"/>
          <w:lang w:val="id-ID" w:eastAsia="id-ID"/>
        </w:rPr>
        <w:t>Jumlah kali kunjungan ke daerah</w:t>
      </w:r>
    </w:p>
    <w:p w:rsidR="00FD373F" w:rsidRPr="00163D38" w:rsidRDefault="00FD373F" w:rsidP="0095162C">
      <w:pPr>
        <w:widowControl w:val="0"/>
        <w:autoSpaceDE w:val="0"/>
        <w:autoSpaceDN w:val="0"/>
        <w:adjustRightInd w:val="0"/>
        <w:spacing w:line="360" w:lineRule="auto"/>
        <w:ind w:left="851" w:firstLine="567"/>
        <w:rPr>
          <w:rFonts w:ascii="Bookman Old Style" w:eastAsia="Calibri" w:hAnsi="Bookman Old Style" w:cs="Times New Roman"/>
          <w:sz w:val="24"/>
          <w:szCs w:val="24"/>
          <w:lang w:val="id-ID" w:eastAsia="id-ID"/>
        </w:rPr>
      </w:pPr>
      <w:r w:rsidRPr="00163D38">
        <w:rPr>
          <w:rFonts w:ascii="Bookman Old Style" w:eastAsia="Calibri" w:hAnsi="Bookman Old Style" w:cs="Arial"/>
          <w:sz w:val="24"/>
          <w:szCs w:val="24"/>
          <w:lang w:val="id-ID" w:eastAsia="id-ID"/>
        </w:rPr>
        <w:t>Jenis kunjungan ke suatu daerah dapat merupakan yang pertama kali atau kunjungan ulang. Dengan tingginya kunjungan ulang maka hal ini menunjukkan bahwa daerah tertentu memiliki daya tarik yang "berkelanjutan", sehingga orang ingin melakukan kunjungan ulang.</w:t>
      </w:r>
      <w:r>
        <w:rPr>
          <w:rFonts w:ascii="Bookman Old Style" w:eastAsia="Calibri" w:hAnsi="Bookman Old Style" w:cs="Arial"/>
          <w:sz w:val="24"/>
          <w:szCs w:val="24"/>
          <w:lang w:val="id-ID" w:eastAsia="id-ID"/>
        </w:rPr>
        <w:t xml:space="preserve"> </w:t>
      </w:r>
    </w:p>
    <w:p w:rsidR="00FD373F" w:rsidRPr="00163D38" w:rsidRDefault="00FD373F" w:rsidP="0095162C">
      <w:pPr>
        <w:numPr>
          <w:ilvl w:val="0"/>
          <w:numId w:val="55"/>
        </w:numPr>
        <w:autoSpaceDE w:val="0"/>
        <w:autoSpaceDN w:val="0"/>
        <w:adjustRightInd w:val="0"/>
        <w:spacing w:line="360" w:lineRule="auto"/>
        <w:ind w:left="851" w:hanging="426"/>
        <w:rPr>
          <w:rFonts w:ascii="Bookman Old Style" w:eastAsia="Calibri" w:hAnsi="Bookman Old Style" w:cs="Times New Roman"/>
          <w:sz w:val="24"/>
          <w:szCs w:val="24"/>
          <w:lang w:val="id-ID" w:eastAsia="id-ID"/>
        </w:rPr>
      </w:pPr>
      <w:r w:rsidRPr="00163D38">
        <w:rPr>
          <w:rFonts w:ascii="Bookman Old Style" w:eastAsia="Calibri" w:hAnsi="Bookman Old Style" w:cs="Arial"/>
          <w:sz w:val="24"/>
          <w:szCs w:val="24"/>
          <w:lang w:val="id-ID" w:eastAsia="id-ID"/>
        </w:rPr>
        <w:t xml:space="preserve">Individual atau kelompok </w:t>
      </w:r>
    </w:p>
    <w:p w:rsidR="00FD373F" w:rsidRPr="00163D38" w:rsidRDefault="00FD373F" w:rsidP="0095162C">
      <w:pPr>
        <w:widowControl w:val="0"/>
        <w:autoSpaceDE w:val="0"/>
        <w:autoSpaceDN w:val="0"/>
        <w:adjustRightInd w:val="0"/>
        <w:spacing w:line="360" w:lineRule="auto"/>
        <w:ind w:left="851" w:firstLine="567"/>
        <w:rPr>
          <w:rFonts w:ascii="Bookman Old Style" w:eastAsia="Calibri" w:hAnsi="Bookman Old Style" w:cs="Times New Roman"/>
          <w:sz w:val="24"/>
          <w:szCs w:val="24"/>
          <w:lang w:val="id-ID" w:eastAsia="id-ID"/>
        </w:rPr>
      </w:pPr>
      <w:r w:rsidRPr="00163D38">
        <w:rPr>
          <w:rFonts w:ascii="Bookman Old Style" w:eastAsia="Calibri" w:hAnsi="Bookman Old Style" w:cs="Arial"/>
          <w:sz w:val="24"/>
          <w:szCs w:val="24"/>
          <w:lang w:val="id-ID" w:eastAsia="id-ID"/>
        </w:rPr>
        <w:t>Sebagian wisatawan melakukan kunjungan wisata ke</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suatu daerah secara mandiri (</w:t>
      </w:r>
      <w:r w:rsidRPr="00163D38">
        <w:rPr>
          <w:rFonts w:ascii="Bookman Old Style" w:eastAsia="Calibri" w:hAnsi="Bookman Old Style" w:cs="Arial"/>
          <w:i/>
          <w:sz w:val="24"/>
          <w:szCs w:val="24"/>
          <w:lang w:val="id-ID" w:eastAsia="id-ID"/>
        </w:rPr>
        <w:t>independen)</w:t>
      </w:r>
      <w:r w:rsidRPr="00163D38">
        <w:rPr>
          <w:rFonts w:ascii="Bookman Old Style" w:eastAsia="Calibri" w:hAnsi="Bookman Old Style" w:cs="Arial"/>
          <w:sz w:val="24"/>
          <w:szCs w:val="24"/>
          <w:lang w:val="id-ID" w:eastAsia="id-ID"/>
        </w:rPr>
        <w:t>, sementara yang lainnya datang dalam kelompok wisata. Informasi ini dimanfaatkan untuk fungsi pemasaran dan perencanaan.</w:t>
      </w:r>
      <w:r>
        <w:rPr>
          <w:rFonts w:ascii="Bookman Old Style" w:eastAsia="Calibri" w:hAnsi="Bookman Old Style" w:cs="Arial"/>
          <w:sz w:val="24"/>
          <w:szCs w:val="24"/>
          <w:lang w:val="id-ID" w:eastAsia="id-ID"/>
        </w:rPr>
        <w:t xml:space="preserve"> </w:t>
      </w:r>
    </w:p>
    <w:p w:rsidR="00FD373F" w:rsidRPr="00163D38" w:rsidRDefault="00FD373F" w:rsidP="0095162C">
      <w:pPr>
        <w:numPr>
          <w:ilvl w:val="0"/>
          <w:numId w:val="55"/>
        </w:numPr>
        <w:autoSpaceDE w:val="0"/>
        <w:autoSpaceDN w:val="0"/>
        <w:adjustRightInd w:val="0"/>
        <w:spacing w:line="360" w:lineRule="auto"/>
        <w:ind w:left="851" w:hanging="426"/>
        <w:rPr>
          <w:rFonts w:ascii="Bookman Old Style" w:eastAsia="Calibri" w:hAnsi="Bookman Old Style" w:cs="Times New Roman"/>
          <w:sz w:val="24"/>
          <w:szCs w:val="24"/>
          <w:lang w:val="id-ID" w:eastAsia="id-ID"/>
        </w:rPr>
      </w:pPr>
      <w:r w:rsidRPr="00163D38">
        <w:rPr>
          <w:rFonts w:ascii="Bookman Old Style" w:eastAsia="Calibri" w:hAnsi="Bookman Old Style" w:cs="Arial"/>
          <w:sz w:val="24"/>
          <w:szCs w:val="24"/>
          <w:lang w:val="id-ID" w:eastAsia="id-ID"/>
        </w:rPr>
        <w:t>Pola belanja wisatawan</w:t>
      </w:r>
    </w:p>
    <w:p w:rsidR="00FD373F" w:rsidRPr="00163D38" w:rsidRDefault="00FD373F" w:rsidP="0095162C">
      <w:pPr>
        <w:widowControl w:val="0"/>
        <w:autoSpaceDE w:val="0"/>
        <w:autoSpaceDN w:val="0"/>
        <w:adjustRightInd w:val="0"/>
        <w:spacing w:line="360" w:lineRule="auto"/>
        <w:ind w:left="851" w:firstLine="567"/>
        <w:rPr>
          <w:rFonts w:ascii="Bookman Old Style" w:eastAsia="Calibri" w:hAnsi="Bookman Old Style" w:cs="Times New Roman"/>
          <w:sz w:val="24"/>
          <w:szCs w:val="24"/>
          <w:lang w:val="id-ID" w:eastAsia="id-ID"/>
        </w:rPr>
      </w:pPr>
      <w:r w:rsidRPr="00163D38">
        <w:rPr>
          <w:rFonts w:ascii="Bookman Old Style" w:eastAsia="Calibri" w:hAnsi="Bookman Old Style" w:cs="Arial"/>
          <w:sz w:val="24"/>
          <w:szCs w:val="24"/>
          <w:lang w:val="id-ID" w:eastAsia="id-ID"/>
        </w:rPr>
        <w:t>Jumlah total belanja dan wisatawan dan distribusi belanja mereka (akomodasi, makanan dan minuman, belanja, transport lokal, tour dan lainnya) merupakan informasi penting untuk menentukan dampak ekonomidan pariwisata dan merupakan masukan untuk merekomendasikan cara untuk</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meningkatkan belanja wisatawan di suatu daerah. Uang yang dibelanjakan oleh</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wisatawan akan sangat baik bila ditentukan dengan survey khusus atau dengan mengidenti- fikasi dan hotel, restoran, agen perjalanan, pertokoan dan tempat- tempat penukaran mata uang asing.</w:t>
      </w:r>
      <w:r>
        <w:rPr>
          <w:rFonts w:ascii="Bookman Old Style" w:eastAsia="Calibri" w:hAnsi="Bookman Old Style" w:cs="Arial"/>
          <w:sz w:val="24"/>
          <w:szCs w:val="24"/>
          <w:lang w:val="id-ID" w:eastAsia="id-ID"/>
        </w:rPr>
        <w:t xml:space="preserve"> </w:t>
      </w:r>
    </w:p>
    <w:p w:rsidR="00FD373F" w:rsidRPr="00163D38" w:rsidRDefault="00FD373F" w:rsidP="0095162C">
      <w:pPr>
        <w:numPr>
          <w:ilvl w:val="0"/>
          <w:numId w:val="55"/>
        </w:numPr>
        <w:autoSpaceDE w:val="0"/>
        <w:autoSpaceDN w:val="0"/>
        <w:adjustRightInd w:val="0"/>
        <w:spacing w:line="360" w:lineRule="auto"/>
        <w:ind w:left="851" w:hanging="426"/>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lastRenderedPageBreak/>
        <w:t xml:space="preserve">Sikap dan tingkat kepuasan wisatawan </w:t>
      </w:r>
    </w:p>
    <w:p w:rsidR="00FD373F" w:rsidRPr="00163D38" w:rsidRDefault="00FD373F" w:rsidP="0095162C">
      <w:pPr>
        <w:widowControl w:val="0"/>
        <w:autoSpaceDE w:val="0"/>
        <w:autoSpaceDN w:val="0"/>
        <w:adjustRightInd w:val="0"/>
        <w:spacing w:line="360" w:lineRule="auto"/>
        <w:ind w:left="851"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Menentukan sikap dan tingkat kepuasan wisatawan tentang daerah, objek dan daya tarik wisata, fasilitas dan pelayanan merupakan informasi yang berharga bagi proses peningkatan pariwisata, setidaknya merupakan dasar dan keinginan pasar eksisting. Infonnasi ini akan sangat baik bila menggunakan survey secara khusus dengan juga memperhatikan pola belanja dan karakteristik wisatawan, sehingga seluruh faktor dapat diidentifikasi korelasinya. Survey ini dapat meliputi pertanyaan fasilita satau pelayanan apa yang perfu ditingkatkan bila mereka melakukan kunjungan ulang ke daerah ini.</w:t>
      </w:r>
    </w:p>
    <w:p w:rsidR="00FD373F" w:rsidRPr="00163D38" w:rsidRDefault="00FD373F" w:rsidP="0095162C">
      <w:pPr>
        <w:widowControl w:val="0"/>
        <w:autoSpaceDE w:val="0"/>
        <w:autoSpaceDN w:val="0"/>
        <w:adjustRightInd w:val="0"/>
        <w:spacing w:line="360" w:lineRule="auto"/>
        <w:ind w:left="851"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Kondisi eksisting saat ini, untuk wisatawan yang berkunjung ke wilayah Kota Bontang masih terbilang cukup rendah. Kebanyakan wisatawan/bangkitan wisata lebih berorientasi dari Balikpapan-Samarinda,</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dan sebagian meneruskan distinasi ke pedalaman, serta ke wilayah lainnya di Provinsi Kalimantan Timur.</w:t>
      </w:r>
    </w:p>
    <w:p w:rsidR="00FD373F" w:rsidRPr="00163D38" w:rsidRDefault="00FD373F" w:rsidP="001E62AC">
      <w:pPr>
        <w:widowControl w:val="0"/>
        <w:autoSpaceDE w:val="0"/>
        <w:autoSpaceDN w:val="0"/>
        <w:adjustRightInd w:val="0"/>
        <w:spacing w:line="360" w:lineRule="auto"/>
        <w:ind w:left="851"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Meski demikian, potensi pariwisata yang dimiliki oleh Kota Bontang pada dasarnya sangat menarik kehidupan budaya pesisir yang dimiliki, jika dibandingkan dengan beberapa distinasi di wilayah lainnya di Kalimantan Timur.</w:t>
      </w:r>
    </w:p>
    <w:p w:rsidR="00FD373F" w:rsidRPr="00163D38" w:rsidRDefault="001E62AC" w:rsidP="001E62AC">
      <w:pPr>
        <w:pStyle w:val="Heading3"/>
        <w:rPr>
          <w:rFonts w:eastAsia="Calibri"/>
          <w:lang w:val="id-ID" w:eastAsia="id-ID"/>
        </w:rPr>
      </w:pPr>
      <w:bookmarkStart w:id="86" w:name="_Toc530715906"/>
      <w:r>
        <w:rPr>
          <w:rFonts w:eastAsia="Calibri"/>
          <w:lang w:eastAsia="id-ID"/>
        </w:rPr>
        <w:t>3</w:t>
      </w:r>
      <w:r w:rsidR="00FD373F" w:rsidRPr="00163D38">
        <w:rPr>
          <w:rFonts w:eastAsia="Calibri"/>
          <w:lang w:val="id-ID" w:eastAsia="id-ID"/>
        </w:rPr>
        <w:t>.</w:t>
      </w:r>
      <w:r>
        <w:rPr>
          <w:rFonts w:eastAsia="Calibri"/>
          <w:lang w:eastAsia="id-ID"/>
        </w:rPr>
        <w:tab/>
      </w:r>
      <w:r w:rsidR="00FD373F" w:rsidRPr="00163D38">
        <w:rPr>
          <w:rFonts w:eastAsia="Calibri"/>
          <w:lang w:val="id-ID" w:eastAsia="id-ID"/>
        </w:rPr>
        <w:t>Jumlah Kunjungan Wasatawan ke Kalimantan Timur dan Kota Bontang</w:t>
      </w:r>
      <w:bookmarkEnd w:id="86"/>
    </w:p>
    <w:p w:rsidR="00FD373F" w:rsidRPr="00C164C4" w:rsidRDefault="00FD373F" w:rsidP="001E62AC">
      <w:pPr>
        <w:widowControl w:val="0"/>
        <w:autoSpaceDE w:val="0"/>
        <w:autoSpaceDN w:val="0"/>
        <w:adjustRightInd w:val="0"/>
        <w:spacing w:line="360" w:lineRule="auto"/>
        <w:ind w:left="425" w:firstLine="567"/>
        <w:rPr>
          <w:rFonts w:ascii="Bookman Old Style" w:eastAsia="Calibri" w:hAnsi="Bookman Old Style" w:cs="Arial"/>
          <w:sz w:val="24"/>
          <w:szCs w:val="24"/>
          <w:lang w:eastAsia="id-ID"/>
        </w:rPr>
      </w:pPr>
      <w:r w:rsidRPr="00163D38">
        <w:rPr>
          <w:rFonts w:ascii="Bookman Old Style" w:eastAsia="Calibri" w:hAnsi="Bookman Old Style" w:cs="Arial"/>
          <w:sz w:val="24"/>
          <w:szCs w:val="24"/>
          <w:lang w:val="id-ID" w:eastAsia="id-ID"/>
        </w:rPr>
        <w:t xml:space="preserve">Jumlah kunjungan wisatawan domestik ke wilayah Kalimantan Timur sejak tahun 2009 sampai pada tahun 2015 mengalami peningkatan pada tahun 2009 sebanyak 1.131.906 kunjungan wisatawan meningkat menjadi 4.270.740 kunjungan wisatawan Tahun 2015. Demikian juga wisatawan mancanegara masuk ke wilayah Kalimantan Timur cukup meningkat dari 23.768 kunjungan meningkat menjadi 49.285 kunjungan pada tahun 2015. Perkembangannya kunjungnan wistawan dapat dilihat pada Tabel </w:t>
      </w:r>
      <w:r w:rsidR="00C164C4">
        <w:rPr>
          <w:rFonts w:ascii="Bookman Old Style" w:eastAsia="Calibri" w:hAnsi="Bookman Old Style" w:cs="Arial"/>
          <w:sz w:val="24"/>
          <w:szCs w:val="24"/>
          <w:lang w:eastAsia="id-ID"/>
        </w:rPr>
        <w:t>2.19</w:t>
      </w:r>
      <w:r w:rsidRPr="00163D38">
        <w:rPr>
          <w:rFonts w:ascii="Bookman Old Style" w:eastAsia="Calibri" w:hAnsi="Bookman Old Style" w:cs="Arial"/>
          <w:sz w:val="24"/>
          <w:szCs w:val="24"/>
          <w:lang w:val="id-ID" w:eastAsia="id-ID"/>
        </w:rPr>
        <w:t xml:space="preserve">. dan Tabel </w:t>
      </w:r>
      <w:r w:rsidR="00C164C4">
        <w:rPr>
          <w:rFonts w:ascii="Bookman Old Style" w:eastAsia="Calibri" w:hAnsi="Bookman Old Style" w:cs="Arial"/>
          <w:sz w:val="24"/>
          <w:szCs w:val="24"/>
          <w:lang w:eastAsia="id-ID"/>
        </w:rPr>
        <w:t>2.20.</w:t>
      </w:r>
    </w:p>
    <w:p w:rsidR="00FD373F" w:rsidRPr="001E62AC" w:rsidRDefault="00FD373F" w:rsidP="001E62AC">
      <w:pPr>
        <w:pStyle w:val="Tabel"/>
        <w:rPr>
          <w:lang w:val="en-US"/>
        </w:rPr>
      </w:pPr>
      <w:bookmarkStart w:id="87" w:name="_Toc524894834"/>
      <w:r w:rsidRPr="00163D38">
        <w:t>Tabel</w:t>
      </w:r>
      <w:r>
        <w:t xml:space="preserve"> </w:t>
      </w:r>
      <w:r w:rsidR="00C164C4">
        <w:rPr>
          <w:lang w:val="en-US"/>
        </w:rPr>
        <w:t>2.19</w:t>
      </w:r>
      <w:r w:rsidRPr="00163D38">
        <w:t>.</w:t>
      </w:r>
      <w:r w:rsidR="001E62AC">
        <w:t xml:space="preserve"> </w:t>
      </w:r>
      <w:r w:rsidRPr="00163D38">
        <w:t>Kunjungan wisatawan Nusantara Ke Prov. Kaltim dan Kota Bontang</w:t>
      </w:r>
      <w:r w:rsidR="001E62AC">
        <w:t xml:space="preserve"> Tahun 20</w:t>
      </w:r>
      <w:r w:rsidR="001E62AC">
        <w:rPr>
          <w:lang w:val="en-US"/>
        </w:rPr>
        <w:t>12</w:t>
      </w:r>
      <w:r w:rsidR="001E62AC">
        <w:t>-201</w:t>
      </w:r>
      <w:r w:rsidR="001E62AC">
        <w:rPr>
          <w:lang w:val="en-US"/>
        </w:rPr>
        <w:t>7</w:t>
      </w:r>
      <w:bookmarkEnd w:id="87"/>
    </w:p>
    <w:tbl>
      <w:tblPr>
        <w:tblStyle w:val="TableGrid"/>
        <w:tblW w:w="8690" w:type="dxa"/>
        <w:tblLayout w:type="fixed"/>
        <w:tblLook w:val="04A0" w:firstRow="1" w:lastRow="0" w:firstColumn="1" w:lastColumn="0" w:noHBand="0" w:noVBand="1"/>
      </w:tblPr>
      <w:tblGrid>
        <w:gridCol w:w="541"/>
        <w:gridCol w:w="1092"/>
        <w:gridCol w:w="1310"/>
        <w:gridCol w:w="1134"/>
        <w:gridCol w:w="1134"/>
        <w:gridCol w:w="1221"/>
        <w:gridCol w:w="1265"/>
        <w:gridCol w:w="993"/>
      </w:tblGrid>
      <w:tr w:rsidR="001E62AC" w:rsidRPr="001E62AC" w:rsidTr="001E62AC">
        <w:trPr>
          <w:trHeight w:val="214"/>
        </w:trPr>
        <w:tc>
          <w:tcPr>
            <w:tcW w:w="541" w:type="dxa"/>
            <w:vMerge w:val="restart"/>
            <w:shd w:val="clear" w:color="auto" w:fill="DBE5F1" w:themeFill="accent1" w:themeFillTint="33"/>
            <w:vAlign w:val="center"/>
          </w:tcPr>
          <w:p w:rsidR="001E62AC" w:rsidRPr="001E62AC" w:rsidRDefault="001E62AC" w:rsidP="001E62AC">
            <w:pPr>
              <w:spacing w:before="60" w:beforeAutospacing="0" w:after="60"/>
              <w:ind w:firstLine="0"/>
              <w:jc w:val="center"/>
              <w:rPr>
                <w:rFonts w:ascii="Bookman Old Style" w:hAnsi="Bookman Old Style" w:cs="Arial"/>
                <w:b/>
                <w:sz w:val="22"/>
                <w:szCs w:val="22"/>
              </w:rPr>
            </w:pPr>
            <w:r w:rsidRPr="001E62AC">
              <w:rPr>
                <w:rFonts w:ascii="Bookman Old Style" w:hAnsi="Bookman Old Style" w:cs="Arial"/>
                <w:b/>
                <w:sz w:val="22"/>
                <w:szCs w:val="22"/>
              </w:rPr>
              <w:lastRenderedPageBreak/>
              <w:t>No</w:t>
            </w:r>
          </w:p>
        </w:tc>
        <w:tc>
          <w:tcPr>
            <w:tcW w:w="1092" w:type="dxa"/>
            <w:vMerge w:val="restart"/>
            <w:shd w:val="clear" w:color="auto" w:fill="DBE5F1" w:themeFill="accent1" w:themeFillTint="33"/>
            <w:vAlign w:val="center"/>
          </w:tcPr>
          <w:p w:rsidR="001E62AC" w:rsidRPr="001E62AC" w:rsidRDefault="001E62AC" w:rsidP="001E62AC">
            <w:pPr>
              <w:spacing w:before="60" w:beforeAutospacing="0" w:after="60"/>
              <w:ind w:firstLine="0"/>
              <w:jc w:val="center"/>
              <w:rPr>
                <w:rFonts w:ascii="Bookman Old Style" w:hAnsi="Bookman Old Style" w:cs="Arial"/>
                <w:b/>
                <w:sz w:val="22"/>
                <w:szCs w:val="22"/>
              </w:rPr>
            </w:pPr>
            <w:r w:rsidRPr="001E62AC">
              <w:rPr>
                <w:rFonts w:ascii="Bookman Old Style" w:hAnsi="Bookman Old Style" w:cs="Arial"/>
                <w:b/>
                <w:sz w:val="22"/>
                <w:szCs w:val="22"/>
              </w:rPr>
              <w:t>Wisatawan ke</w:t>
            </w:r>
          </w:p>
        </w:tc>
        <w:tc>
          <w:tcPr>
            <w:tcW w:w="7057" w:type="dxa"/>
            <w:gridSpan w:val="6"/>
            <w:shd w:val="clear" w:color="auto" w:fill="DBE5F1" w:themeFill="accent1" w:themeFillTint="33"/>
            <w:vAlign w:val="center"/>
          </w:tcPr>
          <w:p w:rsidR="001E62AC" w:rsidRPr="001E62AC" w:rsidRDefault="001E62AC" w:rsidP="001E62AC">
            <w:pPr>
              <w:spacing w:before="60" w:beforeAutospacing="0" w:after="60"/>
              <w:ind w:firstLine="0"/>
              <w:jc w:val="center"/>
              <w:rPr>
                <w:rFonts w:ascii="Bookman Old Style" w:hAnsi="Bookman Old Style" w:cs="Arial"/>
                <w:b/>
                <w:sz w:val="22"/>
                <w:szCs w:val="22"/>
              </w:rPr>
            </w:pPr>
            <w:r w:rsidRPr="001E62AC">
              <w:rPr>
                <w:rFonts w:ascii="Bookman Old Style" w:hAnsi="Bookman Old Style" w:cs="Arial"/>
                <w:b/>
                <w:sz w:val="22"/>
                <w:szCs w:val="22"/>
              </w:rPr>
              <w:t>TAHUN</w:t>
            </w:r>
          </w:p>
        </w:tc>
      </w:tr>
      <w:tr w:rsidR="001E62AC" w:rsidRPr="001E62AC" w:rsidTr="001E62AC">
        <w:trPr>
          <w:trHeight w:val="214"/>
        </w:trPr>
        <w:tc>
          <w:tcPr>
            <w:tcW w:w="541" w:type="dxa"/>
            <w:vMerge/>
            <w:shd w:val="clear" w:color="auto" w:fill="DBE5F1" w:themeFill="accent1" w:themeFillTint="33"/>
            <w:vAlign w:val="center"/>
          </w:tcPr>
          <w:p w:rsidR="001E62AC" w:rsidRPr="001E62AC" w:rsidRDefault="001E62AC" w:rsidP="001E62AC">
            <w:pPr>
              <w:spacing w:before="60" w:beforeAutospacing="0" w:after="60"/>
              <w:ind w:firstLine="0"/>
              <w:jc w:val="center"/>
              <w:rPr>
                <w:rFonts w:ascii="Bookman Old Style" w:hAnsi="Bookman Old Style" w:cs="Arial"/>
                <w:b/>
                <w:sz w:val="22"/>
                <w:szCs w:val="22"/>
              </w:rPr>
            </w:pPr>
          </w:p>
        </w:tc>
        <w:tc>
          <w:tcPr>
            <w:tcW w:w="1092" w:type="dxa"/>
            <w:vMerge/>
            <w:shd w:val="clear" w:color="auto" w:fill="DBE5F1" w:themeFill="accent1" w:themeFillTint="33"/>
            <w:vAlign w:val="center"/>
          </w:tcPr>
          <w:p w:rsidR="001E62AC" w:rsidRPr="001E62AC" w:rsidRDefault="001E62AC" w:rsidP="001E62AC">
            <w:pPr>
              <w:spacing w:before="60" w:beforeAutospacing="0" w:after="60"/>
              <w:ind w:firstLine="0"/>
              <w:jc w:val="center"/>
              <w:rPr>
                <w:rFonts w:ascii="Bookman Old Style" w:hAnsi="Bookman Old Style" w:cs="Arial"/>
                <w:b/>
                <w:sz w:val="22"/>
                <w:szCs w:val="22"/>
              </w:rPr>
            </w:pPr>
          </w:p>
        </w:tc>
        <w:tc>
          <w:tcPr>
            <w:tcW w:w="1310" w:type="dxa"/>
            <w:shd w:val="clear" w:color="auto" w:fill="DBE5F1" w:themeFill="accent1" w:themeFillTint="33"/>
            <w:vAlign w:val="center"/>
          </w:tcPr>
          <w:p w:rsidR="001E62AC" w:rsidRPr="001E62AC" w:rsidRDefault="001E62AC" w:rsidP="001E62AC">
            <w:pPr>
              <w:spacing w:before="60" w:beforeAutospacing="0" w:after="60"/>
              <w:ind w:firstLine="0"/>
              <w:jc w:val="center"/>
              <w:rPr>
                <w:rFonts w:ascii="Bookman Old Style" w:hAnsi="Bookman Old Style" w:cs="Arial"/>
                <w:b/>
                <w:sz w:val="22"/>
                <w:szCs w:val="22"/>
              </w:rPr>
            </w:pPr>
            <w:r w:rsidRPr="001E62AC">
              <w:rPr>
                <w:rFonts w:ascii="Bookman Old Style" w:hAnsi="Bookman Old Style" w:cs="Arial"/>
                <w:b/>
                <w:sz w:val="22"/>
                <w:szCs w:val="22"/>
              </w:rPr>
              <w:t>2012</w:t>
            </w:r>
          </w:p>
        </w:tc>
        <w:tc>
          <w:tcPr>
            <w:tcW w:w="1134" w:type="dxa"/>
            <w:shd w:val="clear" w:color="auto" w:fill="DBE5F1" w:themeFill="accent1" w:themeFillTint="33"/>
            <w:vAlign w:val="center"/>
          </w:tcPr>
          <w:p w:rsidR="001E62AC" w:rsidRPr="001E62AC" w:rsidRDefault="001E62AC" w:rsidP="001E62AC">
            <w:pPr>
              <w:spacing w:before="60" w:beforeAutospacing="0" w:after="60"/>
              <w:ind w:firstLine="0"/>
              <w:jc w:val="center"/>
              <w:rPr>
                <w:rFonts w:ascii="Bookman Old Style" w:hAnsi="Bookman Old Style" w:cs="Arial"/>
                <w:b/>
                <w:sz w:val="22"/>
                <w:szCs w:val="22"/>
              </w:rPr>
            </w:pPr>
            <w:r w:rsidRPr="001E62AC">
              <w:rPr>
                <w:rFonts w:ascii="Bookman Old Style" w:hAnsi="Bookman Old Style" w:cs="Arial"/>
                <w:b/>
                <w:sz w:val="22"/>
                <w:szCs w:val="22"/>
              </w:rPr>
              <w:t>2013</w:t>
            </w:r>
          </w:p>
        </w:tc>
        <w:tc>
          <w:tcPr>
            <w:tcW w:w="1134" w:type="dxa"/>
            <w:shd w:val="clear" w:color="auto" w:fill="DBE5F1" w:themeFill="accent1" w:themeFillTint="33"/>
            <w:vAlign w:val="center"/>
          </w:tcPr>
          <w:p w:rsidR="001E62AC" w:rsidRPr="001E62AC" w:rsidRDefault="001E62AC" w:rsidP="001E62AC">
            <w:pPr>
              <w:spacing w:before="60" w:beforeAutospacing="0" w:after="60"/>
              <w:ind w:firstLine="0"/>
              <w:jc w:val="center"/>
              <w:rPr>
                <w:rFonts w:ascii="Bookman Old Style" w:hAnsi="Bookman Old Style" w:cs="Arial"/>
                <w:b/>
                <w:sz w:val="22"/>
                <w:szCs w:val="22"/>
              </w:rPr>
            </w:pPr>
            <w:r w:rsidRPr="001E62AC">
              <w:rPr>
                <w:rFonts w:ascii="Bookman Old Style" w:hAnsi="Bookman Old Style" w:cs="Arial"/>
                <w:b/>
                <w:sz w:val="22"/>
                <w:szCs w:val="22"/>
              </w:rPr>
              <w:t>2014</w:t>
            </w:r>
          </w:p>
        </w:tc>
        <w:tc>
          <w:tcPr>
            <w:tcW w:w="1221" w:type="dxa"/>
            <w:shd w:val="clear" w:color="auto" w:fill="DBE5F1" w:themeFill="accent1" w:themeFillTint="33"/>
            <w:vAlign w:val="center"/>
          </w:tcPr>
          <w:p w:rsidR="001E62AC" w:rsidRPr="001E62AC" w:rsidRDefault="001E62AC" w:rsidP="001E62AC">
            <w:pPr>
              <w:spacing w:before="60" w:beforeAutospacing="0" w:after="60"/>
              <w:ind w:firstLine="0"/>
              <w:jc w:val="center"/>
              <w:rPr>
                <w:rFonts w:ascii="Bookman Old Style" w:hAnsi="Bookman Old Style" w:cs="Arial"/>
                <w:b/>
                <w:sz w:val="22"/>
                <w:szCs w:val="22"/>
              </w:rPr>
            </w:pPr>
            <w:r w:rsidRPr="001E62AC">
              <w:rPr>
                <w:rFonts w:ascii="Bookman Old Style" w:hAnsi="Bookman Old Style" w:cs="Arial"/>
                <w:b/>
                <w:sz w:val="22"/>
                <w:szCs w:val="22"/>
              </w:rPr>
              <w:t>2015</w:t>
            </w:r>
          </w:p>
        </w:tc>
        <w:tc>
          <w:tcPr>
            <w:tcW w:w="1265" w:type="dxa"/>
            <w:shd w:val="clear" w:color="auto" w:fill="DBE5F1" w:themeFill="accent1" w:themeFillTint="33"/>
            <w:vAlign w:val="center"/>
          </w:tcPr>
          <w:p w:rsidR="001E62AC" w:rsidRPr="001E62AC" w:rsidRDefault="001E62AC" w:rsidP="001E62AC">
            <w:pPr>
              <w:spacing w:before="60" w:beforeAutospacing="0" w:after="60"/>
              <w:ind w:firstLine="0"/>
              <w:jc w:val="center"/>
              <w:rPr>
                <w:rFonts w:ascii="Bookman Old Style" w:hAnsi="Bookman Old Style" w:cs="Arial"/>
                <w:b/>
                <w:sz w:val="22"/>
                <w:szCs w:val="22"/>
              </w:rPr>
            </w:pPr>
            <w:r w:rsidRPr="001E62AC">
              <w:rPr>
                <w:rFonts w:ascii="Bookman Old Style" w:hAnsi="Bookman Old Style" w:cs="Arial"/>
                <w:b/>
                <w:sz w:val="22"/>
                <w:szCs w:val="22"/>
              </w:rPr>
              <w:t>2016</w:t>
            </w:r>
          </w:p>
        </w:tc>
        <w:tc>
          <w:tcPr>
            <w:tcW w:w="993" w:type="dxa"/>
            <w:shd w:val="clear" w:color="auto" w:fill="DBE5F1" w:themeFill="accent1" w:themeFillTint="33"/>
            <w:vAlign w:val="center"/>
          </w:tcPr>
          <w:p w:rsidR="001E62AC" w:rsidRPr="001E62AC" w:rsidRDefault="001E62AC" w:rsidP="001E62AC">
            <w:pPr>
              <w:spacing w:before="60" w:beforeAutospacing="0" w:after="60"/>
              <w:ind w:firstLine="0"/>
              <w:jc w:val="center"/>
              <w:rPr>
                <w:rFonts w:ascii="Bookman Old Style" w:hAnsi="Bookman Old Style" w:cs="Arial"/>
                <w:b/>
                <w:sz w:val="22"/>
                <w:szCs w:val="22"/>
              </w:rPr>
            </w:pPr>
            <w:r w:rsidRPr="001E62AC">
              <w:rPr>
                <w:rFonts w:ascii="Bookman Old Style" w:hAnsi="Bookman Old Style" w:cs="Arial"/>
                <w:b/>
                <w:sz w:val="22"/>
                <w:szCs w:val="22"/>
              </w:rPr>
              <w:t>2017</w:t>
            </w:r>
          </w:p>
        </w:tc>
      </w:tr>
      <w:tr w:rsidR="001E62AC" w:rsidRPr="001E62AC" w:rsidTr="001E62AC">
        <w:trPr>
          <w:trHeight w:val="558"/>
        </w:trPr>
        <w:tc>
          <w:tcPr>
            <w:tcW w:w="541" w:type="dxa"/>
            <w:vAlign w:val="center"/>
          </w:tcPr>
          <w:p w:rsidR="001E62AC" w:rsidRPr="001E62AC" w:rsidRDefault="001E62AC" w:rsidP="001E62AC">
            <w:pPr>
              <w:spacing w:before="60" w:beforeAutospacing="0" w:after="60"/>
              <w:ind w:firstLine="0"/>
              <w:jc w:val="center"/>
              <w:rPr>
                <w:rFonts w:ascii="Bookman Old Style" w:hAnsi="Bookman Old Style" w:cs="Arial"/>
              </w:rPr>
            </w:pPr>
            <w:r w:rsidRPr="001E62AC">
              <w:rPr>
                <w:rFonts w:ascii="Bookman Old Style" w:hAnsi="Bookman Old Style" w:cs="Arial"/>
              </w:rPr>
              <w:t>1.</w:t>
            </w:r>
          </w:p>
        </w:tc>
        <w:tc>
          <w:tcPr>
            <w:tcW w:w="1092" w:type="dxa"/>
            <w:vAlign w:val="center"/>
          </w:tcPr>
          <w:p w:rsidR="001E62AC" w:rsidRPr="001E62AC" w:rsidRDefault="001E62AC" w:rsidP="001E62AC">
            <w:pPr>
              <w:spacing w:before="60" w:beforeAutospacing="0" w:after="60"/>
              <w:ind w:right="-57" w:firstLine="0"/>
              <w:jc w:val="left"/>
              <w:rPr>
                <w:rFonts w:ascii="Bookman Old Style" w:hAnsi="Bookman Old Style" w:cs="Arial"/>
              </w:rPr>
            </w:pPr>
            <w:r w:rsidRPr="001E62AC">
              <w:rPr>
                <w:rFonts w:ascii="Bookman Old Style" w:hAnsi="Bookman Old Style" w:cs="Arial"/>
              </w:rPr>
              <w:t>Kaltim</w:t>
            </w:r>
          </w:p>
        </w:tc>
        <w:tc>
          <w:tcPr>
            <w:tcW w:w="1310" w:type="dxa"/>
            <w:vAlign w:val="center"/>
          </w:tcPr>
          <w:p w:rsidR="001E62AC" w:rsidRPr="001E62AC" w:rsidRDefault="001E62AC" w:rsidP="001E62AC">
            <w:pPr>
              <w:spacing w:before="60" w:beforeAutospacing="0" w:after="60"/>
              <w:ind w:left="-57" w:right="-57" w:firstLine="0"/>
              <w:jc w:val="right"/>
              <w:rPr>
                <w:rFonts w:ascii="Bookman Old Style" w:hAnsi="Bookman Old Style" w:cs="Arial"/>
              </w:rPr>
            </w:pPr>
            <w:r w:rsidRPr="001E62AC">
              <w:rPr>
                <w:rFonts w:ascii="Bookman Old Style" w:hAnsi="Bookman Old Style" w:cs="Arial"/>
              </w:rPr>
              <w:t>1.637.306</w:t>
            </w:r>
          </w:p>
        </w:tc>
        <w:tc>
          <w:tcPr>
            <w:tcW w:w="1134" w:type="dxa"/>
            <w:vAlign w:val="center"/>
          </w:tcPr>
          <w:p w:rsidR="001E62AC" w:rsidRPr="001E62AC" w:rsidRDefault="001E62AC" w:rsidP="001E62AC">
            <w:pPr>
              <w:spacing w:before="60" w:beforeAutospacing="0" w:after="60"/>
              <w:ind w:left="-57" w:right="-57" w:firstLine="0"/>
              <w:jc w:val="right"/>
              <w:rPr>
                <w:rFonts w:ascii="Bookman Old Style" w:hAnsi="Bookman Old Style" w:cs="Arial"/>
              </w:rPr>
            </w:pPr>
            <w:r w:rsidRPr="001E62AC">
              <w:rPr>
                <w:rFonts w:ascii="Bookman Old Style" w:hAnsi="Bookman Old Style" w:cs="Arial"/>
              </w:rPr>
              <w:t>1.882.120</w:t>
            </w:r>
          </w:p>
        </w:tc>
        <w:tc>
          <w:tcPr>
            <w:tcW w:w="1134" w:type="dxa"/>
            <w:vAlign w:val="center"/>
          </w:tcPr>
          <w:p w:rsidR="001E62AC" w:rsidRPr="001E62AC" w:rsidRDefault="001E62AC" w:rsidP="001E62AC">
            <w:pPr>
              <w:spacing w:before="60" w:beforeAutospacing="0" w:after="60"/>
              <w:ind w:left="-57" w:right="-57" w:firstLine="0"/>
              <w:jc w:val="right"/>
              <w:rPr>
                <w:rFonts w:ascii="Bookman Old Style" w:hAnsi="Bookman Old Style" w:cs="Arial"/>
              </w:rPr>
            </w:pPr>
            <w:r w:rsidRPr="001E62AC">
              <w:rPr>
                <w:rFonts w:ascii="Bookman Old Style" w:hAnsi="Bookman Old Style" w:cs="Arial"/>
              </w:rPr>
              <w:t>3.914 769</w:t>
            </w:r>
          </w:p>
        </w:tc>
        <w:tc>
          <w:tcPr>
            <w:tcW w:w="1221" w:type="dxa"/>
            <w:vAlign w:val="center"/>
          </w:tcPr>
          <w:p w:rsidR="001E62AC" w:rsidRPr="001E62AC" w:rsidRDefault="001E62AC" w:rsidP="001E62AC">
            <w:pPr>
              <w:spacing w:before="60" w:beforeAutospacing="0" w:after="60"/>
              <w:ind w:left="-57" w:right="-57" w:firstLine="0"/>
              <w:jc w:val="right"/>
              <w:rPr>
                <w:rFonts w:ascii="Bookman Old Style" w:hAnsi="Bookman Old Style" w:cs="Arial"/>
              </w:rPr>
            </w:pPr>
            <w:r w:rsidRPr="001E62AC">
              <w:rPr>
                <w:rFonts w:ascii="Bookman Old Style" w:hAnsi="Bookman Old Style" w:cs="Arial"/>
              </w:rPr>
              <w:t>4 270 740</w:t>
            </w:r>
          </w:p>
        </w:tc>
        <w:tc>
          <w:tcPr>
            <w:tcW w:w="1265" w:type="dxa"/>
            <w:vAlign w:val="center"/>
          </w:tcPr>
          <w:p w:rsidR="001E62AC" w:rsidRPr="001E62AC" w:rsidRDefault="001E62AC" w:rsidP="001E62AC">
            <w:pPr>
              <w:autoSpaceDE w:val="0"/>
              <w:autoSpaceDN w:val="0"/>
              <w:adjustRightInd w:val="0"/>
              <w:spacing w:before="60" w:beforeAutospacing="0" w:after="60"/>
              <w:ind w:left="-57" w:right="-57" w:firstLine="0"/>
              <w:jc w:val="right"/>
              <w:rPr>
                <w:rFonts w:ascii="Bookman Old Style" w:hAnsi="Bookman Old Style" w:cs="Arial"/>
                <w:lang w:val="en-US"/>
              </w:rPr>
            </w:pPr>
            <w:r>
              <w:rPr>
                <w:rFonts w:ascii="Bookman Old Style" w:hAnsi="Bookman Old Style" w:cs="Arial"/>
              </w:rPr>
              <w:t>1.427.172</w:t>
            </w:r>
          </w:p>
        </w:tc>
        <w:tc>
          <w:tcPr>
            <w:tcW w:w="993" w:type="dxa"/>
            <w:vAlign w:val="center"/>
          </w:tcPr>
          <w:p w:rsidR="001E62AC" w:rsidRPr="001E62AC" w:rsidRDefault="001E62AC" w:rsidP="001E62AC">
            <w:pPr>
              <w:autoSpaceDE w:val="0"/>
              <w:autoSpaceDN w:val="0"/>
              <w:adjustRightInd w:val="0"/>
              <w:spacing w:before="60" w:beforeAutospacing="0" w:after="60"/>
              <w:ind w:left="-57" w:right="-57" w:firstLine="0"/>
              <w:jc w:val="right"/>
              <w:rPr>
                <w:rFonts w:ascii="Bookman Old Style" w:hAnsi="Bookman Old Style" w:cs="Arial"/>
              </w:rPr>
            </w:pPr>
            <w:r w:rsidRPr="001E62AC">
              <w:rPr>
                <w:rFonts w:ascii="Bookman Old Style" w:hAnsi="Bookman Old Style" w:cs="Arial"/>
              </w:rPr>
              <w:t>-</w:t>
            </w:r>
          </w:p>
        </w:tc>
      </w:tr>
      <w:tr w:rsidR="001E62AC" w:rsidRPr="001E62AC" w:rsidTr="001E62AC">
        <w:trPr>
          <w:trHeight w:val="558"/>
        </w:trPr>
        <w:tc>
          <w:tcPr>
            <w:tcW w:w="541" w:type="dxa"/>
            <w:vAlign w:val="center"/>
          </w:tcPr>
          <w:p w:rsidR="001E62AC" w:rsidRPr="001E62AC" w:rsidRDefault="001E62AC" w:rsidP="001E62AC">
            <w:pPr>
              <w:spacing w:before="60" w:beforeAutospacing="0" w:after="60"/>
              <w:ind w:firstLine="0"/>
              <w:jc w:val="center"/>
              <w:rPr>
                <w:rFonts w:ascii="Bookman Old Style" w:hAnsi="Bookman Old Style" w:cs="Arial"/>
              </w:rPr>
            </w:pPr>
            <w:r w:rsidRPr="001E62AC">
              <w:rPr>
                <w:rFonts w:ascii="Bookman Old Style" w:hAnsi="Bookman Old Style" w:cs="Arial"/>
              </w:rPr>
              <w:t>2.</w:t>
            </w:r>
          </w:p>
        </w:tc>
        <w:tc>
          <w:tcPr>
            <w:tcW w:w="1092" w:type="dxa"/>
            <w:vAlign w:val="center"/>
          </w:tcPr>
          <w:p w:rsidR="001E62AC" w:rsidRPr="001E62AC" w:rsidRDefault="001E62AC" w:rsidP="001E62AC">
            <w:pPr>
              <w:spacing w:before="60" w:beforeAutospacing="0" w:after="60"/>
              <w:ind w:right="-57" w:firstLine="0"/>
              <w:jc w:val="left"/>
              <w:rPr>
                <w:rFonts w:ascii="Bookman Old Style" w:hAnsi="Bookman Old Style" w:cs="Arial"/>
              </w:rPr>
            </w:pPr>
            <w:r w:rsidRPr="001E62AC">
              <w:rPr>
                <w:rFonts w:ascii="Bookman Old Style" w:hAnsi="Bookman Old Style" w:cs="Arial"/>
              </w:rPr>
              <w:t>Bontang</w:t>
            </w:r>
          </w:p>
        </w:tc>
        <w:tc>
          <w:tcPr>
            <w:tcW w:w="1310" w:type="dxa"/>
            <w:vAlign w:val="center"/>
          </w:tcPr>
          <w:p w:rsidR="001E62AC" w:rsidRPr="001E62AC" w:rsidRDefault="001E62AC" w:rsidP="001E62AC">
            <w:pPr>
              <w:spacing w:before="60" w:beforeAutospacing="0" w:after="60"/>
              <w:ind w:left="-57" w:right="-57" w:firstLine="0"/>
              <w:jc w:val="right"/>
              <w:rPr>
                <w:rFonts w:ascii="Bookman Old Style" w:hAnsi="Bookman Old Style" w:cs="Arial"/>
              </w:rPr>
            </w:pPr>
            <w:r w:rsidRPr="001E62AC">
              <w:rPr>
                <w:rFonts w:ascii="Bookman Old Style" w:hAnsi="Bookman Old Style" w:cs="Arial"/>
              </w:rPr>
              <w:t>-</w:t>
            </w:r>
          </w:p>
        </w:tc>
        <w:tc>
          <w:tcPr>
            <w:tcW w:w="1134" w:type="dxa"/>
            <w:vAlign w:val="center"/>
          </w:tcPr>
          <w:p w:rsidR="001E62AC" w:rsidRPr="001E62AC" w:rsidRDefault="001E62AC" w:rsidP="001E62AC">
            <w:pPr>
              <w:spacing w:before="60" w:beforeAutospacing="0" w:after="60"/>
              <w:ind w:left="-57" w:right="-57" w:firstLine="0"/>
              <w:jc w:val="right"/>
              <w:rPr>
                <w:rFonts w:ascii="Bookman Old Style" w:hAnsi="Bookman Old Style" w:cs="Arial"/>
              </w:rPr>
            </w:pPr>
            <w:r w:rsidRPr="001E62AC">
              <w:rPr>
                <w:rFonts w:ascii="Bookman Old Style" w:hAnsi="Bookman Old Style" w:cs="Arial"/>
              </w:rPr>
              <w:t>68.400</w:t>
            </w:r>
          </w:p>
        </w:tc>
        <w:tc>
          <w:tcPr>
            <w:tcW w:w="1134" w:type="dxa"/>
            <w:vAlign w:val="center"/>
          </w:tcPr>
          <w:p w:rsidR="001E62AC" w:rsidRPr="001E62AC" w:rsidRDefault="001E62AC"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68.400</w:t>
            </w:r>
          </w:p>
        </w:tc>
        <w:tc>
          <w:tcPr>
            <w:tcW w:w="1221" w:type="dxa"/>
            <w:vAlign w:val="center"/>
          </w:tcPr>
          <w:p w:rsidR="001E62AC" w:rsidRPr="001E62AC" w:rsidRDefault="001E62AC"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101.698</w:t>
            </w:r>
          </w:p>
        </w:tc>
        <w:tc>
          <w:tcPr>
            <w:tcW w:w="1265" w:type="dxa"/>
            <w:vAlign w:val="center"/>
          </w:tcPr>
          <w:p w:rsidR="001E62AC" w:rsidRPr="001E62AC" w:rsidRDefault="001E62AC"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103.712</w:t>
            </w:r>
          </w:p>
        </w:tc>
        <w:tc>
          <w:tcPr>
            <w:tcW w:w="993" w:type="dxa"/>
            <w:vAlign w:val="center"/>
          </w:tcPr>
          <w:p w:rsidR="001E62AC" w:rsidRPr="001E62AC" w:rsidRDefault="001E62AC"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383.868</w:t>
            </w:r>
          </w:p>
        </w:tc>
      </w:tr>
    </w:tbl>
    <w:p w:rsidR="00FD373F" w:rsidRPr="001E62AC" w:rsidRDefault="00FD373F" w:rsidP="00FD373F">
      <w:pPr>
        <w:spacing w:line="360" w:lineRule="auto"/>
        <w:ind w:left="-142"/>
        <w:rPr>
          <w:rFonts w:ascii="Bookman Old Style" w:eastAsia="Calibri" w:hAnsi="Bookman Old Style" w:cs="Arial"/>
          <w:b/>
          <w:szCs w:val="24"/>
        </w:rPr>
      </w:pPr>
      <w:r w:rsidRPr="00163D38">
        <w:rPr>
          <w:rFonts w:ascii="Bookman Old Style" w:eastAsia="Calibri" w:hAnsi="Bookman Old Style" w:cs="Arial"/>
          <w:szCs w:val="24"/>
          <w:lang w:val="id-ID"/>
        </w:rPr>
        <w:t>Sumber: BPS P</w:t>
      </w:r>
      <w:r w:rsidR="001E62AC">
        <w:rPr>
          <w:rFonts w:ascii="Bookman Old Style" w:eastAsia="Calibri" w:hAnsi="Bookman Old Style" w:cs="Arial"/>
          <w:szCs w:val="24"/>
          <w:lang w:val="id-ID"/>
        </w:rPr>
        <w:t>rov.Kaltim, Kota Bontang,2018.</w:t>
      </w:r>
    </w:p>
    <w:p w:rsidR="00FD373F" w:rsidRPr="00163D38" w:rsidRDefault="00FD373F" w:rsidP="001E62AC">
      <w:pPr>
        <w:widowControl w:val="0"/>
        <w:autoSpaceDE w:val="0"/>
        <w:autoSpaceDN w:val="0"/>
        <w:adjustRightInd w:val="0"/>
        <w:spacing w:line="360" w:lineRule="auto"/>
        <w:ind w:left="425"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Selain itu, potensi pasar wisnus Kota Bontang tidak dapat dilepaskan dari jumlah dan perkembangan penduduk wilayah di sekitarnya, yaitu penduduk Kota Samarinda, Kabupaten Kutai Timur, Kabupaten Kutai Kartanegara, dan bahkan Kota Balikpapan.</w:t>
      </w:r>
      <w:r>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lang w:val="id-ID"/>
        </w:rPr>
        <w:t>Selain tingkat aksesibilitas yang cukup tinggi (jarak tempuh relatif pendek kurang dari enam jam, kualitas prasarana jalan baik, tersedia moda transportasi umum), penduduk di daerah tersebut memiliki mobilitas yang cukup tinggi dan serta daya tarik wilayah yang cukup variatif.</w:t>
      </w:r>
    </w:p>
    <w:p w:rsidR="00FD373F" w:rsidRPr="00163D38" w:rsidRDefault="00FD373F" w:rsidP="001E62AC">
      <w:pPr>
        <w:pStyle w:val="Tabel"/>
      </w:pPr>
      <w:bookmarkStart w:id="88" w:name="_Toc524894835"/>
      <w:r w:rsidRPr="00163D38">
        <w:t xml:space="preserve">Tabel </w:t>
      </w:r>
      <w:r w:rsidR="00C164C4">
        <w:rPr>
          <w:lang w:val="en-US"/>
        </w:rPr>
        <w:t>2.20</w:t>
      </w:r>
      <w:r w:rsidR="001E62AC">
        <w:t xml:space="preserve">. </w:t>
      </w:r>
      <w:r w:rsidRPr="00163D38">
        <w:t>Kunjungan wisatawan Mancanegara ke Indonesia,</w:t>
      </w:r>
      <w:r>
        <w:t xml:space="preserve"> </w:t>
      </w:r>
      <w:r w:rsidRPr="00163D38">
        <w:t>Prov. Kaltim dan Kota Bontang 2009-2016</w:t>
      </w:r>
      <w:bookmarkEnd w:id="88"/>
    </w:p>
    <w:tbl>
      <w:tblPr>
        <w:tblStyle w:val="TableGrid"/>
        <w:tblW w:w="9066" w:type="dxa"/>
        <w:tblLayout w:type="fixed"/>
        <w:tblLook w:val="04A0" w:firstRow="1" w:lastRow="0" w:firstColumn="1" w:lastColumn="0" w:noHBand="0" w:noVBand="1"/>
      </w:tblPr>
      <w:tblGrid>
        <w:gridCol w:w="534"/>
        <w:gridCol w:w="1345"/>
        <w:gridCol w:w="1206"/>
        <w:gridCol w:w="1148"/>
        <w:gridCol w:w="1208"/>
        <w:gridCol w:w="1123"/>
        <w:gridCol w:w="1251"/>
        <w:gridCol w:w="1251"/>
      </w:tblGrid>
      <w:tr w:rsidR="001E62AC" w:rsidRPr="001E62AC" w:rsidTr="00C164C4">
        <w:trPr>
          <w:trHeight w:val="277"/>
        </w:trPr>
        <w:tc>
          <w:tcPr>
            <w:tcW w:w="534" w:type="dxa"/>
            <w:vMerge w:val="restart"/>
            <w:shd w:val="clear" w:color="auto" w:fill="C6D9F1" w:themeFill="text2" w:themeFillTint="33"/>
            <w:vAlign w:val="center"/>
          </w:tcPr>
          <w:p w:rsidR="001E62AC" w:rsidRPr="001E62AC" w:rsidRDefault="001E62AC" w:rsidP="001E62AC">
            <w:pPr>
              <w:spacing w:before="60" w:beforeAutospacing="0" w:after="60"/>
              <w:ind w:left="-57" w:right="-57" w:firstLine="0"/>
              <w:jc w:val="center"/>
              <w:rPr>
                <w:rFonts w:ascii="Bookman Old Style" w:hAnsi="Bookman Old Style" w:cs="Tahoma"/>
                <w:b/>
              </w:rPr>
            </w:pPr>
            <w:r w:rsidRPr="001E62AC">
              <w:rPr>
                <w:rFonts w:ascii="Bookman Old Style" w:hAnsi="Bookman Old Style" w:cs="Tahoma"/>
                <w:b/>
              </w:rPr>
              <w:t>No.</w:t>
            </w:r>
          </w:p>
        </w:tc>
        <w:tc>
          <w:tcPr>
            <w:tcW w:w="1345" w:type="dxa"/>
            <w:vMerge w:val="restart"/>
            <w:shd w:val="clear" w:color="auto" w:fill="C6D9F1" w:themeFill="text2" w:themeFillTint="33"/>
            <w:vAlign w:val="center"/>
          </w:tcPr>
          <w:p w:rsidR="001E62AC" w:rsidRPr="001E62AC" w:rsidRDefault="001E62AC" w:rsidP="001E62AC">
            <w:pPr>
              <w:spacing w:before="60" w:beforeAutospacing="0" w:after="60"/>
              <w:ind w:left="-57" w:right="-57" w:firstLine="0"/>
              <w:jc w:val="center"/>
              <w:rPr>
                <w:rFonts w:ascii="Bookman Old Style" w:hAnsi="Bookman Old Style" w:cs="Tahoma"/>
                <w:b/>
              </w:rPr>
            </w:pPr>
            <w:r w:rsidRPr="001E62AC">
              <w:rPr>
                <w:rFonts w:ascii="Bookman Old Style" w:hAnsi="Bookman Old Style" w:cs="Tahoma"/>
                <w:b/>
              </w:rPr>
              <w:t>Wisatawan ke</w:t>
            </w:r>
          </w:p>
        </w:tc>
        <w:tc>
          <w:tcPr>
            <w:tcW w:w="7187" w:type="dxa"/>
            <w:gridSpan w:val="6"/>
            <w:shd w:val="clear" w:color="auto" w:fill="C6D9F1" w:themeFill="text2" w:themeFillTint="33"/>
            <w:vAlign w:val="center"/>
          </w:tcPr>
          <w:p w:rsidR="001E62AC" w:rsidRPr="001E62AC" w:rsidRDefault="001E62AC" w:rsidP="001E62AC">
            <w:pPr>
              <w:spacing w:before="60" w:beforeAutospacing="0" w:after="60"/>
              <w:ind w:left="-57" w:right="-57" w:firstLine="0"/>
              <w:jc w:val="center"/>
              <w:rPr>
                <w:rFonts w:ascii="Bookman Old Style" w:hAnsi="Bookman Old Style" w:cs="Tahoma"/>
                <w:b/>
                <w:lang w:val="en-US"/>
              </w:rPr>
            </w:pPr>
            <w:r w:rsidRPr="001E62AC">
              <w:rPr>
                <w:rFonts w:ascii="Bookman Old Style" w:hAnsi="Bookman Old Style" w:cs="Tahoma"/>
                <w:b/>
                <w:lang w:val="en-US"/>
              </w:rPr>
              <w:t>Tahun</w:t>
            </w:r>
          </w:p>
        </w:tc>
      </w:tr>
      <w:tr w:rsidR="00FD373F" w:rsidRPr="001E62AC" w:rsidTr="00C164C4">
        <w:trPr>
          <w:trHeight w:val="277"/>
        </w:trPr>
        <w:tc>
          <w:tcPr>
            <w:tcW w:w="534" w:type="dxa"/>
            <w:vMerge/>
            <w:shd w:val="clear" w:color="auto" w:fill="C6D9F1" w:themeFill="text2" w:themeFillTint="33"/>
            <w:vAlign w:val="center"/>
          </w:tcPr>
          <w:p w:rsidR="00FD373F" w:rsidRPr="001E62AC" w:rsidRDefault="00FD373F" w:rsidP="001E62AC">
            <w:pPr>
              <w:spacing w:before="60" w:beforeAutospacing="0" w:after="60"/>
              <w:ind w:left="-57" w:right="-57" w:firstLine="0"/>
              <w:jc w:val="center"/>
              <w:rPr>
                <w:rFonts w:ascii="Bookman Old Style" w:hAnsi="Bookman Old Style" w:cs="Tahoma"/>
                <w:b/>
              </w:rPr>
            </w:pPr>
          </w:p>
        </w:tc>
        <w:tc>
          <w:tcPr>
            <w:tcW w:w="1345" w:type="dxa"/>
            <w:vMerge/>
            <w:shd w:val="clear" w:color="auto" w:fill="C6D9F1" w:themeFill="text2" w:themeFillTint="33"/>
            <w:vAlign w:val="center"/>
          </w:tcPr>
          <w:p w:rsidR="00FD373F" w:rsidRPr="001E62AC" w:rsidRDefault="00FD373F" w:rsidP="001E62AC">
            <w:pPr>
              <w:spacing w:before="60" w:beforeAutospacing="0" w:after="60"/>
              <w:ind w:left="-57" w:right="-57" w:firstLine="0"/>
              <w:jc w:val="center"/>
              <w:rPr>
                <w:rFonts w:ascii="Bookman Old Style" w:hAnsi="Bookman Old Style" w:cs="Tahoma"/>
                <w:b/>
              </w:rPr>
            </w:pPr>
          </w:p>
        </w:tc>
        <w:tc>
          <w:tcPr>
            <w:tcW w:w="1206" w:type="dxa"/>
            <w:shd w:val="clear" w:color="auto" w:fill="C6D9F1" w:themeFill="text2" w:themeFillTint="33"/>
            <w:vAlign w:val="center"/>
          </w:tcPr>
          <w:p w:rsidR="00FD373F" w:rsidRPr="001E62AC" w:rsidRDefault="00FD373F" w:rsidP="001E62AC">
            <w:pPr>
              <w:spacing w:before="60" w:beforeAutospacing="0" w:after="60"/>
              <w:ind w:left="-57" w:right="-57" w:firstLine="0"/>
              <w:jc w:val="center"/>
              <w:rPr>
                <w:rFonts w:ascii="Bookman Old Style" w:hAnsi="Bookman Old Style" w:cs="Tahoma"/>
                <w:b/>
              </w:rPr>
            </w:pPr>
            <w:r w:rsidRPr="001E62AC">
              <w:rPr>
                <w:rFonts w:ascii="Bookman Old Style" w:hAnsi="Bookman Old Style" w:cs="Tahoma"/>
                <w:b/>
              </w:rPr>
              <w:t>2012</w:t>
            </w:r>
          </w:p>
        </w:tc>
        <w:tc>
          <w:tcPr>
            <w:tcW w:w="1148" w:type="dxa"/>
            <w:shd w:val="clear" w:color="auto" w:fill="C6D9F1" w:themeFill="text2" w:themeFillTint="33"/>
            <w:vAlign w:val="center"/>
          </w:tcPr>
          <w:p w:rsidR="00FD373F" w:rsidRPr="001E62AC" w:rsidRDefault="00FD373F" w:rsidP="001E62AC">
            <w:pPr>
              <w:spacing w:before="60" w:beforeAutospacing="0" w:after="60"/>
              <w:ind w:left="-57" w:right="-57" w:firstLine="0"/>
              <w:jc w:val="center"/>
              <w:rPr>
                <w:rFonts w:ascii="Bookman Old Style" w:hAnsi="Bookman Old Style" w:cs="Tahoma"/>
                <w:b/>
              </w:rPr>
            </w:pPr>
            <w:r w:rsidRPr="001E62AC">
              <w:rPr>
                <w:rFonts w:ascii="Bookman Old Style" w:hAnsi="Bookman Old Style" w:cs="Tahoma"/>
                <w:b/>
              </w:rPr>
              <w:t>20013</w:t>
            </w:r>
          </w:p>
        </w:tc>
        <w:tc>
          <w:tcPr>
            <w:tcW w:w="1208" w:type="dxa"/>
            <w:shd w:val="clear" w:color="auto" w:fill="C6D9F1" w:themeFill="text2" w:themeFillTint="33"/>
            <w:vAlign w:val="center"/>
          </w:tcPr>
          <w:p w:rsidR="00FD373F" w:rsidRPr="001E62AC" w:rsidRDefault="00FD373F" w:rsidP="001E62AC">
            <w:pPr>
              <w:spacing w:before="60" w:beforeAutospacing="0" w:after="60"/>
              <w:ind w:left="-57" w:right="-57" w:firstLine="0"/>
              <w:jc w:val="center"/>
              <w:rPr>
                <w:rFonts w:ascii="Bookman Old Style" w:hAnsi="Bookman Old Style" w:cs="Tahoma"/>
                <w:b/>
              </w:rPr>
            </w:pPr>
            <w:r w:rsidRPr="001E62AC">
              <w:rPr>
                <w:rFonts w:ascii="Bookman Old Style" w:hAnsi="Bookman Old Style" w:cs="Tahoma"/>
                <w:b/>
              </w:rPr>
              <w:t>2014</w:t>
            </w:r>
          </w:p>
        </w:tc>
        <w:tc>
          <w:tcPr>
            <w:tcW w:w="1123" w:type="dxa"/>
            <w:shd w:val="clear" w:color="auto" w:fill="C6D9F1" w:themeFill="text2" w:themeFillTint="33"/>
            <w:vAlign w:val="center"/>
          </w:tcPr>
          <w:p w:rsidR="00FD373F" w:rsidRPr="001E62AC" w:rsidRDefault="00FD373F" w:rsidP="001E62AC">
            <w:pPr>
              <w:spacing w:before="60" w:beforeAutospacing="0" w:after="60"/>
              <w:ind w:left="-57" w:right="-57" w:firstLine="0"/>
              <w:jc w:val="center"/>
              <w:rPr>
                <w:rFonts w:ascii="Bookman Old Style" w:hAnsi="Bookman Old Style" w:cs="Tahoma"/>
                <w:b/>
              </w:rPr>
            </w:pPr>
            <w:r w:rsidRPr="001E62AC">
              <w:rPr>
                <w:rFonts w:ascii="Bookman Old Style" w:hAnsi="Bookman Old Style" w:cs="Tahoma"/>
                <w:b/>
              </w:rPr>
              <w:t>2015</w:t>
            </w:r>
          </w:p>
        </w:tc>
        <w:tc>
          <w:tcPr>
            <w:tcW w:w="1251" w:type="dxa"/>
            <w:shd w:val="clear" w:color="auto" w:fill="C6D9F1" w:themeFill="text2" w:themeFillTint="33"/>
            <w:vAlign w:val="center"/>
          </w:tcPr>
          <w:p w:rsidR="00FD373F" w:rsidRPr="001E62AC" w:rsidRDefault="00FD373F" w:rsidP="001E62AC">
            <w:pPr>
              <w:spacing w:before="60" w:beforeAutospacing="0" w:after="60"/>
              <w:ind w:left="-57" w:right="-57" w:firstLine="0"/>
              <w:jc w:val="center"/>
              <w:rPr>
                <w:rFonts w:ascii="Bookman Old Style" w:hAnsi="Bookman Old Style" w:cs="Tahoma"/>
                <w:b/>
              </w:rPr>
            </w:pPr>
            <w:r w:rsidRPr="001E62AC">
              <w:rPr>
                <w:rFonts w:ascii="Bookman Old Style" w:hAnsi="Bookman Old Style" w:cs="Tahoma"/>
                <w:b/>
              </w:rPr>
              <w:t>2016</w:t>
            </w:r>
          </w:p>
        </w:tc>
        <w:tc>
          <w:tcPr>
            <w:tcW w:w="1251" w:type="dxa"/>
            <w:shd w:val="clear" w:color="auto" w:fill="C6D9F1" w:themeFill="text2" w:themeFillTint="33"/>
            <w:vAlign w:val="center"/>
          </w:tcPr>
          <w:p w:rsidR="00FD373F" w:rsidRPr="001E62AC" w:rsidRDefault="00FD373F" w:rsidP="001E62AC">
            <w:pPr>
              <w:spacing w:before="60" w:beforeAutospacing="0" w:after="60"/>
              <w:ind w:left="-57" w:right="-57" w:firstLine="0"/>
              <w:jc w:val="center"/>
              <w:rPr>
                <w:rFonts w:ascii="Bookman Old Style" w:hAnsi="Bookman Old Style" w:cs="Tahoma"/>
                <w:b/>
              </w:rPr>
            </w:pPr>
            <w:r w:rsidRPr="001E62AC">
              <w:rPr>
                <w:rFonts w:ascii="Bookman Old Style" w:hAnsi="Bookman Old Style" w:cs="Tahoma"/>
                <w:b/>
              </w:rPr>
              <w:t>2017</w:t>
            </w:r>
          </w:p>
        </w:tc>
      </w:tr>
      <w:tr w:rsidR="00FD373F" w:rsidRPr="001E62AC" w:rsidTr="001E62AC">
        <w:trPr>
          <w:trHeight w:val="382"/>
        </w:trPr>
        <w:tc>
          <w:tcPr>
            <w:tcW w:w="534" w:type="dxa"/>
            <w:vAlign w:val="center"/>
          </w:tcPr>
          <w:p w:rsidR="00FD373F" w:rsidRPr="001E62AC" w:rsidRDefault="00FD373F" w:rsidP="001E62AC">
            <w:pPr>
              <w:spacing w:before="60" w:beforeAutospacing="0" w:after="60"/>
              <w:ind w:left="-57" w:right="-57" w:firstLine="0"/>
              <w:jc w:val="center"/>
              <w:rPr>
                <w:rFonts w:ascii="Bookman Old Style" w:hAnsi="Bookman Old Style" w:cs="Tahoma"/>
              </w:rPr>
            </w:pPr>
            <w:r w:rsidRPr="001E62AC">
              <w:rPr>
                <w:rFonts w:ascii="Bookman Old Style" w:hAnsi="Bookman Old Style" w:cs="Tahoma"/>
              </w:rPr>
              <w:t>1.</w:t>
            </w:r>
          </w:p>
        </w:tc>
        <w:tc>
          <w:tcPr>
            <w:tcW w:w="1345" w:type="dxa"/>
          </w:tcPr>
          <w:p w:rsidR="00FD373F" w:rsidRPr="001E62AC" w:rsidRDefault="00FD373F" w:rsidP="001E62AC">
            <w:pPr>
              <w:spacing w:before="60" w:beforeAutospacing="0" w:after="60"/>
              <w:ind w:left="-57" w:right="-57" w:firstLine="0"/>
              <w:rPr>
                <w:rFonts w:ascii="Bookman Old Style" w:hAnsi="Bookman Old Style" w:cs="Tahoma"/>
              </w:rPr>
            </w:pPr>
            <w:r w:rsidRPr="001E62AC">
              <w:rPr>
                <w:rFonts w:ascii="Bookman Old Style" w:hAnsi="Bookman Old Style" w:cs="Tahoma"/>
              </w:rPr>
              <w:t>Indonesia</w:t>
            </w:r>
          </w:p>
        </w:tc>
        <w:tc>
          <w:tcPr>
            <w:tcW w:w="1206" w:type="dxa"/>
          </w:tcPr>
          <w:p w:rsidR="00FD373F" w:rsidRPr="001E62AC" w:rsidRDefault="00FD373F"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8.044.462</w:t>
            </w:r>
          </w:p>
        </w:tc>
        <w:tc>
          <w:tcPr>
            <w:tcW w:w="1148" w:type="dxa"/>
          </w:tcPr>
          <w:p w:rsidR="00FD373F" w:rsidRPr="001E62AC" w:rsidRDefault="00FD373F"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8.802.129</w:t>
            </w:r>
          </w:p>
        </w:tc>
        <w:tc>
          <w:tcPr>
            <w:tcW w:w="1208" w:type="dxa"/>
          </w:tcPr>
          <w:p w:rsidR="00FD373F" w:rsidRPr="001E62AC" w:rsidRDefault="00FD373F"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9.435.411</w:t>
            </w:r>
          </w:p>
        </w:tc>
        <w:tc>
          <w:tcPr>
            <w:tcW w:w="1123" w:type="dxa"/>
          </w:tcPr>
          <w:p w:rsidR="00FD373F" w:rsidRPr="001E62AC" w:rsidRDefault="00FD373F"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9.845.000</w:t>
            </w:r>
          </w:p>
        </w:tc>
        <w:tc>
          <w:tcPr>
            <w:tcW w:w="1251" w:type="dxa"/>
          </w:tcPr>
          <w:p w:rsidR="00FD373F" w:rsidRPr="001E62AC" w:rsidRDefault="00FD373F"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Arial"/>
                <w:bCs/>
              </w:rPr>
              <w:t>10.406.759</w:t>
            </w:r>
          </w:p>
        </w:tc>
        <w:tc>
          <w:tcPr>
            <w:tcW w:w="1251" w:type="dxa"/>
          </w:tcPr>
          <w:p w:rsidR="00FD373F" w:rsidRPr="001E62AC" w:rsidRDefault="00FD373F" w:rsidP="001E62AC">
            <w:pPr>
              <w:spacing w:before="60" w:beforeAutospacing="0" w:after="60"/>
              <w:ind w:left="-57" w:right="-57" w:firstLine="0"/>
              <w:jc w:val="right"/>
              <w:rPr>
                <w:rFonts w:ascii="Bookman Old Style" w:hAnsi="Bookman Old Style" w:cs="Arial"/>
                <w:bCs/>
              </w:rPr>
            </w:pPr>
          </w:p>
        </w:tc>
      </w:tr>
      <w:tr w:rsidR="00FD373F" w:rsidRPr="001E62AC" w:rsidTr="001E62AC">
        <w:trPr>
          <w:trHeight w:val="330"/>
        </w:trPr>
        <w:tc>
          <w:tcPr>
            <w:tcW w:w="534" w:type="dxa"/>
            <w:vAlign w:val="center"/>
          </w:tcPr>
          <w:p w:rsidR="00FD373F" w:rsidRPr="001E62AC" w:rsidRDefault="00FD373F" w:rsidP="001E62AC">
            <w:pPr>
              <w:spacing w:before="60" w:beforeAutospacing="0" w:after="60"/>
              <w:ind w:left="-57" w:right="-57" w:firstLine="0"/>
              <w:jc w:val="center"/>
              <w:rPr>
                <w:rFonts w:ascii="Bookman Old Style" w:hAnsi="Bookman Old Style" w:cs="Tahoma"/>
              </w:rPr>
            </w:pPr>
            <w:r w:rsidRPr="001E62AC">
              <w:rPr>
                <w:rFonts w:ascii="Bookman Old Style" w:hAnsi="Bookman Old Style" w:cs="Tahoma"/>
              </w:rPr>
              <w:t>2.</w:t>
            </w:r>
          </w:p>
        </w:tc>
        <w:tc>
          <w:tcPr>
            <w:tcW w:w="1345" w:type="dxa"/>
          </w:tcPr>
          <w:p w:rsidR="00FD373F" w:rsidRPr="001E62AC" w:rsidRDefault="00FD373F" w:rsidP="001E62AC">
            <w:pPr>
              <w:spacing w:before="60" w:beforeAutospacing="0" w:after="60"/>
              <w:ind w:left="-57" w:right="-57" w:firstLine="0"/>
              <w:rPr>
                <w:rFonts w:ascii="Bookman Old Style" w:hAnsi="Bookman Old Style" w:cs="Tahoma"/>
              </w:rPr>
            </w:pPr>
            <w:r w:rsidRPr="001E62AC">
              <w:rPr>
                <w:rFonts w:ascii="Bookman Old Style" w:hAnsi="Bookman Old Style" w:cs="Tahoma"/>
              </w:rPr>
              <w:t>Kaltim</w:t>
            </w:r>
          </w:p>
        </w:tc>
        <w:tc>
          <w:tcPr>
            <w:tcW w:w="1206" w:type="dxa"/>
          </w:tcPr>
          <w:p w:rsidR="00FD373F" w:rsidRPr="001E62AC" w:rsidRDefault="00FD373F"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26.148</w:t>
            </w:r>
          </w:p>
        </w:tc>
        <w:tc>
          <w:tcPr>
            <w:tcW w:w="1148" w:type="dxa"/>
          </w:tcPr>
          <w:p w:rsidR="00FD373F" w:rsidRPr="001E62AC" w:rsidRDefault="00FD373F"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27.063</w:t>
            </w:r>
          </w:p>
        </w:tc>
        <w:tc>
          <w:tcPr>
            <w:tcW w:w="1208" w:type="dxa"/>
          </w:tcPr>
          <w:p w:rsidR="00FD373F" w:rsidRPr="001E62AC" w:rsidRDefault="00FD373F"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53 257</w:t>
            </w:r>
          </w:p>
        </w:tc>
        <w:tc>
          <w:tcPr>
            <w:tcW w:w="1123" w:type="dxa"/>
          </w:tcPr>
          <w:p w:rsidR="00FD373F" w:rsidRPr="001E62AC" w:rsidRDefault="00FD373F"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49 285</w:t>
            </w:r>
          </w:p>
        </w:tc>
        <w:tc>
          <w:tcPr>
            <w:tcW w:w="1251" w:type="dxa"/>
          </w:tcPr>
          <w:p w:rsidR="00FD373F" w:rsidRPr="001E62AC" w:rsidRDefault="00FD373F"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14.010</w:t>
            </w:r>
          </w:p>
        </w:tc>
        <w:tc>
          <w:tcPr>
            <w:tcW w:w="1251" w:type="dxa"/>
          </w:tcPr>
          <w:p w:rsidR="00FD373F" w:rsidRPr="001E62AC" w:rsidRDefault="00FD373F" w:rsidP="001E62AC">
            <w:pPr>
              <w:spacing w:before="60" w:beforeAutospacing="0" w:after="60"/>
              <w:ind w:left="-57" w:right="-57" w:firstLine="0"/>
              <w:jc w:val="right"/>
              <w:rPr>
                <w:rFonts w:ascii="Bookman Old Style" w:hAnsi="Bookman Old Style" w:cs="Tahoma"/>
              </w:rPr>
            </w:pPr>
          </w:p>
        </w:tc>
      </w:tr>
      <w:tr w:rsidR="00FD373F" w:rsidRPr="001E62AC" w:rsidTr="001E62AC">
        <w:trPr>
          <w:trHeight w:val="299"/>
        </w:trPr>
        <w:tc>
          <w:tcPr>
            <w:tcW w:w="534" w:type="dxa"/>
            <w:vAlign w:val="center"/>
          </w:tcPr>
          <w:p w:rsidR="00FD373F" w:rsidRPr="001E62AC" w:rsidRDefault="00FD373F" w:rsidP="001E62AC">
            <w:pPr>
              <w:spacing w:before="60" w:beforeAutospacing="0" w:after="60"/>
              <w:ind w:left="-57" w:right="-57" w:firstLine="0"/>
              <w:jc w:val="center"/>
              <w:rPr>
                <w:rFonts w:ascii="Bookman Old Style" w:hAnsi="Bookman Old Style" w:cs="Tahoma"/>
              </w:rPr>
            </w:pPr>
            <w:r w:rsidRPr="001E62AC">
              <w:rPr>
                <w:rFonts w:ascii="Bookman Old Style" w:hAnsi="Bookman Old Style" w:cs="Tahoma"/>
              </w:rPr>
              <w:t>3.</w:t>
            </w:r>
          </w:p>
        </w:tc>
        <w:tc>
          <w:tcPr>
            <w:tcW w:w="1345" w:type="dxa"/>
          </w:tcPr>
          <w:p w:rsidR="00FD373F" w:rsidRPr="001E62AC" w:rsidRDefault="00FD373F" w:rsidP="001E62AC">
            <w:pPr>
              <w:spacing w:before="60" w:beforeAutospacing="0" w:after="60"/>
              <w:ind w:left="-57" w:right="-57" w:firstLine="0"/>
              <w:rPr>
                <w:rFonts w:ascii="Bookman Old Style" w:hAnsi="Bookman Old Style" w:cs="Tahoma"/>
              </w:rPr>
            </w:pPr>
            <w:r w:rsidRPr="001E62AC">
              <w:rPr>
                <w:rFonts w:ascii="Bookman Old Style" w:hAnsi="Bookman Old Style" w:cs="Tahoma"/>
              </w:rPr>
              <w:t>Bontang</w:t>
            </w:r>
          </w:p>
        </w:tc>
        <w:tc>
          <w:tcPr>
            <w:tcW w:w="1206" w:type="dxa"/>
          </w:tcPr>
          <w:p w:rsidR="00FD373F" w:rsidRPr="001E62AC" w:rsidRDefault="00FD373F"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w:t>
            </w:r>
          </w:p>
        </w:tc>
        <w:tc>
          <w:tcPr>
            <w:tcW w:w="1148" w:type="dxa"/>
          </w:tcPr>
          <w:p w:rsidR="00FD373F" w:rsidRPr="001E62AC" w:rsidRDefault="00FD373F"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w:t>
            </w:r>
          </w:p>
        </w:tc>
        <w:tc>
          <w:tcPr>
            <w:tcW w:w="1208" w:type="dxa"/>
          </w:tcPr>
          <w:p w:rsidR="00FD373F" w:rsidRPr="001E62AC" w:rsidRDefault="00FD373F"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w:t>
            </w:r>
          </w:p>
        </w:tc>
        <w:tc>
          <w:tcPr>
            <w:tcW w:w="1123" w:type="dxa"/>
          </w:tcPr>
          <w:p w:rsidR="00FD373F" w:rsidRPr="001E62AC" w:rsidRDefault="00FD373F"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w:t>
            </w:r>
          </w:p>
        </w:tc>
        <w:tc>
          <w:tcPr>
            <w:tcW w:w="1251" w:type="dxa"/>
          </w:tcPr>
          <w:p w:rsidR="00FD373F" w:rsidRPr="001E62AC" w:rsidRDefault="00FD373F"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w:t>
            </w:r>
          </w:p>
        </w:tc>
        <w:tc>
          <w:tcPr>
            <w:tcW w:w="1251" w:type="dxa"/>
          </w:tcPr>
          <w:p w:rsidR="00FD373F" w:rsidRPr="001E62AC" w:rsidRDefault="00FD373F" w:rsidP="001E62AC">
            <w:pPr>
              <w:spacing w:before="60" w:beforeAutospacing="0" w:after="60"/>
              <w:ind w:left="-57" w:right="-57" w:firstLine="0"/>
              <w:jc w:val="right"/>
              <w:rPr>
                <w:rFonts w:ascii="Bookman Old Style" w:hAnsi="Bookman Old Style" w:cs="Tahoma"/>
              </w:rPr>
            </w:pPr>
            <w:r w:rsidRPr="001E62AC">
              <w:rPr>
                <w:rFonts w:ascii="Bookman Old Style" w:hAnsi="Bookman Old Style" w:cs="Tahoma"/>
              </w:rPr>
              <w:t>-</w:t>
            </w:r>
          </w:p>
        </w:tc>
      </w:tr>
    </w:tbl>
    <w:p w:rsidR="00FD373F" w:rsidRPr="001E62AC" w:rsidRDefault="00FD373F" w:rsidP="00FD373F">
      <w:pPr>
        <w:spacing w:line="360" w:lineRule="auto"/>
        <w:rPr>
          <w:rFonts w:ascii="Bookman Old Style" w:eastAsia="Calibri" w:hAnsi="Bookman Old Style" w:cs="Arial"/>
          <w:sz w:val="20"/>
          <w:szCs w:val="20"/>
          <w:lang w:val="id-ID"/>
        </w:rPr>
      </w:pPr>
      <w:r w:rsidRPr="001E62AC">
        <w:rPr>
          <w:rFonts w:ascii="Bookman Old Style" w:eastAsia="Calibri" w:hAnsi="Bookman Old Style" w:cs="Arial"/>
          <w:sz w:val="20"/>
          <w:szCs w:val="20"/>
          <w:lang w:val="id-ID"/>
        </w:rPr>
        <w:t>Sumber: BPS Prov. Kaltim, Bontang, 2018, diolah</w:t>
      </w:r>
    </w:p>
    <w:p w:rsidR="00FD373F" w:rsidRPr="00163D38" w:rsidRDefault="00FD373F" w:rsidP="00C164C4">
      <w:pPr>
        <w:rPr>
          <w:rFonts w:ascii="Bookman Old Style" w:eastAsia="Calibri" w:hAnsi="Bookman Old Style" w:cs="Arial"/>
          <w:sz w:val="20"/>
          <w:szCs w:val="20"/>
          <w:lang w:val="id-ID"/>
        </w:rPr>
      </w:pPr>
    </w:p>
    <w:p w:rsidR="00FD373F" w:rsidRPr="00163D38" w:rsidRDefault="00817434" w:rsidP="00817434">
      <w:pPr>
        <w:pStyle w:val="Heading3"/>
        <w:rPr>
          <w:rFonts w:eastAsia="Calibri"/>
          <w:lang w:val="id-ID"/>
        </w:rPr>
      </w:pPr>
      <w:bookmarkStart w:id="89" w:name="_Toc530715907"/>
      <w:r>
        <w:rPr>
          <w:rFonts w:eastAsia="Calibri"/>
        </w:rPr>
        <w:t>4</w:t>
      </w:r>
      <w:r w:rsidR="00FD373F" w:rsidRPr="00163D38">
        <w:rPr>
          <w:rFonts w:eastAsia="Calibri"/>
          <w:lang w:val="id-ID"/>
        </w:rPr>
        <w:t>.</w:t>
      </w:r>
      <w:r>
        <w:rPr>
          <w:rFonts w:eastAsia="Calibri"/>
        </w:rPr>
        <w:tab/>
      </w:r>
      <w:r w:rsidR="00FD373F" w:rsidRPr="00163D38">
        <w:rPr>
          <w:rFonts w:eastAsia="Calibri"/>
          <w:lang w:val="id-ID"/>
        </w:rPr>
        <w:t>Jumlah Proyeksi Kunjungan Wisatawan</w:t>
      </w:r>
      <w:bookmarkEnd w:id="89"/>
    </w:p>
    <w:p w:rsidR="00FD373F" w:rsidRPr="00163D38" w:rsidRDefault="00FD373F" w:rsidP="00817434">
      <w:pPr>
        <w:widowControl w:val="0"/>
        <w:autoSpaceDE w:val="0"/>
        <w:autoSpaceDN w:val="0"/>
        <w:adjustRightInd w:val="0"/>
        <w:spacing w:line="360" w:lineRule="auto"/>
        <w:ind w:left="425"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 xml:space="preserve">Perkembangan kunjungan wisatawan baik wisatawan domestik maupun wisatawan mancanegara adalah sebagai sisi konsumen </w:t>
      </w:r>
      <w:r w:rsidRPr="00163D38">
        <w:rPr>
          <w:rFonts w:ascii="Bookman Old Style" w:eastAsia="Calibri" w:hAnsi="Bookman Old Style" w:cs="Arial"/>
          <w:i/>
          <w:sz w:val="24"/>
          <w:szCs w:val="24"/>
          <w:lang w:val="id-ID"/>
        </w:rPr>
        <w:t>(demand)</w:t>
      </w:r>
      <w:r w:rsidRPr="00163D38">
        <w:rPr>
          <w:rFonts w:ascii="Bookman Old Style" w:eastAsia="Calibri" w:hAnsi="Bookman Old Style" w:cs="Arial"/>
          <w:sz w:val="24"/>
          <w:szCs w:val="24"/>
          <w:lang w:val="id-ID"/>
        </w:rPr>
        <w:t xml:space="preserve"> dalam suatu pasar adalah merupakan sumber penerimaan bagi produsen (supply) pariwisata. Potensi kunjungan wisatawan selama 20 tahun kedepan berdasarkan data kunjungan wisatawan selama 6 (enam)</w:t>
      </w:r>
      <w:r>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lang w:val="id-ID"/>
        </w:rPr>
        <w:t xml:space="preserve">tahun sejak tahun 2012 sampai dengan tahun 2017 dapat diproyeksikan sebagai pada Tabel </w:t>
      </w:r>
      <w:r w:rsidR="00C164C4">
        <w:rPr>
          <w:rFonts w:ascii="Bookman Old Style" w:eastAsia="Calibri" w:hAnsi="Bookman Old Style" w:cs="Arial"/>
          <w:sz w:val="24"/>
          <w:szCs w:val="24"/>
        </w:rPr>
        <w:t>2.21</w:t>
      </w:r>
      <w:r w:rsidRPr="00163D38">
        <w:rPr>
          <w:rFonts w:ascii="Bookman Old Style" w:eastAsia="Calibri" w:hAnsi="Bookman Old Style" w:cs="Arial"/>
          <w:sz w:val="24"/>
          <w:szCs w:val="24"/>
          <w:lang w:val="id-ID"/>
        </w:rPr>
        <w:t>.</w:t>
      </w:r>
      <w:r>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lang w:val="id-ID"/>
        </w:rPr>
        <w:t>berikut.</w:t>
      </w:r>
    </w:p>
    <w:p w:rsidR="00FD373F" w:rsidRPr="00163D38" w:rsidRDefault="00FD373F" w:rsidP="007B6FDF">
      <w:pPr>
        <w:pStyle w:val="Tabel"/>
      </w:pPr>
      <w:bookmarkStart w:id="90" w:name="_Toc524894836"/>
      <w:r w:rsidRPr="00163D38">
        <w:t xml:space="preserve">Tabel </w:t>
      </w:r>
      <w:r w:rsidR="00C164C4">
        <w:rPr>
          <w:lang w:val="en-US"/>
        </w:rPr>
        <w:t>2.21</w:t>
      </w:r>
      <w:r w:rsidR="007B6FDF">
        <w:t xml:space="preserve">. </w:t>
      </w:r>
      <w:r w:rsidRPr="00163D38">
        <w:t>Proyeksi Jumlah Kunjungan Wisatawan ke Kota Bontang</w:t>
      </w:r>
      <w:bookmarkEnd w:id="90"/>
    </w:p>
    <w:p w:rsidR="00FD373F" w:rsidRPr="00163D38" w:rsidRDefault="00FD373F" w:rsidP="007B6FDF">
      <w:pPr>
        <w:jc w:val="center"/>
        <w:rPr>
          <w:rFonts w:ascii="Bookman Old Style" w:eastAsia="Calibri" w:hAnsi="Bookman Old Style" w:cs="Arial"/>
          <w:b/>
          <w:sz w:val="24"/>
          <w:szCs w:val="24"/>
          <w:lang w:val="id-ID"/>
        </w:rPr>
      </w:pPr>
    </w:p>
    <w:tbl>
      <w:tblPr>
        <w:tblStyle w:val="TableGrid"/>
        <w:tblW w:w="7995" w:type="dxa"/>
        <w:tblInd w:w="108" w:type="dxa"/>
        <w:tblLook w:val="04A0" w:firstRow="1" w:lastRow="0" w:firstColumn="1" w:lastColumn="0" w:noHBand="0" w:noVBand="1"/>
      </w:tblPr>
      <w:tblGrid>
        <w:gridCol w:w="1657"/>
        <w:gridCol w:w="2271"/>
        <w:gridCol w:w="1950"/>
        <w:gridCol w:w="2117"/>
      </w:tblGrid>
      <w:tr w:rsidR="007B6FDF" w:rsidRPr="007B6FDF" w:rsidTr="00C164C4">
        <w:trPr>
          <w:trHeight w:val="225"/>
        </w:trPr>
        <w:tc>
          <w:tcPr>
            <w:tcW w:w="1657" w:type="dxa"/>
            <w:vMerge w:val="restart"/>
            <w:shd w:val="clear" w:color="auto" w:fill="C6D9F1" w:themeFill="text2" w:themeFillTint="33"/>
            <w:vAlign w:val="center"/>
          </w:tcPr>
          <w:p w:rsidR="007B6FDF" w:rsidRPr="007B6FDF" w:rsidRDefault="007B6FDF" w:rsidP="002F1804">
            <w:pPr>
              <w:spacing w:before="60" w:beforeAutospacing="0" w:afterLines="60" w:after="144"/>
              <w:ind w:firstLine="0"/>
              <w:jc w:val="center"/>
              <w:rPr>
                <w:rFonts w:ascii="Bookman Old Style" w:hAnsi="Bookman Old Style" w:cs="Arial"/>
                <w:b/>
                <w:sz w:val="22"/>
                <w:szCs w:val="22"/>
              </w:rPr>
            </w:pPr>
            <w:r w:rsidRPr="007B6FDF">
              <w:rPr>
                <w:rFonts w:ascii="Bookman Old Style" w:hAnsi="Bookman Old Style" w:cs="Arial"/>
                <w:b/>
                <w:sz w:val="22"/>
                <w:szCs w:val="22"/>
              </w:rPr>
              <w:t>Tahun</w:t>
            </w:r>
          </w:p>
        </w:tc>
        <w:tc>
          <w:tcPr>
            <w:tcW w:w="4221" w:type="dxa"/>
            <w:gridSpan w:val="2"/>
            <w:shd w:val="clear" w:color="auto" w:fill="C6D9F1" w:themeFill="text2" w:themeFillTint="33"/>
            <w:vAlign w:val="center"/>
          </w:tcPr>
          <w:p w:rsidR="007B6FDF" w:rsidRPr="007B6FDF" w:rsidRDefault="007B6FDF" w:rsidP="002F1804">
            <w:pPr>
              <w:spacing w:before="60" w:beforeAutospacing="0" w:afterLines="60" w:after="144"/>
              <w:ind w:firstLine="0"/>
              <w:jc w:val="center"/>
              <w:rPr>
                <w:rFonts w:ascii="Bookman Old Style" w:hAnsi="Bookman Old Style" w:cs="Arial"/>
                <w:b/>
                <w:sz w:val="22"/>
                <w:szCs w:val="22"/>
              </w:rPr>
            </w:pPr>
            <w:r w:rsidRPr="007B6FDF">
              <w:rPr>
                <w:rFonts w:ascii="Bookman Old Style" w:hAnsi="Bookman Old Style" w:cs="Arial"/>
                <w:b/>
                <w:sz w:val="22"/>
                <w:szCs w:val="22"/>
              </w:rPr>
              <w:t>Kunjungan</w:t>
            </w:r>
          </w:p>
        </w:tc>
        <w:tc>
          <w:tcPr>
            <w:tcW w:w="2117" w:type="dxa"/>
            <w:vMerge w:val="restart"/>
            <w:shd w:val="clear" w:color="auto" w:fill="C6D9F1" w:themeFill="text2" w:themeFillTint="33"/>
            <w:vAlign w:val="center"/>
          </w:tcPr>
          <w:p w:rsidR="007B6FDF" w:rsidRPr="007B6FDF" w:rsidRDefault="007B6FDF" w:rsidP="002F1804">
            <w:pPr>
              <w:spacing w:before="60" w:beforeAutospacing="0" w:afterLines="60" w:after="144"/>
              <w:ind w:firstLine="0"/>
              <w:jc w:val="center"/>
              <w:rPr>
                <w:rFonts w:ascii="Bookman Old Style" w:hAnsi="Bookman Old Style" w:cs="Arial"/>
                <w:b/>
                <w:sz w:val="22"/>
                <w:szCs w:val="22"/>
              </w:rPr>
            </w:pPr>
            <w:r w:rsidRPr="007B6FDF">
              <w:rPr>
                <w:rFonts w:ascii="Bookman Old Style" w:hAnsi="Bookman Old Style" w:cs="Arial"/>
                <w:b/>
                <w:sz w:val="22"/>
                <w:szCs w:val="22"/>
              </w:rPr>
              <w:t>Jumlah</w:t>
            </w:r>
          </w:p>
        </w:tc>
      </w:tr>
      <w:tr w:rsidR="007B6FDF" w:rsidRPr="007B6FDF" w:rsidTr="00C164C4">
        <w:trPr>
          <w:trHeight w:val="354"/>
        </w:trPr>
        <w:tc>
          <w:tcPr>
            <w:tcW w:w="1657" w:type="dxa"/>
            <w:vMerge/>
            <w:shd w:val="clear" w:color="auto" w:fill="C6D9F1" w:themeFill="text2" w:themeFillTint="33"/>
            <w:vAlign w:val="center"/>
          </w:tcPr>
          <w:p w:rsidR="007B6FDF" w:rsidRPr="007B6FDF" w:rsidRDefault="007B6FDF" w:rsidP="002F1804">
            <w:pPr>
              <w:spacing w:before="60" w:beforeAutospacing="0" w:afterLines="60" w:after="144"/>
              <w:ind w:firstLine="0"/>
              <w:jc w:val="center"/>
              <w:rPr>
                <w:rFonts w:ascii="Bookman Old Style" w:hAnsi="Bookman Old Style" w:cs="Arial"/>
                <w:sz w:val="22"/>
                <w:szCs w:val="22"/>
              </w:rPr>
            </w:pPr>
          </w:p>
        </w:tc>
        <w:tc>
          <w:tcPr>
            <w:tcW w:w="2271" w:type="dxa"/>
            <w:shd w:val="clear" w:color="auto" w:fill="C6D9F1" w:themeFill="text2" w:themeFillTint="33"/>
            <w:vAlign w:val="center"/>
          </w:tcPr>
          <w:p w:rsidR="007B6FDF" w:rsidRPr="007B6FDF" w:rsidRDefault="007B6FDF" w:rsidP="002F1804">
            <w:pPr>
              <w:spacing w:before="60" w:beforeAutospacing="0" w:afterLines="60" w:after="144"/>
              <w:ind w:firstLine="0"/>
              <w:jc w:val="center"/>
              <w:rPr>
                <w:rFonts w:ascii="Bookman Old Style" w:hAnsi="Bookman Old Style" w:cs="Arial"/>
                <w:b/>
                <w:sz w:val="22"/>
                <w:szCs w:val="22"/>
              </w:rPr>
            </w:pPr>
            <w:r w:rsidRPr="007B6FDF">
              <w:rPr>
                <w:rFonts w:ascii="Bookman Old Style" w:hAnsi="Bookman Old Style" w:cs="Arial"/>
                <w:b/>
                <w:sz w:val="22"/>
                <w:szCs w:val="22"/>
              </w:rPr>
              <w:t>Wisnu</w:t>
            </w:r>
          </w:p>
        </w:tc>
        <w:tc>
          <w:tcPr>
            <w:tcW w:w="1950" w:type="dxa"/>
            <w:shd w:val="clear" w:color="auto" w:fill="C6D9F1" w:themeFill="text2" w:themeFillTint="33"/>
            <w:vAlign w:val="center"/>
          </w:tcPr>
          <w:p w:rsidR="007B6FDF" w:rsidRPr="007B6FDF" w:rsidRDefault="007B6FDF" w:rsidP="002F1804">
            <w:pPr>
              <w:spacing w:before="60" w:beforeAutospacing="0" w:afterLines="60" w:after="144"/>
              <w:ind w:firstLine="0"/>
              <w:jc w:val="center"/>
              <w:rPr>
                <w:rFonts w:ascii="Bookman Old Style" w:hAnsi="Bookman Old Style" w:cs="Arial"/>
                <w:b/>
                <w:sz w:val="22"/>
                <w:szCs w:val="22"/>
              </w:rPr>
            </w:pPr>
            <w:r w:rsidRPr="007B6FDF">
              <w:rPr>
                <w:rFonts w:ascii="Bookman Old Style" w:hAnsi="Bookman Old Style" w:cs="Arial"/>
                <w:b/>
                <w:sz w:val="22"/>
                <w:szCs w:val="22"/>
              </w:rPr>
              <w:t>Wisman</w:t>
            </w:r>
          </w:p>
        </w:tc>
        <w:tc>
          <w:tcPr>
            <w:tcW w:w="2117" w:type="dxa"/>
            <w:vMerge/>
            <w:shd w:val="clear" w:color="auto" w:fill="C6D9F1" w:themeFill="text2" w:themeFillTint="33"/>
            <w:vAlign w:val="center"/>
          </w:tcPr>
          <w:p w:rsidR="007B6FDF" w:rsidRPr="007B6FDF" w:rsidRDefault="007B6FDF" w:rsidP="002F1804">
            <w:pPr>
              <w:spacing w:before="60" w:beforeAutospacing="0" w:afterLines="60" w:after="144"/>
              <w:ind w:firstLine="0"/>
              <w:jc w:val="center"/>
              <w:rPr>
                <w:rFonts w:ascii="Bookman Old Style" w:hAnsi="Bookman Old Style" w:cs="Arial"/>
                <w:sz w:val="22"/>
                <w:szCs w:val="22"/>
              </w:rPr>
            </w:pPr>
          </w:p>
        </w:tc>
      </w:tr>
      <w:tr w:rsidR="00FD373F" w:rsidRPr="007B6FDF" w:rsidTr="007B6FDF">
        <w:trPr>
          <w:trHeight w:val="328"/>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lastRenderedPageBreak/>
              <w:t>2016</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vAlign w:val="bottom"/>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209"/>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2017</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214"/>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2018</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242"/>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2019</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310"/>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2020</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305"/>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2021</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vAlign w:val="bottom"/>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260"/>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2022</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279"/>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2023</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252"/>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2024</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263"/>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2025</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300"/>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2026</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vAlign w:val="bottom"/>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260"/>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2027</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278"/>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2028</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302"/>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2029</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vAlign w:val="bottom"/>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294"/>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2030</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230"/>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2031</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110"/>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2032</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vAlign w:val="bottom"/>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177"/>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2033</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194"/>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2034</w:t>
            </w:r>
          </w:p>
        </w:tc>
        <w:tc>
          <w:tcPr>
            <w:tcW w:w="2271"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r w:rsidR="00FD373F" w:rsidRPr="007B6FDF" w:rsidTr="007B6FDF">
        <w:trPr>
          <w:trHeight w:val="231"/>
        </w:trPr>
        <w:tc>
          <w:tcPr>
            <w:tcW w:w="1657" w:type="dxa"/>
            <w:vAlign w:val="center"/>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r w:rsidRPr="007B6FDF">
              <w:rPr>
                <w:rFonts w:ascii="Bookman Old Style" w:hAnsi="Bookman Old Style" w:cs="Arial"/>
                <w:sz w:val="22"/>
                <w:szCs w:val="22"/>
              </w:rPr>
              <w:t>2035</w:t>
            </w:r>
          </w:p>
        </w:tc>
        <w:tc>
          <w:tcPr>
            <w:tcW w:w="2271" w:type="dxa"/>
            <w:vAlign w:val="bottom"/>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1950"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c>
          <w:tcPr>
            <w:tcW w:w="2117" w:type="dxa"/>
          </w:tcPr>
          <w:p w:rsidR="00FD373F" w:rsidRPr="007B6FDF" w:rsidRDefault="00FD373F" w:rsidP="002F1804">
            <w:pPr>
              <w:spacing w:beforeLines="20" w:before="48" w:beforeAutospacing="0" w:afterLines="20" w:after="48"/>
              <w:ind w:firstLine="0"/>
              <w:jc w:val="center"/>
              <w:rPr>
                <w:rFonts w:ascii="Bookman Old Style" w:hAnsi="Bookman Old Style" w:cs="Arial"/>
                <w:sz w:val="22"/>
                <w:szCs w:val="22"/>
              </w:rPr>
            </w:pPr>
          </w:p>
        </w:tc>
      </w:tr>
    </w:tbl>
    <w:p w:rsidR="00FD373F" w:rsidRPr="007B6FDF" w:rsidRDefault="00FD373F" w:rsidP="00FD373F">
      <w:pPr>
        <w:spacing w:line="360" w:lineRule="auto"/>
        <w:rPr>
          <w:rFonts w:ascii="Bookman Old Style" w:eastAsia="Calibri" w:hAnsi="Bookman Old Style" w:cs="Arial"/>
          <w:sz w:val="20"/>
          <w:szCs w:val="20"/>
          <w:lang w:val="id-ID"/>
        </w:rPr>
      </w:pPr>
      <w:r w:rsidRPr="007B6FDF">
        <w:rPr>
          <w:rFonts w:ascii="Bookman Old Style" w:eastAsia="Calibri" w:hAnsi="Bookman Old Style" w:cs="Arial"/>
          <w:sz w:val="20"/>
          <w:szCs w:val="20"/>
          <w:lang w:val="id-ID"/>
        </w:rPr>
        <w:t>Sumber: Hasi Analisis Tim, 2018</w:t>
      </w:r>
    </w:p>
    <w:p w:rsidR="00FD373F" w:rsidRPr="00163D38" w:rsidRDefault="00FD373F" w:rsidP="007B6FDF">
      <w:pPr>
        <w:pStyle w:val="Heading3"/>
        <w:rPr>
          <w:rFonts w:eastAsia="Calibri"/>
        </w:rPr>
      </w:pPr>
      <w:bookmarkStart w:id="91" w:name="_Toc530715908"/>
      <w:r w:rsidRPr="00163D38">
        <w:rPr>
          <w:rFonts w:eastAsia="Calibri"/>
          <w:lang w:val="id-ID"/>
        </w:rPr>
        <w:t>5.</w:t>
      </w:r>
      <w:r w:rsidR="007B6FDF">
        <w:rPr>
          <w:rFonts w:eastAsia="Calibri"/>
        </w:rPr>
        <w:tab/>
      </w:r>
      <w:r w:rsidRPr="00163D38">
        <w:rPr>
          <w:rFonts w:eastAsia="Calibri"/>
        </w:rPr>
        <w:t>Daya Saing Produk Pariwisata</w:t>
      </w:r>
      <w:bookmarkEnd w:id="91"/>
      <w:r w:rsidRPr="00163D38">
        <w:rPr>
          <w:rFonts w:eastAsia="Calibri"/>
        </w:rPr>
        <w:t xml:space="preserve"> </w:t>
      </w:r>
    </w:p>
    <w:p w:rsidR="00FD373F" w:rsidRPr="00163D38" w:rsidRDefault="00FD373F" w:rsidP="007B6FDF">
      <w:pPr>
        <w:widowControl w:val="0"/>
        <w:autoSpaceDE w:val="0"/>
        <w:autoSpaceDN w:val="0"/>
        <w:adjustRightInd w:val="0"/>
        <w:spacing w:line="360" w:lineRule="auto"/>
        <w:ind w:left="425" w:firstLine="567"/>
        <w:rPr>
          <w:rFonts w:ascii="Bookman Old Style" w:eastAsia="Calibri" w:hAnsi="Bookman Old Style" w:cs="Arial"/>
          <w:sz w:val="24"/>
          <w:szCs w:val="24"/>
        </w:rPr>
      </w:pPr>
      <w:r w:rsidRPr="00163D38">
        <w:rPr>
          <w:rFonts w:ascii="Bookman Old Style" w:eastAsia="Calibri" w:hAnsi="Bookman Old Style" w:cs="Arial"/>
          <w:sz w:val="24"/>
          <w:szCs w:val="24"/>
        </w:rPr>
        <w:t>Daya saing produk parawisata Kota Bontang memiliki beberapa kelemahan yaitu :</w:t>
      </w:r>
    </w:p>
    <w:p w:rsidR="00FD373F" w:rsidRPr="00163D38" w:rsidRDefault="00FD373F" w:rsidP="0023028A">
      <w:pPr>
        <w:numPr>
          <w:ilvl w:val="0"/>
          <w:numId w:val="56"/>
        </w:numPr>
        <w:tabs>
          <w:tab w:val="clear" w:pos="425"/>
        </w:tabs>
        <w:spacing w:line="360" w:lineRule="auto"/>
        <w:ind w:left="850"/>
        <w:rPr>
          <w:rFonts w:ascii="Bookman Old Style" w:eastAsia="Calibri" w:hAnsi="Bookman Old Style" w:cs="Arial"/>
          <w:sz w:val="24"/>
          <w:szCs w:val="24"/>
        </w:rPr>
      </w:pPr>
      <w:r w:rsidRPr="00163D38">
        <w:rPr>
          <w:rFonts w:ascii="Bookman Old Style" w:eastAsia="Calibri" w:hAnsi="Bookman Old Style" w:cs="Arial"/>
          <w:sz w:val="24"/>
          <w:szCs w:val="24"/>
        </w:rPr>
        <w:t xml:space="preserve">Lemahnya manajemen produk pariwisata dengan penyajian kurang optimal baik budaya, </w:t>
      </w:r>
      <w:r w:rsidRPr="00163D38">
        <w:rPr>
          <w:rFonts w:ascii="Bookman Old Style" w:eastAsia="Calibri" w:hAnsi="Bookman Old Style" w:cs="Arial"/>
          <w:sz w:val="24"/>
          <w:szCs w:val="24"/>
          <w:lang w:val="id-ID"/>
        </w:rPr>
        <w:t>atraksi</w:t>
      </w:r>
      <w:r w:rsidRPr="00163D38">
        <w:rPr>
          <w:rFonts w:ascii="Bookman Old Style" w:eastAsia="Calibri" w:hAnsi="Bookman Old Style" w:cs="Arial"/>
          <w:sz w:val="24"/>
          <w:szCs w:val="24"/>
        </w:rPr>
        <w:t>, infrastruktur dan sumber daya manusia.</w:t>
      </w:r>
    </w:p>
    <w:p w:rsidR="00FD373F" w:rsidRPr="00163D38" w:rsidRDefault="00FD373F" w:rsidP="0023028A">
      <w:pPr>
        <w:numPr>
          <w:ilvl w:val="0"/>
          <w:numId w:val="56"/>
        </w:numPr>
        <w:tabs>
          <w:tab w:val="clear" w:pos="425"/>
        </w:tabs>
        <w:spacing w:line="360" w:lineRule="auto"/>
        <w:ind w:left="850"/>
        <w:rPr>
          <w:rFonts w:ascii="Bookman Old Style" w:eastAsia="Calibri" w:hAnsi="Bookman Old Style" w:cs="Arial"/>
          <w:sz w:val="24"/>
          <w:szCs w:val="24"/>
        </w:rPr>
      </w:pPr>
      <w:r w:rsidRPr="00163D38">
        <w:rPr>
          <w:rFonts w:ascii="Bookman Old Style" w:eastAsia="Calibri" w:hAnsi="Bookman Old Style" w:cs="Arial"/>
          <w:sz w:val="24"/>
          <w:szCs w:val="24"/>
        </w:rPr>
        <w:t>Lemahnya pemasaran berupa kurangnya promosi pariwisata secara lebih giat dan terbuka.</w:t>
      </w:r>
    </w:p>
    <w:p w:rsidR="00FD373F" w:rsidRPr="00163D38" w:rsidRDefault="00FD373F" w:rsidP="0023028A">
      <w:pPr>
        <w:widowControl w:val="0"/>
        <w:autoSpaceDE w:val="0"/>
        <w:autoSpaceDN w:val="0"/>
        <w:adjustRightInd w:val="0"/>
        <w:spacing w:line="360" w:lineRule="auto"/>
        <w:ind w:left="425" w:firstLine="567"/>
        <w:rPr>
          <w:rFonts w:ascii="Bookman Old Style" w:eastAsia="Calibri" w:hAnsi="Bookman Old Style" w:cs="Arial"/>
          <w:sz w:val="24"/>
          <w:szCs w:val="24"/>
        </w:rPr>
      </w:pPr>
      <w:r w:rsidRPr="00163D38">
        <w:rPr>
          <w:rFonts w:ascii="Bookman Old Style" w:eastAsia="Calibri" w:hAnsi="Bookman Old Style" w:cs="Arial"/>
          <w:sz w:val="24"/>
          <w:szCs w:val="24"/>
        </w:rPr>
        <w:t xml:space="preserve">Dasar hukum dari sisi kebijakan, daya saing pariwisata telah didefinisikan didalam Peraturan Pemerintah Republik Indonesia Nomor 50 Tahun 2011 tentang rencana Induk Pembangunan Pariwisata Nasional (RIPPARNAS) Tahun 2010 - 2025. Arah kebijakan daya saing Fasilitas Pariwisata sebagaimana dimaksud dalam Pasal 44 huruf </w:t>
      </w:r>
      <w:r w:rsidRPr="00163D38">
        <w:rPr>
          <w:rFonts w:ascii="Bookman Old Style" w:eastAsia="Calibri" w:hAnsi="Bookman Old Style" w:cs="Arial"/>
          <w:sz w:val="24"/>
          <w:szCs w:val="24"/>
          <w:lang w:val="id-ID"/>
        </w:rPr>
        <w:t>(</w:t>
      </w:r>
      <w:r w:rsidRPr="00163D38">
        <w:rPr>
          <w:rFonts w:ascii="Bookman Old Style" w:eastAsia="Calibri" w:hAnsi="Bookman Old Style" w:cs="Arial"/>
          <w:bCs/>
          <w:sz w:val="24"/>
          <w:szCs w:val="24"/>
        </w:rPr>
        <w:t>b</w:t>
      </w:r>
      <w:r w:rsidRPr="00163D38">
        <w:rPr>
          <w:rFonts w:ascii="Bookman Old Style" w:eastAsia="Calibri" w:hAnsi="Bookman Old Style" w:cs="Arial"/>
          <w:bCs/>
          <w:sz w:val="24"/>
          <w:szCs w:val="24"/>
          <w:lang w:val="id-ID"/>
        </w:rPr>
        <w:t>)</w:t>
      </w:r>
      <w:r w:rsidRPr="00163D38">
        <w:rPr>
          <w:rFonts w:ascii="Bookman Old Style" w:eastAsia="Calibri" w:hAnsi="Bookman Old Style" w:cs="Arial"/>
          <w:sz w:val="24"/>
          <w:szCs w:val="24"/>
        </w:rPr>
        <w:t xml:space="preserve"> diwujudkan dalam bentuk pengembangan kapasitas dan kualitas fungsi dan layanan Fasilitas Pariwisata yang memenuhi standar internasional dan mengangkat unsur keunikan dan kekhasan </w:t>
      </w:r>
      <w:r w:rsidRPr="00163D38">
        <w:rPr>
          <w:rFonts w:ascii="Bookman Old Style" w:eastAsia="Calibri" w:hAnsi="Bookman Old Style" w:cs="Arial"/>
          <w:sz w:val="24"/>
          <w:szCs w:val="24"/>
        </w:rPr>
        <w:lastRenderedPageBreak/>
        <w:t>lokal.</w:t>
      </w:r>
    </w:p>
    <w:p w:rsidR="00FD373F" w:rsidRPr="00163D38" w:rsidRDefault="00FD373F" w:rsidP="0023028A">
      <w:pPr>
        <w:widowControl w:val="0"/>
        <w:autoSpaceDE w:val="0"/>
        <w:autoSpaceDN w:val="0"/>
        <w:adjustRightInd w:val="0"/>
        <w:spacing w:line="360" w:lineRule="auto"/>
        <w:ind w:left="425" w:firstLine="567"/>
        <w:rPr>
          <w:rFonts w:ascii="Bookman Old Style" w:eastAsia="Calibri" w:hAnsi="Bookman Old Style" w:cs="Arial"/>
          <w:sz w:val="24"/>
          <w:szCs w:val="24"/>
        </w:rPr>
      </w:pPr>
      <w:r w:rsidRPr="00163D38">
        <w:rPr>
          <w:rFonts w:ascii="Bookman Old Style" w:eastAsia="Calibri" w:hAnsi="Bookman Old Style" w:cs="Arial"/>
          <w:sz w:val="24"/>
          <w:szCs w:val="24"/>
        </w:rPr>
        <w:t xml:space="preserve">Pengembangan </w:t>
      </w:r>
      <w:r w:rsidRPr="00163D38">
        <w:rPr>
          <w:rFonts w:ascii="Bookman Old Style" w:eastAsia="Calibri" w:hAnsi="Bookman Old Style" w:cs="Arial"/>
          <w:sz w:val="24"/>
          <w:szCs w:val="24"/>
          <w:lang w:val="id-ID"/>
        </w:rPr>
        <w:t xml:space="preserve">Produk Kepariwisataan di Kota Bontang dapat berupa </w:t>
      </w:r>
      <w:r w:rsidRPr="00163D38">
        <w:rPr>
          <w:rFonts w:ascii="Bookman Old Style" w:eastAsia="Calibri" w:hAnsi="Bookman Old Style" w:cs="Arial"/>
          <w:sz w:val="24"/>
          <w:szCs w:val="24"/>
        </w:rPr>
        <w:t xml:space="preserve">kepariwisataan alam, budaya maupun buatan manusia </w:t>
      </w:r>
      <w:r w:rsidRPr="00163D38">
        <w:rPr>
          <w:rFonts w:ascii="Bookman Old Style" w:eastAsia="Calibri" w:hAnsi="Bookman Old Style" w:cs="Arial"/>
          <w:sz w:val="24"/>
          <w:szCs w:val="24"/>
          <w:lang w:val="id-ID"/>
        </w:rPr>
        <w:t>yang</w:t>
      </w:r>
      <w:r w:rsidRPr="00163D38">
        <w:rPr>
          <w:rFonts w:ascii="Bookman Old Style" w:eastAsia="Calibri" w:hAnsi="Bookman Old Style" w:cs="Arial"/>
          <w:sz w:val="24"/>
          <w:szCs w:val="24"/>
        </w:rPr>
        <w:t xml:space="preserve"> memiliki beberapa ciri sebagai berikut :</w:t>
      </w:r>
    </w:p>
    <w:p w:rsidR="00FD373F" w:rsidRPr="00163D38" w:rsidRDefault="00FD373F" w:rsidP="0023028A">
      <w:pPr>
        <w:numPr>
          <w:ilvl w:val="0"/>
          <w:numId w:val="57"/>
        </w:numPr>
        <w:tabs>
          <w:tab w:val="left" w:pos="425"/>
        </w:tabs>
        <w:spacing w:line="360" w:lineRule="auto"/>
        <w:ind w:left="850"/>
        <w:rPr>
          <w:rFonts w:ascii="Bookman Old Style" w:eastAsia="Calibri" w:hAnsi="Bookman Old Style" w:cs="Arial"/>
          <w:sz w:val="24"/>
          <w:szCs w:val="24"/>
        </w:rPr>
      </w:pPr>
      <w:r w:rsidRPr="00163D38">
        <w:rPr>
          <w:rFonts w:ascii="Bookman Old Style" w:eastAsia="Calibri" w:hAnsi="Bookman Old Style" w:cs="Arial"/>
          <w:b/>
          <w:bCs/>
          <w:i/>
          <w:iCs/>
          <w:sz w:val="24"/>
          <w:szCs w:val="24"/>
        </w:rPr>
        <w:t>In situ</w:t>
      </w:r>
      <w:r w:rsidRPr="00163D38">
        <w:rPr>
          <w:rFonts w:ascii="Bookman Old Style" w:eastAsia="Calibri" w:hAnsi="Bookman Old Style" w:cs="Arial"/>
          <w:sz w:val="24"/>
          <w:szCs w:val="24"/>
        </w:rPr>
        <w:t>. Obyek wisata hanya dapat dinikmati oleh wisatawan ditempatnya atau dilokasi wisata. Proses alam, kekayaan keunikan dan perilaku flora dan fauna, gejala geologis hanya bisa dinikmati sepenuhnya ditempat kejadiannya. Kepuasan dan pengalaman untuk menikmati, melihat dan merasakan alam di lokasinya mempunyai nilai tingkat kepuasan yang sempurna.</w:t>
      </w:r>
    </w:p>
    <w:p w:rsidR="00FD373F" w:rsidRPr="00163D38" w:rsidRDefault="00FD373F" w:rsidP="0023028A">
      <w:pPr>
        <w:numPr>
          <w:ilvl w:val="0"/>
          <w:numId w:val="57"/>
        </w:numPr>
        <w:tabs>
          <w:tab w:val="left" w:pos="425"/>
        </w:tabs>
        <w:spacing w:line="360" w:lineRule="auto"/>
        <w:ind w:left="850"/>
        <w:rPr>
          <w:rFonts w:ascii="Bookman Old Style" w:eastAsia="Calibri" w:hAnsi="Bookman Old Style" w:cs="Arial"/>
          <w:sz w:val="24"/>
          <w:szCs w:val="24"/>
        </w:rPr>
      </w:pPr>
      <w:r w:rsidRPr="00163D38">
        <w:rPr>
          <w:rFonts w:ascii="Bookman Old Style" w:eastAsia="Calibri" w:hAnsi="Bookman Old Style" w:cs="Arial"/>
          <w:b/>
          <w:bCs/>
          <w:i/>
          <w:iCs/>
          <w:sz w:val="24"/>
          <w:szCs w:val="24"/>
        </w:rPr>
        <w:t>Total experience</w:t>
      </w:r>
      <w:r w:rsidRPr="00163D38">
        <w:rPr>
          <w:rFonts w:ascii="Bookman Old Style" w:eastAsia="Calibri" w:hAnsi="Bookman Old Style" w:cs="Arial"/>
          <w:sz w:val="24"/>
          <w:szCs w:val="24"/>
        </w:rPr>
        <w:t xml:space="preserve">. Kepuasan wisatawan diperoleh dari evaluasi seluruh perjalanannya dari asal tempat tinggalnya hingga kembali. Seluruh pengalaman di perjalanan, dilokasi obyek dan kembali ke tempat semula merupakan total pengalaman yang harus dinikmati dan dihargai seluruhnya tanpa mengecewakan. Sehingga pengembangan wisata alam keberhasilannya sangat ditentukan oleh seluruh </w:t>
      </w:r>
      <w:r w:rsidRPr="00163D38">
        <w:rPr>
          <w:rFonts w:ascii="Bookman Old Style" w:eastAsia="Calibri" w:hAnsi="Bookman Old Style" w:cs="Arial"/>
          <w:i/>
          <w:iCs/>
          <w:sz w:val="24"/>
          <w:szCs w:val="24"/>
        </w:rPr>
        <w:t>stakeholder</w:t>
      </w:r>
      <w:r w:rsidRPr="00163D38">
        <w:rPr>
          <w:rFonts w:ascii="Bookman Old Style" w:eastAsia="Calibri" w:hAnsi="Bookman Old Style" w:cs="Arial"/>
          <w:sz w:val="24"/>
          <w:szCs w:val="24"/>
        </w:rPr>
        <w:t xml:space="preserve"> yang terkait. Oleh karenanya wisata alam sebaiknya dilaksanakan secara terpadu atau dilaksanakan oleh satu </w:t>
      </w:r>
      <w:r w:rsidRPr="00163D38">
        <w:rPr>
          <w:rFonts w:ascii="Bookman Old Style" w:eastAsia="Calibri" w:hAnsi="Bookman Old Style" w:cs="Arial"/>
          <w:i/>
          <w:iCs/>
          <w:sz w:val="24"/>
          <w:szCs w:val="24"/>
        </w:rPr>
        <w:t>holding company</w:t>
      </w:r>
      <w:r w:rsidRPr="00163D38">
        <w:rPr>
          <w:rFonts w:ascii="Bookman Old Style" w:eastAsia="Calibri" w:hAnsi="Bookman Old Style" w:cs="Arial"/>
          <w:sz w:val="24"/>
          <w:szCs w:val="24"/>
        </w:rPr>
        <w:t>.</w:t>
      </w:r>
    </w:p>
    <w:p w:rsidR="00FD373F" w:rsidRPr="00163D38" w:rsidRDefault="00FD373F" w:rsidP="0023028A">
      <w:pPr>
        <w:numPr>
          <w:ilvl w:val="0"/>
          <w:numId w:val="57"/>
        </w:numPr>
        <w:tabs>
          <w:tab w:val="left" w:pos="425"/>
        </w:tabs>
        <w:spacing w:line="360" w:lineRule="auto"/>
        <w:ind w:left="850"/>
        <w:rPr>
          <w:rFonts w:ascii="Bookman Old Style" w:eastAsia="Calibri" w:hAnsi="Bookman Old Style" w:cs="Arial"/>
          <w:sz w:val="24"/>
          <w:szCs w:val="24"/>
        </w:rPr>
      </w:pPr>
      <w:r w:rsidRPr="00163D38">
        <w:rPr>
          <w:rFonts w:ascii="Bookman Old Style" w:eastAsia="Calibri" w:hAnsi="Bookman Old Style" w:cs="Arial"/>
          <w:b/>
          <w:bCs/>
          <w:i/>
          <w:iCs/>
          <w:sz w:val="24"/>
          <w:szCs w:val="24"/>
        </w:rPr>
        <w:t>Perishabel</w:t>
      </w:r>
      <w:r w:rsidRPr="00163D38">
        <w:rPr>
          <w:rFonts w:ascii="Bookman Old Style" w:eastAsia="Calibri" w:hAnsi="Bookman Old Style" w:cs="Arial"/>
          <w:sz w:val="24"/>
          <w:szCs w:val="24"/>
        </w:rPr>
        <w:t>. Atraksi alam tertentu kejadiannya hanya terjadi pada waktu tertentu dengan kata lain, atraksi tidak dapat diulang lagi. Misal masa berbunganya sejenis bunga tertentu, demikian pula dengan atraksi hewan yang hanya terjadi pada musim tertentu. Bilamana waktunya tidak tepat, maka atraksi tertentu tidak dapat dinikmati.</w:t>
      </w:r>
    </w:p>
    <w:p w:rsidR="00FD373F" w:rsidRPr="00163D38" w:rsidRDefault="00FD373F" w:rsidP="0023028A">
      <w:pPr>
        <w:numPr>
          <w:ilvl w:val="0"/>
          <w:numId w:val="57"/>
        </w:numPr>
        <w:tabs>
          <w:tab w:val="left" w:pos="425"/>
        </w:tabs>
        <w:spacing w:line="360" w:lineRule="auto"/>
        <w:ind w:left="850"/>
        <w:rPr>
          <w:rFonts w:ascii="Bookman Old Style" w:eastAsia="Calibri" w:hAnsi="Bookman Old Style" w:cs="Arial"/>
          <w:sz w:val="24"/>
          <w:szCs w:val="24"/>
        </w:rPr>
      </w:pPr>
      <w:r w:rsidRPr="00163D38">
        <w:rPr>
          <w:rFonts w:ascii="Bookman Old Style" w:eastAsia="Calibri" w:hAnsi="Bookman Old Style" w:cs="Arial"/>
          <w:b/>
          <w:bCs/>
          <w:i/>
          <w:iCs/>
          <w:sz w:val="24"/>
          <w:szCs w:val="24"/>
        </w:rPr>
        <w:t>Non recoverable.</w:t>
      </w:r>
      <w:r w:rsidRPr="00163D38">
        <w:rPr>
          <w:rFonts w:ascii="Bookman Old Style" w:eastAsia="Calibri" w:hAnsi="Bookman Old Style" w:cs="Arial"/>
          <w:sz w:val="24"/>
          <w:szCs w:val="24"/>
        </w:rPr>
        <w:t xml:space="preserve"> Suatu ekosistem alam, apabila terjadi kerusakan pemulihannya akan memakan waktu yang lama. Apabila terjadi pemulihan atau </w:t>
      </w:r>
      <w:r w:rsidRPr="00163D38">
        <w:rPr>
          <w:rFonts w:ascii="Bookman Old Style" w:eastAsia="Calibri" w:hAnsi="Bookman Old Style" w:cs="Arial"/>
          <w:i/>
          <w:iCs/>
          <w:sz w:val="24"/>
          <w:szCs w:val="24"/>
        </w:rPr>
        <w:t>recovery</w:t>
      </w:r>
      <w:r w:rsidRPr="00163D38">
        <w:rPr>
          <w:rFonts w:ascii="Bookman Old Style" w:eastAsia="Calibri" w:hAnsi="Bookman Old Style" w:cs="Arial"/>
          <w:sz w:val="24"/>
          <w:szCs w:val="24"/>
        </w:rPr>
        <w:t xml:space="preserve"> secara alami, tidak mungkin sama dengan bentuk ekosistem sebelumnya.</w:t>
      </w:r>
    </w:p>
    <w:p w:rsidR="00FD373F" w:rsidRPr="00163D38" w:rsidRDefault="00FD373F" w:rsidP="0023028A">
      <w:pPr>
        <w:widowControl w:val="0"/>
        <w:autoSpaceDE w:val="0"/>
        <w:autoSpaceDN w:val="0"/>
        <w:adjustRightInd w:val="0"/>
        <w:spacing w:line="360" w:lineRule="auto"/>
        <w:ind w:left="425" w:firstLine="567"/>
        <w:rPr>
          <w:rFonts w:ascii="Bookman Old Style" w:eastAsia="Calibri" w:hAnsi="Bookman Old Style" w:cs="Arial"/>
          <w:sz w:val="24"/>
          <w:szCs w:val="24"/>
        </w:rPr>
      </w:pPr>
      <w:r w:rsidRPr="00163D38">
        <w:rPr>
          <w:rFonts w:ascii="Bookman Old Style" w:eastAsia="Calibri" w:hAnsi="Bookman Old Style" w:cs="Arial"/>
          <w:sz w:val="24"/>
          <w:szCs w:val="24"/>
        </w:rPr>
        <w:t xml:space="preserve">Dari uraian di atas jumlah dan kualitas daya tarik dapat mengurangi atau meningkatkan daya saing sebuah destinasi. Secara nasional dapat diketahui bahwa jumlah kunjungan wisatawan internasional ke Indonesia semakin lama semakin </w:t>
      </w:r>
      <w:r w:rsidRPr="00163D38">
        <w:rPr>
          <w:rFonts w:ascii="Bookman Old Style" w:eastAsia="Calibri" w:hAnsi="Bookman Old Style" w:cs="Arial"/>
          <w:sz w:val="24"/>
          <w:szCs w:val="24"/>
        </w:rPr>
        <w:lastRenderedPageBreak/>
        <w:t>tinggi. Setelah wisatawan dari Belanda, Jepang dan Australia, wisatawan dari Cina, Timur Tengah, India dan Rusia yang saat ini menjadi pasar baru bagi Indonesia.</w:t>
      </w:r>
    </w:p>
    <w:p w:rsidR="00FD373F" w:rsidRPr="00163D38" w:rsidRDefault="0023028A" w:rsidP="002D2A72">
      <w:pPr>
        <w:pStyle w:val="Heading2"/>
        <w:rPr>
          <w:rFonts w:eastAsia="Yu Gothic UI Semilight"/>
          <w:noProof/>
          <w:lang w:val="id-ID"/>
        </w:rPr>
      </w:pPr>
      <w:bookmarkStart w:id="92" w:name="_Toc530715909"/>
      <w:r>
        <w:rPr>
          <w:rFonts w:eastAsia="Yu Gothic UI Semilight"/>
          <w:noProof/>
        </w:rPr>
        <w:t>N</w:t>
      </w:r>
      <w:r w:rsidR="00FD373F" w:rsidRPr="00163D38">
        <w:rPr>
          <w:rFonts w:eastAsia="Yu Gothic UI Semilight"/>
          <w:noProof/>
          <w:lang w:val="id-ID"/>
        </w:rPr>
        <w:t>.</w:t>
      </w:r>
      <w:r>
        <w:rPr>
          <w:rFonts w:eastAsia="Yu Gothic UI Semilight"/>
          <w:noProof/>
        </w:rPr>
        <w:tab/>
      </w:r>
      <w:r w:rsidR="00FD373F" w:rsidRPr="00163D38">
        <w:rPr>
          <w:rFonts w:eastAsia="Yu Gothic UI Semilight"/>
          <w:noProof/>
          <w:lang w:val="id-ID"/>
        </w:rPr>
        <w:t>Upaya Pemasaran Yang dilakukan Pemerintah Kota Bontang</w:t>
      </w:r>
      <w:bookmarkEnd w:id="92"/>
    </w:p>
    <w:p w:rsidR="00FD373F" w:rsidRPr="00163D38" w:rsidRDefault="00FD373F" w:rsidP="0023028A">
      <w:pPr>
        <w:widowControl w:val="0"/>
        <w:autoSpaceDE w:val="0"/>
        <w:autoSpaceDN w:val="0"/>
        <w:adjustRightInd w:val="0"/>
        <w:spacing w:line="360" w:lineRule="auto"/>
        <w:ind w:firstLine="567"/>
        <w:rPr>
          <w:rFonts w:ascii="Bookman Old Style" w:eastAsia="Calibri" w:hAnsi="Bookman Old Style" w:cs="Arial"/>
          <w:sz w:val="24"/>
          <w:szCs w:val="24"/>
        </w:rPr>
      </w:pPr>
      <w:r w:rsidRPr="00163D38">
        <w:rPr>
          <w:rFonts w:ascii="Bookman Old Style" w:eastAsia="Calibri" w:hAnsi="Bookman Old Style" w:cs="Arial"/>
          <w:iCs/>
          <w:sz w:val="24"/>
          <w:szCs w:val="24"/>
        </w:rPr>
        <w:t>Globalisasi dunia yang didukung kemajuan teknologi dan informasi terutama dibidang usaha dan perdagangan telah menimbulkan</w:t>
      </w:r>
      <w:r>
        <w:rPr>
          <w:rFonts w:ascii="Bookman Old Style" w:eastAsia="Calibri" w:hAnsi="Bookman Old Style" w:cs="Arial"/>
          <w:iCs/>
          <w:sz w:val="24"/>
          <w:szCs w:val="24"/>
        </w:rPr>
        <w:t xml:space="preserve"> </w:t>
      </w:r>
      <w:r w:rsidRPr="00163D38">
        <w:rPr>
          <w:rFonts w:ascii="Bookman Old Style" w:eastAsia="Calibri" w:hAnsi="Bookman Old Style" w:cs="Arial"/>
          <w:iCs/>
          <w:sz w:val="24"/>
          <w:szCs w:val="24"/>
        </w:rPr>
        <w:t>persaingan yang sangat ketat. Hal ini menunjukkan bahwa suatu daerah atau negara harus memiliki mitra kerja yang saling melengkapi dengan daerah lain atau negara lain bila ingin sukses dalam dunia usaha.</w:t>
      </w:r>
      <w:r>
        <w:rPr>
          <w:rFonts w:ascii="Bookman Old Style" w:eastAsia="Calibri" w:hAnsi="Bookman Old Style" w:cs="Arial"/>
          <w:iCs/>
          <w:sz w:val="24"/>
          <w:szCs w:val="24"/>
        </w:rPr>
        <w:t xml:space="preserve"> </w:t>
      </w:r>
    </w:p>
    <w:p w:rsidR="00FD373F" w:rsidRPr="00163D38" w:rsidRDefault="00FD373F" w:rsidP="0023028A">
      <w:pPr>
        <w:widowControl w:val="0"/>
        <w:autoSpaceDE w:val="0"/>
        <w:autoSpaceDN w:val="0"/>
        <w:adjustRightInd w:val="0"/>
        <w:spacing w:line="360" w:lineRule="auto"/>
        <w:ind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rPr>
        <w:t>Persaingan global tak dapat dihindari lagi sehingga setiap negara</w:t>
      </w:r>
      <w:r>
        <w:rPr>
          <w:rFonts w:ascii="Bookman Old Style" w:eastAsia="Calibri" w:hAnsi="Bookman Old Style" w:cs="Arial"/>
          <w:sz w:val="24"/>
          <w:szCs w:val="24"/>
        </w:rPr>
        <w:t xml:space="preserve"> </w:t>
      </w:r>
      <w:r w:rsidRPr="00163D38">
        <w:rPr>
          <w:rFonts w:ascii="Bookman Old Style" w:eastAsia="Calibri" w:hAnsi="Bookman Old Style" w:cs="Arial"/>
          <w:sz w:val="24"/>
          <w:szCs w:val="24"/>
        </w:rPr>
        <w:t>berusaha meningkatkan kuantitas dan kualitas produknya agar dapat bersaing dipasar bebas. Pemahaman tentang pasar bebas adalah pendistribusian produk-produk bersifat</w:t>
      </w:r>
      <w:r>
        <w:rPr>
          <w:rFonts w:ascii="Bookman Old Style" w:eastAsia="Calibri" w:hAnsi="Bookman Old Style" w:cs="Arial"/>
          <w:sz w:val="24"/>
          <w:szCs w:val="24"/>
        </w:rPr>
        <w:t xml:space="preserve"> </w:t>
      </w:r>
      <w:r w:rsidRPr="00163D38">
        <w:rPr>
          <w:rFonts w:ascii="Bookman Old Style" w:eastAsia="Calibri" w:hAnsi="Bookman Old Style" w:cs="Arial"/>
          <w:sz w:val="24"/>
          <w:szCs w:val="24"/>
        </w:rPr>
        <w:t xml:space="preserve">internasional ke berbagai negara sesuai teori </w:t>
      </w:r>
      <w:r w:rsidRPr="00163D38">
        <w:rPr>
          <w:rFonts w:ascii="Bookman Old Style" w:eastAsia="Calibri" w:hAnsi="Bookman Old Style" w:cs="Arial"/>
          <w:i/>
          <w:iCs/>
          <w:sz w:val="24"/>
          <w:szCs w:val="24"/>
        </w:rPr>
        <w:t>comparative advantage.</w:t>
      </w:r>
      <w:r w:rsidRPr="00163D38">
        <w:rPr>
          <w:rFonts w:ascii="Bookman Old Style" w:eastAsia="Calibri" w:hAnsi="Bookman Old Style" w:cs="Arial"/>
          <w:i/>
          <w:iCs/>
          <w:sz w:val="24"/>
          <w:szCs w:val="24"/>
          <w:lang w:val="id-ID"/>
        </w:rPr>
        <w:t xml:space="preserve"> </w:t>
      </w:r>
      <w:r w:rsidRPr="00163D38">
        <w:rPr>
          <w:rFonts w:ascii="Bookman Old Style" w:eastAsia="Calibri" w:hAnsi="Bookman Old Style" w:cs="Arial"/>
          <w:i/>
          <w:iCs/>
          <w:sz w:val="24"/>
          <w:szCs w:val="24"/>
        </w:rPr>
        <w:t xml:space="preserve">Comparative advantage </w:t>
      </w:r>
      <w:r w:rsidRPr="00163D38">
        <w:rPr>
          <w:rFonts w:ascii="Bookman Old Style" w:eastAsia="Calibri" w:hAnsi="Bookman Old Style" w:cs="Arial"/>
          <w:sz w:val="24"/>
          <w:szCs w:val="24"/>
        </w:rPr>
        <w:t>mengarah pada faktor-faktor yang memungkinkan perusahaan untuk mendiferensiasikan produk atau jasanya dari pesaing untuk meningkatkan</w:t>
      </w:r>
      <w:r w:rsidRPr="00163D38">
        <w:rPr>
          <w:rFonts w:ascii="Bookman Old Style" w:eastAsia="Calibri" w:hAnsi="Bookman Old Style" w:cs="Arial"/>
          <w:i/>
          <w:iCs/>
          <w:sz w:val="24"/>
          <w:szCs w:val="24"/>
        </w:rPr>
        <w:t xml:space="preserve"> market share. </w:t>
      </w:r>
      <w:r w:rsidRPr="00163D38">
        <w:rPr>
          <w:rFonts w:ascii="Bookman Old Style" w:eastAsia="Calibri" w:hAnsi="Bookman Old Style" w:cs="Arial"/>
          <w:sz w:val="24"/>
          <w:szCs w:val="24"/>
        </w:rPr>
        <w:t>Untuk itu, negara sebaiknya mengkhususkan pada barang dan jasa yang dapat diproduksikan dengan cara paling efisien. Demikian pula disektor kepariwisataan yang akhir-akhir ini terjadi persaingan ketat antara negara dengan untuk memperebutkan wisatawan dari mancanegara. Tentu saja tidak cukup hanya mempromosikan obyek-obyek menarik yang dimiliki masing-masing daerah, tetapi perlu dibarengi dengan aksi serta pelayanan yang memuaskan kepada setiap wisatawan.</w:t>
      </w:r>
    </w:p>
    <w:p w:rsidR="00FD373F" w:rsidRPr="00163D38" w:rsidRDefault="00FD373F" w:rsidP="002D2A72">
      <w:pPr>
        <w:widowControl w:val="0"/>
        <w:autoSpaceDE w:val="0"/>
        <w:autoSpaceDN w:val="0"/>
        <w:adjustRightInd w:val="0"/>
        <w:spacing w:line="360" w:lineRule="auto"/>
        <w:ind w:firstLine="567"/>
        <w:rPr>
          <w:rFonts w:ascii="Bookman Old Style" w:eastAsia="Calibri" w:hAnsi="Bookman Old Style" w:cs="Arial"/>
          <w:sz w:val="24"/>
          <w:szCs w:val="24"/>
        </w:rPr>
      </w:pPr>
      <w:r w:rsidRPr="00163D38">
        <w:rPr>
          <w:rFonts w:ascii="Bookman Old Style" w:eastAsia="Calibri" w:hAnsi="Bookman Old Style" w:cs="Arial"/>
          <w:sz w:val="24"/>
          <w:szCs w:val="24"/>
        </w:rPr>
        <w:t>Dalam upaya pengembangan sektor pariwisata di Kota Bontang, kemitraan usaha pariwisata mutlak diperlukan. Melalui kemitraan, pemberdayaan masyarakat dapat ditingkatkan dalam upaya meningkatkan pendapatan masyarakat lokal. Program kemitraan dapat diwujudkan dalam beberapa kegiatan sesuai dengan karakteristik pariwisata didestinasi masing-masing. Dalam menetapkan strategi penguatan kemitraan perlu perlu meninjau strategi penguatan kemitraan sebagaimana tertuang di dalam RIPPARNAS Tahun 2010 - 2025 tersebut yang merupakan mata rantai :</w:t>
      </w:r>
    </w:p>
    <w:p w:rsidR="00FD373F" w:rsidRPr="00163D38" w:rsidRDefault="00FD373F" w:rsidP="00FD373F">
      <w:pPr>
        <w:numPr>
          <w:ilvl w:val="0"/>
          <w:numId w:val="58"/>
        </w:numPr>
        <w:tabs>
          <w:tab w:val="left" w:pos="425"/>
        </w:tabs>
        <w:spacing w:line="360" w:lineRule="auto"/>
        <w:rPr>
          <w:rFonts w:ascii="Bookman Old Style" w:eastAsia="Calibri" w:hAnsi="Bookman Old Style" w:cs="Arial"/>
          <w:sz w:val="24"/>
          <w:szCs w:val="24"/>
        </w:rPr>
      </w:pPr>
      <w:r w:rsidRPr="00163D38">
        <w:rPr>
          <w:rFonts w:ascii="Bookman Old Style" w:eastAsia="Calibri" w:hAnsi="Bookman Old Style" w:cs="Arial"/>
          <w:sz w:val="24"/>
          <w:szCs w:val="24"/>
        </w:rPr>
        <w:lastRenderedPageBreak/>
        <w:t>Mendorong kemitraan antar usaha kepariwisataan dengan industri kecil dan menengah dan usaha mikro, kecil dan menengah,</w:t>
      </w:r>
    </w:p>
    <w:p w:rsidR="00FD373F" w:rsidRPr="00163D38" w:rsidRDefault="00FD373F" w:rsidP="00FD373F">
      <w:pPr>
        <w:numPr>
          <w:ilvl w:val="0"/>
          <w:numId w:val="58"/>
        </w:numPr>
        <w:tabs>
          <w:tab w:val="left" w:pos="425"/>
        </w:tabs>
        <w:spacing w:line="360" w:lineRule="auto"/>
        <w:rPr>
          <w:rFonts w:ascii="Bookman Old Style" w:eastAsia="Calibri" w:hAnsi="Bookman Old Style" w:cs="Arial"/>
          <w:sz w:val="24"/>
          <w:szCs w:val="24"/>
        </w:rPr>
      </w:pPr>
      <w:r w:rsidRPr="00163D38">
        <w:rPr>
          <w:rFonts w:ascii="Bookman Old Style" w:eastAsia="Calibri" w:hAnsi="Bookman Old Style" w:cs="Arial"/>
          <w:sz w:val="24"/>
          <w:szCs w:val="24"/>
        </w:rPr>
        <w:t>Meningkatkan kualitas produk industri kecil dan menengah dan layanan jasa kepariwisataan yang dikembangkan usaha mikro, kecil dan menengah dalam memenuhi standar pasar.</w:t>
      </w:r>
    </w:p>
    <w:p w:rsidR="00FD373F" w:rsidRPr="00163D38" w:rsidRDefault="00FD373F" w:rsidP="002D2A72">
      <w:pPr>
        <w:widowControl w:val="0"/>
        <w:autoSpaceDE w:val="0"/>
        <w:autoSpaceDN w:val="0"/>
        <w:adjustRightInd w:val="0"/>
        <w:spacing w:line="360" w:lineRule="auto"/>
        <w:ind w:firstLine="567"/>
        <w:rPr>
          <w:rFonts w:ascii="Bookman Old Style" w:eastAsia="Calibri" w:hAnsi="Bookman Old Style" w:cs="Arial"/>
          <w:sz w:val="24"/>
          <w:szCs w:val="24"/>
        </w:rPr>
      </w:pPr>
      <w:r w:rsidRPr="00163D38">
        <w:rPr>
          <w:rFonts w:ascii="Bookman Old Style" w:eastAsia="Calibri" w:hAnsi="Bookman Old Style" w:cs="Arial"/>
          <w:sz w:val="24"/>
          <w:szCs w:val="24"/>
        </w:rPr>
        <w:t>Adapun arah kebijakan pengembangan kemitraan pemasaran pariwisata sebagaimana dimaksud dalam Pasal 32 huruf c didalam dokumen RIPPARNAS Tahun 2010 - 2025 diwujudkan dalam bentuk pengembangan kemitraan pemasaran yang terpadu, sinergis, berkesinambungan dan berkelanjutan. Strategi untuk pengembangan kemitraan pemasaran terpadu, sinergis, berkesinambungan dan berkelanjutan sebagaimana dimaksud dalam pasal 37 meliputi meningkatkan :</w:t>
      </w:r>
    </w:p>
    <w:p w:rsidR="00FD373F" w:rsidRPr="00163D38" w:rsidRDefault="00FD373F" w:rsidP="00FD373F">
      <w:pPr>
        <w:numPr>
          <w:ilvl w:val="0"/>
          <w:numId w:val="59"/>
        </w:numPr>
        <w:tabs>
          <w:tab w:val="left" w:pos="425"/>
        </w:tabs>
        <w:spacing w:line="360" w:lineRule="auto"/>
        <w:rPr>
          <w:rFonts w:ascii="Bookman Old Style" w:eastAsia="Calibri" w:hAnsi="Bookman Old Style" w:cs="Arial"/>
          <w:sz w:val="24"/>
          <w:szCs w:val="24"/>
        </w:rPr>
      </w:pPr>
      <w:r w:rsidRPr="00163D38">
        <w:rPr>
          <w:rFonts w:ascii="Bookman Old Style" w:eastAsia="Calibri" w:hAnsi="Bookman Old Style" w:cs="Arial"/>
          <w:sz w:val="24"/>
          <w:szCs w:val="24"/>
        </w:rPr>
        <w:t xml:space="preserve">Keterpaduan sinergis promosi antar pemangku kepentingan pariwisata nasional, dan </w:t>
      </w:r>
    </w:p>
    <w:p w:rsidR="00FD373F" w:rsidRPr="00163D38" w:rsidRDefault="00FD373F" w:rsidP="00FD373F">
      <w:pPr>
        <w:numPr>
          <w:ilvl w:val="0"/>
          <w:numId w:val="59"/>
        </w:numPr>
        <w:tabs>
          <w:tab w:val="left" w:pos="425"/>
        </w:tabs>
        <w:spacing w:line="360" w:lineRule="auto"/>
        <w:rPr>
          <w:rFonts w:ascii="Bookman Old Style" w:eastAsia="Calibri" w:hAnsi="Bookman Old Style" w:cs="Arial"/>
          <w:sz w:val="24"/>
          <w:szCs w:val="24"/>
        </w:rPr>
      </w:pPr>
      <w:r w:rsidRPr="00163D38">
        <w:rPr>
          <w:rFonts w:ascii="Bookman Old Style" w:eastAsia="Calibri" w:hAnsi="Bookman Old Style" w:cs="Arial"/>
          <w:sz w:val="24"/>
          <w:szCs w:val="24"/>
        </w:rPr>
        <w:t>Strategi pemasaran berbasis pada pemasaran yang bertanggungjawab, yang menekankan tanggungjawab terhadap masyarakat, sumber daya lingkungan dan wisatawan.</w:t>
      </w:r>
    </w:p>
    <w:p w:rsidR="00FD373F" w:rsidRPr="00163D38" w:rsidRDefault="00FD373F" w:rsidP="002D2A72">
      <w:pPr>
        <w:widowControl w:val="0"/>
        <w:autoSpaceDE w:val="0"/>
        <w:autoSpaceDN w:val="0"/>
        <w:adjustRightInd w:val="0"/>
        <w:spacing w:line="360" w:lineRule="auto"/>
        <w:ind w:firstLine="567"/>
        <w:rPr>
          <w:rFonts w:ascii="Bookman Old Style" w:eastAsia="Calibri" w:hAnsi="Bookman Old Style" w:cs="Arial"/>
          <w:sz w:val="24"/>
          <w:szCs w:val="24"/>
        </w:rPr>
      </w:pPr>
      <w:r w:rsidRPr="00163D38">
        <w:rPr>
          <w:rFonts w:ascii="Bookman Old Style" w:eastAsia="Calibri" w:hAnsi="Bookman Old Style" w:cs="Arial"/>
          <w:sz w:val="24"/>
          <w:szCs w:val="24"/>
        </w:rPr>
        <w:t>Program kemitraan sebaiknya melibatkan unit usaha kecil yaitu industri kecil yang tumbuh sebagai pendukung kegiatan pariwisata. Selain itu beberapa industri rumah tangga banyak yang potensial menjadi unit usaha kecil yang dapat pula berkembang menjadi menengah dan besar. Pemerintah perlu menyusun program-program kemitraan antara industri kecil, industri menengah dan besar guna mengembangkan kegiatan pariwisata. Hal ini penting untuk dipahami karena kegiatan pariwisata tidak dapat berdiri sendiri, jadi harus didukung oleh kegiatan lainnya.</w:t>
      </w:r>
    </w:p>
    <w:p w:rsidR="00FD373F" w:rsidRPr="00163D38" w:rsidRDefault="00FD373F" w:rsidP="002D2A72">
      <w:pPr>
        <w:widowControl w:val="0"/>
        <w:autoSpaceDE w:val="0"/>
        <w:autoSpaceDN w:val="0"/>
        <w:adjustRightInd w:val="0"/>
        <w:spacing w:line="360" w:lineRule="auto"/>
        <w:ind w:firstLine="567"/>
        <w:rPr>
          <w:rFonts w:ascii="Bookman Old Style" w:eastAsia="Calibri" w:hAnsi="Bookman Old Style" w:cs="Arial"/>
          <w:sz w:val="24"/>
          <w:szCs w:val="24"/>
        </w:rPr>
      </w:pPr>
      <w:r w:rsidRPr="00163D38">
        <w:rPr>
          <w:rFonts w:ascii="Bookman Old Style" w:eastAsia="Calibri" w:hAnsi="Bookman Old Style" w:cs="Arial"/>
          <w:sz w:val="24"/>
          <w:szCs w:val="24"/>
        </w:rPr>
        <w:t xml:space="preserve">Pola pembinaan kemitraan usaha dan pariwisata di Kota Bontang dapat dilakukan seperti : usaha jasa atraksi wisata atau kegiatan yang dapat berpotensi untuk mengundang wisatawan. Sebagai contoh adalah jasa kesenian, seni tradisi maupun kontemporer, jasa pemancingan, jasa petualangan atau rekreasi alam, jasa kepemanduan dan lain sebagainya. Pembinaan kemitraan dapat diwujudkan dalam bentuk tindakan yang berupa bantuan </w:t>
      </w:r>
      <w:r w:rsidRPr="00163D38">
        <w:rPr>
          <w:rFonts w:ascii="Bookman Old Style" w:eastAsia="Calibri" w:hAnsi="Bookman Old Style" w:cs="Arial"/>
          <w:sz w:val="24"/>
          <w:szCs w:val="24"/>
        </w:rPr>
        <w:lastRenderedPageBreak/>
        <w:t>teknis, bantuan investasi, bantuan sarana produksi atau bantuan pendampingan.</w:t>
      </w:r>
    </w:p>
    <w:p w:rsidR="00FD373F" w:rsidRPr="00163D38" w:rsidRDefault="00FD373F" w:rsidP="002D2A72">
      <w:pPr>
        <w:widowControl w:val="0"/>
        <w:autoSpaceDE w:val="0"/>
        <w:autoSpaceDN w:val="0"/>
        <w:adjustRightInd w:val="0"/>
        <w:spacing w:line="360" w:lineRule="auto"/>
        <w:ind w:firstLine="567"/>
        <w:rPr>
          <w:rFonts w:ascii="Bookman Old Style" w:eastAsia="Calibri" w:hAnsi="Bookman Old Style" w:cs="Arial"/>
          <w:sz w:val="24"/>
          <w:szCs w:val="24"/>
        </w:rPr>
      </w:pPr>
      <w:r w:rsidRPr="00163D38">
        <w:rPr>
          <w:rFonts w:ascii="Bookman Old Style" w:eastAsia="Calibri" w:hAnsi="Bookman Old Style" w:cs="Arial"/>
          <w:sz w:val="24"/>
          <w:szCs w:val="24"/>
        </w:rPr>
        <w:t>Usaha jasa wisata dapat pula dibina melalui pengembangan desa wisata. Desa-desa saat ini memiliki potensi yang tinggi untuk menjadi destinasi wisata. Desa wisata yang dimaksud adalah yang memiliki keunikan dan daya tarik wisata yang khas (sebagai atraksi wisata), baik berupa kaaraakter fisik lingkungan alam pedesaan maupun kehidupan sosial budaya masyarakat. Selain itu, memiliki dukungan kesiapan fasilitas pendukung kepariwisataan misalnya akomodasi, ruang interaaksi masyarakat dengan tamu dan fasilitas pendukung lainnya.</w:t>
      </w:r>
    </w:p>
    <w:p w:rsidR="00FD373F" w:rsidRPr="00163D38" w:rsidRDefault="00FD373F" w:rsidP="002D2A72">
      <w:pPr>
        <w:widowControl w:val="0"/>
        <w:autoSpaceDE w:val="0"/>
        <w:autoSpaceDN w:val="0"/>
        <w:adjustRightInd w:val="0"/>
        <w:spacing w:line="360" w:lineRule="auto"/>
        <w:ind w:firstLine="567"/>
        <w:rPr>
          <w:rFonts w:ascii="Bookman Old Style" w:eastAsia="Calibri" w:hAnsi="Bookman Old Style" w:cs="Arial"/>
          <w:sz w:val="24"/>
          <w:szCs w:val="24"/>
        </w:rPr>
      </w:pPr>
      <w:r w:rsidRPr="00163D38">
        <w:rPr>
          <w:rFonts w:ascii="Bookman Old Style" w:eastAsia="Calibri" w:hAnsi="Bookman Old Style" w:cs="Arial"/>
          <w:sz w:val="24"/>
          <w:szCs w:val="24"/>
        </w:rPr>
        <w:t>Kebijakan pengembangan kemitraan usaha pariwisata sebagaimana diwujudkan dalam bentuk pengembangan skema kerja sama antara pemerintah pusat, pemerintah daerah, dunia usaha dan masyarakat. Strategi untuk pengembangan skema kerja sama sebagaimana dimaksud meliputi :</w:t>
      </w:r>
    </w:p>
    <w:p w:rsidR="00FD373F" w:rsidRPr="00163D38" w:rsidRDefault="00FD373F" w:rsidP="00FD373F">
      <w:pPr>
        <w:numPr>
          <w:ilvl w:val="0"/>
          <w:numId w:val="60"/>
        </w:numPr>
        <w:tabs>
          <w:tab w:val="left" w:pos="425"/>
        </w:tabs>
        <w:spacing w:line="360" w:lineRule="auto"/>
        <w:rPr>
          <w:rFonts w:ascii="Bookman Old Style" w:eastAsia="Calibri" w:hAnsi="Bookman Old Style" w:cs="Arial"/>
          <w:sz w:val="24"/>
          <w:szCs w:val="24"/>
        </w:rPr>
      </w:pPr>
      <w:r w:rsidRPr="00163D38">
        <w:rPr>
          <w:rFonts w:ascii="Bookman Old Style" w:eastAsia="Calibri" w:hAnsi="Bookman Old Style" w:cs="Arial"/>
          <w:sz w:val="24"/>
          <w:szCs w:val="24"/>
        </w:rPr>
        <w:t>Menguatkan kerjasama antara pemerintah, pemerintah daerah, dunia usaha dan masyarakat.</w:t>
      </w:r>
    </w:p>
    <w:p w:rsidR="00FD373F" w:rsidRPr="00163D38" w:rsidRDefault="00FD373F" w:rsidP="00FD373F">
      <w:pPr>
        <w:numPr>
          <w:ilvl w:val="0"/>
          <w:numId w:val="60"/>
        </w:numPr>
        <w:tabs>
          <w:tab w:val="left" w:pos="425"/>
        </w:tabs>
        <w:spacing w:line="360" w:lineRule="auto"/>
        <w:rPr>
          <w:rFonts w:ascii="Bookman Old Style" w:eastAsia="Calibri" w:hAnsi="Bookman Old Style" w:cs="Arial"/>
          <w:sz w:val="24"/>
          <w:szCs w:val="24"/>
        </w:rPr>
      </w:pPr>
      <w:r w:rsidRPr="00163D38">
        <w:rPr>
          <w:rFonts w:ascii="Bookman Old Style" w:eastAsia="Calibri" w:hAnsi="Bookman Old Style" w:cs="Arial"/>
          <w:sz w:val="24"/>
          <w:szCs w:val="24"/>
        </w:rPr>
        <w:t>Menguatkan implementasi kerjasama antara pemerintah, pemerintah daerah, dunia usaha dan masyarakat.</w:t>
      </w:r>
    </w:p>
    <w:p w:rsidR="00FD373F" w:rsidRPr="00163D38" w:rsidRDefault="00FD373F" w:rsidP="002D2A72">
      <w:pPr>
        <w:widowControl w:val="0"/>
        <w:autoSpaceDE w:val="0"/>
        <w:autoSpaceDN w:val="0"/>
        <w:adjustRightInd w:val="0"/>
        <w:spacing w:line="360" w:lineRule="auto"/>
        <w:ind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rPr>
        <w:t xml:space="preserve">Menguatkan monitoring dan evaluasi kerjasama antara pemerintah, pemerintah daerah, dunia usaha dan masyarakat. </w:t>
      </w:r>
      <w:r w:rsidRPr="00163D38">
        <w:rPr>
          <w:rFonts w:ascii="Bookman Old Style" w:eastAsia="Calibri" w:hAnsi="Bookman Old Style" w:cs="Arial"/>
          <w:sz w:val="24"/>
          <w:szCs w:val="24"/>
          <w:lang w:val="id-ID"/>
        </w:rPr>
        <w:t xml:space="preserve">Berdasarkan pengamatan bahwa pendekatan pemasaran pariwisata Kota Bontang selama ini belum dilakukan secara optimal, terlihat dari minimnya data awal mengenai gambaran pengunjung potensial untuk mengidentifikasi pasar wisatawan yang disasar beserta analisisnya, baik berupa profil wisatawan maupun kuantitasnya. Hal ini merupakan langkah awal dalam menjalankan upaya strategi marketing, apakah berupa </w:t>
      </w:r>
      <w:r w:rsidRPr="00163D38">
        <w:rPr>
          <w:rFonts w:ascii="Bookman Old Style" w:eastAsia="Calibri" w:hAnsi="Bookman Old Style" w:cs="Arial"/>
          <w:i/>
          <w:sz w:val="24"/>
          <w:szCs w:val="24"/>
          <w:lang w:val="id-ID"/>
        </w:rPr>
        <w:t>mass marketing</w:t>
      </w:r>
      <w:r w:rsidRPr="00163D38">
        <w:rPr>
          <w:rFonts w:ascii="Bookman Old Style" w:eastAsia="Calibri" w:hAnsi="Bookman Old Style" w:cs="Arial"/>
          <w:sz w:val="24"/>
          <w:szCs w:val="24"/>
          <w:lang w:val="id-ID"/>
        </w:rPr>
        <w:t xml:space="preserve"> (menawarkan satu produk ke semua orang), </w:t>
      </w:r>
      <w:r w:rsidRPr="00163D38">
        <w:rPr>
          <w:rFonts w:ascii="Bookman Old Style" w:eastAsia="Calibri" w:hAnsi="Bookman Old Style" w:cs="Arial"/>
          <w:i/>
          <w:sz w:val="24"/>
          <w:szCs w:val="24"/>
          <w:lang w:val="id-ID"/>
        </w:rPr>
        <w:t>product variety marketing</w:t>
      </w:r>
      <w:r w:rsidRPr="00163D38">
        <w:rPr>
          <w:rFonts w:ascii="Bookman Old Style" w:eastAsia="Calibri" w:hAnsi="Bookman Old Style" w:cs="Arial"/>
          <w:sz w:val="24"/>
          <w:szCs w:val="24"/>
          <w:lang w:val="id-ID"/>
        </w:rPr>
        <w:t xml:space="preserve"> (menawarkan dua atau lebih produk, dengan pemikiran konsumen memiliki selera atau keinginan yang berbeda), atau target marketing (penjual mengidentifikasikan segmen pasar, memilih salah satu segmen atau lebih, kemudian mengembangkan produk dan strategi pemasaran yang khusus ditujukan ke segmen pasar tersebut).</w:t>
      </w:r>
    </w:p>
    <w:p w:rsidR="00FD373F" w:rsidRPr="00163D38" w:rsidRDefault="00FD373F" w:rsidP="002D2A72">
      <w:pPr>
        <w:widowControl w:val="0"/>
        <w:autoSpaceDE w:val="0"/>
        <w:autoSpaceDN w:val="0"/>
        <w:adjustRightInd w:val="0"/>
        <w:spacing w:line="360" w:lineRule="auto"/>
        <w:ind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lastRenderedPageBreak/>
        <w:t>Strategi pemasaran produk wisata juga harus mempertimbangkan positioning dengan mempertimbangkan penyedia (kompetitor lain) yang kemungkinan menawarkan produk wisata sejenis pada segmen pasar yang sama. Oleh karena itu produk wisata harus mempunyai nilai diferensiasi,</w:t>
      </w:r>
      <w:r>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lang w:val="id-ID"/>
        </w:rPr>
        <w:t xml:space="preserve">agar produk yang ditawarkan mempunyai keunikan atau kekhasan dibanding daerah lain. Beberapa teknik pemasaran dapat dilakukan melalui bauran pemasaran atau </w:t>
      </w:r>
      <w:r w:rsidRPr="00163D38">
        <w:rPr>
          <w:rFonts w:ascii="Bookman Old Style" w:eastAsia="Calibri" w:hAnsi="Bookman Old Style" w:cs="Arial"/>
          <w:i/>
          <w:sz w:val="24"/>
          <w:szCs w:val="24"/>
          <w:lang w:val="id-ID"/>
        </w:rPr>
        <w:t>marketing mix</w:t>
      </w:r>
      <w:r w:rsidRPr="00163D38">
        <w:rPr>
          <w:rFonts w:ascii="Bookman Old Style" w:eastAsia="Calibri" w:hAnsi="Bookman Old Style" w:cs="Arial"/>
          <w:sz w:val="24"/>
          <w:szCs w:val="24"/>
          <w:lang w:val="id-ID"/>
        </w:rPr>
        <w:t xml:space="preserve"> yang meliputi </w:t>
      </w:r>
      <w:r w:rsidRPr="00163D38">
        <w:rPr>
          <w:rFonts w:ascii="Bookman Old Style" w:eastAsia="Calibri" w:hAnsi="Bookman Old Style" w:cs="Arial"/>
          <w:i/>
          <w:sz w:val="24"/>
          <w:szCs w:val="24"/>
          <w:lang w:val="id-ID"/>
        </w:rPr>
        <w:t>product, price, place, dan promotion</w:t>
      </w:r>
      <w:r w:rsidRPr="00163D38">
        <w:rPr>
          <w:rFonts w:ascii="Bookman Old Style" w:eastAsia="Calibri" w:hAnsi="Bookman Old Style" w:cs="Arial"/>
          <w:sz w:val="24"/>
          <w:szCs w:val="24"/>
          <w:lang w:val="id-ID"/>
        </w:rPr>
        <w:t xml:space="preserve"> yang tepat. Dari semua upaya bauran pemasaran, promosi merupakan upaya yang telah dilakukan oleh stakeholder kepariwisataan Kota Bontang, walaupun tampaknya belum dikembangkan secara optimal. </w:t>
      </w:r>
    </w:p>
    <w:p w:rsidR="00FD373F" w:rsidRPr="00163D38" w:rsidRDefault="00FD373F" w:rsidP="002D2A72">
      <w:pPr>
        <w:widowControl w:val="0"/>
        <w:autoSpaceDE w:val="0"/>
        <w:autoSpaceDN w:val="0"/>
        <w:adjustRightInd w:val="0"/>
        <w:spacing w:line="360" w:lineRule="auto"/>
        <w:ind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Beberapa usaha promosi yang telah dilakukan antara lain adalah:</w:t>
      </w:r>
    </w:p>
    <w:p w:rsidR="00FD373F" w:rsidRPr="00163D38" w:rsidRDefault="00FD373F" w:rsidP="00FD373F">
      <w:pPr>
        <w:numPr>
          <w:ilvl w:val="0"/>
          <w:numId w:val="61"/>
        </w:numPr>
        <w:spacing w:line="360" w:lineRule="auto"/>
        <w:ind w:left="284" w:hanging="284"/>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penggunaan iklan/advertising dengan menggunakan media komersial, diantaranya cetak dan elektronik, misalnya iklan televisi yang ditampilkan di bandara, atau daya tarik wisata yang dicantumkan dalam buku panduan wisata.</w:t>
      </w:r>
    </w:p>
    <w:p w:rsidR="00FD373F" w:rsidRPr="00163D38" w:rsidRDefault="00FD373F" w:rsidP="00FD373F">
      <w:pPr>
        <w:numPr>
          <w:ilvl w:val="0"/>
          <w:numId w:val="61"/>
        </w:numPr>
        <w:spacing w:line="360" w:lineRule="auto"/>
        <w:ind w:left="284" w:hanging="284"/>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penyebaran buklet, leaflet/brosur dan video, dengan jangkauan yang terbatas.</w:t>
      </w:r>
    </w:p>
    <w:p w:rsidR="00FD373F" w:rsidRPr="00163D38" w:rsidRDefault="00FD373F" w:rsidP="00FD373F">
      <w:pPr>
        <w:numPr>
          <w:ilvl w:val="0"/>
          <w:numId w:val="61"/>
        </w:numPr>
        <w:spacing w:line="360" w:lineRule="auto"/>
        <w:ind w:left="284" w:hanging="284"/>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 xml:space="preserve">ikut serta dalam bursa dan pameran wisata, </w:t>
      </w:r>
    </w:p>
    <w:p w:rsidR="00FD373F" w:rsidRPr="00163D38" w:rsidRDefault="00FD373F" w:rsidP="00FD373F">
      <w:pPr>
        <w:numPr>
          <w:ilvl w:val="0"/>
          <w:numId w:val="61"/>
        </w:numPr>
        <w:spacing w:line="360" w:lineRule="auto"/>
        <w:ind w:left="284" w:hanging="284"/>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pengadaan event, seperti Erau Guntung dan Pesta Laut</w:t>
      </w:r>
    </w:p>
    <w:p w:rsidR="00FD373F" w:rsidRPr="00163D38" w:rsidRDefault="00FD373F" w:rsidP="00FD373F">
      <w:pPr>
        <w:numPr>
          <w:ilvl w:val="0"/>
          <w:numId w:val="61"/>
        </w:numPr>
        <w:spacing w:line="360" w:lineRule="auto"/>
        <w:ind w:left="284" w:hanging="284"/>
        <w:rPr>
          <w:rFonts w:ascii="Bookman Old Style" w:eastAsia="Calibri" w:hAnsi="Bookman Old Style" w:cs="Arial"/>
          <w:sz w:val="24"/>
          <w:szCs w:val="24"/>
          <w:lang w:val="id-ID"/>
        </w:rPr>
      </w:pPr>
      <w:r w:rsidRPr="00163D38">
        <w:rPr>
          <w:rFonts w:ascii="Bookman Old Style" w:eastAsia="Calibri" w:hAnsi="Bookman Old Style" w:cs="Arial"/>
          <w:i/>
          <w:sz w:val="24"/>
          <w:szCs w:val="24"/>
          <w:lang w:val="id-ID"/>
        </w:rPr>
        <w:t>word of mouth</w:t>
      </w:r>
      <w:r w:rsidRPr="00163D38">
        <w:rPr>
          <w:rFonts w:ascii="Bookman Old Style" w:eastAsia="Calibri" w:hAnsi="Bookman Old Style" w:cs="Arial"/>
          <w:sz w:val="24"/>
          <w:szCs w:val="24"/>
          <w:lang w:val="id-ID"/>
        </w:rPr>
        <w:t>, merupakan upaya promosi dari mulut ke mulut. Upaya promosi ini tampaknya masih merupakan cara yang paling optimal namun efektif.</w:t>
      </w:r>
    </w:p>
    <w:p w:rsidR="00FD373F" w:rsidRPr="00163D38" w:rsidRDefault="00FD373F" w:rsidP="002D2A72">
      <w:pPr>
        <w:widowControl w:val="0"/>
        <w:autoSpaceDE w:val="0"/>
        <w:autoSpaceDN w:val="0"/>
        <w:adjustRightInd w:val="0"/>
        <w:spacing w:line="360" w:lineRule="auto"/>
        <w:ind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Beberapa hal yang</w:t>
      </w:r>
      <w:r>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lang w:val="id-ID"/>
        </w:rPr>
        <w:t xml:space="preserve">diperlukan dalam upaya peningkatan promosi kepariwisataan Kota Bontang misalnya pembangunan pusat informasi kepariwisataan Kota Bontang yang terdapat di berbagai pintu masuk udara, laut, dan darat, misalnya di Bandara Sepinggan-Balikpapan sebagai pintu masuk utama menuju Bontang dari ibukota negara, pelabuhan laut, terminal, maupun gerbang kota. </w:t>
      </w:r>
    </w:p>
    <w:p w:rsidR="00FD373F" w:rsidRPr="002D2A72" w:rsidRDefault="00FD373F" w:rsidP="002D2A72">
      <w:pPr>
        <w:widowControl w:val="0"/>
        <w:autoSpaceDE w:val="0"/>
        <w:autoSpaceDN w:val="0"/>
        <w:adjustRightInd w:val="0"/>
        <w:spacing w:line="360" w:lineRule="auto"/>
        <w:ind w:firstLine="567"/>
        <w:rPr>
          <w:rFonts w:ascii="Bookman Old Style" w:eastAsia="Calibri" w:hAnsi="Bookman Old Style" w:cs="Arial"/>
          <w:iCs/>
          <w:sz w:val="24"/>
          <w:szCs w:val="24"/>
        </w:rPr>
      </w:pPr>
      <w:r w:rsidRPr="002D2A72">
        <w:rPr>
          <w:rFonts w:ascii="Bookman Old Style" w:eastAsia="Calibri" w:hAnsi="Bookman Old Style" w:cs="Arial"/>
          <w:iCs/>
          <w:sz w:val="24"/>
          <w:szCs w:val="24"/>
        </w:rPr>
        <w:t xml:space="preserve">Selain itu maraknya sarana teknologi informasi berupa internet dan medianya, tampaknya belum dimanfaatkan secara optimal, diantaranya dengan ketiadaan website resmi kepariwisataan Kota Bontang, belum dimanfaatkannya internet marketing, ataupun </w:t>
      </w:r>
      <w:r w:rsidRPr="002D2A72">
        <w:rPr>
          <w:rFonts w:ascii="Bookman Old Style" w:eastAsia="Calibri" w:hAnsi="Bookman Old Style" w:cs="Arial"/>
          <w:iCs/>
          <w:sz w:val="24"/>
          <w:szCs w:val="24"/>
        </w:rPr>
        <w:lastRenderedPageBreak/>
        <w:t xml:space="preserve">minimnya pemanfaatan jejaring sosial di internet untuk memperkenalkan potensi kepariwisaaan Kota Bontang, misalnya penggunaan blog, facebook, dan </w:t>
      </w:r>
      <w:r w:rsidR="002D2A72">
        <w:rPr>
          <w:rFonts w:ascii="Bookman Old Style" w:eastAsia="Calibri" w:hAnsi="Bookman Old Style" w:cs="Arial"/>
          <w:iCs/>
          <w:sz w:val="24"/>
          <w:szCs w:val="24"/>
        </w:rPr>
        <w:t xml:space="preserve">medsos </w:t>
      </w:r>
      <w:r w:rsidRPr="002D2A72">
        <w:rPr>
          <w:rFonts w:ascii="Bookman Old Style" w:eastAsia="Calibri" w:hAnsi="Bookman Old Style" w:cs="Arial"/>
          <w:iCs/>
          <w:sz w:val="24"/>
          <w:szCs w:val="24"/>
        </w:rPr>
        <w:t xml:space="preserve">lainnya. </w:t>
      </w:r>
    </w:p>
    <w:p w:rsidR="00FD373F" w:rsidRPr="00163D38" w:rsidRDefault="00FD373F" w:rsidP="002D2A72">
      <w:pPr>
        <w:widowControl w:val="0"/>
        <w:autoSpaceDE w:val="0"/>
        <w:autoSpaceDN w:val="0"/>
        <w:adjustRightInd w:val="0"/>
        <w:spacing w:line="360" w:lineRule="auto"/>
        <w:ind w:firstLine="567"/>
        <w:rPr>
          <w:rFonts w:ascii="Bookman Old Style" w:eastAsia="Calibri" w:hAnsi="Bookman Old Style" w:cs="Arial"/>
          <w:sz w:val="24"/>
          <w:szCs w:val="24"/>
        </w:rPr>
      </w:pPr>
      <w:r w:rsidRPr="00163D38">
        <w:rPr>
          <w:rFonts w:ascii="Bookman Old Style" w:eastAsia="Calibri" w:hAnsi="Bookman Old Style" w:cs="Arial"/>
          <w:sz w:val="24"/>
          <w:szCs w:val="24"/>
          <w:lang w:val="id-ID"/>
        </w:rPr>
        <w:t>Upaya pemasaran dan promosi kepariwisataan sangat penting untuk dilakukan untuk membangun maupun memperkuat citra Kota Bontang yang terkait dengan tema destinasi pariwisata (</w:t>
      </w:r>
      <w:r w:rsidRPr="00163D38">
        <w:rPr>
          <w:rFonts w:ascii="Bookman Old Style" w:eastAsia="Calibri" w:hAnsi="Bookman Old Style" w:cs="Arial"/>
          <w:i/>
          <w:sz w:val="24"/>
          <w:szCs w:val="24"/>
          <w:lang w:val="id-ID"/>
        </w:rPr>
        <w:t>destination brand</w:t>
      </w:r>
      <w:r w:rsidRPr="00163D38">
        <w:rPr>
          <w:rFonts w:ascii="Bookman Old Style" w:eastAsia="Calibri" w:hAnsi="Bookman Old Style" w:cs="Arial"/>
          <w:sz w:val="24"/>
          <w:szCs w:val="24"/>
          <w:lang w:val="id-ID"/>
        </w:rPr>
        <w:t>) skala regional</w:t>
      </w:r>
      <w:r>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lang w:val="id-ID"/>
        </w:rPr>
        <w:t>yaitu “</w:t>
      </w:r>
      <w:r w:rsidRPr="00163D38">
        <w:rPr>
          <w:rFonts w:ascii="Bookman Old Style" w:eastAsia="Calibri" w:hAnsi="Bookman Old Style" w:cs="Arial"/>
          <w:i/>
          <w:sz w:val="24"/>
          <w:szCs w:val="24"/>
          <w:lang w:val="id-ID"/>
        </w:rPr>
        <w:t>Journey to The Heart of Borneo</w:t>
      </w:r>
      <w:r w:rsidRPr="00163D38">
        <w:rPr>
          <w:rFonts w:ascii="Bookman Old Style" w:eastAsia="Calibri" w:hAnsi="Bookman Old Style" w:cs="Arial"/>
          <w:sz w:val="24"/>
          <w:szCs w:val="24"/>
          <w:lang w:val="id-ID"/>
        </w:rPr>
        <w:t>”. Sehingga masyarakat kalangan tertentu tidak hanya mengenal Pulau Beras Basah saja sebagai potensi daya tarik wisata minat khusus akan tetapi juga potensi daya tarik kepariwisataan lainnya.</w:t>
      </w:r>
    </w:p>
    <w:p w:rsidR="00FD373F" w:rsidRPr="00163D38" w:rsidRDefault="002D2A72" w:rsidP="002D2A72">
      <w:pPr>
        <w:pStyle w:val="Heading2"/>
        <w:rPr>
          <w:rFonts w:eastAsia="Calibri"/>
          <w:lang w:val="id-ID"/>
        </w:rPr>
      </w:pPr>
      <w:bookmarkStart w:id="93" w:name="_Toc530715910"/>
      <w:r>
        <w:rPr>
          <w:rFonts w:eastAsia="Calibri"/>
          <w:lang w:val="en-GB"/>
        </w:rPr>
        <w:t>O.</w:t>
      </w:r>
      <w:r>
        <w:rPr>
          <w:rFonts w:eastAsia="Calibri"/>
          <w:lang w:val="en-GB"/>
        </w:rPr>
        <w:tab/>
      </w:r>
      <w:r w:rsidR="00FD373F" w:rsidRPr="00163D38">
        <w:rPr>
          <w:rFonts w:eastAsia="Calibri"/>
          <w:lang w:val="id-ID"/>
        </w:rPr>
        <w:t>Rencana Pengembangan Perwilayahan Pariwisata</w:t>
      </w:r>
      <w:bookmarkEnd w:id="93"/>
      <w:r w:rsidR="00FD373F" w:rsidRPr="00163D38">
        <w:rPr>
          <w:rFonts w:eastAsia="Calibri"/>
          <w:lang w:val="id-ID"/>
        </w:rPr>
        <w:t xml:space="preserve"> </w:t>
      </w:r>
    </w:p>
    <w:p w:rsidR="00FD373F" w:rsidRPr="00163D38" w:rsidRDefault="00FD373F" w:rsidP="002D2A72">
      <w:pPr>
        <w:pStyle w:val="Heading3"/>
        <w:rPr>
          <w:rFonts w:eastAsia="Calibri"/>
          <w:lang w:val="id-ID"/>
        </w:rPr>
      </w:pPr>
      <w:bookmarkStart w:id="94" w:name="_Toc530715911"/>
      <w:r w:rsidRPr="00163D38">
        <w:rPr>
          <w:rFonts w:eastAsia="Calibri"/>
          <w:lang w:val="id-ID"/>
        </w:rPr>
        <w:t>1</w:t>
      </w:r>
      <w:r w:rsidR="002D2A72">
        <w:rPr>
          <w:rFonts w:eastAsia="Calibri"/>
        </w:rPr>
        <w:t>.</w:t>
      </w:r>
      <w:r w:rsidR="002D2A72">
        <w:rPr>
          <w:rFonts w:eastAsia="Calibri"/>
        </w:rPr>
        <w:tab/>
      </w:r>
      <w:r w:rsidRPr="00163D38">
        <w:rPr>
          <w:rFonts w:eastAsia="Calibri"/>
          <w:lang w:val="id-ID"/>
        </w:rPr>
        <w:t>Pemetaan Kegiatan Wisata dalam Struktur Wilayah Pengembangan Kota Bontang</w:t>
      </w:r>
      <w:bookmarkEnd w:id="94"/>
      <w:r w:rsidRPr="00163D38">
        <w:rPr>
          <w:rFonts w:eastAsia="Calibri"/>
          <w:lang w:val="id-ID"/>
        </w:rPr>
        <w:t xml:space="preserve"> </w:t>
      </w:r>
    </w:p>
    <w:p w:rsidR="00FD373F" w:rsidRDefault="00FD373F" w:rsidP="002D2A72">
      <w:pPr>
        <w:widowControl w:val="0"/>
        <w:autoSpaceDE w:val="0"/>
        <w:autoSpaceDN w:val="0"/>
        <w:adjustRightInd w:val="0"/>
        <w:spacing w:line="360" w:lineRule="auto"/>
        <w:ind w:left="425" w:firstLine="567"/>
        <w:rPr>
          <w:rFonts w:ascii="Bookman Old Style" w:eastAsia="Calibri" w:hAnsi="Bookman Old Style" w:cs="Arial"/>
          <w:sz w:val="24"/>
          <w:szCs w:val="24"/>
        </w:rPr>
      </w:pPr>
      <w:r w:rsidRPr="00163D38">
        <w:rPr>
          <w:rFonts w:ascii="Bookman Old Style" w:eastAsia="Calibri" w:hAnsi="Bookman Old Style" w:cs="Arial"/>
          <w:sz w:val="24"/>
          <w:szCs w:val="24"/>
          <w:lang w:val="id-ID"/>
        </w:rPr>
        <w:t xml:space="preserve">Berikut adalah perkembangan kegiatan wisata berdasarkan pembagian wilayah pengembangan (WP) dan peruntukan lahan di Kota Bontang. </w:t>
      </w:r>
    </w:p>
    <w:p w:rsidR="002D2A72" w:rsidRDefault="002D2A72" w:rsidP="002D2A72">
      <w:pPr>
        <w:widowControl w:val="0"/>
        <w:autoSpaceDE w:val="0"/>
        <w:autoSpaceDN w:val="0"/>
        <w:adjustRightInd w:val="0"/>
        <w:spacing w:line="360" w:lineRule="auto"/>
        <w:ind w:left="425" w:firstLine="567"/>
        <w:rPr>
          <w:rFonts w:ascii="Bookman Old Style" w:eastAsia="Calibri" w:hAnsi="Bookman Old Style" w:cs="Arial"/>
          <w:sz w:val="24"/>
          <w:szCs w:val="24"/>
        </w:rPr>
      </w:pPr>
    </w:p>
    <w:p w:rsidR="00934BB6" w:rsidRDefault="00934BB6">
      <w:pPr>
        <w:rPr>
          <w:rFonts w:ascii="Bookman Old Style" w:hAnsi="Bookman Old Style"/>
          <w:sz w:val="24"/>
          <w:szCs w:val="24"/>
          <w:lang w:val="id-ID" w:eastAsia="id-ID"/>
        </w:rPr>
      </w:pPr>
      <w:r>
        <w:br w:type="page"/>
      </w:r>
    </w:p>
    <w:p w:rsidR="00FD373F" w:rsidRPr="00163D38" w:rsidRDefault="00FD373F" w:rsidP="002D2A72">
      <w:pPr>
        <w:pStyle w:val="Tabel"/>
      </w:pPr>
      <w:bookmarkStart w:id="95" w:name="_Toc524894837"/>
      <w:r w:rsidRPr="00163D38">
        <w:lastRenderedPageBreak/>
        <w:t xml:space="preserve">Tabel </w:t>
      </w:r>
      <w:r w:rsidR="00934BB6">
        <w:rPr>
          <w:lang w:val="en-GB"/>
        </w:rPr>
        <w:t>2.22.</w:t>
      </w:r>
      <w:r w:rsidRPr="00163D38">
        <w:t xml:space="preserve"> Perkembangan kegiatan wisata dalam wilayah pengembangan dan peruntukan lahan</w:t>
      </w:r>
      <w:bookmarkEnd w:id="95"/>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104"/>
        <w:gridCol w:w="2555"/>
        <w:gridCol w:w="2554"/>
      </w:tblGrid>
      <w:tr w:rsidR="00FD373F" w:rsidRPr="00163D38" w:rsidTr="0058799D">
        <w:trPr>
          <w:trHeight w:val="901"/>
        </w:trPr>
        <w:tc>
          <w:tcPr>
            <w:tcW w:w="1526" w:type="dxa"/>
            <w:shd w:val="clear" w:color="auto" w:fill="DBE5F1" w:themeFill="accent1" w:themeFillTint="33"/>
            <w:vAlign w:val="center"/>
          </w:tcPr>
          <w:p w:rsidR="00FD373F" w:rsidRPr="00163D38" w:rsidRDefault="00FD373F" w:rsidP="0058799D">
            <w:pPr>
              <w:jc w:val="center"/>
              <w:rPr>
                <w:rFonts w:ascii="Bookman Old Style" w:eastAsia="Calibri" w:hAnsi="Bookman Old Style" w:cs="Arial"/>
                <w:b/>
                <w:bCs/>
                <w:color w:val="422E2E"/>
                <w:sz w:val="20"/>
                <w:szCs w:val="20"/>
                <w:lang w:val="id-ID"/>
              </w:rPr>
            </w:pPr>
            <w:r w:rsidRPr="00163D38">
              <w:rPr>
                <w:rFonts w:ascii="Bookman Old Style" w:eastAsia="Calibri" w:hAnsi="Bookman Old Style" w:cs="Arial"/>
                <w:b/>
                <w:bCs/>
                <w:color w:val="422E2E"/>
                <w:sz w:val="20"/>
                <w:szCs w:val="20"/>
                <w:lang w:val="id-ID"/>
              </w:rPr>
              <w:t>WP</w:t>
            </w:r>
          </w:p>
        </w:tc>
        <w:tc>
          <w:tcPr>
            <w:tcW w:w="2104" w:type="dxa"/>
            <w:shd w:val="clear" w:color="auto" w:fill="DBE5F1" w:themeFill="accent1" w:themeFillTint="33"/>
            <w:vAlign w:val="center"/>
          </w:tcPr>
          <w:p w:rsidR="00FD373F" w:rsidRPr="00163D38" w:rsidRDefault="00FD373F" w:rsidP="0058799D">
            <w:pPr>
              <w:jc w:val="center"/>
              <w:rPr>
                <w:rFonts w:ascii="Bookman Old Style" w:eastAsia="Calibri" w:hAnsi="Bookman Old Style" w:cs="Arial"/>
                <w:b/>
                <w:bCs/>
                <w:color w:val="422E2E"/>
                <w:sz w:val="20"/>
                <w:szCs w:val="20"/>
                <w:lang w:val="id-ID"/>
              </w:rPr>
            </w:pPr>
            <w:r w:rsidRPr="00163D38">
              <w:rPr>
                <w:rFonts w:ascii="Bookman Old Style" w:eastAsia="Calibri" w:hAnsi="Bookman Old Style" w:cs="Arial"/>
                <w:b/>
                <w:bCs/>
                <w:color w:val="422E2E"/>
                <w:sz w:val="20"/>
                <w:szCs w:val="20"/>
                <w:lang w:val="id-ID"/>
              </w:rPr>
              <w:t>Peruntukan Lahan Berdasarkan Rencana Tata Ruang</w:t>
            </w:r>
          </w:p>
        </w:tc>
        <w:tc>
          <w:tcPr>
            <w:tcW w:w="2555" w:type="dxa"/>
            <w:shd w:val="clear" w:color="auto" w:fill="DBE5F1" w:themeFill="accent1" w:themeFillTint="33"/>
            <w:vAlign w:val="center"/>
          </w:tcPr>
          <w:p w:rsidR="00FD373F" w:rsidRPr="00163D38" w:rsidRDefault="00FD373F" w:rsidP="0058799D">
            <w:pPr>
              <w:jc w:val="center"/>
              <w:rPr>
                <w:rFonts w:ascii="Bookman Old Style" w:eastAsia="Calibri" w:hAnsi="Bookman Old Style" w:cs="Arial"/>
                <w:b/>
                <w:bCs/>
                <w:color w:val="422E2E"/>
                <w:sz w:val="20"/>
                <w:szCs w:val="20"/>
                <w:lang w:val="id-ID"/>
              </w:rPr>
            </w:pPr>
            <w:r w:rsidRPr="00163D38">
              <w:rPr>
                <w:rFonts w:ascii="Bookman Old Style" w:eastAsia="Calibri" w:hAnsi="Bookman Old Style" w:cs="Arial"/>
                <w:b/>
                <w:bCs/>
                <w:color w:val="422E2E"/>
                <w:sz w:val="20"/>
                <w:szCs w:val="20"/>
                <w:lang w:val="id-ID"/>
              </w:rPr>
              <w:t>Daya Tarik Dan Kegiatan Wisata Yang Berkembang</w:t>
            </w:r>
          </w:p>
        </w:tc>
        <w:tc>
          <w:tcPr>
            <w:tcW w:w="2554" w:type="dxa"/>
            <w:shd w:val="clear" w:color="auto" w:fill="DBE5F1" w:themeFill="accent1" w:themeFillTint="33"/>
            <w:vAlign w:val="center"/>
          </w:tcPr>
          <w:p w:rsidR="00FD373F" w:rsidRPr="00163D38" w:rsidRDefault="00FD373F" w:rsidP="0058799D">
            <w:pPr>
              <w:jc w:val="center"/>
              <w:rPr>
                <w:rFonts w:ascii="Bookman Old Style" w:eastAsia="Calibri" w:hAnsi="Bookman Old Style" w:cs="Arial"/>
                <w:b/>
                <w:bCs/>
                <w:color w:val="422E2E"/>
                <w:sz w:val="20"/>
                <w:szCs w:val="20"/>
                <w:lang w:val="id-ID"/>
              </w:rPr>
            </w:pPr>
            <w:r w:rsidRPr="00163D38">
              <w:rPr>
                <w:rFonts w:ascii="Bookman Old Style" w:eastAsia="Calibri" w:hAnsi="Bookman Old Style" w:cs="Arial"/>
                <w:b/>
                <w:bCs/>
                <w:color w:val="422E2E"/>
                <w:sz w:val="20"/>
                <w:szCs w:val="20"/>
                <w:lang w:val="id-ID"/>
              </w:rPr>
              <w:t>Kegiatan Wisata Lain Yang Potensial Untuk Dikembangkan</w:t>
            </w:r>
          </w:p>
        </w:tc>
      </w:tr>
      <w:tr w:rsidR="00FD373F" w:rsidRPr="00163D38" w:rsidTr="0058799D">
        <w:trPr>
          <w:trHeight w:val="1962"/>
        </w:trPr>
        <w:tc>
          <w:tcPr>
            <w:tcW w:w="1526" w:type="dxa"/>
            <w:shd w:val="clear" w:color="auto" w:fill="auto"/>
            <w:vAlign w:val="center"/>
          </w:tcPr>
          <w:p w:rsidR="00FD373F" w:rsidRPr="00163D38" w:rsidRDefault="00FD373F" w:rsidP="0058799D">
            <w:pPr>
              <w:jc w:val="left"/>
              <w:rPr>
                <w:rFonts w:ascii="Bookman Old Style" w:eastAsia="Calibri" w:hAnsi="Bookman Old Style" w:cs="Arial"/>
                <w:bCs/>
                <w:color w:val="422E2E"/>
                <w:sz w:val="20"/>
                <w:szCs w:val="20"/>
                <w:lang w:val="id-ID"/>
              </w:rPr>
            </w:pPr>
            <w:r w:rsidRPr="00163D38">
              <w:rPr>
                <w:rFonts w:ascii="Bookman Old Style" w:eastAsia="Calibri" w:hAnsi="Bookman Old Style" w:cs="Arial"/>
                <w:b/>
                <w:bCs/>
                <w:color w:val="422E2E"/>
                <w:sz w:val="20"/>
                <w:szCs w:val="20"/>
                <w:lang w:val="id-ID"/>
              </w:rPr>
              <w:t>WP I (Kawasan Kota Lama)</w:t>
            </w:r>
          </w:p>
        </w:tc>
        <w:tc>
          <w:tcPr>
            <w:tcW w:w="2104" w:type="dxa"/>
            <w:shd w:val="clear" w:color="auto" w:fill="auto"/>
          </w:tcPr>
          <w:p w:rsidR="00FD373F" w:rsidRPr="00163D38" w:rsidRDefault="00FD373F" w:rsidP="0058799D">
            <w:pPr>
              <w:numPr>
                <w:ilvl w:val="0"/>
                <w:numId w:val="62"/>
              </w:numPr>
              <w:ind w:left="101" w:right="-57" w:hanging="14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Perdagangan dan jasa</w:t>
            </w:r>
          </w:p>
          <w:p w:rsidR="00FD373F" w:rsidRPr="00163D38" w:rsidRDefault="00FD373F" w:rsidP="0058799D">
            <w:pPr>
              <w:numPr>
                <w:ilvl w:val="0"/>
                <w:numId w:val="62"/>
              </w:numPr>
              <w:ind w:left="101" w:right="-57" w:hanging="14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Permukiman</w:t>
            </w:r>
          </w:p>
          <w:p w:rsidR="00FD373F" w:rsidRPr="00163D38" w:rsidRDefault="00FD373F" w:rsidP="0058799D">
            <w:pPr>
              <w:numPr>
                <w:ilvl w:val="0"/>
                <w:numId w:val="62"/>
              </w:numPr>
              <w:ind w:left="101" w:right="-57" w:hanging="14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Pariwisata</w:t>
            </w:r>
          </w:p>
          <w:p w:rsidR="00FD373F" w:rsidRPr="00163D38" w:rsidRDefault="00FD373F" w:rsidP="0058799D">
            <w:pPr>
              <w:numPr>
                <w:ilvl w:val="0"/>
                <w:numId w:val="62"/>
              </w:numPr>
              <w:ind w:left="101" w:right="-57" w:hanging="14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Sosial budaya</w:t>
            </w:r>
          </w:p>
        </w:tc>
        <w:tc>
          <w:tcPr>
            <w:tcW w:w="2555" w:type="dxa"/>
            <w:shd w:val="clear" w:color="auto" w:fill="auto"/>
          </w:tcPr>
          <w:p w:rsidR="00FD373F" w:rsidRPr="00163D38" w:rsidRDefault="00FD373F" w:rsidP="0058799D">
            <w:pPr>
              <w:numPr>
                <w:ilvl w:val="0"/>
                <w:numId w:val="62"/>
              </w:numPr>
              <w:ind w:left="123" w:right="-57" w:hanging="20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Wisata rekreasi pantai</w:t>
            </w:r>
          </w:p>
          <w:p w:rsidR="00FD373F" w:rsidRPr="00163D38" w:rsidRDefault="00FD373F" w:rsidP="0058799D">
            <w:pPr>
              <w:numPr>
                <w:ilvl w:val="0"/>
                <w:numId w:val="62"/>
              </w:numPr>
              <w:ind w:left="123" w:right="-57" w:hanging="20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Wisata kuliner</w:t>
            </w:r>
          </w:p>
          <w:p w:rsidR="00FD373F" w:rsidRPr="00163D38" w:rsidRDefault="00FD373F" w:rsidP="0058799D">
            <w:pPr>
              <w:numPr>
                <w:ilvl w:val="0"/>
                <w:numId w:val="62"/>
              </w:numPr>
              <w:ind w:left="123" w:right="-57" w:hanging="20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Wisata belanja</w:t>
            </w:r>
          </w:p>
          <w:p w:rsidR="00FD373F" w:rsidRPr="00163D38" w:rsidRDefault="00FD373F" w:rsidP="0058799D">
            <w:pPr>
              <w:numPr>
                <w:ilvl w:val="0"/>
                <w:numId w:val="62"/>
              </w:numPr>
              <w:ind w:left="123" w:right="-57" w:hanging="20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Wisata seni budaya tradisional</w:t>
            </w:r>
          </w:p>
          <w:p w:rsidR="00FD373F" w:rsidRPr="00163D38" w:rsidRDefault="00FD373F" w:rsidP="0058799D">
            <w:pPr>
              <w:numPr>
                <w:ilvl w:val="0"/>
                <w:numId w:val="62"/>
              </w:numPr>
              <w:ind w:left="123" w:right="-57" w:hanging="20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Wisata bahari</w:t>
            </w:r>
          </w:p>
          <w:p w:rsidR="00FD373F" w:rsidRPr="002D2A72" w:rsidRDefault="00FD373F" w:rsidP="0058799D">
            <w:pPr>
              <w:numPr>
                <w:ilvl w:val="0"/>
                <w:numId w:val="62"/>
              </w:numPr>
              <w:ind w:left="123" w:right="-57" w:hanging="20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 xml:space="preserve">Wisata pendidikan lingkungan </w:t>
            </w:r>
          </w:p>
        </w:tc>
        <w:tc>
          <w:tcPr>
            <w:tcW w:w="2554" w:type="dxa"/>
            <w:shd w:val="clear" w:color="auto" w:fill="auto"/>
          </w:tcPr>
          <w:p w:rsidR="00FD373F" w:rsidRPr="00163D38" w:rsidRDefault="00FD373F" w:rsidP="0058799D">
            <w:pPr>
              <w:ind w:right="-57"/>
              <w:rPr>
                <w:rFonts w:ascii="Bookman Old Style" w:eastAsia="Calibri" w:hAnsi="Bookman Old Style" w:cs="Arial"/>
                <w:i/>
                <w:color w:val="422E2E"/>
                <w:sz w:val="20"/>
                <w:szCs w:val="20"/>
                <w:lang w:val="id-ID"/>
              </w:rPr>
            </w:pPr>
            <w:r w:rsidRPr="00163D38">
              <w:rPr>
                <w:rFonts w:ascii="Bookman Old Style" w:eastAsia="Calibri" w:hAnsi="Bookman Old Style" w:cs="Arial"/>
                <w:i/>
                <w:color w:val="422E2E"/>
                <w:sz w:val="20"/>
                <w:szCs w:val="20"/>
                <w:lang w:val="id-ID"/>
              </w:rPr>
              <w:t xml:space="preserve">Ecotourism </w:t>
            </w:r>
          </w:p>
        </w:tc>
      </w:tr>
      <w:tr w:rsidR="00FD373F" w:rsidRPr="00163D38" w:rsidTr="0058799D">
        <w:trPr>
          <w:trHeight w:val="187"/>
        </w:trPr>
        <w:tc>
          <w:tcPr>
            <w:tcW w:w="1526" w:type="dxa"/>
            <w:vAlign w:val="center"/>
          </w:tcPr>
          <w:p w:rsidR="00FD373F" w:rsidRPr="00163D38" w:rsidRDefault="00FD373F" w:rsidP="0058799D">
            <w:pPr>
              <w:jc w:val="left"/>
              <w:rPr>
                <w:rFonts w:ascii="Bookman Old Style" w:eastAsia="Calibri" w:hAnsi="Bookman Old Style" w:cs="Arial"/>
                <w:bCs/>
                <w:color w:val="422E2E"/>
                <w:sz w:val="20"/>
                <w:szCs w:val="20"/>
                <w:lang w:val="id-ID"/>
              </w:rPr>
            </w:pPr>
            <w:r w:rsidRPr="00163D38">
              <w:rPr>
                <w:rFonts w:ascii="Bookman Old Style" w:eastAsia="Calibri" w:hAnsi="Bookman Old Style" w:cs="Arial"/>
                <w:b/>
                <w:bCs/>
                <w:color w:val="422E2E"/>
                <w:sz w:val="20"/>
                <w:szCs w:val="20"/>
                <w:lang w:val="id-ID"/>
              </w:rPr>
              <w:t>WP II (Kawasan Industri)</w:t>
            </w:r>
          </w:p>
        </w:tc>
        <w:tc>
          <w:tcPr>
            <w:tcW w:w="2104" w:type="dxa"/>
          </w:tcPr>
          <w:p w:rsidR="00FD373F" w:rsidRPr="00163D38" w:rsidRDefault="00FD373F" w:rsidP="0058799D">
            <w:pPr>
              <w:numPr>
                <w:ilvl w:val="0"/>
                <w:numId w:val="62"/>
              </w:numPr>
              <w:ind w:left="101" w:right="-57" w:hanging="14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Industri strategis kota pelabuhan dan pergudangan</w:t>
            </w:r>
          </w:p>
          <w:p w:rsidR="00FD373F" w:rsidRPr="00163D38" w:rsidRDefault="00FD373F" w:rsidP="0058799D">
            <w:pPr>
              <w:numPr>
                <w:ilvl w:val="0"/>
                <w:numId w:val="62"/>
              </w:numPr>
              <w:ind w:left="101" w:right="-57" w:hanging="14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Permukiman</w:t>
            </w:r>
          </w:p>
          <w:p w:rsidR="00FD373F" w:rsidRPr="00163D38" w:rsidRDefault="00FD373F" w:rsidP="0058799D">
            <w:pPr>
              <w:numPr>
                <w:ilvl w:val="0"/>
                <w:numId w:val="62"/>
              </w:numPr>
              <w:ind w:left="101" w:right="-57" w:hanging="14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Pariwisata</w:t>
            </w:r>
          </w:p>
        </w:tc>
        <w:tc>
          <w:tcPr>
            <w:tcW w:w="2555" w:type="dxa"/>
          </w:tcPr>
          <w:p w:rsidR="00FD373F" w:rsidRPr="00163D38" w:rsidRDefault="00FD373F" w:rsidP="0058799D">
            <w:pPr>
              <w:numPr>
                <w:ilvl w:val="0"/>
                <w:numId w:val="62"/>
              </w:numPr>
              <w:ind w:left="123" w:right="-57" w:hanging="20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Wisata rekreasi keluarga</w:t>
            </w:r>
          </w:p>
          <w:p w:rsidR="00FD373F" w:rsidRPr="00163D38" w:rsidRDefault="00FD373F" w:rsidP="0058799D">
            <w:pPr>
              <w:numPr>
                <w:ilvl w:val="0"/>
                <w:numId w:val="62"/>
              </w:numPr>
              <w:ind w:left="123" w:right="-57" w:hanging="20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Wisata seni budaya tradisional</w:t>
            </w:r>
          </w:p>
          <w:p w:rsidR="00FD373F" w:rsidRPr="00163D38" w:rsidRDefault="00FD373F" w:rsidP="0058799D">
            <w:pPr>
              <w:numPr>
                <w:ilvl w:val="0"/>
                <w:numId w:val="62"/>
              </w:numPr>
              <w:ind w:left="123" w:right="-57" w:hanging="20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Wisata bahari</w:t>
            </w:r>
          </w:p>
        </w:tc>
        <w:tc>
          <w:tcPr>
            <w:tcW w:w="2554" w:type="dxa"/>
          </w:tcPr>
          <w:p w:rsidR="00FD373F" w:rsidRPr="00163D38" w:rsidRDefault="00FD373F" w:rsidP="0058799D">
            <w:pPr>
              <w:numPr>
                <w:ilvl w:val="0"/>
                <w:numId w:val="63"/>
              </w:numPr>
              <w:ind w:left="197" w:right="-57" w:hanging="219"/>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Wisata industri</w:t>
            </w:r>
          </w:p>
          <w:p w:rsidR="00FD373F" w:rsidRPr="00163D38" w:rsidRDefault="00FD373F" w:rsidP="0058799D">
            <w:pPr>
              <w:numPr>
                <w:ilvl w:val="0"/>
                <w:numId w:val="63"/>
              </w:numPr>
              <w:ind w:left="197" w:right="-57" w:hanging="219"/>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Wisata pendidikan lingkungan</w:t>
            </w:r>
          </w:p>
          <w:p w:rsidR="00FD373F" w:rsidRPr="00163D38" w:rsidRDefault="00FD373F" w:rsidP="0058799D">
            <w:pPr>
              <w:numPr>
                <w:ilvl w:val="0"/>
                <w:numId w:val="63"/>
              </w:numPr>
              <w:ind w:left="197" w:right="-57" w:hanging="219"/>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 xml:space="preserve">Wisata budaya </w:t>
            </w:r>
          </w:p>
          <w:p w:rsidR="00FD373F" w:rsidRPr="00163D38" w:rsidRDefault="00FD373F" w:rsidP="0058799D">
            <w:pPr>
              <w:numPr>
                <w:ilvl w:val="0"/>
                <w:numId w:val="63"/>
              </w:numPr>
              <w:ind w:left="197" w:right="-57" w:hanging="219"/>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Wisata tirta</w:t>
            </w:r>
          </w:p>
          <w:p w:rsidR="00FD373F" w:rsidRPr="00163D38" w:rsidRDefault="00FD373F" w:rsidP="0058799D">
            <w:pPr>
              <w:numPr>
                <w:ilvl w:val="0"/>
                <w:numId w:val="63"/>
              </w:numPr>
              <w:ind w:left="197" w:right="-57" w:hanging="219"/>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 xml:space="preserve">Wanawisata </w:t>
            </w:r>
          </w:p>
        </w:tc>
      </w:tr>
      <w:tr w:rsidR="00FD373F" w:rsidRPr="00163D38" w:rsidTr="0058799D">
        <w:trPr>
          <w:trHeight w:val="187"/>
        </w:trPr>
        <w:tc>
          <w:tcPr>
            <w:tcW w:w="1526" w:type="dxa"/>
            <w:shd w:val="clear" w:color="auto" w:fill="auto"/>
            <w:vAlign w:val="center"/>
          </w:tcPr>
          <w:p w:rsidR="00FD373F" w:rsidRPr="00163D38" w:rsidRDefault="00FD373F" w:rsidP="0058799D">
            <w:pPr>
              <w:jc w:val="left"/>
              <w:rPr>
                <w:rFonts w:ascii="Bookman Old Style" w:eastAsia="Calibri" w:hAnsi="Bookman Old Style" w:cs="Arial"/>
                <w:bCs/>
                <w:color w:val="422E2E"/>
                <w:sz w:val="20"/>
                <w:szCs w:val="20"/>
                <w:lang w:val="id-ID"/>
              </w:rPr>
            </w:pPr>
            <w:r w:rsidRPr="00163D38">
              <w:rPr>
                <w:rFonts w:ascii="Bookman Old Style" w:eastAsia="Calibri" w:hAnsi="Bookman Old Style" w:cs="Arial"/>
                <w:b/>
                <w:bCs/>
                <w:color w:val="422E2E"/>
                <w:sz w:val="20"/>
                <w:szCs w:val="20"/>
                <w:lang w:val="id-ID"/>
              </w:rPr>
              <w:t>WP III (Kawasan Kota Baru)</w:t>
            </w:r>
          </w:p>
        </w:tc>
        <w:tc>
          <w:tcPr>
            <w:tcW w:w="2104" w:type="dxa"/>
            <w:shd w:val="clear" w:color="auto" w:fill="auto"/>
          </w:tcPr>
          <w:p w:rsidR="00FD373F" w:rsidRPr="00163D38" w:rsidRDefault="00FD373F" w:rsidP="0058799D">
            <w:pPr>
              <w:numPr>
                <w:ilvl w:val="0"/>
                <w:numId w:val="62"/>
              </w:numPr>
              <w:ind w:left="101" w:right="-57" w:hanging="14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 xml:space="preserve">Pusat pemerintahan kota </w:t>
            </w:r>
          </w:p>
          <w:p w:rsidR="00FD373F" w:rsidRPr="00163D38" w:rsidRDefault="00FD373F" w:rsidP="0058799D">
            <w:pPr>
              <w:numPr>
                <w:ilvl w:val="0"/>
                <w:numId w:val="62"/>
              </w:numPr>
              <w:ind w:left="101" w:right="-57" w:hanging="142"/>
              <w:rPr>
                <w:rFonts w:ascii="Bookman Old Style" w:eastAsia="Calibri" w:hAnsi="Bookman Old Style" w:cs="Arial"/>
                <w:color w:val="422E2E"/>
                <w:sz w:val="20"/>
                <w:szCs w:val="20"/>
              </w:rPr>
            </w:pPr>
            <w:r w:rsidRPr="00163D38">
              <w:rPr>
                <w:rFonts w:ascii="Bookman Old Style" w:eastAsia="Calibri" w:hAnsi="Bookman Old Style" w:cs="Arial"/>
                <w:i/>
                <w:color w:val="422E2E"/>
                <w:sz w:val="20"/>
                <w:szCs w:val="20"/>
              </w:rPr>
              <w:t>sport center</w:t>
            </w:r>
            <w:r w:rsidRPr="00163D38">
              <w:rPr>
                <w:rFonts w:ascii="Bookman Old Style" w:eastAsia="Calibri" w:hAnsi="Bookman Old Style" w:cs="Arial"/>
                <w:color w:val="422E2E"/>
                <w:sz w:val="20"/>
                <w:szCs w:val="20"/>
              </w:rPr>
              <w:t xml:space="preserve"> </w:t>
            </w:r>
          </w:p>
          <w:p w:rsidR="00FD373F" w:rsidRPr="00163D38" w:rsidRDefault="00FD373F" w:rsidP="0058799D">
            <w:pPr>
              <w:numPr>
                <w:ilvl w:val="0"/>
                <w:numId w:val="62"/>
              </w:numPr>
              <w:ind w:left="101" w:right="-57" w:hanging="14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Perikanan</w:t>
            </w:r>
          </w:p>
          <w:p w:rsidR="00FD373F" w:rsidRPr="00163D38" w:rsidRDefault="00FD373F" w:rsidP="0058799D">
            <w:pPr>
              <w:numPr>
                <w:ilvl w:val="0"/>
                <w:numId w:val="62"/>
              </w:numPr>
              <w:ind w:left="101" w:right="-57" w:hanging="14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Permukiman</w:t>
            </w:r>
          </w:p>
          <w:p w:rsidR="00FD373F" w:rsidRPr="00163D38" w:rsidRDefault="00FD373F" w:rsidP="0058799D">
            <w:pPr>
              <w:numPr>
                <w:ilvl w:val="0"/>
                <w:numId w:val="62"/>
              </w:numPr>
              <w:ind w:left="101" w:right="-57" w:hanging="14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Industri polusi ringan</w:t>
            </w:r>
          </w:p>
          <w:p w:rsidR="00FD373F" w:rsidRPr="00163D38" w:rsidRDefault="00FD373F" w:rsidP="0058799D">
            <w:pPr>
              <w:numPr>
                <w:ilvl w:val="0"/>
                <w:numId w:val="62"/>
              </w:numPr>
              <w:ind w:left="101" w:right="-57" w:hanging="14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Pariwisata</w:t>
            </w:r>
          </w:p>
        </w:tc>
        <w:tc>
          <w:tcPr>
            <w:tcW w:w="2555" w:type="dxa"/>
            <w:shd w:val="clear" w:color="auto" w:fill="auto"/>
            <w:vAlign w:val="center"/>
          </w:tcPr>
          <w:p w:rsidR="00FD373F" w:rsidRPr="00163D38" w:rsidRDefault="00FD373F" w:rsidP="0058799D">
            <w:pPr>
              <w:ind w:right="-57"/>
              <w:jc w:val="center"/>
              <w:rPr>
                <w:rFonts w:ascii="Bookman Old Style" w:eastAsia="Calibri" w:hAnsi="Bookman Old Style" w:cs="Arial"/>
                <w:color w:val="422E2E"/>
                <w:sz w:val="20"/>
                <w:szCs w:val="20"/>
                <w:lang w:val="id-ID"/>
              </w:rPr>
            </w:pPr>
            <w:r w:rsidRPr="00163D38">
              <w:rPr>
                <w:rFonts w:ascii="Bookman Old Style" w:eastAsia="Calibri" w:hAnsi="Bookman Old Style" w:cs="Arial"/>
                <w:color w:val="422E2E"/>
                <w:sz w:val="20"/>
                <w:szCs w:val="20"/>
                <w:lang w:val="id-ID"/>
              </w:rPr>
              <w:t>-</w:t>
            </w:r>
          </w:p>
        </w:tc>
        <w:tc>
          <w:tcPr>
            <w:tcW w:w="2554" w:type="dxa"/>
            <w:shd w:val="clear" w:color="auto" w:fill="auto"/>
          </w:tcPr>
          <w:p w:rsidR="00FD373F" w:rsidRPr="00163D38" w:rsidRDefault="00FD373F" w:rsidP="0058799D">
            <w:pPr>
              <w:numPr>
                <w:ilvl w:val="0"/>
                <w:numId w:val="63"/>
              </w:numPr>
              <w:ind w:left="197" w:right="-57" w:hanging="219"/>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Wisata rekreasi keluarga</w:t>
            </w:r>
          </w:p>
          <w:p w:rsidR="00FD373F" w:rsidRPr="00163D38" w:rsidRDefault="00FD373F" w:rsidP="0058799D">
            <w:pPr>
              <w:numPr>
                <w:ilvl w:val="0"/>
                <w:numId w:val="63"/>
              </w:numPr>
              <w:ind w:left="197" w:right="-57" w:hanging="219"/>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Wisata pendidikan lingkungan</w:t>
            </w:r>
          </w:p>
          <w:p w:rsidR="00FD373F" w:rsidRPr="00163D38" w:rsidRDefault="00FD373F" w:rsidP="0058799D">
            <w:pPr>
              <w:numPr>
                <w:ilvl w:val="0"/>
                <w:numId w:val="63"/>
              </w:numPr>
              <w:ind w:left="197" w:right="-57" w:hanging="219"/>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Wanawisata</w:t>
            </w:r>
          </w:p>
          <w:p w:rsidR="00FD373F" w:rsidRPr="00163D38" w:rsidRDefault="00FD373F" w:rsidP="0058799D">
            <w:pPr>
              <w:numPr>
                <w:ilvl w:val="0"/>
                <w:numId w:val="63"/>
              </w:numPr>
              <w:ind w:left="197" w:right="-57" w:hanging="219"/>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Wisata tirta</w:t>
            </w:r>
          </w:p>
          <w:p w:rsidR="00FD373F" w:rsidRPr="00163D38" w:rsidRDefault="00FD373F" w:rsidP="0058799D">
            <w:pPr>
              <w:numPr>
                <w:ilvl w:val="0"/>
                <w:numId w:val="63"/>
              </w:numPr>
              <w:ind w:left="197" w:right="-57" w:hanging="219"/>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Sport tourism</w:t>
            </w:r>
          </w:p>
          <w:p w:rsidR="00FD373F" w:rsidRPr="00163D38" w:rsidRDefault="00FD373F" w:rsidP="0058799D">
            <w:pPr>
              <w:numPr>
                <w:ilvl w:val="0"/>
                <w:numId w:val="63"/>
              </w:numPr>
              <w:ind w:left="197" w:right="-57" w:hanging="219"/>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Wisata bahari</w:t>
            </w:r>
          </w:p>
          <w:p w:rsidR="00FD373F" w:rsidRPr="00163D38" w:rsidRDefault="00FD373F" w:rsidP="0058799D">
            <w:pPr>
              <w:numPr>
                <w:ilvl w:val="0"/>
                <w:numId w:val="63"/>
              </w:numPr>
              <w:ind w:left="197" w:right="-57" w:hanging="219"/>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lang w:val="id-ID"/>
              </w:rPr>
              <w:t>Wisata perikanan</w:t>
            </w:r>
          </w:p>
        </w:tc>
      </w:tr>
      <w:tr w:rsidR="00FD373F" w:rsidRPr="00163D38" w:rsidTr="0058799D">
        <w:trPr>
          <w:trHeight w:val="650"/>
        </w:trPr>
        <w:tc>
          <w:tcPr>
            <w:tcW w:w="1526" w:type="dxa"/>
            <w:vAlign w:val="center"/>
          </w:tcPr>
          <w:p w:rsidR="00FD373F" w:rsidRPr="00163D38" w:rsidRDefault="00FD373F" w:rsidP="0058799D">
            <w:pPr>
              <w:jc w:val="left"/>
              <w:rPr>
                <w:rFonts w:ascii="Bookman Old Style" w:eastAsia="Calibri" w:hAnsi="Bookman Old Style" w:cs="Arial"/>
                <w:bCs/>
                <w:color w:val="422E2E"/>
                <w:sz w:val="20"/>
                <w:szCs w:val="20"/>
                <w:lang w:val="id-ID"/>
              </w:rPr>
            </w:pPr>
            <w:r w:rsidRPr="00163D38">
              <w:rPr>
                <w:rFonts w:ascii="Bookman Old Style" w:eastAsia="Calibri" w:hAnsi="Bookman Old Style" w:cs="Arial"/>
                <w:b/>
                <w:bCs/>
                <w:color w:val="422E2E"/>
                <w:sz w:val="20"/>
                <w:szCs w:val="20"/>
                <w:lang w:val="id-ID"/>
              </w:rPr>
              <w:t>WP IV</w:t>
            </w:r>
          </w:p>
        </w:tc>
        <w:tc>
          <w:tcPr>
            <w:tcW w:w="2104" w:type="dxa"/>
          </w:tcPr>
          <w:p w:rsidR="00FD373F" w:rsidRPr="00163D38" w:rsidRDefault="00FD373F" w:rsidP="0058799D">
            <w:pPr>
              <w:numPr>
                <w:ilvl w:val="0"/>
                <w:numId w:val="62"/>
              </w:numPr>
              <w:ind w:left="101" w:right="-57" w:hanging="142"/>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Wilayah konservasi</w:t>
            </w:r>
          </w:p>
        </w:tc>
        <w:tc>
          <w:tcPr>
            <w:tcW w:w="2555" w:type="dxa"/>
            <w:vAlign w:val="center"/>
          </w:tcPr>
          <w:p w:rsidR="00FD373F" w:rsidRPr="00163D38" w:rsidRDefault="00FD373F" w:rsidP="0058799D">
            <w:pPr>
              <w:ind w:right="-57"/>
              <w:jc w:val="center"/>
              <w:rPr>
                <w:rFonts w:ascii="Bookman Old Style" w:eastAsia="Calibri" w:hAnsi="Bookman Old Style" w:cs="Arial"/>
                <w:color w:val="422E2E"/>
                <w:sz w:val="20"/>
                <w:szCs w:val="20"/>
                <w:lang w:val="id-ID"/>
              </w:rPr>
            </w:pPr>
            <w:r w:rsidRPr="00163D38">
              <w:rPr>
                <w:rFonts w:ascii="Bookman Old Style" w:eastAsia="Calibri" w:hAnsi="Bookman Old Style" w:cs="Arial"/>
                <w:color w:val="422E2E"/>
                <w:sz w:val="20"/>
                <w:szCs w:val="20"/>
                <w:lang w:val="id-ID"/>
              </w:rPr>
              <w:t>-</w:t>
            </w:r>
          </w:p>
        </w:tc>
        <w:tc>
          <w:tcPr>
            <w:tcW w:w="2554" w:type="dxa"/>
          </w:tcPr>
          <w:p w:rsidR="00FD373F" w:rsidRPr="00163D38" w:rsidRDefault="00FD373F" w:rsidP="0058799D">
            <w:pPr>
              <w:numPr>
                <w:ilvl w:val="0"/>
                <w:numId w:val="63"/>
              </w:numPr>
              <w:ind w:left="197" w:right="-57" w:hanging="219"/>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Ekowisata</w:t>
            </w:r>
          </w:p>
          <w:p w:rsidR="00FD373F" w:rsidRPr="00163D38" w:rsidRDefault="00FD373F" w:rsidP="0058799D">
            <w:pPr>
              <w:numPr>
                <w:ilvl w:val="0"/>
                <w:numId w:val="63"/>
              </w:numPr>
              <w:ind w:left="197" w:right="-57" w:hanging="219"/>
              <w:rPr>
                <w:rFonts w:ascii="Bookman Old Style" w:eastAsia="Calibri" w:hAnsi="Bookman Old Style" w:cs="Arial"/>
                <w:color w:val="422E2E"/>
                <w:sz w:val="20"/>
                <w:szCs w:val="20"/>
              </w:rPr>
            </w:pPr>
            <w:r w:rsidRPr="00163D38">
              <w:rPr>
                <w:rFonts w:ascii="Bookman Old Style" w:eastAsia="Calibri" w:hAnsi="Bookman Old Style" w:cs="Arial"/>
                <w:color w:val="422E2E"/>
                <w:sz w:val="20"/>
                <w:szCs w:val="20"/>
              </w:rPr>
              <w:t>Wisata pendidikan lingkungan</w:t>
            </w:r>
          </w:p>
        </w:tc>
      </w:tr>
    </w:tbl>
    <w:p w:rsidR="00FD373F" w:rsidRPr="0058799D" w:rsidRDefault="00FD373F" w:rsidP="00FD373F">
      <w:pPr>
        <w:spacing w:line="360" w:lineRule="auto"/>
        <w:rPr>
          <w:rFonts w:ascii="Bookman Old Style" w:eastAsia="Calibri" w:hAnsi="Bookman Old Style" w:cs="Arial"/>
          <w:sz w:val="20"/>
          <w:szCs w:val="20"/>
          <w:lang w:val="id-ID"/>
        </w:rPr>
      </w:pPr>
      <w:r w:rsidRPr="0058799D">
        <w:rPr>
          <w:rFonts w:ascii="Bookman Old Style" w:eastAsia="Calibri" w:hAnsi="Bookman Old Style" w:cs="Arial"/>
          <w:sz w:val="20"/>
          <w:szCs w:val="20"/>
          <w:lang w:val="id-ID"/>
        </w:rPr>
        <w:t xml:space="preserve">Sumber: Hasil Analisis, </w:t>
      </w:r>
    </w:p>
    <w:p w:rsidR="002D2A72" w:rsidRPr="002D2A72" w:rsidRDefault="002D2A72" w:rsidP="00934BB6">
      <w:pPr>
        <w:rPr>
          <w:rFonts w:ascii="Bookman Old Style" w:eastAsia="Calibri" w:hAnsi="Bookman Old Style" w:cs="Arial"/>
          <w:sz w:val="24"/>
          <w:szCs w:val="24"/>
        </w:rPr>
      </w:pPr>
    </w:p>
    <w:p w:rsidR="00FD373F" w:rsidRPr="00163D38" w:rsidRDefault="00FD373F" w:rsidP="0058799D">
      <w:pPr>
        <w:pStyle w:val="Heading3"/>
        <w:rPr>
          <w:rFonts w:eastAsia="Calibri"/>
          <w:lang w:val="id-ID"/>
        </w:rPr>
      </w:pPr>
      <w:bookmarkStart w:id="96" w:name="_Toc530715912"/>
      <w:r w:rsidRPr="00163D38">
        <w:rPr>
          <w:rFonts w:eastAsia="Calibri"/>
          <w:lang w:val="id-ID"/>
        </w:rPr>
        <w:t>2</w:t>
      </w:r>
      <w:r w:rsidR="0058799D">
        <w:rPr>
          <w:rFonts w:eastAsia="Calibri"/>
        </w:rPr>
        <w:t>.</w:t>
      </w:r>
      <w:r w:rsidR="0058799D">
        <w:rPr>
          <w:rFonts w:eastAsia="Calibri"/>
        </w:rPr>
        <w:tab/>
      </w:r>
      <w:r w:rsidRPr="00163D38">
        <w:rPr>
          <w:rFonts w:eastAsia="Calibri"/>
          <w:lang w:val="id-ID"/>
        </w:rPr>
        <w:t>Wilayah Pengembangan Pariwisata</w:t>
      </w:r>
      <w:bookmarkEnd w:id="96"/>
    </w:p>
    <w:p w:rsidR="00FD373F" w:rsidRPr="00163D38" w:rsidRDefault="00FD373F" w:rsidP="0058799D">
      <w:pPr>
        <w:widowControl w:val="0"/>
        <w:autoSpaceDE w:val="0"/>
        <w:autoSpaceDN w:val="0"/>
        <w:adjustRightInd w:val="0"/>
        <w:spacing w:line="360" w:lineRule="auto"/>
        <w:ind w:left="425"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Pembagian wilayah pengembangan menurut ketataruangan dan karakteristik kegiatan wisata yang telah berkembang di Kota Bontang menjadi pertimbangan dalam menyusun rencana struktur perwilayahan pariwisata dan kawasan wisata yang akan dikembangkan.</w:t>
      </w:r>
    </w:p>
    <w:p w:rsidR="00FD373F" w:rsidRPr="00163D38" w:rsidRDefault="00FD373F" w:rsidP="0058799D">
      <w:pPr>
        <w:widowControl w:val="0"/>
        <w:autoSpaceDE w:val="0"/>
        <w:autoSpaceDN w:val="0"/>
        <w:adjustRightInd w:val="0"/>
        <w:spacing w:line="360" w:lineRule="auto"/>
        <w:ind w:left="425"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Lebih lanjut, rencana pembagian perwilayahan pariwisata ini didasari oleh:</w:t>
      </w:r>
    </w:p>
    <w:p w:rsidR="00FD373F" w:rsidRPr="00163D38" w:rsidRDefault="00FD373F" w:rsidP="00FD373F">
      <w:pPr>
        <w:numPr>
          <w:ilvl w:val="0"/>
          <w:numId w:val="64"/>
        </w:numPr>
        <w:tabs>
          <w:tab w:val="left" w:pos="720"/>
        </w:tabs>
        <w:spacing w:line="360" w:lineRule="auto"/>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Ketimpangan</w:t>
      </w:r>
      <w:r>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lang w:val="id-ID"/>
        </w:rPr>
        <w:t>perkembangan wilayah yang terpusat di daerah selatan, barat dan utara</w:t>
      </w:r>
    </w:p>
    <w:p w:rsidR="00FD373F" w:rsidRPr="00163D38" w:rsidRDefault="00FD373F" w:rsidP="00FD373F">
      <w:pPr>
        <w:numPr>
          <w:ilvl w:val="0"/>
          <w:numId w:val="64"/>
        </w:numPr>
        <w:tabs>
          <w:tab w:val="left" w:pos="720"/>
        </w:tabs>
        <w:spacing w:line="360" w:lineRule="auto"/>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 xml:space="preserve">Sebaran daya tarik wisata yang tidak merata. Kawasan yang telah berkembang pada umumnya terletak di kawasan kota lama. </w:t>
      </w:r>
    </w:p>
    <w:p w:rsidR="00FD373F" w:rsidRPr="00163D38" w:rsidRDefault="00FD373F" w:rsidP="00FD373F">
      <w:pPr>
        <w:numPr>
          <w:ilvl w:val="0"/>
          <w:numId w:val="64"/>
        </w:numPr>
        <w:tabs>
          <w:tab w:val="left" w:pos="720"/>
        </w:tabs>
        <w:spacing w:line="360" w:lineRule="auto"/>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lastRenderedPageBreak/>
        <w:t>Kondisi aksesibilitas antar wilayah yang mempengaruhi tingkat perkembangan daya tarik wisata.</w:t>
      </w:r>
    </w:p>
    <w:p w:rsidR="00FD373F" w:rsidRPr="00163D38" w:rsidRDefault="00FD373F" w:rsidP="00FD373F">
      <w:pPr>
        <w:numPr>
          <w:ilvl w:val="0"/>
          <w:numId w:val="64"/>
        </w:numPr>
        <w:tabs>
          <w:tab w:val="left" w:pos="720"/>
        </w:tabs>
        <w:spacing w:line="360" w:lineRule="auto"/>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Kebijakan dan rencana pengembangan wilayah Kota Bontang yang telah ditetapkan.</w:t>
      </w:r>
    </w:p>
    <w:p w:rsidR="00FD373F" w:rsidRPr="00163D38" w:rsidRDefault="00FD373F" w:rsidP="00FD373F">
      <w:pPr>
        <w:numPr>
          <w:ilvl w:val="0"/>
          <w:numId w:val="64"/>
        </w:numPr>
        <w:tabs>
          <w:tab w:val="left" w:pos="720"/>
        </w:tabs>
        <w:spacing w:line="360" w:lineRule="auto"/>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 xml:space="preserve">Konsep pengembangan pariwisata yang tidak mengenal batas administratif, pergerakan tidak hanya dibatasi pada daerah tertentu. </w:t>
      </w:r>
    </w:p>
    <w:p w:rsidR="00FD373F" w:rsidRPr="00163D38" w:rsidRDefault="00FD373F" w:rsidP="0058799D">
      <w:pPr>
        <w:widowControl w:val="0"/>
        <w:autoSpaceDE w:val="0"/>
        <w:autoSpaceDN w:val="0"/>
        <w:adjustRightInd w:val="0"/>
        <w:spacing w:line="360" w:lineRule="auto"/>
        <w:ind w:left="425"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Berdasarkan pertimbangan tersebut, rencana pembagian perwilayahan pariwisata dapat dilihat pada halaman berikut.</w:t>
      </w:r>
    </w:p>
    <w:p w:rsidR="00DF0AA2" w:rsidRDefault="00DF0AA2"/>
    <w:p w:rsidR="00DF0AA2" w:rsidRDefault="00DF0AA2"/>
    <w:p w:rsidR="00DF0AA2" w:rsidRDefault="00DF0AA2"/>
    <w:p w:rsidR="00DF0AA2" w:rsidRDefault="00DF0AA2"/>
    <w:p w:rsidR="00DF0AA2" w:rsidRDefault="00DF0AA2"/>
    <w:p w:rsidR="00327969" w:rsidRDefault="00327969">
      <w:pPr>
        <w:sectPr w:rsidR="00327969" w:rsidSect="002F1804">
          <w:headerReference w:type="default" r:id="rId394"/>
          <w:footerReference w:type="default" r:id="rId395"/>
          <w:pgSz w:w="12191" w:h="18711" w:code="9"/>
          <w:pgMar w:top="2064" w:right="1701" w:bottom="1701" w:left="2268" w:header="709" w:footer="1084" w:gutter="0"/>
          <w:pgNumType w:start="1"/>
          <w:cols w:space="708"/>
          <w:docGrid w:linePitch="360"/>
        </w:sectPr>
      </w:pPr>
    </w:p>
    <w:p w:rsidR="00DF0AA2" w:rsidRDefault="002F1804">
      <w:r>
        <w:rPr>
          <w:rFonts w:ascii="Bookman Old Style" w:eastAsia="Calibri" w:hAnsi="Bookman Old Style" w:cs="Arial"/>
          <w:noProof/>
          <w:sz w:val="24"/>
          <w:szCs w:val="24"/>
        </w:rPr>
        <w:lastRenderedPageBreak/>
        <w:pict>
          <v:group id="Group 4" o:spid="_x0000_s1029" style="position:absolute;left:0;text-align:left;margin-left:40.1pt;margin-top:-44.15pt;width:697.55pt;height:492.4pt;z-index:251663872" coordsize="88589,62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">
            <v:shapetype id="_x0000_t202" coordsize="21600,21600" o:spt="202" path="m,l,21600r21600,l21600,xe">
              <v:stroke joinstyle="miter"/>
              <v:path gradientshapeok="t" o:connecttype="rect"/>
            </v:shapetype>
            <v:shape id="Text Box 314" o:spid="_x0000_s1030" type="#_x0000_t202" style="position:absolute;left:16981;top:56522;width:61158;height:6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" stroked="f">
              <v:textbox style="mso-fit-shape-to-text:t">
                <w:txbxContent>
                  <w:p w:rsidR="002F1804" w:rsidRDefault="002F1804" w:rsidP="00934BB6">
                    <w:pPr>
                      <w:pStyle w:val="Gambar"/>
                    </w:pPr>
                    <w:bookmarkStart w:id="97" w:name="_Toc524894861"/>
                    <w:r>
                      <w:t xml:space="preserve">Gambar 2.2. Peta rencana perwilayahan pengembangan pariwisata (WPP) </w:t>
                    </w:r>
                    <w:r>
                      <w:rPr>
                        <w:lang w:val="en-US"/>
                      </w:rPr>
                      <w:t>K</w:t>
                    </w:r>
                    <w:r>
                      <w:t xml:space="preserve">ota </w:t>
                    </w:r>
                    <w:r>
                      <w:rPr>
                        <w:lang w:val="en-US"/>
                      </w:rPr>
                      <w:t>B</w:t>
                    </w:r>
                    <w:r>
                      <w:t>ontang</w:t>
                    </w:r>
                    <w:bookmarkEnd w:id="97"/>
                    <w: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3" o:spid="_x0000_s1031" type="#_x0000_t75" alt="Description: WPP.jpg" style="position:absolute;width:88589;height:5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">
              <v:imagedata r:id="rId396" o:title=" WPP"/>
              <v:path arrowok="t"/>
            </v:shape>
          </v:group>
        </w:pict>
      </w:r>
    </w:p>
    <w:p w:rsidR="00327969" w:rsidRDefault="00327969"/>
    <w:p w:rsidR="00327969" w:rsidRDefault="00327969"/>
    <w:p w:rsidR="00327969" w:rsidRDefault="00327969"/>
    <w:p w:rsidR="00327969" w:rsidRDefault="00327969"/>
    <w:p w:rsidR="00327969" w:rsidRDefault="00327969"/>
    <w:p w:rsidR="00327969" w:rsidRDefault="00327969"/>
    <w:p w:rsidR="00327969" w:rsidRDefault="00327969"/>
    <w:p w:rsidR="00327969" w:rsidRDefault="00327969"/>
    <w:p w:rsidR="00327969" w:rsidRDefault="00327969"/>
    <w:p w:rsidR="00327969" w:rsidRDefault="00327969"/>
    <w:p w:rsidR="00327969" w:rsidRDefault="00327969"/>
    <w:p w:rsidR="00DF0AA2" w:rsidRDefault="00DF0AA2"/>
    <w:p w:rsidR="00327969" w:rsidRDefault="00327969">
      <w:pPr>
        <w:sectPr w:rsidR="00327969" w:rsidSect="0058799D">
          <w:pgSz w:w="18711" w:h="12191" w:orient="landscape" w:code="9"/>
          <w:pgMar w:top="2268" w:right="2268" w:bottom="1701" w:left="1701" w:header="709" w:footer="709" w:gutter="0"/>
          <w:cols w:space="708"/>
          <w:docGrid w:linePitch="360"/>
        </w:sectPr>
      </w:pPr>
    </w:p>
    <w:p w:rsidR="00327969" w:rsidRPr="00163D38" w:rsidRDefault="00117FCC" w:rsidP="00C2524C">
      <w:pPr>
        <w:pStyle w:val="Heading2"/>
        <w:rPr>
          <w:rFonts w:eastAsia="Calibri"/>
          <w:lang w:val="id-ID"/>
        </w:rPr>
      </w:pPr>
      <w:bookmarkStart w:id="98" w:name="_Toc530715913"/>
      <w:r>
        <w:rPr>
          <w:rFonts w:eastAsia="Calibri"/>
          <w:lang w:val="en-GB"/>
        </w:rPr>
        <w:lastRenderedPageBreak/>
        <w:t>P.</w:t>
      </w:r>
      <w:r>
        <w:rPr>
          <w:rFonts w:eastAsia="Calibri"/>
          <w:lang w:val="en-GB"/>
        </w:rPr>
        <w:tab/>
      </w:r>
      <w:r w:rsidRPr="00163D38">
        <w:rPr>
          <w:rFonts w:eastAsia="Calibri"/>
          <w:lang w:val="id-ID"/>
        </w:rPr>
        <w:t>Rencana Pengembangan Kawasan Wisata Prioritas</w:t>
      </w:r>
      <w:bookmarkEnd w:id="98"/>
    </w:p>
    <w:p w:rsidR="00327969" w:rsidRPr="00163D38" w:rsidRDefault="00327969" w:rsidP="00C2524C">
      <w:pPr>
        <w:pStyle w:val="Heading3"/>
        <w:rPr>
          <w:rFonts w:eastAsia="Calibri"/>
          <w:lang w:val="id-ID"/>
        </w:rPr>
      </w:pPr>
      <w:bookmarkStart w:id="99" w:name="_Toc530715914"/>
      <w:r w:rsidRPr="00163D38">
        <w:rPr>
          <w:rFonts w:eastAsia="Calibri"/>
          <w:lang w:val="id-ID"/>
        </w:rPr>
        <w:t>1</w:t>
      </w:r>
      <w:r w:rsidR="00C2524C">
        <w:rPr>
          <w:rFonts w:eastAsia="Calibri"/>
        </w:rPr>
        <w:t>.</w:t>
      </w:r>
      <w:r w:rsidR="00C2524C">
        <w:rPr>
          <w:rFonts w:eastAsia="Calibri"/>
        </w:rPr>
        <w:tab/>
      </w:r>
      <w:r w:rsidRPr="00163D38">
        <w:rPr>
          <w:rFonts w:eastAsia="Calibri"/>
          <w:lang w:val="id-ID"/>
        </w:rPr>
        <w:t>Potensi dan Pengelompokkan Daya Tarik Wisata</w:t>
      </w:r>
      <w:bookmarkEnd w:id="99"/>
      <w:r w:rsidRPr="00163D38">
        <w:rPr>
          <w:rFonts w:eastAsia="Calibri"/>
          <w:lang w:val="id-ID"/>
        </w:rPr>
        <w:t xml:space="preserve"> </w:t>
      </w:r>
    </w:p>
    <w:p w:rsidR="00327969" w:rsidRPr="00163D38" w:rsidRDefault="00327969" w:rsidP="00C2524C">
      <w:pPr>
        <w:widowControl w:val="0"/>
        <w:autoSpaceDE w:val="0"/>
        <w:autoSpaceDN w:val="0"/>
        <w:adjustRightInd w:val="0"/>
        <w:spacing w:line="360" w:lineRule="auto"/>
        <w:ind w:left="425"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Sebaran potensi daya tarik wisata di Kota Bontang dapat dikelompokkan dari segi administratif maupun karakteristik fisik dan kegiatan yang berlangsung di areal tersebut.</w:t>
      </w:r>
    </w:p>
    <w:p w:rsidR="00327969" w:rsidRPr="00163D38" w:rsidRDefault="00327969" w:rsidP="00C2524C">
      <w:pPr>
        <w:widowControl w:val="0"/>
        <w:autoSpaceDE w:val="0"/>
        <w:autoSpaceDN w:val="0"/>
        <w:adjustRightInd w:val="0"/>
        <w:spacing w:line="360" w:lineRule="auto"/>
        <w:ind w:left="425"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Berikut adalah tabel pengelompokkan potensi daya tarik wisata ke dalam kawasan masing-masing.</w:t>
      </w:r>
    </w:p>
    <w:p w:rsidR="00327969" w:rsidRPr="00163D38" w:rsidRDefault="00327969" w:rsidP="00C2524C">
      <w:pPr>
        <w:pStyle w:val="Tabel"/>
      </w:pPr>
      <w:bookmarkStart w:id="100" w:name="_Toc524894838"/>
      <w:r w:rsidRPr="00163D38">
        <w:t xml:space="preserve">Tabel </w:t>
      </w:r>
      <w:r w:rsidR="00934BB6">
        <w:rPr>
          <w:lang w:val="en-GB"/>
        </w:rPr>
        <w:t>2</w:t>
      </w:r>
      <w:r w:rsidRPr="00163D38">
        <w:t>.2</w:t>
      </w:r>
      <w:r w:rsidR="00934BB6">
        <w:rPr>
          <w:lang w:val="en-US"/>
        </w:rPr>
        <w:t>3.</w:t>
      </w:r>
      <w:r w:rsidRPr="00163D38">
        <w:t xml:space="preserve"> Potensi dan Pengelompokkan Daya Tarik Wisata</w:t>
      </w:r>
      <w:bookmarkEnd w:id="100"/>
    </w:p>
    <w:tbl>
      <w:tblPr>
        <w:tblW w:w="8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521"/>
        <w:gridCol w:w="1815"/>
        <w:gridCol w:w="1794"/>
        <w:gridCol w:w="2251"/>
      </w:tblGrid>
      <w:tr w:rsidR="00327969" w:rsidRPr="00C2524C" w:rsidTr="006056B1">
        <w:trPr>
          <w:trHeight w:val="133"/>
        </w:trPr>
        <w:tc>
          <w:tcPr>
            <w:tcW w:w="564" w:type="dxa"/>
            <w:shd w:val="clear" w:color="auto" w:fill="DBE5F1" w:themeFill="accent1" w:themeFillTint="33"/>
            <w:vAlign w:val="center"/>
          </w:tcPr>
          <w:p w:rsidR="00327969" w:rsidRPr="00C2524C" w:rsidRDefault="00327969" w:rsidP="002F1804">
            <w:pPr>
              <w:spacing w:beforeLines="40" w:before="96" w:afterLines="40" w:after="96"/>
              <w:jc w:val="center"/>
              <w:rPr>
                <w:rFonts w:ascii="Bookman Old Style" w:eastAsia="Calibri" w:hAnsi="Bookman Old Style" w:cs="Arial"/>
                <w:b/>
                <w:bCs/>
                <w:sz w:val="20"/>
                <w:szCs w:val="20"/>
                <w:lang w:val="id-ID"/>
              </w:rPr>
            </w:pPr>
            <w:r w:rsidRPr="00C2524C">
              <w:rPr>
                <w:rFonts w:ascii="Bookman Old Style" w:eastAsia="Calibri" w:hAnsi="Bookman Old Style" w:cs="Arial"/>
                <w:b/>
                <w:bCs/>
                <w:sz w:val="20"/>
                <w:szCs w:val="20"/>
                <w:lang w:val="id-ID"/>
              </w:rPr>
              <w:t>No</w:t>
            </w:r>
          </w:p>
        </w:tc>
        <w:tc>
          <w:tcPr>
            <w:tcW w:w="2521" w:type="dxa"/>
            <w:shd w:val="clear" w:color="auto" w:fill="DBE5F1" w:themeFill="accent1" w:themeFillTint="33"/>
            <w:vAlign w:val="center"/>
          </w:tcPr>
          <w:p w:rsidR="00327969" w:rsidRPr="00C2524C" w:rsidRDefault="00327969" w:rsidP="002F1804">
            <w:pPr>
              <w:spacing w:beforeLines="40" w:before="96" w:afterLines="40" w:after="96"/>
              <w:jc w:val="center"/>
              <w:rPr>
                <w:rFonts w:ascii="Bookman Old Style" w:eastAsia="Calibri" w:hAnsi="Bookman Old Style" w:cs="Arial"/>
                <w:b/>
                <w:bCs/>
                <w:sz w:val="20"/>
                <w:szCs w:val="20"/>
                <w:lang w:val="id-ID"/>
              </w:rPr>
            </w:pPr>
            <w:r w:rsidRPr="00C2524C">
              <w:rPr>
                <w:rFonts w:ascii="Bookman Old Style" w:eastAsia="Calibri" w:hAnsi="Bookman Old Style" w:cs="Arial"/>
                <w:b/>
                <w:bCs/>
                <w:sz w:val="20"/>
                <w:szCs w:val="20"/>
                <w:lang w:val="id-ID"/>
              </w:rPr>
              <w:t>Potensi Daya Tarik Wisata</w:t>
            </w:r>
          </w:p>
        </w:tc>
        <w:tc>
          <w:tcPr>
            <w:tcW w:w="1815" w:type="dxa"/>
            <w:shd w:val="clear" w:color="auto" w:fill="DBE5F1" w:themeFill="accent1" w:themeFillTint="33"/>
            <w:vAlign w:val="center"/>
          </w:tcPr>
          <w:p w:rsidR="00327969" w:rsidRPr="00C2524C" w:rsidRDefault="00327969" w:rsidP="002F1804">
            <w:pPr>
              <w:spacing w:beforeLines="40" w:before="96" w:afterLines="40" w:after="96"/>
              <w:jc w:val="center"/>
              <w:rPr>
                <w:rFonts w:ascii="Bookman Old Style" w:eastAsia="Calibri" w:hAnsi="Bookman Old Style" w:cs="Arial"/>
                <w:b/>
                <w:bCs/>
                <w:sz w:val="20"/>
                <w:szCs w:val="20"/>
                <w:lang w:val="id-ID"/>
              </w:rPr>
            </w:pPr>
            <w:r w:rsidRPr="00C2524C">
              <w:rPr>
                <w:rFonts w:ascii="Bookman Old Style" w:eastAsia="Calibri" w:hAnsi="Bookman Old Style" w:cs="Arial"/>
                <w:b/>
                <w:bCs/>
                <w:sz w:val="20"/>
                <w:szCs w:val="20"/>
                <w:lang w:val="id-ID"/>
              </w:rPr>
              <w:t>Lokasi</w:t>
            </w:r>
          </w:p>
        </w:tc>
        <w:tc>
          <w:tcPr>
            <w:tcW w:w="1794" w:type="dxa"/>
            <w:shd w:val="clear" w:color="auto" w:fill="DBE5F1" w:themeFill="accent1" w:themeFillTint="33"/>
            <w:vAlign w:val="center"/>
          </w:tcPr>
          <w:p w:rsidR="00327969" w:rsidRPr="00C2524C" w:rsidRDefault="00327969" w:rsidP="002F1804">
            <w:pPr>
              <w:spacing w:beforeLines="40" w:before="96" w:afterLines="40" w:after="96"/>
              <w:jc w:val="center"/>
              <w:rPr>
                <w:rFonts w:ascii="Bookman Old Style" w:eastAsia="Calibri" w:hAnsi="Bookman Old Style" w:cs="Arial"/>
                <w:b/>
                <w:bCs/>
                <w:sz w:val="20"/>
                <w:szCs w:val="20"/>
                <w:lang w:val="id-ID"/>
              </w:rPr>
            </w:pPr>
            <w:r w:rsidRPr="00C2524C">
              <w:rPr>
                <w:rFonts w:ascii="Bookman Old Style" w:eastAsia="Calibri" w:hAnsi="Bookman Old Style" w:cs="Arial"/>
                <w:b/>
                <w:bCs/>
                <w:sz w:val="20"/>
                <w:szCs w:val="20"/>
                <w:lang w:val="id-ID"/>
              </w:rPr>
              <w:t>Kawasan</w:t>
            </w:r>
          </w:p>
        </w:tc>
        <w:tc>
          <w:tcPr>
            <w:tcW w:w="2251" w:type="dxa"/>
            <w:shd w:val="clear" w:color="auto" w:fill="DBE5F1" w:themeFill="accent1" w:themeFillTint="33"/>
            <w:vAlign w:val="center"/>
          </w:tcPr>
          <w:p w:rsidR="00327969" w:rsidRPr="00C2524C" w:rsidRDefault="00327969" w:rsidP="002F1804">
            <w:pPr>
              <w:spacing w:beforeLines="40" w:before="96" w:afterLines="40" w:after="96"/>
              <w:jc w:val="center"/>
              <w:rPr>
                <w:rFonts w:ascii="Bookman Old Style" w:eastAsia="Calibri" w:hAnsi="Bookman Old Style" w:cs="Arial"/>
                <w:b/>
                <w:bCs/>
                <w:sz w:val="20"/>
                <w:szCs w:val="20"/>
                <w:lang w:val="id-ID"/>
              </w:rPr>
            </w:pPr>
            <w:r w:rsidRPr="00C2524C">
              <w:rPr>
                <w:rFonts w:ascii="Bookman Old Style" w:eastAsia="Calibri" w:hAnsi="Bookman Old Style" w:cs="Arial"/>
                <w:b/>
                <w:bCs/>
                <w:sz w:val="20"/>
                <w:szCs w:val="20"/>
                <w:lang w:val="id-ID"/>
              </w:rPr>
              <w:t>Karakteristik kegiatan wisata</w:t>
            </w:r>
          </w:p>
        </w:tc>
      </w:tr>
      <w:tr w:rsidR="00327969" w:rsidRPr="00C2524C" w:rsidTr="006056B1">
        <w:trPr>
          <w:trHeight w:val="133"/>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1</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Perkampungan Guntung</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Kel. Guntung</w:t>
            </w:r>
          </w:p>
        </w:tc>
        <w:tc>
          <w:tcPr>
            <w:tcW w:w="1794" w:type="dxa"/>
            <w:vMerge w:val="restart"/>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r w:rsidRPr="00C2524C">
              <w:rPr>
                <w:rFonts w:ascii="Bookman Old Style" w:eastAsia="Calibri" w:hAnsi="Bookman Old Style" w:cs="Arial"/>
                <w:b/>
                <w:color w:val="422E2E"/>
                <w:sz w:val="20"/>
                <w:szCs w:val="20"/>
                <w:lang w:val="id-ID"/>
              </w:rPr>
              <w:t>Kawasan Wisata Guntung</w:t>
            </w:r>
          </w:p>
        </w:tc>
        <w:tc>
          <w:tcPr>
            <w:tcW w:w="2251" w:type="dxa"/>
            <w:vMerge w:val="restart"/>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 xml:space="preserve">Budaya Guntung dan bahari </w:t>
            </w:r>
          </w:p>
        </w:tc>
      </w:tr>
      <w:tr w:rsidR="00327969" w:rsidRPr="00C2524C" w:rsidTr="006056B1">
        <w:trPr>
          <w:trHeight w:val="133"/>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2</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Pulau Gusung</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Perairan Kel. Guntung</w:t>
            </w:r>
          </w:p>
        </w:tc>
        <w:tc>
          <w:tcPr>
            <w:tcW w:w="1794" w:type="dxa"/>
            <w:vMerge/>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p>
        </w:tc>
        <w:tc>
          <w:tcPr>
            <w:tcW w:w="2251" w:type="dxa"/>
            <w:vMerge/>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p>
        </w:tc>
      </w:tr>
      <w:tr w:rsidR="00327969" w:rsidRPr="00C2524C" w:rsidTr="006056B1">
        <w:trPr>
          <w:trHeight w:val="133"/>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3</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Taman Cibodas PKT</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 xml:space="preserve">Kel. Belimbing </w:t>
            </w:r>
          </w:p>
        </w:tc>
        <w:tc>
          <w:tcPr>
            <w:tcW w:w="1794" w:type="dxa"/>
            <w:vMerge w:val="restart"/>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r w:rsidRPr="00C2524C">
              <w:rPr>
                <w:rFonts w:ascii="Bookman Old Style" w:eastAsia="Calibri" w:hAnsi="Bookman Old Style" w:cs="Arial"/>
                <w:b/>
                <w:color w:val="422E2E"/>
                <w:sz w:val="20"/>
                <w:szCs w:val="20"/>
                <w:lang w:val="id-ID"/>
              </w:rPr>
              <w:t>Kawasan Wisata Cibodas dsk.</w:t>
            </w:r>
          </w:p>
        </w:tc>
        <w:tc>
          <w:tcPr>
            <w:tcW w:w="2251" w:type="dxa"/>
            <w:vMerge w:val="restart"/>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Rekreasi keluarga, wanawisata, dan pendidikan lingkungan</w:t>
            </w:r>
          </w:p>
        </w:tc>
      </w:tr>
      <w:tr w:rsidR="00327969" w:rsidRPr="00C2524C" w:rsidTr="006056B1">
        <w:trPr>
          <w:trHeight w:val="133"/>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4</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Monumen PKT</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Kel. Belimbing</w:t>
            </w:r>
          </w:p>
        </w:tc>
        <w:tc>
          <w:tcPr>
            <w:tcW w:w="1794" w:type="dxa"/>
            <w:vMerge/>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p>
        </w:tc>
        <w:tc>
          <w:tcPr>
            <w:tcW w:w="2251" w:type="dxa"/>
            <w:vMerge/>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p>
        </w:tc>
      </w:tr>
      <w:tr w:rsidR="00327969" w:rsidRPr="00C2524C" w:rsidTr="006056B1">
        <w:trPr>
          <w:trHeight w:val="133"/>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5</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Kolam pemancingan PKT</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Kel. Belimbing</w:t>
            </w:r>
          </w:p>
        </w:tc>
        <w:tc>
          <w:tcPr>
            <w:tcW w:w="1794" w:type="dxa"/>
            <w:vMerge/>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p>
        </w:tc>
        <w:tc>
          <w:tcPr>
            <w:tcW w:w="2251" w:type="dxa"/>
            <w:vMerge/>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p>
        </w:tc>
      </w:tr>
      <w:tr w:rsidR="00327969" w:rsidRPr="00C2524C" w:rsidTr="006056B1">
        <w:trPr>
          <w:trHeight w:val="133"/>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6</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Hutan kota Wanatirta</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Kel. Belimbing</w:t>
            </w:r>
          </w:p>
        </w:tc>
        <w:tc>
          <w:tcPr>
            <w:tcW w:w="1794" w:type="dxa"/>
            <w:vMerge/>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p>
        </w:tc>
        <w:tc>
          <w:tcPr>
            <w:tcW w:w="2251" w:type="dxa"/>
            <w:vMerge/>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p>
        </w:tc>
      </w:tr>
      <w:tr w:rsidR="00327969" w:rsidRPr="00C2524C" w:rsidTr="006056B1">
        <w:trPr>
          <w:trHeight w:val="367"/>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7</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Kawasan Industri PKT</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 xml:space="preserve">Kel. Guntung </w:t>
            </w:r>
          </w:p>
        </w:tc>
        <w:tc>
          <w:tcPr>
            <w:tcW w:w="1794" w:type="dxa"/>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r w:rsidRPr="00C2524C">
              <w:rPr>
                <w:rFonts w:ascii="Bookman Old Style" w:eastAsia="Calibri" w:hAnsi="Bookman Old Style" w:cs="Arial"/>
                <w:b/>
                <w:color w:val="422E2E"/>
                <w:sz w:val="20"/>
                <w:szCs w:val="20"/>
                <w:lang w:val="id-ID"/>
              </w:rPr>
              <w:t>Kawasan Wisata Industri PKT</w:t>
            </w:r>
          </w:p>
        </w:tc>
        <w:tc>
          <w:tcPr>
            <w:tcW w:w="2251" w:type="dxa"/>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 xml:space="preserve">Industri </w:t>
            </w:r>
          </w:p>
        </w:tc>
      </w:tr>
      <w:tr w:rsidR="00327969" w:rsidRPr="00C2524C" w:rsidTr="006056B1">
        <w:trPr>
          <w:trHeight w:val="133"/>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8</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Kawasan Industri Badak</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Kel. Telihan</w:t>
            </w:r>
          </w:p>
        </w:tc>
        <w:tc>
          <w:tcPr>
            <w:tcW w:w="1794" w:type="dxa"/>
            <w:vMerge w:val="restart"/>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r w:rsidRPr="00C2524C">
              <w:rPr>
                <w:rFonts w:ascii="Bookman Old Style" w:eastAsia="Calibri" w:hAnsi="Bookman Old Style" w:cs="Arial"/>
                <w:b/>
                <w:color w:val="422E2E"/>
                <w:sz w:val="20"/>
                <w:szCs w:val="20"/>
                <w:lang w:val="id-ID"/>
              </w:rPr>
              <w:t>Kawasan Wisata Industri Badak</w:t>
            </w:r>
          </w:p>
        </w:tc>
        <w:tc>
          <w:tcPr>
            <w:tcW w:w="2251" w:type="dxa"/>
            <w:vMerge w:val="restart"/>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 xml:space="preserve">Industri dan rekreasi pantai </w:t>
            </w:r>
          </w:p>
        </w:tc>
      </w:tr>
      <w:tr w:rsidR="00327969" w:rsidRPr="00C2524C" w:rsidTr="006056B1">
        <w:trPr>
          <w:trHeight w:val="133"/>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9</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Pantai Marina Badak</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Kel. Telihan</w:t>
            </w:r>
          </w:p>
        </w:tc>
        <w:tc>
          <w:tcPr>
            <w:tcW w:w="1794" w:type="dxa"/>
            <w:vMerge/>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p>
        </w:tc>
        <w:tc>
          <w:tcPr>
            <w:tcW w:w="2251" w:type="dxa"/>
            <w:vMerge/>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p>
        </w:tc>
      </w:tr>
      <w:tr w:rsidR="00327969" w:rsidRPr="00C2524C" w:rsidTr="006056B1">
        <w:trPr>
          <w:trHeight w:val="133"/>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10</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Danau Kanaan</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Kel. Kanaan</w:t>
            </w:r>
          </w:p>
        </w:tc>
        <w:tc>
          <w:tcPr>
            <w:tcW w:w="1794" w:type="dxa"/>
            <w:vMerge w:val="restart"/>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r w:rsidRPr="00C2524C">
              <w:rPr>
                <w:rFonts w:ascii="Bookman Old Style" w:eastAsia="Calibri" w:hAnsi="Bookman Old Style" w:cs="Arial"/>
                <w:b/>
                <w:color w:val="422E2E"/>
                <w:sz w:val="20"/>
                <w:szCs w:val="20"/>
                <w:lang w:val="id-ID"/>
              </w:rPr>
              <w:t xml:space="preserve">Kawasan Wisata Kanaan </w:t>
            </w:r>
          </w:p>
        </w:tc>
        <w:tc>
          <w:tcPr>
            <w:tcW w:w="2251" w:type="dxa"/>
            <w:vMerge w:val="restart"/>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Wisata tirta dan budaya</w:t>
            </w:r>
          </w:p>
        </w:tc>
      </w:tr>
      <w:tr w:rsidR="00327969" w:rsidRPr="00C2524C" w:rsidTr="006056B1">
        <w:trPr>
          <w:trHeight w:val="133"/>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11</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Makam Toraja</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Kel. Kanaan</w:t>
            </w:r>
          </w:p>
        </w:tc>
        <w:tc>
          <w:tcPr>
            <w:tcW w:w="1794" w:type="dxa"/>
            <w:vMerge/>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p>
        </w:tc>
        <w:tc>
          <w:tcPr>
            <w:tcW w:w="2251" w:type="dxa"/>
            <w:vMerge/>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p>
        </w:tc>
      </w:tr>
      <w:tr w:rsidR="00327969" w:rsidRPr="00C2524C" w:rsidTr="006056B1">
        <w:trPr>
          <w:trHeight w:val="133"/>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12</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Taman Nasional Kutai</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Perbatasan Bontang-Kab. Kutai Timur</w:t>
            </w:r>
          </w:p>
        </w:tc>
        <w:tc>
          <w:tcPr>
            <w:tcW w:w="1794" w:type="dxa"/>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r w:rsidRPr="00C2524C">
              <w:rPr>
                <w:rFonts w:ascii="Bookman Old Style" w:eastAsia="Calibri" w:hAnsi="Bookman Old Style" w:cs="Arial"/>
                <w:b/>
                <w:color w:val="422E2E"/>
                <w:sz w:val="20"/>
                <w:szCs w:val="20"/>
                <w:lang w:val="id-ID"/>
              </w:rPr>
              <w:t>Kawasan TNK</w:t>
            </w:r>
          </w:p>
        </w:tc>
        <w:tc>
          <w:tcPr>
            <w:tcW w:w="2251" w:type="dxa"/>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Ekowisata, wanatirta, wisata pendidikan</w:t>
            </w:r>
          </w:p>
        </w:tc>
      </w:tr>
      <w:tr w:rsidR="00327969" w:rsidRPr="00C2524C" w:rsidTr="006056B1">
        <w:trPr>
          <w:trHeight w:val="133"/>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13</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 xml:space="preserve">Perkampungan Nelayan Bontang Kuala </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 xml:space="preserve">Kel. Bontang Kuala </w:t>
            </w:r>
          </w:p>
        </w:tc>
        <w:tc>
          <w:tcPr>
            <w:tcW w:w="1794" w:type="dxa"/>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r w:rsidRPr="00C2524C">
              <w:rPr>
                <w:rFonts w:ascii="Bookman Old Style" w:eastAsia="Calibri" w:hAnsi="Bookman Old Style" w:cs="Arial"/>
                <w:b/>
                <w:color w:val="422E2E"/>
                <w:sz w:val="20"/>
                <w:szCs w:val="20"/>
                <w:lang w:val="id-ID"/>
              </w:rPr>
              <w:t>Kawasan Wisata Bontang Kuala</w:t>
            </w:r>
          </w:p>
        </w:tc>
        <w:tc>
          <w:tcPr>
            <w:tcW w:w="2251" w:type="dxa"/>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Wisata budaya bahari, wisata belanja dan kuliner, wisata mangrove, wisata rumput laut</w:t>
            </w:r>
          </w:p>
        </w:tc>
      </w:tr>
      <w:tr w:rsidR="00327969" w:rsidRPr="00C2524C" w:rsidTr="006056B1">
        <w:trPr>
          <w:trHeight w:val="864"/>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14</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Karang Segajah</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Perairan Bontang Utara</w:t>
            </w:r>
          </w:p>
        </w:tc>
        <w:tc>
          <w:tcPr>
            <w:tcW w:w="1794" w:type="dxa"/>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r w:rsidRPr="00C2524C">
              <w:rPr>
                <w:rFonts w:ascii="Bookman Old Style" w:eastAsia="Calibri" w:hAnsi="Bookman Old Style" w:cs="Arial"/>
                <w:b/>
                <w:color w:val="422E2E"/>
                <w:sz w:val="20"/>
                <w:szCs w:val="20"/>
                <w:lang w:val="id-ID"/>
              </w:rPr>
              <w:t>Kawasan Wisata Bahari Karang Segajah</w:t>
            </w:r>
          </w:p>
        </w:tc>
        <w:tc>
          <w:tcPr>
            <w:tcW w:w="2251" w:type="dxa"/>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Wisata budidaya terumbu karang, fotografi</w:t>
            </w:r>
          </w:p>
        </w:tc>
      </w:tr>
    </w:tbl>
    <w:p w:rsidR="006056B1" w:rsidRDefault="006056B1">
      <w:r>
        <w:br w:type="page"/>
      </w:r>
    </w:p>
    <w:tbl>
      <w:tblPr>
        <w:tblW w:w="8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521"/>
        <w:gridCol w:w="1815"/>
        <w:gridCol w:w="1794"/>
        <w:gridCol w:w="2251"/>
      </w:tblGrid>
      <w:tr w:rsidR="00327969" w:rsidRPr="00C2524C" w:rsidTr="006056B1">
        <w:trPr>
          <w:trHeight w:val="505"/>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lastRenderedPageBreak/>
              <w:t>15</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Kampung Melahing dsk.</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Perairan Bontang</w:t>
            </w:r>
          </w:p>
        </w:tc>
        <w:tc>
          <w:tcPr>
            <w:tcW w:w="1794" w:type="dxa"/>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r w:rsidRPr="00C2524C">
              <w:rPr>
                <w:rFonts w:ascii="Bookman Old Style" w:eastAsia="Calibri" w:hAnsi="Bookman Old Style" w:cs="Arial"/>
                <w:b/>
                <w:color w:val="422E2E"/>
                <w:sz w:val="20"/>
                <w:szCs w:val="20"/>
                <w:lang w:val="id-ID"/>
              </w:rPr>
              <w:t>Kawasan Wisata Bahari Kp. Melahing dsk.</w:t>
            </w:r>
          </w:p>
        </w:tc>
        <w:tc>
          <w:tcPr>
            <w:tcW w:w="2251" w:type="dxa"/>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Ekowisata bahari (Wisata budaya bahari, wisata mangrove, wisata terumbu karang), wisata minat khusus</w:t>
            </w:r>
          </w:p>
        </w:tc>
      </w:tr>
      <w:tr w:rsidR="00327969" w:rsidRPr="00C2524C" w:rsidTr="006056B1">
        <w:trPr>
          <w:trHeight w:val="761"/>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16</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Pulau Beras Basah</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Perairan Bontang Selatan</w:t>
            </w:r>
          </w:p>
        </w:tc>
        <w:tc>
          <w:tcPr>
            <w:tcW w:w="1794" w:type="dxa"/>
            <w:vMerge w:val="restart"/>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r w:rsidRPr="00C2524C">
              <w:rPr>
                <w:rFonts w:ascii="Bookman Old Style" w:eastAsia="Calibri" w:hAnsi="Bookman Old Style" w:cs="Arial"/>
                <w:b/>
                <w:color w:val="422E2E"/>
                <w:sz w:val="20"/>
                <w:szCs w:val="20"/>
                <w:lang w:val="id-ID"/>
              </w:rPr>
              <w:t>Kawasan Wisata Pulau Beras Basah dsk.</w:t>
            </w:r>
          </w:p>
        </w:tc>
        <w:tc>
          <w:tcPr>
            <w:tcW w:w="2251" w:type="dxa"/>
            <w:vMerge w:val="restart"/>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Ekowisata bahari ( olahraga air, wisata mangrove), wisata pendidikan</w:t>
            </w:r>
          </w:p>
        </w:tc>
      </w:tr>
      <w:tr w:rsidR="00327969" w:rsidRPr="00C2524C" w:rsidTr="006056B1">
        <w:trPr>
          <w:trHeight w:val="476"/>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17</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Pulau Kedindingan</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Perairan Bontang Selatan</w:t>
            </w:r>
          </w:p>
        </w:tc>
        <w:tc>
          <w:tcPr>
            <w:tcW w:w="1794" w:type="dxa"/>
            <w:vMerge/>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p>
        </w:tc>
        <w:tc>
          <w:tcPr>
            <w:tcW w:w="2251" w:type="dxa"/>
            <w:vMerge/>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p>
        </w:tc>
      </w:tr>
      <w:tr w:rsidR="00327969" w:rsidRPr="00C2524C" w:rsidTr="006056B1">
        <w:trPr>
          <w:trHeight w:val="895"/>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18</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Pulau/Kampung Tihik-tihik dsk.</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Perairan Bontang Selatan</w:t>
            </w:r>
          </w:p>
        </w:tc>
        <w:tc>
          <w:tcPr>
            <w:tcW w:w="1794" w:type="dxa"/>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r w:rsidRPr="00C2524C">
              <w:rPr>
                <w:rFonts w:ascii="Bookman Old Style" w:eastAsia="Calibri" w:hAnsi="Bookman Old Style" w:cs="Arial"/>
                <w:b/>
                <w:color w:val="422E2E"/>
                <w:sz w:val="20"/>
                <w:szCs w:val="20"/>
                <w:lang w:val="id-ID"/>
              </w:rPr>
              <w:t>Kawasan Wisata Kampung Tihik-tihik dsk.</w:t>
            </w:r>
          </w:p>
        </w:tc>
        <w:tc>
          <w:tcPr>
            <w:tcW w:w="2251" w:type="dxa"/>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Wisata budaya bahari, wisata mangrove, wisata terumbu karang</w:t>
            </w:r>
          </w:p>
        </w:tc>
      </w:tr>
      <w:tr w:rsidR="00327969" w:rsidRPr="00C2524C" w:rsidTr="006056B1">
        <w:trPr>
          <w:trHeight w:val="721"/>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19</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Kawasan Tanjung Laut Indah</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 xml:space="preserve">Kel. Tanjung Laut Indah </w:t>
            </w:r>
          </w:p>
        </w:tc>
        <w:tc>
          <w:tcPr>
            <w:tcW w:w="1794" w:type="dxa"/>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r w:rsidRPr="00C2524C">
              <w:rPr>
                <w:rFonts w:ascii="Bookman Old Style" w:eastAsia="Calibri" w:hAnsi="Bookman Old Style" w:cs="Arial"/>
                <w:b/>
                <w:color w:val="422E2E"/>
                <w:sz w:val="20"/>
                <w:szCs w:val="20"/>
                <w:lang w:val="id-ID"/>
              </w:rPr>
              <w:t xml:space="preserve">Kawasan Wisata Tanjung Laut Indah </w:t>
            </w:r>
          </w:p>
        </w:tc>
        <w:tc>
          <w:tcPr>
            <w:tcW w:w="2251" w:type="dxa"/>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Rekreasi pantai, kuliner</w:t>
            </w:r>
          </w:p>
        </w:tc>
      </w:tr>
      <w:tr w:rsidR="00327969" w:rsidRPr="00C2524C" w:rsidTr="006056B1">
        <w:trPr>
          <w:trHeight w:val="721"/>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20</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Kawasan Berbas Pantai</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Kel. Berbas Pantai</w:t>
            </w:r>
          </w:p>
        </w:tc>
        <w:tc>
          <w:tcPr>
            <w:tcW w:w="1794" w:type="dxa"/>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r w:rsidRPr="00C2524C">
              <w:rPr>
                <w:rFonts w:ascii="Bookman Old Style" w:eastAsia="Calibri" w:hAnsi="Bookman Old Style" w:cs="Arial"/>
                <w:b/>
                <w:color w:val="422E2E"/>
                <w:sz w:val="20"/>
                <w:szCs w:val="20"/>
                <w:lang w:val="id-ID"/>
              </w:rPr>
              <w:t>Kawasan Wisata Berbas Pantai</w:t>
            </w:r>
          </w:p>
        </w:tc>
        <w:tc>
          <w:tcPr>
            <w:tcW w:w="2251" w:type="dxa"/>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Rekreasi pantai, kuliner</w:t>
            </w:r>
          </w:p>
        </w:tc>
      </w:tr>
      <w:tr w:rsidR="00327969" w:rsidRPr="00C2524C" w:rsidTr="006056B1">
        <w:trPr>
          <w:trHeight w:val="930"/>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21</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Kawasan wisata alam Bontang Lestari</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Kel. Bontang Lestari</w:t>
            </w:r>
          </w:p>
        </w:tc>
        <w:tc>
          <w:tcPr>
            <w:tcW w:w="1794" w:type="dxa"/>
            <w:vAlign w:val="center"/>
          </w:tcPr>
          <w:p w:rsidR="00327969" w:rsidRPr="00C2524C" w:rsidRDefault="00327969" w:rsidP="002F1804">
            <w:pPr>
              <w:spacing w:beforeLines="40" w:before="96" w:afterLines="40" w:after="96"/>
              <w:jc w:val="left"/>
              <w:rPr>
                <w:rFonts w:ascii="Bookman Old Style" w:eastAsia="Calibri" w:hAnsi="Bookman Old Style" w:cs="Arial"/>
                <w:b/>
                <w:color w:val="422E2E"/>
                <w:sz w:val="20"/>
                <w:szCs w:val="20"/>
                <w:lang w:val="id-ID"/>
              </w:rPr>
            </w:pPr>
            <w:r w:rsidRPr="00C2524C">
              <w:rPr>
                <w:rFonts w:ascii="Bookman Old Style" w:eastAsia="Calibri" w:hAnsi="Bookman Old Style" w:cs="Arial"/>
                <w:b/>
                <w:color w:val="422E2E"/>
                <w:sz w:val="20"/>
                <w:szCs w:val="20"/>
                <w:lang w:val="id-ID"/>
              </w:rPr>
              <w:t>Kawasan Wisata Alam Bontang Lestari</w:t>
            </w:r>
          </w:p>
        </w:tc>
        <w:tc>
          <w:tcPr>
            <w:tcW w:w="2251" w:type="dxa"/>
          </w:tcPr>
          <w:p w:rsidR="00327969" w:rsidRPr="00C2524C" w:rsidRDefault="00327969" w:rsidP="002F1804">
            <w:pPr>
              <w:spacing w:beforeLines="40" w:before="96" w:afterLines="40" w:after="96"/>
              <w:jc w:val="left"/>
              <w:rPr>
                <w:rFonts w:ascii="Bookman Old Style" w:eastAsia="Calibri" w:hAnsi="Bookman Old Style" w:cs="Arial"/>
                <w:i/>
                <w:color w:val="422E2E"/>
                <w:sz w:val="20"/>
                <w:szCs w:val="20"/>
                <w:lang w:val="id-ID"/>
              </w:rPr>
            </w:pPr>
            <w:r w:rsidRPr="00C2524C">
              <w:rPr>
                <w:rFonts w:ascii="Bookman Old Style" w:eastAsia="Calibri" w:hAnsi="Bookman Old Style" w:cs="Arial"/>
                <w:color w:val="422E2E"/>
                <w:sz w:val="20"/>
                <w:szCs w:val="20"/>
                <w:lang w:val="id-ID"/>
              </w:rPr>
              <w:t xml:space="preserve">Ekowisata, wisata mangrove, wisata perikanan, </w:t>
            </w:r>
          </w:p>
        </w:tc>
      </w:tr>
      <w:tr w:rsidR="00327969" w:rsidRPr="00C2524C" w:rsidTr="006056B1">
        <w:trPr>
          <w:trHeight w:val="663"/>
        </w:trPr>
        <w:tc>
          <w:tcPr>
            <w:tcW w:w="564" w:type="dxa"/>
            <w:vAlign w:val="center"/>
          </w:tcPr>
          <w:p w:rsidR="00327969" w:rsidRPr="00C2524C" w:rsidRDefault="00327969" w:rsidP="002F1804">
            <w:pPr>
              <w:spacing w:beforeLines="40" w:before="96" w:afterLines="40" w:after="96"/>
              <w:jc w:val="center"/>
              <w:rPr>
                <w:rFonts w:ascii="Bookman Old Style" w:eastAsia="Calibri" w:hAnsi="Bookman Old Style" w:cs="Arial"/>
                <w:bCs/>
                <w:color w:val="422E2E"/>
                <w:sz w:val="20"/>
                <w:szCs w:val="20"/>
                <w:lang w:val="id-ID"/>
              </w:rPr>
            </w:pPr>
            <w:r w:rsidRPr="00C2524C">
              <w:rPr>
                <w:rFonts w:ascii="Bookman Old Style" w:eastAsia="Calibri" w:hAnsi="Bookman Old Style" w:cs="Arial"/>
                <w:bCs/>
                <w:color w:val="422E2E"/>
                <w:sz w:val="20"/>
                <w:szCs w:val="20"/>
                <w:lang w:val="id-ID"/>
              </w:rPr>
              <w:t>22</w:t>
            </w:r>
          </w:p>
        </w:tc>
        <w:tc>
          <w:tcPr>
            <w:tcW w:w="2521"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Kawasan wisata buatan Bontang Lestari</w:t>
            </w:r>
          </w:p>
        </w:tc>
        <w:tc>
          <w:tcPr>
            <w:tcW w:w="1815"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Kel. Bontang Lestari</w:t>
            </w:r>
          </w:p>
        </w:tc>
        <w:tc>
          <w:tcPr>
            <w:tcW w:w="1794" w:type="dxa"/>
            <w:vAlign w:val="center"/>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b/>
                <w:color w:val="422E2E"/>
                <w:sz w:val="20"/>
                <w:szCs w:val="20"/>
                <w:lang w:val="id-ID"/>
              </w:rPr>
              <w:t>Kawasan Wisata Buatan Bontang Lestari</w:t>
            </w:r>
          </w:p>
        </w:tc>
        <w:tc>
          <w:tcPr>
            <w:tcW w:w="2251" w:type="dxa"/>
          </w:tcPr>
          <w:p w:rsidR="00327969" w:rsidRPr="00C2524C" w:rsidRDefault="00327969" w:rsidP="002F1804">
            <w:pPr>
              <w:spacing w:beforeLines="40" w:before="96" w:afterLines="40" w:after="96"/>
              <w:jc w:val="left"/>
              <w:rPr>
                <w:rFonts w:ascii="Bookman Old Style" w:eastAsia="Calibri" w:hAnsi="Bookman Old Style" w:cs="Arial"/>
                <w:color w:val="422E2E"/>
                <w:sz w:val="20"/>
                <w:szCs w:val="20"/>
                <w:lang w:val="id-ID"/>
              </w:rPr>
            </w:pPr>
            <w:r w:rsidRPr="00C2524C">
              <w:rPr>
                <w:rFonts w:ascii="Bookman Old Style" w:eastAsia="Calibri" w:hAnsi="Bookman Old Style" w:cs="Arial"/>
                <w:color w:val="422E2E"/>
                <w:sz w:val="20"/>
                <w:szCs w:val="20"/>
                <w:lang w:val="id-ID"/>
              </w:rPr>
              <w:t xml:space="preserve">Taman rekreasi, </w:t>
            </w:r>
            <w:r w:rsidRPr="00C2524C">
              <w:rPr>
                <w:rFonts w:ascii="Bookman Old Style" w:eastAsia="Calibri" w:hAnsi="Bookman Old Style" w:cs="Arial"/>
                <w:i/>
                <w:color w:val="422E2E"/>
                <w:sz w:val="20"/>
                <w:szCs w:val="20"/>
                <w:lang w:val="id-ID"/>
              </w:rPr>
              <w:t>themed park, sport tourism</w:t>
            </w:r>
          </w:p>
        </w:tc>
      </w:tr>
    </w:tbl>
    <w:p w:rsidR="00327969" w:rsidRPr="005C0746" w:rsidRDefault="00327969" w:rsidP="00327969">
      <w:pPr>
        <w:spacing w:line="360" w:lineRule="auto"/>
        <w:rPr>
          <w:rFonts w:ascii="Bookman Old Style" w:eastAsia="Calibri" w:hAnsi="Bookman Old Style" w:cs="Arial"/>
          <w:sz w:val="20"/>
          <w:szCs w:val="20"/>
          <w:lang w:val="id-ID"/>
        </w:rPr>
      </w:pPr>
      <w:r w:rsidRPr="005C0746">
        <w:rPr>
          <w:rFonts w:ascii="Bookman Old Style" w:eastAsia="Calibri" w:hAnsi="Bookman Old Style" w:cs="Arial"/>
          <w:sz w:val="20"/>
          <w:szCs w:val="20"/>
          <w:lang w:val="id-ID"/>
        </w:rPr>
        <w:t xml:space="preserve">Sumber: Hasil Analisis, </w:t>
      </w:r>
    </w:p>
    <w:p w:rsidR="005C0746" w:rsidRDefault="005C0746" w:rsidP="005C0746">
      <w:pPr>
        <w:ind w:firstLine="720"/>
        <w:rPr>
          <w:rFonts w:ascii="Bookman Old Style" w:eastAsia="Calibri" w:hAnsi="Bookman Old Style" w:cs="Arial"/>
          <w:sz w:val="24"/>
          <w:szCs w:val="24"/>
        </w:rPr>
      </w:pPr>
    </w:p>
    <w:p w:rsidR="00327969" w:rsidRPr="00163D38" w:rsidRDefault="00327969" w:rsidP="005C0746">
      <w:pPr>
        <w:widowControl w:val="0"/>
        <w:autoSpaceDE w:val="0"/>
        <w:autoSpaceDN w:val="0"/>
        <w:adjustRightInd w:val="0"/>
        <w:spacing w:line="360" w:lineRule="auto"/>
        <w:ind w:left="425"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 xml:space="preserve">Ruang lingkup wilayah masing-masing kawasan wisata yang direncanakan bukan merupakan sesuatu yang </w:t>
      </w:r>
      <w:r w:rsidRPr="00163D38">
        <w:rPr>
          <w:rFonts w:ascii="Bookman Old Style" w:eastAsia="Calibri" w:hAnsi="Bookman Old Style" w:cs="Arial"/>
          <w:i/>
          <w:sz w:val="24"/>
          <w:szCs w:val="24"/>
          <w:lang w:val="id-ID"/>
        </w:rPr>
        <w:t>rigid</w:t>
      </w:r>
      <w:r w:rsidRPr="00163D38">
        <w:rPr>
          <w:rFonts w:ascii="Bookman Old Style" w:eastAsia="Calibri" w:hAnsi="Bookman Old Style" w:cs="Arial"/>
          <w:sz w:val="24"/>
          <w:szCs w:val="24"/>
          <w:lang w:val="id-ID"/>
        </w:rPr>
        <w:t>, melainkan merupakan batasan ‘maya’ terhadap kegiatan dan pergerakan yang mungkin muncul di dalamnya. Dengan demikian, rencana sebaran kawasan wisata di Kota Bontang dapat dilihat pada peta berikut ini.</w:t>
      </w:r>
    </w:p>
    <w:p w:rsidR="00DF0AA2" w:rsidRDefault="00DF0AA2"/>
    <w:p w:rsidR="00327969" w:rsidRDefault="00327969">
      <w:pPr>
        <w:sectPr w:rsidR="00327969" w:rsidSect="0058799D">
          <w:pgSz w:w="12191" w:h="18711" w:code="9"/>
          <w:pgMar w:top="2268" w:right="1701" w:bottom="1701" w:left="2268" w:header="709" w:footer="709" w:gutter="0"/>
          <w:cols w:space="708"/>
          <w:docGrid w:linePitch="360"/>
        </w:sectPr>
      </w:pPr>
    </w:p>
    <w:p w:rsidR="00327969" w:rsidRDefault="002F1804">
      <w:r>
        <w:rPr>
          <w:noProof/>
        </w:rPr>
        <w:lastRenderedPageBreak/>
        <w:pict>
          <v:group id="Group 1" o:spid="_x0000_s1032" style="position:absolute;left:0;text-align:left;margin-left:85.15pt;margin-top:-21.75pt;width:549.8pt;height:482.15pt;z-index:251664896" coordsize="69826,61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">
            <v:shape id="Text Box 312" o:spid="_x0000_s1033" type="#_x0000_t202" style="position:absolute;left:13656;top:57001;width:52127;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" stroked="f">
              <v:textbox style="mso-fit-shape-to-text:t">
                <w:txbxContent>
                  <w:p w:rsidR="002F1804" w:rsidRDefault="002F1804" w:rsidP="00934BB6">
                    <w:pPr>
                      <w:pStyle w:val="Gambar"/>
                    </w:pPr>
                    <w:bookmarkStart w:id="101" w:name="_Toc524894862"/>
                    <w:r>
                      <w:t>Gambar 2.3. Sebaran Kawasan Wisata di Kota Bontang</w:t>
                    </w:r>
                    <w:bookmarkEnd w:id="101"/>
                  </w:p>
                </w:txbxContent>
              </v:textbox>
            </v:shape>
            <v:shape id="Picture 311" o:spid="_x0000_s1034" type="#_x0000_t75" alt="Description: kawasan wisata.jpg" style="position:absolute;width:69826;height:57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">
              <v:imagedata r:id="rId397" o:title=" kawasan wisata"/>
              <v:path arrowok="t"/>
            </v:shape>
          </v:group>
        </w:pict>
      </w:r>
    </w:p>
    <w:p w:rsidR="00327969" w:rsidRDefault="00327969"/>
    <w:p w:rsidR="00327969" w:rsidRDefault="00327969"/>
    <w:p w:rsidR="00327969" w:rsidRDefault="00327969"/>
    <w:p w:rsidR="00327969" w:rsidRDefault="00327969"/>
    <w:p w:rsidR="00327969" w:rsidRDefault="00327969"/>
    <w:p w:rsidR="00327969" w:rsidRDefault="00327969"/>
    <w:p w:rsidR="00327969" w:rsidRDefault="00327969"/>
    <w:p w:rsidR="00327969" w:rsidRDefault="00327969"/>
    <w:p w:rsidR="00327969" w:rsidRDefault="00327969">
      <w:pPr>
        <w:sectPr w:rsidR="00327969" w:rsidSect="006056B1">
          <w:pgSz w:w="18711" w:h="12191" w:orient="landscape" w:code="9"/>
          <w:pgMar w:top="2268" w:right="2268" w:bottom="1701" w:left="1701" w:header="709" w:footer="709" w:gutter="0"/>
          <w:cols w:space="708"/>
          <w:docGrid w:linePitch="360"/>
        </w:sectPr>
      </w:pPr>
    </w:p>
    <w:p w:rsidR="00327969" w:rsidRPr="00163D38" w:rsidRDefault="00327969" w:rsidP="006056B1">
      <w:pPr>
        <w:pStyle w:val="Heading3"/>
        <w:rPr>
          <w:rFonts w:eastAsia="Calibri"/>
          <w:lang w:val="id-ID"/>
        </w:rPr>
      </w:pPr>
      <w:bookmarkStart w:id="102" w:name="_Toc530715915"/>
      <w:r w:rsidRPr="00163D38">
        <w:rPr>
          <w:rFonts w:eastAsia="Calibri"/>
          <w:lang w:val="id-ID"/>
        </w:rPr>
        <w:lastRenderedPageBreak/>
        <w:t>2</w:t>
      </w:r>
      <w:r w:rsidR="006056B1">
        <w:rPr>
          <w:rFonts w:eastAsia="Calibri"/>
        </w:rPr>
        <w:t>.</w:t>
      </w:r>
      <w:r w:rsidR="006056B1">
        <w:rPr>
          <w:rFonts w:eastAsia="Calibri"/>
        </w:rPr>
        <w:tab/>
      </w:r>
      <w:r w:rsidRPr="00163D38">
        <w:rPr>
          <w:rFonts w:eastAsia="Calibri"/>
          <w:lang w:val="id-ID"/>
        </w:rPr>
        <w:t>Penentuan Kawasan Wisata Prioritas</w:t>
      </w:r>
      <w:bookmarkEnd w:id="102"/>
    </w:p>
    <w:p w:rsidR="00327969" w:rsidRPr="00163D38" w:rsidRDefault="00327969" w:rsidP="006056B1">
      <w:pPr>
        <w:widowControl w:val="0"/>
        <w:autoSpaceDE w:val="0"/>
        <w:autoSpaceDN w:val="0"/>
        <w:adjustRightInd w:val="0"/>
        <w:spacing w:line="360" w:lineRule="auto"/>
        <w:ind w:left="425"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Untuk menentukan kawasan wisata prioritas atau kawasan wisata yang hendak dikembangkan pertama kali, terlebih dahulu dilakukan penilaian kawasan berdasarkan kriteria sebagai berikut:</w:t>
      </w:r>
    </w:p>
    <w:p w:rsidR="00327969" w:rsidRPr="00163D38" w:rsidRDefault="00327969" w:rsidP="006056B1">
      <w:pPr>
        <w:numPr>
          <w:ilvl w:val="0"/>
          <w:numId w:val="65"/>
        </w:numPr>
        <w:spacing w:line="360" w:lineRule="auto"/>
        <w:ind w:left="785"/>
        <w:rPr>
          <w:rFonts w:ascii="Bookman Old Style" w:eastAsia="Calibri" w:hAnsi="Bookman Old Style" w:cs="Arial"/>
          <w:sz w:val="24"/>
          <w:szCs w:val="24"/>
        </w:rPr>
      </w:pPr>
      <w:r w:rsidRPr="00163D38">
        <w:rPr>
          <w:rFonts w:ascii="Bookman Old Style" w:eastAsia="Calibri" w:hAnsi="Bookman Old Style" w:cs="Arial"/>
          <w:sz w:val="24"/>
          <w:szCs w:val="24"/>
        </w:rPr>
        <w:t>Keunikan daya tarik wisata</w:t>
      </w:r>
    </w:p>
    <w:p w:rsidR="00327969" w:rsidRPr="00163D38" w:rsidRDefault="00327969" w:rsidP="006056B1">
      <w:pPr>
        <w:numPr>
          <w:ilvl w:val="0"/>
          <w:numId w:val="65"/>
        </w:numPr>
        <w:spacing w:line="360" w:lineRule="auto"/>
        <w:ind w:left="785"/>
        <w:rPr>
          <w:rFonts w:ascii="Bookman Old Style" w:eastAsia="Calibri" w:hAnsi="Bookman Old Style" w:cs="Arial"/>
          <w:sz w:val="24"/>
          <w:szCs w:val="24"/>
        </w:rPr>
      </w:pPr>
      <w:r w:rsidRPr="00163D38">
        <w:rPr>
          <w:rFonts w:ascii="Bookman Old Style" w:eastAsia="Calibri" w:hAnsi="Bookman Old Style" w:cs="Arial"/>
          <w:sz w:val="24"/>
          <w:szCs w:val="24"/>
        </w:rPr>
        <w:t>Keragaman daya tarik wisata yang ada di kawasan</w:t>
      </w:r>
    </w:p>
    <w:p w:rsidR="00327969" w:rsidRPr="00163D38" w:rsidRDefault="00327969" w:rsidP="006056B1">
      <w:pPr>
        <w:numPr>
          <w:ilvl w:val="0"/>
          <w:numId w:val="65"/>
        </w:numPr>
        <w:spacing w:line="360" w:lineRule="auto"/>
        <w:ind w:left="785"/>
        <w:rPr>
          <w:rFonts w:ascii="Bookman Old Style" w:eastAsia="Calibri" w:hAnsi="Bookman Old Style" w:cs="Arial"/>
          <w:sz w:val="24"/>
          <w:szCs w:val="24"/>
        </w:rPr>
      </w:pPr>
      <w:r w:rsidRPr="00163D38">
        <w:rPr>
          <w:rFonts w:ascii="Bookman Old Style" w:eastAsia="Calibri" w:hAnsi="Bookman Old Style" w:cs="Arial"/>
          <w:sz w:val="24"/>
          <w:szCs w:val="24"/>
        </w:rPr>
        <w:t>Keragaman kegiatan yang dapat dilakukan di kawasan wisata</w:t>
      </w:r>
    </w:p>
    <w:p w:rsidR="00327969" w:rsidRPr="00163D38" w:rsidRDefault="00327969" w:rsidP="006056B1">
      <w:pPr>
        <w:numPr>
          <w:ilvl w:val="0"/>
          <w:numId w:val="65"/>
        </w:numPr>
        <w:spacing w:line="360" w:lineRule="auto"/>
        <w:ind w:left="785"/>
        <w:rPr>
          <w:rFonts w:ascii="Bookman Old Style" w:eastAsia="Calibri" w:hAnsi="Bookman Old Style" w:cs="Arial"/>
          <w:sz w:val="24"/>
          <w:szCs w:val="24"/>
        </w:rPr>
      </w:pPr>
      <w:r w:rsidRPr="00163D38">
        <w:rPr>
          <w:rFonts w:ascii="Bookman Old Style" w:eastAsia="Calibri" w:hAnsi="Bookman Old Style" w:cs="Arial"/>
          <w:sz w:val="24"/>
          <w:szCs w:val="24"/>
        </w:rPr>
        <w:t>Aksesibilitas/kemudahan pencapaian menuju kawasan wisata serta kemudahan perijinan</w:t>
      </w:r>
    </w:p>
    <w:p w:rsidR="00327969" w:rsidRPr="00163D38" w:rsidRDefault="00327969" w:rsidP="006056B1">
      <w:pPr>
        <w:numPr>
          <w:ilvl w:val="0"/>
          <w:numId w:val="65"/>
        </w:numPr>
        <w:spacing w:line="360" w:lineRule="auto"/>
        <w:ind w:left="785"/>
        <w:rPr>
          <w:rFonts w:ascii="Bookman Old Style" w:eastAsia="Calibri" w:hAnsi="Bookman Old Style" w:cs="Arial"/>
          <w:sz w:val="24"/>
          <w:szCs w:val="24"/>
        </w:rPr>
      </w:pPr>
      <w:r w:rsidRPr="00163D38">
        <w:rPr>
          <w:rFonts w:ascii="Bookman Old Style" w:eastAsia="Calibri" w:hAnsi="Bookman Old Style" w:cs="Arial"/>
          <w:sz w:val="24"/>
          <w:szCs w:val="24"/>
        </w:rPr>
        <w:t>Fasilitas penunjang kepariwisataan yang ada di kawasan wisata</w:t>
      </w:r>
    </w:p>
    <w:p w:rsidR="00327969" w:rsidRPr="00163D38" w:rsidRDefault="00327969" w:rsidP="006056B1">
      <w:pPr>
        <w:numPr>
          <w:ilvl w:val="0"/>
          <w:numId w:val="65"/>
        </w:numPr>
        <w:spacing w:line="360" w:lineRule="auto"/>
        <w:ind w:left="785"/>
        <w:rPr>
          <w:rFonts w:ascii="Bookman Old Style" w:eastAsia="Calibri" w:hAnsi="Bookman Old Style" w:cs="Arial"/>
          <w:sz w:val="24"/>
          <w:szCs w:val="24"/>
        </w:rPr>
      </w:pPr>
      <w:r w:rsidRPr="00163D38">
        <w:rPr>
          <w:rFonts w:ascii="Bookman Old Style" w:eastAsia="Calibri" w:hAnsi="Bookman Old Style" w:cs="Arial"/>
          <w:sz w:val="24"/>
          <w:szCs w:val="24"/>
        </w:rPr>
        <w:t xml:space="preserve">Adanya potensi pasar </w:t>
      </w:r>
    </w:p>
    <w:p w:rsidR="00327969" w:rsidRPr="00163D38" w:rsidRDefault="00327969" w:rsidP="006056B1">
      <w:pPr>
        <w:numPr>
          <w:ilvl w:val="0"/>
          <w:numId w:val="65"/>
        </w:numPr>
        <w:spacing w:line="360" w:lineRule="auto"/>
        <w:ind w:left="785"/>
        <w:rPr>
          <w:rFonts w:ascii="Bookman Old Style" w:eastAsia="Calibri" w:hAnsi="Bookman Old Style" w:cs="Arial"/>
          <w:sz w:val="24"/>
          <w:szCs w:val="24"/>
        </w:rPr>
      </w:pPr>
      <w:r w:rsidRPr="00163D38">
        <w:rPr>
          <w:rFonts w:ascii="Bookman Old Style" w:eastAsia="Calibri" w:hAnsi="Bookman Old Style" w:cs="Arial"/>
          <w:sz w:val="24"/>
          <w:szCs w:val="24"/>
        </w:rPr>
        <w:t>Adanya dukungan kebijakan berupa peraturan atau dokumen mengenai pengembangan kawasan</w:t>
      </w:r>
    </w:p>
    <w:p w:rsidR="00327969" w:rsidRPr="00163D38" w:rsidRDefault="00327969" w:rsidP="006056B1">
      <w:pPr>
        <w:numPr>
          <w:ilvl w:val="0"/>
          <w:numId w:val="65"/>
        </w:numPr>
        <w:spacing w:line="360" w:lineRule="auto"/>
        <w:ind w:left="785"/>
        <w:rPr>
          <w:rFonts w:ascii="Bookman Old Style" w:eastAsia="Calibri" w:hAnsi="Bookman Old Style" w:cs="Arial"/>
          <w:sz w:val="24"/>
          <w:szCs w:val="24"/>
        </w:rPr>
      </w:pPr>
      <w:r w:rsidRPr="00163D38">
        <w:rPr>
          <w:rFonts w:ascii="Bookman Old Style" w:eastAsia="Calibri" w:hAnsi="Bookman Old Style" w:cs="Arial"/>
          <w:sz w:val="24"/>
          <w:szCs w:val="24"/>
        </w:rPr>
        <w:t>Adanya potensi pengembangan di kawasan berupa preferensi pasar/investor</w:t>
      </w:r>
    </w:p>
    <w:p w:rsidR="00327969" w:rsidRPr="00163D38" w:rsidRDefault="00327969" w:rsidP="006056B1">
      <w:pPr>
        <w:numPr>
          <w:ilvl w:val="0"/>
          <w:numId w:val="65"/>
        </w:numPr>
        <w:spacing w:line="360" w:lineRule="auto"/>
        <w:ind w:left="785"/>
        <w:rPr>
          <w:rFonts w:ascii="Bookman Old Style" w:eastAsia="Calibri" w:hAnsi="Bookman Old Style" w:cs="Arial"/>
          <w:sz w:val="24"/>
          <w:szCs w:val="24"/>
        </w:rPr>
      </w:pPr>
      <w:r w:rsidRPr="00163D38">
        <w:rPr>
          <w:rFonts w:ascii="Bookman Old Style" w:eastAsia="Calibri" w:hAnsi="Bookman Old Style" w:cs="Arial"/>
          <w:sz w:val="24"/>
          <w:szCs w:val="24"/>
        </w:rPr>
        <w:t>Daya dukung lingkungan yang memadai bagi kegiatan wisata.</w:t>
      </w:r>
    </w:p>
    <w:p w:rsidR="00327969" w:rsidRPr="00163D38" w:rsidRDefault="00327969" w:rsidP="006056B1">
      <w:pPr>
        <w:widowControl w:val="0"/>
        <w:autoSpaceDE w:val="0"/>
        <w:autoSpaceDN w:val="0"/>
        <w:adjustRightInd w:val="0"/>
        <w:spacing w:line="360" w:lineRule="auto"/>
        <w:ind w:left="425"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 xml:space="preserve">Masing-masing kriteria ini tidak mendapatkan bobot penilaian yang sama, melainkan berbeda, yang ditentukan oleh urgensitas atau kepentingan tertentu. Kriteria aksesibilitas misalnya mendapatkan bobot 20% karena merupakan komponen yang paling penting dalam pengembangan pariwisata. Sedang komponen lainnya mempunyai bobot yang berkisar antara 5% sampai 15%. </w:t>
      </w:r>
    </w:p>
    <w:p w:rsidR="00327969" w:rsidRPr="00163D38" w:rsidRDefault="00327969" w:rsidP="006056B1">
      <w:pPr>
        <w:widowControl w:val="0"/>
        <w:autoSpaceDE w:val="0"/>
        <w:autoSpaceDN w:val="0"/>
        <w:adjustRightInd w:val="0"/>
        <w:spacing w:line="360" w:lineRule="auto"/>
        <w:ind w:left="425"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Adapun penilaian daya tarik wisata dapat dilihat sebagai berikut.</w:t>
      </w:r>
    </w:p>
    <w:p w:rsidR="00327969" w:rsidRPr="00163D38" w:rsidRDefault="00327969" w:rsidP="00327969">
      <w:pPr>
        <w:spacing w:line="360" w:lineRule="auto"/>
        <w:rPr>
          <w:rFonts w:ascii="Bookman Old Style" w:eastAsia="Calibri" w:hAnsi="Bookman Old Style" w:cs="Arial"/>
          <w:sz w:val="24"/>
          <w:szCs w:val="24"/>
          <w:lang w:val="id-ID"/>
        </w:rPr>
      </w:pPr>
    </w:p>
    <w:p w:rsidR="00327969" w:rsidRPr="00163D38" w:rsidRDefault="00327969" w:rsidP="00327969">
      <w:pPr>
        <w:spacing w:line="360" w:lineRule="auto"/>
        <w:rPr>
          <w:rFonts w:ascii="Bookman Old Style" w:eastAsia="Calibri" w:hAnsi="Bookman Old Style" w:cs="Arial"/>
          <w:sz w:val="24"/>
          <w:szCs w:val="24"/>
          <w:lang w:val="id-ID"/>
        </w:rPr>
      </w:pPr>
    </w:p>
    <w:p w:rsidR="00327969" w:rsidRPr="00163D38" w:rsidRDefault="00327969" w:rsidP="00327969">
      <w:pPr>
        <w:spacing w:line="360" w:lineRule="auto"/>
        <w:rPr>
          <w:rFonts w:ascii="Bookman Old Style" w:eastAsia="Calibri" w:hAnsi="Bookman Old Style" w:cs="Arial"/>
          <w:sz w:val="24"/>
          <w:szCs w:val="24"/>
          <w:lang w:val="id-ID"/>
        </w:rPr>
      </w:pPr>
    </w:p>
    <w:p w:rsidR="00327969" w:rsidRPr="00163D38" w:rsidRDefault="00327969" w:rsidP="00327969">
      <w:pPr>
        <w:spacing w:line="360" w:lineRule="auto"/>
        <w:rPr>
          <w:rFonts w:ascii="Bookman Old Style" w:eastAsia="Calibri" w:hAnsi="Bookman Old Style" w:cs="Arial"/>
          <w:sz w:val="24"/>
          <w:szCs w:val="24"/>
          <w:lang w:val="id-ID"/>
        </w:rPr>
      </w:pPr>
    </w:p>
    <w:p w:rsidR="00327969" w:rsidRDefault="00327969" w:rsidP="00327969">
      <w:pPr>
        <w:spacing w:line="360" w:lineRule="auto"/>
        <w:rPr>
          <w:rFonts w:ascii="Bookman Old Style" w:eastAsia="Calibri" w:hAnsi="Bookman Old Style" w:cs="Arial"/>
          <w:sz w:val="24"/>
          <w:szCs w:val="24"/>
        </w:rPr>
      </w:pPr>
    </w:p>
    <w:p w:rsidR="006056B1" w:rsidRPr="006056B1" w:rsidRDefault="006056B1" w:rsidP="00327969">
      <w:pPr>
        <w:spacing w:line="360" w:lineRule="auto"/>
        <w:rPr>
          <w:rFonts w:ascii="Bookman Old Style" w:eastAsia="Calibri" w:hAnsi="Bookman Old Style" w:cs="Arial"/>
          <w:sz w:val="24"/>
          <w:szCs w:val="24"/>
        </w:rPr>
      </w:pPr>
    </w:p>
    <w:p w:rsidR="00327969" w:rsidRPr="00163D38" w:rsidRDefault="00327969" w:rsidP="00327969">
      <w:pPr>
        <w:spacing w:line="360" w:lineRule="auto"/>
        <w:rPr>
          <w:rFonts w:ascii="Bookman Old Style" w:eastAsia="Calibri" w:hAnsi="Bookman Old Style" w:cs="Arial"/>
          <w:sz w:val="24"/>
          <w:szCs w:val="24"/>
          <w:lang w:val="id-ID"/>
        </w:rPr>
      </w:pPr>
    </w:p>
    <w:p w:rsidR="00327969" w:rsidRPr="00163D38" w:rsidRDefault="00327969" w:rsidP="006056B1">
      <w:pPr>
        <w:pStyle w:val="Tabel"/>
      </w:pPr>
      <w:bookmarkStart w:id="103" w:name="_Toc524894839"/>
      <w:r w:rsidRPr="00163D38">
        <w:lastRenderedPageBreak/>
        <w:t xml:space="preserve">Tabel </w:t>
      </w:r>
      <w:r w:rsidR="00934BB6">
        <w:rPr>
          <w:lang w:val="en-GB"/>
        </w:rPr>
        <w:t>2.24.</w:t>
      </w:r>
      <w:r w:rsidRPr="00163D38">
        <w:t xml:space="preserve"> Penilaian Kawasan Wisata di Kota Bontang</w:t>
      </w:r>
      <w:bookmarkEnd w:id="103"/>
    </w:p>
    <w:p w:rsidR="00327969" w:rsidRPr="00163D38" w:rsidRDefault="00327969" w:rsidP="00327969">
      <w:pPr>
        <w:spacing w:line="360" w:lineRule="auto"/>
        <w:rPr>
          <w:rFonts w:ascii="Bookman Old Style" w:eastAsia="Calibri" w:hAnsi="Bookman Old Style" w:cs="Arial"/>
          <w:sz w:val="24"/>
          <w:szCs w:val="24"/>
          <w:lang w:val="id-ID"/>
        </w:rPr>
      </w:pPr>
      <w:r w:rsidRPr="00163D38">
        <w:rPr>
          <w:rFonts w:ascii="Bookman Old Style" w:eastAsia="Calibri" w:hAnsi="Bookman Old Style" w:cs="Times New Roman"/>
          <w:noProof/>
        </w:rPr>
        <w:drawing>
          <wp:inline distT="0" distB="0" distL="0" distR="0" wp14:anchorId="3B39F8AE" wp14:editId="3A05ED60">
            <wp:extent cx="5335270" cy="4355465"/>
            <wp:effectExtent l="0" t="0" r="0" b="6985"/>
            <wp:docPr id="310" name="Picture 310" descr="Description: PENILAIAN KAWASAN WIS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ENILAIAN KAWASAN WISATA.jpg"/>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335270" cy="4355465"/>
                    </a:xfrm>
                    <a:prstGeom prst="rect">
                      <a:avLst/>
                    </a:prstGeom>
                    <a:noFill/>
                    <a:ln>
                      <a:noFill/>
                    </a:ln>
                  </pic:spPr>
                </pic:pic>
              </a:graphicData>
            </a:graphic>
          </wp:inline>
        </w:drawing>
      </w:r>
    </w:p>
    <w:p w:rsidR="00327969" w:rsidRPr="006056B1" w:rsidRDefault="00327969" w:rsidP="00327969">
      <w:pPr>
        <w:spacing w:line="360" w:lineRule="auto"/>
        <w:rPr>
          <w:rFonts w:ascii="Bookman Old Style" w:eastAsia="Calibri" w:hAnsi="Bookman Old Style" w:cs="Arial"/>
          <w:sz w:val="20"/>
          <w:szCs w:val="20"/>
          <w:lang w:val="id-ID"/>
        </w:rPr>
      </w:pPr>
      <w:r w:rsidRPr="006056B1">
        <w:rPr>
          <w:rFonts w:ascii="Bookman Old Style" w:eastAsia="Calibri" w:hAnsi="Bookman Old Style" w:cs="Arial"/>
          <w:sz w:val="20"/>
          <w:szCs w:val="20"/>
          <w:lang w:val="id-ID"/>
        </w:rPr>
        <w:t>Sumber: Hasil analisis, 2010</w:t>
      </w:r>
    </w:p>
    <w:p w:rsidR="00327969" w:rsidRPr="00163D38" w:rsidRDefault="00327969" w:rsidP="00327969">
      <w:pPr>
        <w:spacing w:line="360" w:lineRule="auto"/>
        <w:rPr>
          <w:rFonts w:ascii="Bookman Old Style" w:eastAsia="Calibri" w:hAnsi="Bookman Old Style" w:cs="Arial"/>
          <w:sz w:val="24"/>
          <w:szCs w:val="24"/>
          <w:lang w:val="id-ID"/>
        </w:rPr>
      </w:pPr>
    </w:p>
    <w:p w:rsidR="00327969" w:rsidRPr="00163D38" w:rsidRDefault="00327969" w:rsidP="006056B1">
      <w:pPr>
        <w:widowControl w:val="0"/>
        <w:autoSpaceDE w:val="0"/>
        <w:autoSpaceDN w:val="0"/>
        <w:adjustRightInd w:val="0"/>
        <w:spacing w:line="360" w:lineRule="auto"/>
        <w:ind w:left="425" w:firstLine="567"/>
        <w:rPr>
          <w:rFonts w:ascii="Bookman Old Style" w:eastAsia="Calibri" w:hAnsi="Bookman Old Style" w:cs="Arial"/>
          <w:sz w:val="24"/>
          <w:szCs w:val="24"/>
        </w:rPr>
      </w:pPr>
      <w:r w:rsidRPr="00163D38">
        <w:rPr>
          <w:rFonts w:ascii="Bookman Old Style" w:eastAsia="Calibri" w:hAnsi="Bookman Old Style" w:cs="Arial"/>
          <w:sz w:val="24"/>
          <w:szCs w:val="24"/>
        </w:rPr>
        <w:t>Dengan melihat hasil penilaian tersebut, maka kawasan wisata yang mendapat prioritas utama untuk dikembangkan adalah sebagai berikut:</w:t>
      </w:r>
    </w:p>
    <w:p w:rsidR="00327969" w:rsidRPr="00163D38" w:rsidRDefault="00327969" w:rsidP="00327969">
      <w:pPr>
        <w:numPr>
          <w:ilvl w:val="0"/>
          <w:numId w:val="66"/>
        </w:numPr>
        <w:spacing w:line="360" w:lineRule="auto"/>
        <w:ind w:left="714" w:hanging="357"/>
        <w:rPr>
          <w:rFonts w:ascii="Bookman Old Style" w:eastAsia="Calibri" w:hAnsi="Bookman Old Style" w:cs="Arial"/>
          <w:sz w:val="24"/>
          <w:szCs w:val="24"/>
        </w:rPr>
      </w:pPr>
      <w:r w:rsidRPr="00163D38">
        <w:rPr>
          <w:rFonts w:ascii="Bookman Old Style" w:eastAsia="Calibri" w:hAnsi="Bookman Old Style" w:cs="Arial"/>
          <w:sz w:val="24"/>
          <w:szCs w:val="24"/>
        </w:rPr>
        <w:t>Kawasan Wisata Bontang Kuala</w:t>
      </w:r>
      <w:r w:rsidRPr="00163D38">
        <w:rPr>
          <w:rFonts w:ascii="Bookman Old Style" w:eastAsia="Calibri" w:hAnsi="Bookman Old Style" w:cs="Arial"/>
          <w:sz w:val="24"/>
          <w:szCs w:val="24"/>
          <w:lang w:val="id-ID"/>
        </w:rPr>
        <w:t>.</w:t>
      </w:r>
    </w:p>
    <w:p w:rsidR="00327969" w:rsidRPr="00163D38" w:rsidRDefault="00327969" w:rsidP="00327969">
      <w:pPr>
        <w:numPr>
          <w:ilvl w:val="0"/>
          <w:numId w:val="66"/>
        </w:numPr>
        <w:spacing w:line="360" w:lineRule="auto"/>
        <w:ind w:left="714" w:hanging="357"/>
        <w:rPr>
          <w:rFonts w:ascii="Bookman Old Style" w:eastAsia="Calibri" w:hAnsi="Bookman Old Style" w:cs="Arial"/>
          <w:sz w:val="24"/>
          <w:szCs w:val="24"/>
        </w:rPr>
      </w:pPr>
      <w:r w:rsidRPr="00163D38">
        <w:rPr>
          <w:rFonts w:ascii="Bookman Old Style" w:eastAsia="Calibri" w:hAnsi="Bookman Old Style" w:cs="Arial"/>
          <w:sz w:val="24"/>
          <w:szCs w:val="24"/>
        </w:rPr>
        <w:t>Kawasan Wisata Berbas Pantai</w:t>
      </w:r>
      <w:r w:rsidRPr="00163D38">
        <w:rPr>
          <w:rFonts w:ascii="Bookman Old Style" w:eastAsia="Calibri" w:hAnsi="Bookman Old Style" w:cs="Arial"/>
          <w:sz w:val="24"/>
          <w:szCs w:val="24"/>
          <w:lang w:val="id-ID"/>
        </w:rPr>
        <w:t>.</w:t>
      </w:r>
    </w:p>
    <w:p w:rsidR="00327969" w:rsidRPr="00163D38" w:rsidRDefault="00327969" w:rsidP="00327969">
      <w:pPr>
        <w:numPr>
          <w:ilvl w:val="0"/>
          <w:numId w:val="66"/>
        </w:numPr>
        <w:spacing w:line="360" w:lineRule="auto"/>
        <w:ind w:left="714" w:hanging="357"/>
        <w:rPr>
          <w:rFonts w:ascii="Bookman Old Style" w:eastAsia="Calibri" w:hAnsi="Bookman Old Style" w:cs="Arial"/>
          <w:sz w:val="24"/>
          <w:szCs w:val="24"/>
        </w:rPr>
      </w:pPr>
      <w:r w:rsidRPr="00163D38">
        <w:rPr>
          <w:rFonts w:ascii="Bookman Old Style" w:eastAsia="Calibri" w:hAnsi="Bookman Old Style" w:cs="Arial"/>
          <w:sz w:val="24"/>
          <w:szCs w:val="24"/>
        </w:rPr>
        <w:t>Kawasan Wisata Taman Cibodas dsk.</w:t>
      </w:r>
    </w:p>
    <w:p w:rsidR="00327969" w:rsidRPr="00163D38" w:rsidRDefault="00327969" w:rsidP="00327969">
      <w:pPr>
        <w:numPr>
          <w:ilvl w:val="0"/>
          <w:numId w:val="66"/>
        </w:numPr>
        <w:spacing w:line="360" w:lineRule="auto"/>
        <w:ind w:left="714" w:hanging="357"/>
        <w:rPr>
          <w:rFonts w:ascii="Bookman Old Style" w:eastAsia="Calibri" w:hAnsi="Bookman Old Style" w:cs="Arial"/>
          <w:sz w:val="24"/>
          <w:szCs w:val="24"/>
        </w:rPr>
      </w:pPr>
      <w:r w:rsidRPr="00163D38">
        <w:rPr>
          <w:rFonts w:ascii="Bookman Old Style" w:eastAsia="Calibri" w:hAnsi="Bookman Old Style" w:cs="Arial"/>
          <w:sz w:val="24"/>
          <w:szCs w:val="24"/>
        </w:rPr>
        <w:t>Kawasan Wisata Guntung</w:t>
      </w:r>
      <w:r w:rsidRPr="00163D38">
        <w:rPr>
          <w:rFonts w:ascii="Bookman Old Style" w:eastAsia="Calibri" w:hAnsi="Bookman Old Style" w:cs="Arial"/>
          <w:sz w:val="24"/>
          <w:szCs w:val="24"/>
          <w:lang w:val="id-ID"/>
        </w:rPr>
        <w:t>.</w:t>
      </w:r>
    </w:p>
    <w:p w:rsidR="00327969" w:rsidRPr="00163D38" w:rsidRDefault="00327969" w:rsidP="00327969">
      <w:pPr>
        <w:numPr>
          <w:ilvl w:val="0"/>
          <w:numId w:val="66"/>
        </w:numPr>
        <w:spacing w:line="360" w:lineRule="auto"/>
        <w:ind w:left="714" w:hanging="357"/>
        <w:rPr>
          <w:rFonts w:ascii="Bookman Old Style" w:eastAsia="Calibri" w:hAnsi="Bookman Old Style" w:cs="Arial"/>
          <w:sz w:val="24"/>
          <w:szCs w:val="24"/>
        </w:rPr>
      </w:pPr>
      <w:r w:rsidRPr="00163D38">
        <w:rPr>
          <w:rFonts w:ascii="Bookman Old Style" w:eastAsia="Calibri" w:hAnsi="Bookman Old Style" w:cs="Arial"/>
          <w:sz w:val="24"/>
          <w:szCs w:val="24"/>
          <w:lang w:val="id-ID"/>
        </w:rPr>
        <w:t>Kawasan Taman Nasional Kutai (TNK).</w:t>
      </w:r>
    </w:p>
    <w:p w:rsidR="00327969" w:rsidRPr="00163D38" w:rsidRDefault="00327969" w:rsidP="00327969">
      <w:pPr>
        <w:numPr>
          <w:ilvl w:val="0"/>
          <w:numId w:val="66"/>
        </w:numPr>
        <w:spacing w:line="360" w:lineRule="auto"/>
        <w:ind w:left="714" w:hanging="357"/>
        <w:rPr>
          <w:rFonts w:ascii="Bookman Old Style" w:eastAsia="Calibri" w:hAnsi="Bookman Old Style" w:cs="Arial"/>
          <w:sz w:val="24"/>
          <w:szCs w:val="24"/>
        </w:rPr>
      </w:pPr>
      <w:r w:rsidRPr="00163D38">
        <w:rPr>
          <w:rFonts w:ascii="Bookman Old Style" w:eastAsia="Calibri" w:hAnsi="Bookman Old Style" w:cs="Arial"/>
          <w:sz w:val="24"/>
          <w:szCs w:val="24"/>
        </w:rPr>
        <w:t xml:space="preserve">Kawasan Wisata Tanjung Laut Indah. </w:t>
      </w:r>
    </w:p>
    <w:p w:rsidR="00327969" w:rsidRPr="00163D38" w:rsidRDefault="00327969" w:rsidP="00327969">
      <w:pPr>
        <w:spacing w:line="360" w:lineRule="auto"/>
        <w:rPr>
          <w:rFonts w:ascii="Bookman Old Style" w:eastAsia="Calibri" w:hAnsi="Bookman Old Style" w:cs="Arial"/>
          <w:b/>
          <w:sz w:val="24"/>
          <w:szCs w:val="24"/>
          <w:lang w:val="id-ID"/>
        </w:rPr>
      </w:pPr>
    </w:p>
    <w:p w:rsidR="006056B1" w:rsidRDefault="006056B1">
      <w:pPr>
        <w:rPr>
          <w:rFonts w:ascii="Bookman Old Style" w:eastAsia="Calibri" w:hAnsi="Bookman Old Style" w:cs="Arial"/>
          <w:bCs/>
          <w:sz w:val="24"/>
          <w:szCs w:val="24"/>
          <w:lang w:val="id-ID"/>
        </w:rPr>
      </w:pPr>
      <w:r>
        <w:rPr>
          <w:rFonts w:ascii="Bookman Old Style" w:eastAsia="Calibri" w:hAnsi="Bookman Old Style" w:cs="Arial"/>
          <w:bCs/>
          <w:sz w:val="24"/>
          <w:szCs w:val="24"/>
          <w:lang w:val="id-ID"/>
        </w:rPr>
        <w:br w:type="page"/>
      </w:r>
    </w:p>
    <w:p w:rsidR="00327969" w:rsidRPr="00163D38" w:rsidRDefault="00327969" w:rsidP="006056B1">
      <w:pPr>
        <w:widowControl w:val="0"/>
        <w:autoSpaceDE w:val="0"/>
        <w:autoSpaceDN w:val="0"/>
        <w:adjustRightInd w:val="0"/>
        <w:spacing w:line="360" w:lineRule="auto"/>
        <w:ind w:left="425" w:firstLine="567"/>
        <w:rPr>
          <w:rFonts w:ascii="Bookman Old Style" w:eastAsia="Calibri" w:hAnsi="Bookman Old Style" w:cs="Arial"/>
          <w:bCs/>
          <w:sz w:val="24"/>
          <w:szCs w:val="24"/>
          <w:lang w:val="id-ID"/>
        </w:rPr>
      </w:pPr>
      <w:r w:rsidRPr="00163D38">
        <w:rPr>
          <w:rFonts w:ascii="Bookman Old Style" w:eastAsia="Calibri" w:hAnsi="Bookman Old Style" w:cs="Arial"/>
          <w:bCs/>
          <w:sz w:val="24"/>
          <w:szCs w:val="24"/>
          <w:lang w:val="id-ID"/>
        </w:rPr>
        <w:lastRenderedPageBreak/>
        <w:t>Dengan demikian pengembangan masing-masing kawasan dijabarkan sebagai berikut.</w:t>
      </w:r>
    </w:p>
    <w:p w:rsidR="00327969" w:rsidRPr="00EA5A97" w:rsidRDefault="00327969" w:rsidP="00414458">
      <w:pPr>
        <w:numPr>
          <w:ilvl w:val="0"/>
          <w:numId w:val="67"/>
        </w:numPr>
        <w:spacing w:line="360" w:lineRule="auto"/>
        <w:ind w:left="851" w:hanging="425"/>
        <w:rPr>
          <w:rFonts w:ascii="Bookman Old Style" w:eastAsia="Calibri" w:hAnsi="Bookman Old Style" w:cs="Arial"/>
          <w:b/>
          <w:bCs/>
          <w:sz w:val="24"/>
          <w:szCs w:val="24"/>
          <w:lang w:val="id-ID"/>
        </w:rPr>
      </w:pPr>
      <w:r w:rsidRPr="00163D38">
        <w:rPr>
          <w:rFonts w:ascii="Bookman Old Style" w:eastAsia="Calibri" w:hAnsi="Bookman Old Style" w:cs="Arial"/>
          <w:b/>
          <w:bCs/>
          <w:sz w:val="24"/>
          <w:szCs w:val="24"/>
          <w:lang w:val="id-ID"/>
        </w:rPr>
        <w:t>Kawasan Wisata Bontang Kuala</w:t>
      </w:r>
    </w:p>
    <w:p w:rsidR="00EA5A97" w:rsidRPr="00EA5A97" w:rsidRDefault="00EA5A97" w:rsidP="00EA5A97">
      <w:pPr>
        <w:pStyle w:val="Tabel"/>
        <w:rPr>
          <w:lang w:val="en-US"/>
        </w:rPr>
      </w:pPr>
      <w:bookmarkStart w:id="104" w:name="_Toc524894840"/>
      <w:r>
        <w:t>Tabel 2.25. Kawasan wisata Bontang Kuala</w:t>
      </w:r>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6"/>
        <w:gridCol w:w="5693"/>
      </w:tblGrid>
      <w:tr w:rsidR="00327969" w:rsidRPr="00163D38" w:rsidTr="00414458">
        <w:trPr>
          <w:trHeight w:val="446"/>
        </w:trPr>
        <w:tc>
          <w:tcPr>
            <w:tcW w:w="2846" w:type="dxa"/>
            <w:shd w:val="clear" w:color="auto" w:fill="DBE5F1" w:themeFill="accent1" w:themeFillTint="33"/>
            <w:vAlign w:val="center"/>
          </w:tcPr>
          <w:p w:rsidR="00327969" w:rsidRPr="00163D38" w:rsidRDefault="00327969" w:rsidP="00414458">
            <w:pPr>
              <w:spacing w:before="40" w:after="40"/>
              <w:jc w:val="center"/>
              <w:rPr>
                <w:rFonts w:ascii="Bookman Old Style" w:eastAsia="Calibri" w:hAnsi="Bookman Old Style" w:cs="Arial"/>
                <w:b/>
                <w:bCs/>
                <w:sz w:val="24"/>
                <w:szCs w:val="24"/>
                <w:lang w:val="id-ID"/>
              </w:rPr>
            </w:pPr>
            <w:r w:rsidRPr="00163D38">
              <w:rPr>
                <w:rFonts w:ascii="Bookman Old Style" w:eastAsia="Calibri" w:hAnsi="Bookman Old Style" w:cs="Arial"/>
                <w:b/>
                <w:bCs/>
                <w:sz w:val="24"/>
                <w:szCs w:val="24"/>
                <w:lang w:val="id-ID"/>
              </w:rPr>
              <w:t>Tema kawasan</w:t>
            </w:r>
          </w:p>
        </w:tc>
        <w:tc>
          <w:tcPr>
            <w:tcW w:w="5693" w:type="dxa"/>
            <w:shd w:val="clear" w:color="auto" w:fill="DBE5F1" w:themeFill="accent1" w:themeFillTint="33"/>
            <w:vAlign w:val="center"/>
          </w:tcPr>
          <w:p w:rsidR="00327969" w:rsidRPr="00163D38" w:rsidRDefault="00327969" w:rsidP="00414458">
            <w:pPr>
              <w:spacing w:before="40" w:after="40"/>
              <w:ind w:left="181"/>
              <w:jc w:val="center"/>
              <w:rPr>
                <w:rFonts w:ascii="Bookman Old Style" w:eastAsia="Calibri" w:hAnsi="Bookman Old Style" w:cs="Arial"/>
                <w:b/>
                <w:bCs/>
                <w:sz w:val="24"/>
                <w:szCs w:val="24"/>
                <w:lang w:val="id-ID"/>
              </w:rPr>
            </w:pPr>
            <w:r w:rsidRPr="00163D38">
              <w:rPr>
                <w:rFonts w:ascii="Bookman Old Style" w:eastAsia="Calibri" w:hAnsi="Bookman Old Style" w:cs="Arial"/>
                <w:b/>
                <w:bCs/>
                <w:sz w:val="24"/>
                <w:szCs w:val="24"/>
                <w:lang w:val="id-ID"/>
              </w:rPr>
              <w:t>Kawasan Wisata Budaya Bahari Bontang Kuala</w:t>
            </w:r>
          </w:p>
        </w:tc>
      </w:tr>
      <w:tr w:rsidR="00327969" w:rsidRPr="00163D38" w:rsidTr="0032320B">
        <w:trPr>
          <w:trHeight w:val="141"/>
        </w:trPr>
        <w:tc>
          <w:tcPr>
            <w:tcW w:w="2846" w:type="dxa"/>
          </w:tcPr>
          <w:p w:rsidR="00327969" w:rsidRPr="00163D38" w:rsidRDefault="00327969" w:rsidP="00414458">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Daya Tarik Wisata</w:t>
            </w:r>
          </w:p>
        </w:tc>
        <w:tc>
          <w:tcPr>
            <w:tcW w:w="5693" w:type="dxa"/>
          </w:tcPr>
          <w:p w:rsidR="00327969" w:rsidRPr="00163D38" w:rsidRDefault="00327969" w:rsidP="00414458">
            <w:pPr>
              <w:numPr>
                <w:ilvl w:val="0"/>
                <w:numId w:val="68"/>
              </w:numPr>
              <w:tabs>
                <w:tab w:val="left" w:pos="748"/>
              </w:tabs>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Perkampungan Bontang Kuala</w:t>
            </w:r>
          </w:p>
          <w:p w:rsidR="00327969" w:rsidRPr="00163D38" w:rsidRDefault="00327969" w:rsidP="00414458">
            <w:pPr>
              <w:numPr>
                <w:ilvl w:val="0"/>
                <w:numId w:val="68"/>
              </w:numPr>
              <w:tabs>
                <w:tab w:val="left" w:pos="748"/>
              </w:tabs>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Pulau Segajah</w:t>
            </w:r>
          </w:p>
          <w:p w:rsidR="00327969" w:rsidRPr="00163D38" w:rsidRDefault="00327969" w:rsidP="00414458">
            <w:pPr>
              <w:numPr>
                <w:ilvl w:val="0"/>
                <w:numId w:val="68"/>
              </w:numPr>
              <w:tabs>
                <w:tab w:val="left" w:pos="748"/>
              </w:tabs>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Event Pesta Laut</w:t>
            </w:r>
          </w:p>
          <w:p w:rsidR="00327969" w:rsidRPr="00163D38" w:rsidRDefault="00327969" w:rsidP="00414458">
            <w:pPr>
              <w:numPr>
                <w:ilvl w:val="0"/>
                <w:numId w:val="68"/>
              </w:numPr>
              <w:tabs>
                <w:tab w:val="left" w:pos="748"/>
              </w:tabs>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Kawasan Mangrove</w:t>
            </w:r>
          </w:p>
        </w:tc>
      </w:tr>
      <w:tr w:rsidR="00327969" w:rsidRPr="00163D38" w:rsidTr="0032320B">
        <w:trPr>
          <w:trHeight w:val="141"/>
        </w:trPr>
        <w:tc>
          <w:tcPr>
            <w:tcW w:w="2846" w:type="dxa"/>
          </w:tcPr>
          <w:p w:rsidR="00327969" w:rsidRPr="00163D38" w:rsidRDefault="00327969" w:rsidP="00414458">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Aktivitas yang dikembangkan</w:t>
            </w:r>
          </w:p>
        </w:tc>
        <w:tc>
          <w:tcPr>
            <w:tcW w:w="5693" w:type="dxa"/>
          </w:tcPr>
          <w:p w:rsidR="00327969" w:rsidRPr="00163D38" w:rsidRDefault="00327969" w:rsidP="00414458">
            <w:pPr>
              <w:numPr>
                <w:ilvl w:val="0"/>
                <w:numId w:val="69"/>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Wisata sejarah/</w:t>
            </w:r>
            <w:r w:rsidRPr="00163D38">
              <w:rPr>
                <w:rFonts w:ascii="Bookman Old Style" w:eastAsia="Calibri" w:hAnsi="Bookman Old Style" w:cs="Arial"/>
                <w:i/>
                <w:color w:val="422E2E"/>
                <w:sz w:val="24"/>
                <w:szCs w:val="24"/>
                <w:lang w:val="id-ID"/>
              </w:rPr>
              <w:t>heritage</w:t>
            </w:r>
            <w:r>
              <w:rPr>
                <w:rFonts w:ascii="Bookman Old Style" w:eastAsia="Calibri" w:hAnsi="Bookman Old Style" w:cs="Arial"/>
                <w:color w:val="422E2E"/>
                <w:sz w:val="24"/>
                <w:szCs w:val="24"/>
                <w:lang w:val="id-ID"/>
              </w:rPr>
              <w:t xml:space="preserve"> </w:t>
            </w:r>
            <w:r w:rsidRPr="00163D38">
              <w:rPr>
                <w:rFonts w:ascii="Bookman Old Style" w:eastAsia="Calibri" w:hAnsi="Bookman Old Style" w:cs="Arial"/>
                <w:color w:val="422E2E"/>
                <w:sz w:val="24"/>
                <w:szCs w:val="24"/>
                <w:lang w:val="id-ID"/>
              </w:rPr>
              <w:t xml:space="preserve">dan budaya (permukiman nelayan Bontang Kuala) </w:t>
            </w:r>
          </w:p>
          <w:p w:rsidR="00327969" w:rsidRPr="00163D38" w:rsidRDefault="00327969" w:rsidP="00414458">
            <w:pPr>
              <w:numPr>
                <w:ilvl w:val="0"/>
                <w:numId w:val="69"/>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Wisata rekreasi pantai</w:t>
            </w:r>
          </w:p>
          <w:p w:rsidR="00327969" w:rsidRPr="00163D38" w:rsidRDefault="00327969" w:rsidP="00414458">
            <w:pPr>
              <w:numPr>
                <w:ilvl w:val="0"/>
                <w:numId w:val="69"/>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Wisata kuliner dan belanja</w:t>
            </w:r>
          </w:p>
          <w:p w:rsidR="00327969" w:rsidRPr="00163D38" w:rsidRDefault="00327969" w:rsidP="00414458">
            <w:pPr>
              <w:numPr>
                <w:ilvl w:val="0"/>
                <w:numId w:val="69"/>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Sport tourism (jetski, berlayar, berkano, dll).</w:t>
            </w:r>
          </w:p>
          <w:p w:rsidR="00327969" w:rsidRPr="00163D38" w:rsidRDefault="00327969" w:rsidP="00414458">
            <w:pPr>
              <w:numPr>
                <w:ilvl w:val="0"/>
                <w:numId w:val="69"/>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Wisata mangrove</w:t>
            </w:r>
          </w:p>
          <w:p w:rsidR="00327969" w:rsidRPr="00163D38" w:rsidRDefault="00327969" w:rsidP="00414458">
            <w:pPr>
              <w:numPr>
                <w:ilvl w:val="0"/>
                <w:numId w:val="69"/>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Wisata rumput laut</w:t>
            </w:r>
          </w:p>
          <w:p w:rsidR="00327969" w:rsidRPr="00163D38" w:rsidRDefault="00327969" w:rsidP="00414458">
            <w:pPr>
              <w:numPr>
                <w:ilvl w:val="0"/>
                <w:numId w:val="69"/>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Wisata pendidikan lingkungan </w:t>
            </w:r>
          </w:p>
        </w:tc>
      </w:tr>
      <w:tr w:rsidR="00327969" w:rsidRPr="00163D38" w:rsidTr="0032320B">
        <w:trPr>
          <w:trHeight w:val="3153"/>
        </w:trPr>
        <w:tc>
          <w:tcPr>
            <w:tcW w:w="2846" w:type="dxa"/>
          </w:tcPr>
          <w:p w:rsidR="00327969" w:rsidRPr="00163D38" w:rsidRDefault="00327969" w:rsidP="00414458">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Fasilitas yang dikembangkan</w:t>
            </w:r>
          </w:p>
        </w:tc>
        <w:tc>
          <w:tcPr>
            <w:tcW w:w="5693" w:type="dxa"/>
          </w:tcPr>
          <w:p w:rsidR="00327969" w:rsidRPr="00163D38" w:rsidRDefault="00327969" w:rsidP="00414458">
            <w:pPr>
              <w:numPr>
                <w:ilvl w:val="0"/>
                <w:numId w:val="70"/>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Fasilitas homestay</w:t>
            </w:r>
          </w:p>
          <w:p w:rsidR="00327969" w:rsidRPr="00163D38" w:rsidRDefault="00327969" w:rsidP="00414458">
            <w:pPr>
              <w:numPr>
                <w:ilvl w:val="0"/>
                <w:numId w:val="70"/>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Restoran/rumah makan terapung, kafe</w:t>
            </w:r>
          </w:p>
          <w:p w:rsidR="00327969" w:rsidRPr="00163D38" w:rsidRDefault="00327969" w:rsidP="00414458">
            <w:pPr>
              <w:numPr>
                <w:ilvl w:val="0"/>
                <w:numId w:val="70"/>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TIC (tourist information center) dan interpretive center</w:t>
            </w:r>
          </w:p>
          <w:p w:rsidR="00327969" w:rsidRPr="00163D38" w:rsidRDefault="00327969" w:rsidP="00414458">
            <w:pPr>
              <w:numPr>
                <w:ilvl w:val="0"/>
                <w:numId w:val="70"/>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Areal parkir (baik bagi motor, mobil dan bis)</w:t>
            </w:r>
          </w:p>
          <w:p w:rsidR="00327969" w:rsidRPr="00163D38" w:rsidRDefault="00327969" w:rsidP="00414458">
            <w:pPr>
              <w:numPr>
                <w:ilvl w:val="0"/>
                <w:numId w:val="70"/>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Toilet dan mushola</w:t>
            </w:r>
          </w:p>
          <w:p w:rsidR="00327969" w:rsidRPr="00163D38" w:rsidRDefault="00327969" w:rsidP="00414458">
            <w:pPr>
              <w:numPr>
                <w:ilvl w:val="0"/>
                <w:numId w:val="70"/>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Tempat penyewaan jetski, pelampung, kano, banana boat, dll</w:t>
            </w:r>
          </w:p>
          <w:p w:rsidR="00327969" w:rsidRPr="00163D38" w:rsidRDefault="00327969" w:rsidP="00414458">
            <w:pPr>
              <w:numPr>
                <w:ilvl w:val="0"/>
                <w:numId w:val="70"/>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Shelter</w:t>
            </w:r>
          </w:p>
          <w:p w:rsidR="00327969" w:rsidRPr="00163D38" w:rsidRDefault="00327969" w:rsidP="00414458">
            <w:pPr>
              <w:numPr>
                <w:ilvl w:val="0"/>
                <w:numId w:val="70"/>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Kios cenderamata</w:t>
            </w:r>
          </w:p>
          <w:p w:rsidR="00327969" w:rsidRPr="00163D38" w:rsidRDefault="00327969" w:rsidP="00414458">
            <w:pPr>
              <w:numPr>
                <w:ilvl w:val="0"/>
                <w:numId w:val="70"/>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Bangunan serbaguna untuk pelatihan </w:t>
            </w:r>
          </w:p>
          <w:p w:rsidR="00327969" w:rsidRPr="00163D38" w:rsidRDefault="00327969" w:rsidP="00414458">
            <w:pPr>
              <w:numPr>
                <w:ilvl w:val="0"/>
                <w:numId w:val="70"/>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Amphiteater/panggung terbuka</w:t>
            </w:r>
          </w:p>
        </w:tc>
      </w:tr>
      <w:tr w:rsidR="00327969" w:rsidRPr="00163D38" w:rsidTr="0032320B">
        <w:trPr>
          <w:trHeight w:val="1659"/>
        </w:trPr>
        <w:tc>
          <w:tcPr>
            <w:tcW w:w="2846" w:type="dxa"/>
          </w:tcPr>
          <w:p w:rsidR="00327969" w:rsidRPr="00163D38" w:rsidRDefault="00327969" w:rsidP="00414458">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Aksesibilitas</w:t>
            </w:r>
          </w:p>
        </w:tc>
        <w:tc>
          <w:tcPr>
            <w:tcW w:w="5693" w:type="dxa"/>
          </w:tcPr>
          <w:p w:rsidR="00327969" w:rsidRPr="00163D38" w:rsidRDefault="00327969" w:rsidP="00414458">
            <w:pPr>
              <w:numPr>
                <w:ilvl w:val="0"/>
                <w:numId w:val="70"/>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Darat:</w:t>
            </w:r>
          </w:p>
          <w:p w:rsidR="00327969" w:rsidRPr="00163D38" w:rsidRDefault="00327969" w:rsidP="00414458">
            <w:p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Dapat ditempuh dari Jalan Kapten Pierre Tendean</w:t>
            </w:r>
          </w:p>
          <w:p w:rsidR="00327969" w:rsidRPr="00163D38" w:rsidRDefault="00327969" w:rsidP="00414458">
            <w:pPr>
              <w:numPr>
                <w:ilvl w:val="0"/>
                <w:numId w:val="70"/>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Laut: </w:t>
            </w:r>
          </w:p>
          <w:p w:rsidR="00327969" w:rsidRPr="00163D38" w:rsidRDefault="00327969" w:rsidP="00414458">
            <w:p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Dapat ditempuh dari berbagai pelabuhan dan mendarat di pelabuhan nelayan Bontang Kuala</w:t>
            </w:r>
          </w:p>
        </w:tc>
      </w:tr>
      <w:tr w:rsidR="00327969" w:rsidRPr="00163D38" w:rsidTr="0032320B">
        <w:trPr>
          <w:trHeight w:val="1137"/>
        </w:trPr>
        <w:tc>
          <w:tcPr>
            <w:tcW w:w="2846" w:type="dxa"/>
          </w:tcPr>
          <w:p w:rsidR="00327969" w:rsidRPr="00163D38" w:rsidRDefault="00327969" w:rsidP="00414458">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Target Pasar</w:t>
            </w:r>
          </w:p>
        </w:tc>
        <w:tc>
          <w:tcPr>
            <w:tcW w:w="5693" w:type="dxa"/>
          </w:tcPr>
          <w:p w:rsidR="00327969" w:rsidRPr="00163D38" w:rsidRDefault="00327969" w:rsidP="00414458">
            <w:pPr>
              <w:numPr>
                <w:ilvl w:val="0"/>
                <w:numId w:val="70"/>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Pelajar</w:t>
            </w:r>
          </w:p>
          <w:p w:rsidR="00327969" w:rsidRPr="00163D38" w:rsidRDefault="00327969" w:rsidP="00414458">
            <w:pPr>
              <w:numPr>
                <w:ilvl w:val="0"/>
                <w:numId w:val="70"/>
              </w:numPr>
              <w:spacing w:before="40" w:after="40"/>
              <w:ind w:left="273" w:hanging="273"/>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Keluarga</w:t>
            </w:r>
          </w:p>
          <w:p w:rsidR="00327969" w:rsidRPr="0032320B" w:rsidRDefault="00327969" w:rsidP="00414458">
            <w:pPr>
              <w:numPr>
                <w:ilvl w:val="0"/>
                <w:numId w:val="70"/>
              </w:numPr>
              <w:spacing w:before="40" w:after="40"/>
              <w:ind w:left="273" w:hanging="273"/>
              <w:jc w:val="left"/>
              <w:rPr>
                <w:rFonts w:ascii="Bookman Old Style" w:eastAsia="Calibri" w:hAnsi="Bookman Old Style" w:cs="Arial"/>
                <w:color w:val="422E2E"/>
                <w:sz w:val="24"/>
                <w:szCs w:val="24"/>
              </w:rPr>
            </w:pPr>
            <w:r w:rsidRPr="00163D38">
              <w:rPr>
                <w:rFonts w:ascii="Bookman Old Style" w:eastAsia="Calibri" w:hAnsi="Bookman Old Style" w:cs="Arial"/>
                <w:color w:val="422E2E"/>
                <w:sz w:val="24"/>
                <w:szCs w:val="24"/>
                <w:lang w:val="id-ID"/>
              </w:rPr>
              <w:t>Pekerja/Eksekutif muda</w:t>
            </w:r>
          </w:p>
        </w:tc>
      </w:tr>
    </w:tbl>
    <w:p w:rsidR="00327969" w:rsidRPr="00163D38" w:rsidRDefault="00327969" w:rsidP="00327969">
      <w:pPr>
        <w:spacing w:line="360" w:lineRule="auto"/>
        <w:rPr>
          <w:rFonts w:ascii="Bookman Old Style" w:eastAsia="Calibri" w:hAnsi="Bookman Old Style" w:cs="Arial"/>
          <w:sz w:val="24"/>
          <w:szCs w:val="24"/>
          <w:lang w:val="id-ID"/>
        </w:rPr>
      </w:pPr>
    </w:p>
    <w:p w:rsidR="00327969" w:rsidRPr="00EA5A97" w:rsidRDefault="00414458" w:rsidP="00414458">
      <w:pPr>
        <w:numPr>
          <w:ilvl w:val="0"/>
          <w:numId w:val="67"/>
        </w:numPr>
        <w:spacing w:line="360" w:lineRule="auto"/>
        <w:ind w:left="851" w:hanging="425"/>
        <w:rPr>
          <w:rFonts w:ascii="Bookman Old Style" w:eastAsia="Calibri" w:hAnsi="Bookman Old Style" w:cs="Arial"/>
          <w:b/>
          <w:bCs/>
          <w:sz w:val="24"/>
          <w:szCs w:val="24"/>
          <w:lang w:val="id-ID"/>
        </w:rPr>
      </w:pPr>
      <w:r w:rsidRPr="00163D38">
        <w:rPr>
          <w:rFonts w:ascii="Bookman Old Style" w:eastAsia="Calibri" w:hAnsi="Bookman Old Style" w:cs="Arial"/>
          <w:b/>
          <w:bCs/>
          <w:sz w:val="24"/>
          <w:szCs w:val="24"/>
          <w:lang w:val="id-ID"/>
        </w:rPr>
        <w:lastRenderedPageBreak/>
        <w:t>Kawasan Wisata Berbas Pantai</w:t>
      </w:r>
    </w:p>
    <w:p w:rsidR="00EA5A97" w:rsidRPr="00EA5A97" w:rsidRDefault="00EA5A97" w:rsidP="00EA5A97">
      <w:pPr>
        <w:pStyle w:val="Tabel"/>
        <w:rPr>
          <w:lang w:val="en-US"/>
        </w:rPr>
      </w:pPr>
      <w:bookmarkStart w:id="105" w:name="_Toc524894841"/>
      <w:r>
        <w:t>Tabel 2.26. Kawasan wisata Berbas Pantai</w:t>
      </w:r>
      <w:bookmarkEnd w:id="105"/>
    </w:p>
    <w:tbl>
      <w:tblPr>
        <w:tblW w:w="84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9"/>
        <w:gridCol w:w="5799"/>
      </w:tblGrid>
      <w:tr w:rsidR="00327969" w:rsidRPr="00163D38" w:rsidTr="00414458">
        <w:trPr>
          <w:trHeight w:val="523"/>
        </w:trPr>
        <w:tc>
          <w:tcPr>
            <w:tcW w:w="2649" w:type="dxa"/>
            <w:shd w:val="clear" w:color="auto" w:fill="DBE5F1" w:themeFill="accent1" w:themeFillTint="33"/>
            <w:vAlign w:val="center"/>
          </w:tcPr>
          <w:p w:rsidR="00327969" w:rsidRPr="00163D38" w:rsidRDefault="00327969" w:rsidP="00414458">
            <w:pPr>
              <w:spacing w:before="60" w:after="60"/>
              <w:jc w:val="center"/>
              <w:rPr>
                <w:rFonts w:ascii="Bookman Old Style" w:eastAsia="Calibri" w:hAnsi="Bookman Old Style" w:cs="Arial"/>
                <w:b/>
                <w:bCs/>
                <w:sz w:val="24"/>
                <w:szCs w:val="24"/>
                <w:lang w:val="id-ID"/>
              </w:rPr>
            </w:pPr>
            <w:r w:rsidRPr="00163D38">
              <w:rPr>
                <w:rFonts w:ascii="Bookman Old Style" w:eastAsia="Calibri" w:hAnsi="Bookman Old Style" w:cs="Arial"/>
                <w:b/>
                <w:bCs/>
                <w:sz w:val="24"/>
                <w:szCs w:val="24"/>
                <w:lang w:val="id-ID"/>
              </w:rPr>
              <w:t>Tema Kawasan</w:t>
            </w:r>
          </w:p>
        </w:tc>
        <w:tc>
          <w:tcPr>
            <w:tcW w:w="5799" w:type="dxa"/>
            <w:shd w:val="clear" w:color="auto" w:fill="DBE5F1" w:themeFill="accent1" w:themeFillTint="33"/>
            <w:vAlign w:val="center"/>
          </w:tcPr>
          <w:p w:rsidR="00327969" w:rsidRPr="00163D38" w:rsidRDefault="00327969" w:rsidP="00414458">
            <w:pPr>
              <w:spacing w:before="60" w:after="60"/>
              <w:ind w:left="181"/>
              <w:jc w:val="center"/>
              <w:rPr>
                <w:rFonts w:ascii="Bookman Old Style" w:eastAsia="Calibri" w:hAnsi="Bookman Old Style" w:cs="Arial"/>
                <w:b/>
                <w:bCs/>
                <w:sz w:val="24"/>
                <w:szCs w:val="24"/>
                <w:lang w:val="id-ID"/>
              </w:rPr>
            </w:pPr>
            <w:r w:rsidRPr="00163D38">
              <w:rPr>
                <w:rFonts w:ascii="Bookman Old Style" w:eastAsia="Calibri" w:hAnsi="Bookman Old Style" w:cs="Arial"/>
                <w:b/>
                <w:bCs/>
                <w:sz w:val="24"/>
                <w:szCs w:val="24"/>
                <w:lang w:val="id-ID"/>
              </w:rPr>
              <w:t>Kawasan Wisata Rekreasi Berbas Pantai</w:t>
            </w:r>
          </w:p>
        </w:tc>
      </w:tr>
      <w:tr w:rsidR="00327969" w:rsidRPr="00163D38" w:rsidTr="00414458">
        <w:trPr>
          <w:trHeight w:val="326"/>
        </w:trPr>
        <w:tc>
          <w:tcPr>
            <w:tcW w:w="2649" w:type="dxa"/>
          </w:tcPr>
          <w:p w:rsidR="00327969" w:rsidRPr="00163D38" w:rsidRDefault="00327969" w:rsidP="00414458">
            <w:pPr>
              <w:spacing w:before="60" w:after="6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Daya Tarik Wisata</w:t>
            </w:r>
          </w:p>
        </w:tc>
        <w:tc>
          <w:tcPr>
            <w:tcW w:w="5799" w:type="dxa"/>
          </w:tcPr>
          <w:p w:rsidR="00327969" w:rsidRPr="00163D38" w:rsidRDefault="00327969" w:rsidP="00414458">
            <w:pPr>
              <w:numPr>
                <w:ilvl w:val="0"/>
                <w:numId w:val="68"/>
              </w:numPr>
              <w:spacing w:before="60" w:after="60"/>
              <w:ind w:left="362" w:hanging="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Kawasan Berbas Pantai</w:t>
            </w:r>
          </w:p>
        </w:tc>
      </w:tr>
      <w:tr w:rsidR="00327969" w:rsidRPr="00163D38" w:rsidTr="00414458">
        <w:trPr>
          <w:trHeight w:val="857"/>
        </w:trPr>
        <w:tc>
          <w:tcPr>
            <w:tcW w:w="2649" w:type="dxa"/>
          </w:tcPr>
          <w:p w:rsidR="00327969" w:rsidRPr="00163D38" w:rsidRDefault="00327969" w:rsidP="00414458">
            <w:pPr>
              <w:spacing w:before="60" w:after="6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Aktivitas yang dikembangkan</w:t>
            </w:r>
          </w:p>
        </w:tc>
        <w:tc>
          <w:tcPr>
            <w:tcW w:w="5799" w:type="dxa"/>
          </w:tcPr>
          <w:p w:rsidR="00327969" w:rsidRPr="00163D38" w:rsidRDefault="00327969" w:rsidP="00414458">
            <w:pPr>
              <w:numPr>
                <w:ilvl w:val="0"/>
                <w:numId w:val="69"/>
              </w:numPr>
              <w:spacing w:before="60" w:after="60"/>
              <w:ind w:left="362" w:hanging="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Wisata rekreasi pantai</w:t>
            </w:r>
          </w:p>
          <w:p w:rsidR="00327969" w:rsidRPr="00163D38" w:rsidRDefault="00327969" w:rsidP="00414458">
            <w:pPr>
              <w:numPr>
                <w:ilvl w:val="0"/>
                <w:numId w:val="69"/>
              </w:numPr>
              <w:spacing w:before="60" w:after="60"/>
              <w:ind w:left="362" w:hanging="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Wisata kuliner dan belanja</w:t>
            </w:r>
          </w:p>
          <w:p w:rsidR="00327969" w:rsidRPr="00163D38" w:rsidRDefault="00327969" w:rsidP="00414458">
            <w:pPr>
              <w:numPr>
                <w:ilvl w:val="0"/>
                <w:numId w:val="69"/>
              </w:numPr>
              <w:spacing w:before="60" w:after="60"/>
              <w:ind w:left="362" w:hanging="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Olahraga (lari, bersepeda, dll)</w:t>
            </w:r>
          </w:p>
        </w:tc>
      </w:tr>
      <w:tr w:rsidR="00327969" w:rsidRPr="00163D38" w:rsidTr="00414458">
        <w:trPr>
          <w:trHeight w:val="2228"/>
        </w:trPr>
        <w:tc>
          <w:tcPr>
            <w:tcW w:w="2649" w:type="dxa"/>
          </w:tcPr>
          <w:p w:rsidR="00327969" w:rsidRPr="00163D38" w:rsidRDefault="00327969" w:rsidP="00414458">
            <w:pPr>
              <w:spacing w:before="60" w:after="6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Fasilitas yang dikembangkan</w:t>
            </w:r>
          </w:p>
        </w:tc>
        <w:tc>
          <w:tcPr>
            <w:tcW w:w="5799" w:type="dxa"/>
          </w:tcPr>
          <w:p w:rsidR="00327969" w:rsidRPr="00163D38" w:rsidRDefault="00327969" w:rsidP="00414458">
            <w:pPr>
              <w:numPr>
                <w:ilvl w:val="0"/>
                <w:numId w:val="70"/>
              </w:numPr>
              <w:spacing w:before="60" w:after="60"/>
              <w:ind w:left="362" w:hanging="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Restoran/rumah makan, kafe</w:t>
            </w:r>
          </w:p>
          <w:p w:rsidR="00327969" w:rsidRPr="00163D38" w:rsidRDefault="00327969" w:rsidP="00414458">
            <w:pPr>
              <w:numPr>
                <w:ilvl w:val="0"/>
                <w:numId w:val="70"/>
              </w:numPr>
              <w:spacing w:before="60" w:after="60"/>
              <w:ind w:left="362" w:hanging="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TIC (tourist information center)</w:t>
            </w:r>
          </w:p>
          <w:p w:rsidR="00327969" w:rsidRPr="00163D38" w:rsidRDefault="00327969" w:rsidP="00414458">
            <w:pPr>
              <w:numPr>
                <w:ilvl w:val="0"/>
                <w:numId w:val="70"/>
              </w:numPr>
              <w:spacing w:before="60" w:after="60"/>
              <w:ind w:left="362" w:hanging="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Areal parkir (baik bagi motor, mobil dan bis)</w:t>
            </w:r>
          </w:p>
          <w:p w:rsidR="00327969" w:rsidRPr="00163D38" w:rsidRDefault="00327969" w:rsidP="00414458">
            <w:pPr>
              <w:numPr>
                <w:ilvl w:val="0"/>
                <w:numId w:val="70"/>
              </w:numPr>
              <w:spacing w:before="60" w:after="60"/>
              <w:ind w:left="362" w:hanging="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Toilet dan mushola</w:t>
            </w:r>
          </w:p>
          <w:p w:rsidR="00327969" w:rsidRPr="00163D38" w:rsidRDefault="00327969" w:rsidP="00414458">
            <w:pPr>
              <w:numPr>
                <w:ilvl w:val="0"/>
                <w:numId w:val="70"/>
              </w:numPr>
              <w:spacing w:before="60" w:after="60"/>
              <w:ind w:left="362" w:hanging="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Shelter</w:t>
            </w:r>
          </w:p>
          <w:p w:rsidR="00327969" w:rsidRPr="00163D38" w:rsidRDefault="00327969" w:rsidP="00414458">
            <w:pPr>
              <w:numPr>
                <w:ilvl w:val="0"/>
                <w:numId w:val="70"/>
              </w:numPr>
              <w:spacing w:before="60" w:after="60"/>
              <w:ind w:left="362" w:hanging="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Kios cenderamata</w:t>
            </w:r>
          </w:p>
          <w:p w:rsidR="00327969" w:rsidRPr="00163D38" w:rsidRDefault="00327969" w:rsidP="00414458">
            <w:pPr>
              <w:numPr>
                <w:ilvl w:val="0"/>
                <w:numId w:val="70"/>
              </w:numPr>
              <w:spacing w:before="60" w:after="60"/>
              <w:ind w:left="362" w:hanging="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Amphiteater/panggung terbuka</w:t>
            </w:r>
          </w:p>
          <w:p w:rsidR="00327969" w:rsidRPr="00163D38" w:rsidRDefault="00327969" w:rsidP="00414458">
            <w:pPr>
              <w:numPr>
                <w:ilvl w:val="0"/>
                <w:numId w:val="70"/>
              </w:numPr>
              <w:spacing w:before="60" w:after="60"/>
              <w:ind w:left="362" w:hanging="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Promenade</w:t>
            </w:r>
          </w:p>
          <w:p w:rsidR="00327969" w:rsidRPr="00163D38" w:rsidRDefault="00327969" w:rsidP="00414458">
            <w:pPr>
              <w:numPr>
                <w:ilvl w:val="0"/>
                <w:numId w:val="70"/>
              </w:numPr>
              <w:spacing w:before="60" w:after="60"/>
              <w:ind w:left="362" w:hanging="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Pelabuhan </w:t>
            </w:r>
          </w:p>
        </w:tc>
      </w:tr>
      <w:tr w:rsidR="00327969" w:rsidRPr="00163D38" w:rsidTr="00414458">
        <w:trPr>
          <w:trHeight w:val="300"/>
        </w:trPr>
        <w:tc>
          <w:tcPr>
            <w:tcW w:w="2649" w:type="dxa"/>
          </w:tcPr>
          <w:p w:rsidR="00327969" w:rsidRPr="00163D38" w:rsidRDefault="00327969" w:rsidP="00414458">
            <w:pPr>
              <w:spacing w:before="60" w:after="6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Aksesibilitas</w:t>
            </w:r>
          </w:p>
        </w:tc>
        <w:tc>
          <w:tcPr>
            <w:tcW w:w="5799" w:type="dxa"/>
          </w:tcPr>
          <w:p w:rsidR="00327969" w:rsidRPr="00163D38" w:rsidRDefault="00327969" w:rsidP="00414458">
            <w:pPr>
              <w:numPr>
                <w:ilvl w:val="0"/>
                <w:numId w:val="70"/>
              </w:numPr>
              <w:spacing w:before="60" w:after="60"/>
              <w:ind w:left="362" w:hanging="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Darat:</w:t>
            </w:r>
          </w:p>
          <w:p w:rsidR="00327969" w:rsidRPr="00163D38" w:rsidRDefault="00327969" w:rsidP="00414458">
            <w:pPr>
              <w:spacing w:before="60" w:after="60"/>
              <w:ind w:left="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Dapat ditempuh dari Jalan Sultan Hasanuddin</w:t>
            </w:r>
          </w:p>
          <w:p w:rsidR="00327969" w:rsidRPr="00163D38" w:rsidRDefault="00327969" w:rsidP="00414458">
            <w:pPr>
              <w:numPr>
                <w:ilvl w:val="0"/>
                <w:numId w:val="70"/>
              </w:numPr>
              <w:spacing w:before="60" w:after="60"/>
              <w:ind w:left="362" w:hanging="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Laut: </w:t>
            </w:r>
          </w:p>
          <w:p w:rsidR="00327969" w:rsidRPr="00163D38" w:rsidRDefault="00327969" w:rsidP="00414458">
            <w:pPr>
              <w:spacing w:before="60" w:after="60"/>
              <w:ind w:left="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Dapat ditempuh dari</w:t>
            </w:r>
            <w:r>
              <w:rPr>
                <w:rFonts w:ascii="Bookman Old Style" w:eastAsia="Calibri" w:hAnsi="Bookman Old Style" w:cs="Arial"/>
                <w:color w:val="422E2E"/>
                <w:sz w:val="24"/>
                <w:szCs w:val="24"/>
                <w:lang w:val="id-ID"/>
              </w:rPr>
              <w:t xml:space="preserve"> </w:t>
            </w:r>
            <w:r w:rsidRPr="00163D38">
              <w:rPr>
                <w:rFonts w:ascii="Bookman Old Style" w:eastAsia="Calibri" w:hAnsi="Bookman Old Style" w:cs="Arial"/>
                <w:color w:val="422E2E"/>
                <w:sz w:val="24"/>
                <w:szCs w:val="24"/>
                <w:lang w:val="id-ID"/>
              </w:rPr>
              <w:t xml:space="preserve">Pelabuhan Tanjung Laut dan pelabuhan lain di Kota Bontang </w:t>
            </w:r>
          </w:p>
        </w:tc>
      </w:tr>
      <w:tr w:rsidR="00327969" w:rsidRPr="00163D38" w:rsidTr="00414458">
        <w:trPr>
          <w:trHeight w:val="607"/>
        </w:trPr>
        <w:tc>
          <w:tcPr>
            <w:tcW w:w="2649" w:type="dxa"/>
          </w:tcPr>
          <w:p w:rsidR="00327969" w:rsidRPr="00163D38" w:rsidRDefault="00327969" w:rsidP="00414458">
            <w:pPr>
              <w:spacing w:before="60" w:after="6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Target Pasar</w:t>
            </w:r>
          </w:p>
        </w:tc>
        <w:tc>
          <w:tcPr>
            <w:tcW w:w="5799" w:type="dxa"/>
          </w:tcPr>
          <w:p w:rsidR="00327969" w:rsidRPr="00163D38" w:rsidRDefault="00327969" w:rsidP="00414458">
            <w:pPr>
              <w:numPr>
                <w:ilvl w:val="0"/>
                <w:numId w:val="70"/>
              </w:numPr>
              <w:spacing w:before="60" w:after="60"/>
              <w:ind w:left="362" w:hanging="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Keluarga</w:t>
            </w:r>
          </w:p>
          <w:p w:rsidR="00327969" w:rsidRPr="00163D38" w:rsidRDefault="00327969" w:rsidP="00414458">
            <w:pPr>
              <w:numPr>
                <w:ilvl w:val="0"/>
                <w:numId w:val="70"/>
              </w:numPr>
              <w:spacing w:before="60" w:after="60"/>
              <w:ind w:left="362" w:hanging="362"/>
              <w:jc w:val="left"/>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Pekerja/Eksekutif muda</w:t>
            </w:r>
          </w:p>
        </w:tc>
      </w:tr>
    </w:tbl>
    <w:p w:rsidR="00414458" w:rsidRDefault="00414458" w:rsidP="00327969">
      <w:pPr>
        <w:spacing w:line="360" w:lineRule="auto"/>
        <w:rPr>
          <w:rFonts w:ascii="Bookman Old Style" w:eastAsia="Calibri" w:hAnsi="Bookman Old Style" w:cs="Arial"/>
          <w:sz w:val="24"/>
          <w:szCs w:val="24"/>
          <w:lang w:val="id-ID"/>
        </w:rPr>
      </w:pPr>
    </w:p>
    <w:p w:rsidR="00414458" w:rsidRDefault="00414458">
      <w:pPr>
        <w:rPr>
          <w:rFonts w:ascii="Bookman Old Style" w:eastAsia="Calibri" w:hAnsi="Bookman Old Style" w:cs="Arial"/>
          <w:sz w:val="24"/>
          <w:szCs w:val="24"/>
          <w:lang w:val="id-ID"/>
        </w:rPr>
      </w:pPr>
      <w:r>
        <w:rPr>
          <w:rFonts w:ascii="Bookman Old Style" w:eastAsia="Calibri" w:hAnsi="Bookman Old Style" w:cs="Arial"/>
          <w:sz w:val="24"/>
          <w:szCs w:val="24"/>
          <w:lang w:val="id-ID"/>
        </w:rPr>
        <w:br w:type="page"/>
      </w:r>
    </w:p>
    <w:p w:rsidR="00327969" w:rsidRPr="00163D38" w:rsidRDefault="00327969" w:rsidP="00327969">
      <w:pPr>
        <w:spacing w:line="360" w:lineRule="auto"/>
        <w:rPr>
          <w:rFonts w:ascii="Bookman Old Style" w:eastAsia="Calibri" w:hAnsi="Bookman Old Style" w:cs="Arial"/>
          <w:sz w:val="24"/>
          <w:szCs w:val="24"/>
          <w:lang w:val="id-ID"/>
        </w:rPr>
      </w:pPr>
    </w:p>
    <w:p w:rsidR="00327969" w:rsidRPr="00EA5A97" w:rsidRDefault="00414458" w:rsidP="00414458">
      <w:pPr>
        <w:numPr>
          <w:ilvl w:val="0"/>
          <w:numId w:val="67"/>
        </w:numPr>
        <w:spacing w:line="360" w:lineRule="auto"/>
        <w:ind w:left="851" w:hanging="425"/>
        <w:rPr>
          <w:rFonts w:ascii="Bookman Old Style" w:eastAsia="Calibri" w:hAnsi="Bookman Old Style" w:cs="Arial"/>
          <w:b/>
          <w:bCs/>
          <w:sz w:val="24"/>
          <w:szCs w:val="24"/>
          <w:lang w:val="id-ID"/>
        </w:rPr>
      </w:pPr>
      <w:r w:rsidRPr="00163D38">
        <w:rPr>
          <w:rFonts w:ascii="Bookman Old Style" w:eastAsia="Calibri" w:hAnsi="Bookman Old Style" w:cs="Arial"/>
          <w:b/>
          <w:bCs/>
          <w:sz w:val="24"/>
          <w:szCs w:val="24"/>
          <w:lang w:val="id-ID"/>
        </w:rPr>
        <w:t>Kawasan Wisata Cibodas Dsk.</w:t>
      </w:r>
    </w:p>
    <w:p w:rsidR="00EA5A97" w:rsidRPr="00EA5A97" w:rsidRDefault="00EA5A97" w:rsidP="00EA5A97">
      <w:pPr>
        <w:pStyle w:val="Tabel"/>
        <w:rPr>
          <w:lang w:val="en-US"/>
        </w:rPr>
      </w:pPr>
      <w:bookmarkStart w:id="106" w:name="_Toc524894842"/>
      <w:r>
        <w:t>Tabel 2.27. Kawasan wisata Cibodas Dsk</w:t>
      </w:r>
      <w:bookmarkEnd w:id="106"/>
    </w:p>
    <w:tbl>
      <w:tblPr>
        <w:tblW w:w="8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5"/>
        <w:gridCol w:w="5746"/>
      </w:tblGrid>
      <w:tr w:rsidR="00327969" w:rsidRPr="00163D38" w:rsidTr="00414458">
        <w:trPr>
          <w:trHeight w:val="375"/>
        </w:trPr>
        <w:tc>
          <w:tcPr>
            <w:tcW w:w="2765" w:type="dxa"/>
            <w:shd w:val="clear" w:color="auto" w:fill="DBE5F1" w:themeFill="accent1" w:themeFillTint="33"/>
            <w:vAlign w:val="center"/>
          </w:tcPr>
          <w:p w:rsidR="00327969" w:rsidRPr="00163D38" w:rsidRDefault="00327969" w:rsidP="00414458">
            <w:pPr>
              <w:spacing w:before="40" w:after="40"/>
              <w:jc w:val="center"/>
              <w:rPr>
                <w:rFonts w:ascii="Bookman Old Style" w:eastAsia="Calibri" w:hAnsi="Bookman Old Style" w:cs="Arial"/>
                <w:b/>
                <w:bCs/>
                <w:sz w:val="24"/>
                <w:szCs w:val="24"/>
                <w:lang w:val="id-ID"/>
              </w:rPr>
            </w:pPr>
            <w:r w:rsidRPr="00163D38">
              <w:rPr>
                <w:rFonts w:ascii="Bookman Old Style" w:eastAsia="Calibri" w:hAnsi="Bookman Old Style" w:cs="Arial"/>
                <w:b/>
                <w:bCs/>
                <w:sz w:val="24"/>
                <w:szCs w:val="24"/>
                <w:lang w:val="id-ID"/>
              </w:rPr>
              <w:t>Tema Kawasan</w:t>
            </w:r>
          </w:p>
        </w:tc>
        <w:tc>
          <w:tcPr>
            <w:tcW w:w="5746" w:type="dxa"/>
            <w:shd w:val="clear" w:color="auto" w:fill="DBE5F1" w:themeFill="accent1" w:themeFillTint="33"/>
            <w:vAlign w:val="center"/>
          </w:tcPr>
          <w:p w:rsidR="00327969" w:rsidRPr="00163D38" w:rsidRDefault="00327969" w:rsidP="00414458">
            <w:pPr>
              <w:spacing w:before="40" w:after="40"/>
              <w:ind w:left="181"/>
              <w:jc w:val="center"/>
              <w:rPr>
                <w:rFonts w:ascii="Bookman Old Style" w:eastAsia="Calibri" w:hAnsi="Bookman Old Style" w:cs="Arial"/>
                <w:b/>
                <w:bCs/>
                <w:sz w:val="24"/>
                <w:szCs w:val="24"/>
                <w:lang w:val="id-ID"/>
              </w:rPr>
            </w:pPr>
            <w:r w:rsidRPr="00163D38">
              <w:rPr>
                <w:rFonts w:ascii="Bookman Old Style" w:eastAsia="Calibri" w:hAnsi="Bookman Old Style" w:cs="Arial"/>
                <w:b/>
                <w:bCs/>
                <w:sz w:val="24"/>
                <w:szCs w:val="24"/>
                <w:lang w:val="id-ID"/>
              </w:rPr>
              <w:t>Kawasan Wisata Rekreasi Dan Wanawisata Cibodas</w:t>
            </w:r>
          </w:p>
        </w:tc>
      </w:tr>
      <w:tr w:rsidR="00327969" w:rsidRPr="00163D38" w:rsidTr="00414458">
        <w:trPr>
          <w:trHeight w:val="2040"/>
        </w:trPr>
        <w:tc>
          <w:tcPr>
            <w:tcW w:w="2765" w:type="dxa"/>
          </w:tcPr>
          <w:p w:rsidR="00327969" w:rsidRPr="00163D38" w:rsidRDefault="00327969" w:rsidP="00414458">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Daya Tarik Wisata</w:t>
            </w:r>
          </w:p>
        </w:tc>
        <w:tc>
          <w:tcPr>
            <w:tcW w:w="5746" w:type="dxa"/>
          </w:tcPr>
          <w:p w:rsidR="00327969" w:rsidRPr="00163D38" w:rsidRDefault="00327969" w:rsidP="00414458">
            <w:pPr>
              <w:numPr>
                <w:ilvl w:val="0"/>
                <w:numId w:val="68"/>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Taman Cibodas</w:t>
            </w:r>
          </w:p>
          <w:p w:rsidR="00327969" w:rsidRPr="00163D38" w:rsidRDefault="00327969" w:rsidP="00414458">
            <w:pPr>
              <w:numPr>
                <w:ilvl w:val="0"/>
                <w:numId w:val="68"/>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Monumen PKT</w:t>
            </w:r>
          </w:p>
          <w:p w:rsidR="00327969" w:rsidRPr="00163D38" w:rsidRDefault="00327969" w:rsidP="00414458">
            <w:pPr>
              <w:numPr>
                <w:ilvl w:val="0"/>
                <w:numId w:val="68"/>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Kolam pemancingan</w:t>
            </w:r>
          </w:p>
          <w:p w:rsidR="00327969" w:rsidRPr="00163D38" w:rsidRDefault="00327969" w:rsidP="00414458">
            <w:pPr>
              <w:numPr>
                <w:ilvl w:val="0"/>
                <w:numId w:val="68"/>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Hutan kota</w:t>
            </w:r>
          </w:p>
          <w:p w:rsidR="00327969" w:rsidRPr="00163D38" w:rsidRDefault="00327969" w:rsidP="00414458">
            <w:pPr>
              <w:numPr>
                <w:ilvl w:val="0"/>
                <w:numId w:val="68"/>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Lanskap areal PKT</w:t>
            </w:r>
          </w:p>
          <w:p w:rsidR="00327969" w:rsidRPr="00163D38" w:rsidRDefault="00327969" w:rsidP="00414458">
            <w:pPr>
              <w:numPr>
                <w:ilvl w:val="0"/>
                <w:numId w:val="68"/>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Areal</w:t>
            </w:r>
            <w:r>
              <w:rPr>
                <w:rFonts w:ascii="Bookman Old Style" w:eastAsia="Calibri" w:hAnsi="Bookman Old Style" w:cs="Arial"/>
                <w:color w:val="422E2E"/>
                <w:sz w:val="24"/>
                <w:szCs w:val="24"/>
                <w:lang w:val="id-ID"/>
              </w:rPr>
              <w:t xml:space="preserve"> </w:t>
            </w:r>
            <w:r w:rsidRPr="00163D38">
              <w:rPr>
                <w:rFonts w:ascii="Bookman Old Style" w:eastAsia="Calibri" w:hAnsi="Bookman Old Style" w:cs="Arial"/>
                <w:color w:val="422E2E"/>
                <w:sz w:val="24"/>
                <w:szCs w:val="24"/>
                <w:lang w:val="id-ID"/>
              </w:rPr>
              <w:t>daur ulang/komposting Wanatirta</w:t>
            </w:r>
          </w:p>
          <w:p w:rsidR="00327969" w:rsidRPr="00163D38" w:rsidRDefault="00327969" w:rsidP="00414458">
            <w:pPr>
              <w:numPr>
                <w:ilvl w:val="0"/>
                <w:numId w:val="68"/>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Sintuk Golf Course</w:t>
            </w:r>
          </w:p>
        </w:tc>
      </w:tr>
      <w:tr w:rsidR="00327969" w:rsidRPr="00163D38" w:rsidTr="00414458">
        <w:trPr>
          <w:trHeight w:val="873"/>
        </w:trPr>
        <w:tc>
          <w:tcPr>
            <w:tcW w:w="2765" w:type="dxa"/>
          </w:tcPr>
          <w:p w:rsidR="00327969" w:rsidRPr="00163D38" w:rsidRDefault="00327969" w:rsidP="00414458">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Aktivitas yang dikembangkan</w:t>
            </w:r>
          </w:p>
        </w:tc>
        <w:tc>
          <w:tcPr>
            <w:tcW w:w="5746" w:type="dxa"/>
          </w:tcPr>
          <w:p w:rsidR="00327969" w:rsidRPr="00163D38" w:rsidRDefault="00327969" w:rsidP="00414458">
            <w:pPr>
              <w:numPr>
                <w:ilvl w:val="0"/>
                <w:numId w:val="69"/>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Wisata rekreasi keluarga</w:t>
            </w:r>
          </w:p>
          <w:p w:rsidR="00327969" w:rsidRPr="00163D38" w:rsidRDefault="00327969" w:rsidP="00414458">
            <w:pPr>
              <w:numPr>
                <w:ilvl w:val="0"/>
                <w:numId w:val="69"/>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Wisata kuliner </w:t>
            </w:r>
          </w:p>
          <w:p w:rsidR="00327969" w:rsidRPr="00163D38" w:rsidRDefault="00327969" w:rsidP="00414458">
            <w:pPr>
              <w:numPr>
                <w:ilvl w:val="0"/>
                <w:numId w:val="69"/>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Olahraga</w:t>
            </w:r>
          </w:p>
        </w:tc>
      </w:tr>
      <w:tr w:rsidR="00327969" w:rsidRPr="00163D38" w:rsidTr="00414458">
        <w:trPr>
          <w:trHeight w:val="2267"/>
        </w:trPr>
        <w:tc>
          <w:tcPr>
            <w:tcW w:w="2765" w:type="dxa"/>
          </w:tcPr>
          <w:p w:rsidR="00327969" w:rsidRPr="00163D38" w:rsidRDefault="00327969" w:rsidP="00414458">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Fasilitas yang dikembangkan</w:t>
            </w:r>
          </w:p>
        </w:tc>
        <w:tc>
          <w:tcPr>
            <w:tcW w:w="5746" w:type="dxa"/>
          </w:tcPr>
          <w:p w:rsidR="00327969" w:rsidRPr="00163D38" w:rsidRDefault="00327969" w:rsidP="00414458">
            <w:pPr>
              <w:numPr>
                <w:ilvl w:val="0"/>
                <w:numId w:val="70"/>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Restoran/rumah makan, kafe</w:t>
            </w:r>
          </w:p>
          <w:p w:rsidR="00327969" w:rsidRPr="00163D38" w:rsidRDefault="00327969" w:rsidP="00414458">
            <w:pPr>
              <w:numPr>
                <w:ilvl w:val="0"/>
                <w:numId w:val="70"/>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TIC (tourist information center)</w:t>
            </w:r>
          </w:p>
          <w:p w:rsidR="00327969" w:rsidRPr="00163D38" w:rsidRDefault="00327969" w:rsidP="00414458">
            <w:pPr>
              <w:numPr>
                <w:ilvl w:val="0"/>
                <w:numId w:val="70"/>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Areal parkir (baik bagi motor, mobil dan bis)</w:t>
            </w:r>
          </w:p>
          <w:p w:rsidR="00327969" w:rsidRPr="00163D38" w:rsidRDefault="00327969" w:rsidP="00414458">
            <w:pPr>
              <w:numPr>
                <w:ilvl w:val="0"/>
                <w:numId w:val="70"/>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Toilet dan mushola</w:t>
            </w:r>
          </w:p>
          <w:p w:rsidR="00327969" w:rsidRPr="00163D38" w:rsidRDefault="00327969" w:rsidP="00414458">
            <w:pPr>
              <w:numPr>
                <w:ilvl w:val="0"/>
                <w:numId w:val="70"/>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Shelter</w:t>
            </w:r>
          </w:p>
          <w:p w:rsidR="00327969" w:rsidRPr="00163D38" w:rsidRDefault="00327969" w:rsidP="00414458">
            <w:pPr>
              <w:numPr>
                <w:ilvl w:val="0"/>
                <w:numId w:val="70"/>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Kios cenderamata</w:t>
            </w:r>
          </w:p>
          <w:p w:rsidR="00327969" w:rsidRPr="00163D38" w:rsidRDefault="00327969" w:rsidP="00414458">
            <w:pPr>
              <w:numPr>
                <w:ilvl w:val="0"/>
                <w:numId w:val="70"/>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Amphiteater/panggung terbuka</w:t>
            </w:r>
          </w:p>
          <w:p w:rsidR="00327969" w:rsidRPr="00163D38" w:rsidRDefault="00327969" w:rsidP="00414458">
            <w:pPr>
              <w:numPr>
                <w:ilvl w:val="0"/>
                <w:numId w:val="70"/>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Bangunan serbaguna untuk pelatihan wisata pendidikan lingkungan </w:t>
            </w:r>
          </w:p>
        </w:tc>
      </w:tr>
      <w:tr w:rsidR="00327969" w:rsidRPr="00163D38" w:rsidTr="00414458">
        <w:trPr>
          <w:trHeight w:val="1688"/>
        </w:trPr>
        <w:tc>
          <w:tcPr>
            <w:tcW w:w="2765" w:type="dxa"/>
          </w:tcPr>
          <w:p w:rsidR="00327969" w:rsidRPr="00163D38" w:rsidRDefault="00327969" w:rsidP="00414458">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Aksesibilitas</w:t>
            </w:r>
          </w:p>
        </w:tc>
        <w:tc>
          <w:tcPr>
            <w:tcW w:w="5746" w:type="dxa"/>
          </w:tcPr>
          <w:p w:rsidR="00327969" w:rsidRPr="00163D38" w:rsidRDefault="00327969" w:rsidP="00414458">
            <w:pPr>
              <w:numPr>
                <w:ilvl w:val="0"/>
                <w:numId w:val="70"/>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Darat:</w:t>
            </w:r>
          </w:p>
          <w:p w:rsidR="00327969" w:rsidRPr="00163D38" w:rsidRDefault="00327969" w:rsidP="00414458">
            <w:pPr>
              <w:spacing w:before="40" w:after="40"/>
              <w:ind w:left="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Dapat ditempuh dari Jalan Pupuk Raya, Jalan Poros</w:t>
            </w:r>
          </w:p>
          <w:p w:rsidR="00327969" w:rsidRPr="00163D38" w:rsidRDefault="00327969" w:rsidP="00414458">
            <w:pPr>
              <w:numPr>
                <w:ilvl w:val="0"/>
                <w:numId w:val="70"/>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Laut: </w:t>
            </w:r>
          </w:p>
          <w:p w:rsidR="00327969" w:rsidRPr="00163D38" w:rsidRDefault="00327969" w:rsidP="00414458">
            <w:pPr>
              <w:spacing w:before="40" w:after="40"/>
              <w:ind w:left="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Dapat ditempuh dari</w:t>
            </w:r>
            <w:r>
              <w:rPr>
                <w:rFonts w:ascii="Bookman Old Style" w:eastAsia="Calibri" w:hAnsi="Bookman Old Style" w:cs="Arial"/>
                <w:color w:val="422E2E"/>
                <w:sz w:val="24"/>
                <w:szCs w:val="24"/>
                <w:lang w:val="id-ID"/>
              </w:rPr>
              <w:t xml:space="preserve"> </w:t>
            </w:r>
            <w:r w:rsidRPr="00163D38">
              <w:rPr>
                <w:rFonts w:ascii="Bookman Old Style" w:eastAsia="Calibri" w:hAnsi="Bookman Old Style" w:cs="Arial"/>
                <w:color w:val="422E2E"/>
                <w:sz w:val="24"/>
                <w:szCs w:val="24"/>
                <w:lang w:val="id-ID"/>
              </w:rPr>
              <w:t xml:space="preserve">Pelabuhan Lok Tuan dan pelabuhan lain di Kota Bontang </w:t>
            </w:r>
          </w:p>
        </w:tc>
      </w:tr>
      <w:tr w:rsidR="00327969" w:rsidRPr="00163D38" w:rsidTr="00414458">
        <w:trPr>
          <w:trHeight w:val="884"/>
        </w:trPr>
        <w:tc>
          <w:tcPr>
            <w:tcW w:w="2765" w:type="dxa"/>
          </w:tcPr>
          <w:p w:rsidR="00327969" w:rsidRPr="00163D38" w:rsidRDefault="00327969" w:rsidP="00414458">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Target Pasar</w:t>
            </w:r>
          </w:p>
        </w:tc>
        <w:tc>
          <w:tcPr>
            <w:tcW w:w="5746" w:type="dxa"/>
          </w:tcPr>
          <w:p w:rsidR="00327969" w:rsidRPr="00163D38" w:rsidRDefault="00327969" w:rsidP="00414458">
            <w:pPr>
              <w:numPr>
                <w:ilvl w:val="0"/>
                <w:numId w:val="70"/>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Pelajar/anak usia sekolah</w:t>
            </w:r>
          </w:p>
          <w:p w:rsidR="00327969" w:rsidRPr="00163D38" w:rsidRDefault="00327969" w:rsidP="00414458">
            <w:pPr>
              <w:numPr>
                <w:ilvl w:val="0"/>
                <w:numId w:val="70"/>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Keluarga</w:t>
            </w:r>
          </w:p>
          <w:p w:rsidR="00327969" w:rsidRPr="00163D38" w:rsidRDefault="00327969" w:rsidP="00414458">
            <w:pPr>
              <w:numPr>
                <w:ilvl w:val="0"/>
                <w:numId w:val="70"/>
              </w:numPr>
              <w:spacing w:before="40" w:after="40"/>
              <w:ind w:left="246" w:hanging="246"/>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Pekerja/Eksekutif muda</w:t>
            </w:r>
          </w:p>
        </w:tc>
      </w:tr>
    </w:tbl>
    <w:p w:rsidR="00414458" w:rsidRDefault="00414458" w:rsidP="00327969">
      <w:pPr>
        <w:spacing w:line="360" w:lineRule="auto"/>
        <w:rPr>
          <w:rFonts w:ascii="Bookman Old Style" w:eastAsia="Calibri" w:hAnsi="Bookman Old Style" w:cs="Arial"/>
          <w:sz w:val="24"/>
          <w:szCs w:val="24"/>
          <w:lang w:val="id-ID"/>
        </w:rPr>
      </w:pPr>
    </w:p>
    <w:p w:rsidR="00414458" w:rsidRDefault="00414458">
      <w:pPr>
        <w:rPr>
          <w:rFonts w:ascii="Bookman Old Style" w:eastAsia="Calibri" w:hAnsi="Bookman Old Style" w:cs="Arial"/>
          <w:sz w:val="24"/>
          <w:szCs w:val="24"/>
          <w:lang w:val="id-ID"/>
        </w:rPr>
      </w:pPr>
      <w:r>
        <w:rPr>
          <w:rFonts w:ascii="Bookman Old Style" w:eastAsia="Calibri" w:hAnsi="Bookman Old Style" w:cs="Arial"/>
          <w:sz w:val="24"/>
          <w:szCs w:val="24"/>
          <w:lang w:val="id-ID"/>
        </w:rPr>
        <w:br w:type="page"/>
      </w:r>
    </w:p>
    <w:p w:rsidR="00327969" w:rsidRPr="00163D38" w:rsidRDefault="00327969" w:rsidP="00327969">
      <w:pPr>
        <w:spacing w:line="360" w:lineRule="auto"/>
        <w:rPr>
          <w:rFonts w:ascii="Bookman Old Style" w:eastAsia="Calibri" w:hAnsi="Bookman Old Style" w:cs="Arial"/>
          <w:sz w:val="24"/>
          <w:szCs w:val="24"/>
          <w:lang w:val="id-ID"/>
        </w:rPr>
      </w:pPr>
    </w:p>
    <w:p w:rsidR="00327969" w:rsidRPr="00EA5A97" w:rsidRDefault="00327969" w:rsidP="00327969">
      <w:pPr>
        <w:numPr>
          <w:ilvl w:val="0"/>
          <w:numId w:val="67"/>
        </w:numPr>
        <w:spacing w:line="360" w:lineRule="auto"/>
        <w:ind w:left="426" w:hanging="426"/>
        <w:rPr>
          <w:rFonts w:ascii="Bookman Old Style" w:eastAsia="Calibri" w:hAnsi="Bookman Old Style" w:cs="Arial"/>
          <w:b/>
          <w:bCs/>
          <w:sz w:val="24"/>
          <w:szCs w:val="24"/>
          <w:lang w:val="id-ID"/>
        </w:rPr>
      </w:pPr>
      <w:r w:rsidRPr="00163D38">
        <w:rPr>
          <w:rFonts w:ascii="Bookman Old Style" w:eastAsia="Calibri" w:hAnsi="Bookman Old Style" w:cs="Arial"/>
          <w:b/>
          <w:bCs/>
          <w:sz w:val="24"/>
          <w:szCs w:val="24"/>
          <w:lang w:val="id-ID"/>
        </w:rPr>
        <w:t>Kawasan Wisata Guntung</w:t>
      </w:r>
    </w:p>
    <w:p w:rsidR="00EA5A97" w:rsidRPr="00EA5A97" w:rsidRDefault="00EA5A97" w:rsidP="00EA5A97">
      <w:pPr>
        <w:pStyle w:val="Tabel"/>
        <w:rPr>
          <w:lang w:val="en-US"/>
        </w:rPr>
      </w:pPr>
      <w:bookmarkStart w:id="107" w:name="_Toc524894843"/>
      <w:r>
        <w:t>Tabel 2.28. Kawasan wisata Guntung</w:t>
      </w:r>
      <w:bookmarkEnd w:id="107"/>
    </w:p>
    <w:tbl>
      <w:tblPr>
        <w:tblW w:w="8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4"/>
        <w:gridCol w:w="5905"/>
      </w:tblGrid>
      <w:tr w:rsidR="00327969" w:rsidRPr="00163D38" w:rsidTr="00414458">
        <w:trPr>
          <w:trHeight w:val="160"/>
        </w:trPr>
        <w:tc>
          <w:tcPr>
            <w:tcW w:w="2844" w:type="dxa"/>
            <w:shd w:val="clear" w:color="auto" w:fill="DBE5F1" w:themeFill="accent1" w:themeFillTint="33"/>
          </w:tcPr>
          <w:p w:rsidR="00327969" w:rsidRPr="00163D38" w:rsidRDefault="00327969" w:rsidP="00414458">
            <w:pPr>
              <w:spacing w:before="40" w:after="40"/>
              <w:jc w:val="center"/>
              <w:rPr>
                <w:rFonts w:ascii="Bookman Old Style" w:eastAsia="Calibri" w:hAnsi="Bookman Old Style" w:cs="Arial"/>
                <w:b/>
                <w:bCs/>
                <w:sz w:val="24"/>
                <w:szCs w:val="24"/>
                <w:lang w:val="id-ID"/>
              </w:rPr>
            </w:pPr>
            <w:r w:rsidRPr="00163D38">
              <w:rPr>
                <w:rFonts w:ascii="Bookman Old Style" w:eastAsia="Calibri" w:hAnsi="Bookman Old Style" w:cs="Arial"/>
                <w:b/>
                <w:bCs/>
                <w:sz w:val="24"/>
                <w:szCs w:val="24"/>
                <w:lang w:val="id-ID"/>
              </w:rPr>
              <w:t>Tema kawasan</w:t>
            </w:r>
          </w:p>
        </w:tc>
        <w:tc>
          <w:tcPr>
            <w:tcW w:w="5905" w:type="dxa"/>
            <w:shd w:val="clear" w:color="auto" w:fill="DBE5F1" w:themeFill="accent1" w:themeFillTint="33"/>
          </w:tcPr>
          <w:p w:rsidR="00327969" w:rsidRPr="00163D38" w:rsidRDefault="00327969" w:rsidP="00414458">
            <w:pPr>
              <w:spacing w:before="40" w:after="40"/>
              <w:ind w:left="181"/>
              <w:jc w:val="center"/>
              <w:rPr>
                <w:rFonts w:ascii="Bookman Old Style" w:eastAsia="Calibri" w:hAnsi="Bookman Old Style" w:cs="Arial"/>
                <w:b/>
                <w:bCs/>
                <w:sz w:val="24"/>
                <w:szCs w:val="24"/>
                <w:lang w:val="id-ID"/>
              </w:rPr>
            </w:pPr>
            <w:r w:rsidRPr="00163D38">
              <w:rPr>
                <w:rFonts w:ascii="Bookman Old Style" w:eastAsia="Calibri" w:hAnsi="Bookman Old Style" w:cs="Arial"/>
                <w:b/>
                <w:bCs/>
                <w:sz w:val="24"/>
                <w:szCs w:val="24"/>
                <w:lang w:val="id-ID"/>
              </w:rPr>
              <w:t>KAWASAN WISATA BUDAYA GUNTUNG</w:t>
            </w:r>
          </w:p>
        </w:tc>
      </w:tr>
      <w:tr w:rsidR="00327969" w:rsidRPr="00163D38" w:rsidTr="00414458">
        <w:trPr>
          <w:trHeight w:val="1770"/>
        </w:trPr>
        <w:tc>
          <w:tcPr>
            <w:tcW w:w="2844" w:type="dxa"/>
          </w:tcPr>
          <w:p w:rsidR="00327969" w:rsidRPr="00163D38" w:rsidRDefault="00327969" w:rsidP="00414458">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Daya Tarik Wisata</w:t>
            </w:r>
          </w:p>
        </w:tc>
        <w:tc>
          <w:tcPr>
            <w:tcW w:w="5905" w:type="dxa"/>
          </w:tcPr>
          <w:p w:rsidR="00327969" w:rsidRPr="00163D38" w:rsidRDefault="00327969" w:rsidP="00414458">
            <w:pPr>
              <w:numPr>
                <w:ilvl w:val="0"/>
                <w:numId w:val="68"/>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Perkampungan Guntung</w:t>
            </w:r>
          </w:p>
          <w:p w:rsidR="00327969" w:rsidRPr="00163D38" w:rsidRDefault="00327969" w:rsidP="00414458">
            <w:pPr>
              <w:numPr>
                <w:ilvl w:val="0"/>
                <w:numId w:val="68"/>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Pulau Gusung </w:t>
            </w:r>
          </w:p>
          <w:p w:rsidR="00327969" w:rsidRPr="00163D38" w:rsidRDefault="00327969" w:rsidP="00414458">
            <w:pPr>
              <w:numPr>
                <w:ilvl w:val="0"/>
                <w:numId w:val="68"/>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Penangkaran buaya</w:t>
            </w:r>
          </w:p>
          <w:p w:rsidR="00327969" w:rsidRPr="00163D38" w:rsidRDefault="00327969" w:rsidP="00414458">
            <w:pPr>
              <w:numPr>
                <w:ilvl w:val="0"/>
                <w:numId w:val="68"/>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Erau Guntung </w:t>
            </w:r>
          </w:p>
          <w:p w:rsidR="00327969" w:rsidRPr="00163D38" w:rsidRDefault="00327969" w:rsidP="00414458">
            <w:pPr>
              <w:numPr>
                <w:ilvl w:val="0"/>
                <w:numId w:val="68"/>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Rumah adat </w:t>
            </w:r>
          </w:p>
          <w:p w:rsidR="00327969" w:rsidRPr="00163D38" w:rsidRDefault="00327969" w:rsidP="00414458">
            <w:pPr>
              <w:numPr>
                <w:ilvl w:val="0"/>
                <w:numId w:val="68"/>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Kuliner khas</w:t>
            </w:r>
          </w:p>
        </w:tc>
      </w:tr>
      <w:tr w:rsidR="00327969" w:rsidRPr="00163D38" w:rsidTr="00414458">
        <w:trPr>
          <w:trHeight w:val="1177"/>
        </w:trPr>
        <w:tc>
          <w:tcPr>
            <w:tcW w:w="2844" w:type="dxa"/>
          </w:tcPr>
          <w:p w:rsidR="00327969" w:rsidRPr="00163D38" w:rsidRDefault="00327969" w:rsidP="00414458">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Aktivitas yang dikembangkan</w:t>
            </w:r>
          </w:p>
        </w:tc>
        <w:tc>
          <w:tcPr>
            <w:tcW w:w="5905" w:type="dxa"/>
          </w:tcPr>
          <w:p w:rsidR="00327969" w:rsidRPr="00163D38" w:rsidRDefault="00327969" w:rsidP="00414458">
            <w:pPr>
              <w:numPr>
                <w:ilvl w:val="0"/>
                <w:numId w:val="69"/>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Wisata budaya</w:t>
            </w:r>
          </w:p>
          <w:p w:rsidR="00327969" w:rsidRPr="00163D38" w:rsidRDefault="00327969" w:rsidP="00414458">
            <w:pPr>
              <w:numPr>
                <w:ilvl w:val="0"/>
                <w:numId w:val="69"/>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Wisata kuliner </w:t>
            </w:r>
          </w:p>
          <w:p w:rsidR="00327969" w:rsidRPr="00163D38" w:rsidRDefault="00327969" w:rsidP="00414458">
            <w:pPr>
              <w:numPr>
                <w:ilvl w:val="0"/>
                <w:numId w:val="69"/>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Wisata bahari</w:t>
            </w:r>
          </w:p>
          <w:p w:rsidR="00327969" w:rsidRPr="00163D38" w:rsidRDefault="00327969" w:rsidP="00414458">
            <w:pPr>
              <w:numPr>
                <w:ilvl w:val="0"/>
                <w:numId w:val="69"/>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Wisata minat khusus</w:t>
            </w:r>
          </w:p>
        </w:tc>
      </w:tr>
      <w:tr w:rsidR="00327969" w:rsidRPr="00163D38" w:rsidTr="00414458">
        <w:trPr>
          <w:trHeight w:val="2286"/>
        </w:trPr>
        <w:tc>
          <w:tcPr>
            <w:tcW w:w="2844" w:type="dxa"/>
          </w:tcPr>
          <w:p w:rsidR="00327969" w:rsidRPr="00163D38" w:rsidRDefault="00327969" w:rsidP="00414458">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Fasilitas yang dikembangkan</w:t>
            </w:r>
          </w:p>
        </w:tc>
        <w:tc>
          <w:tcPr>
            <w:tcW w:w="5905" w:type="dxa"/>
          </w:tcPr>
          <w:p w:rsidR="00327969" w:rsidRPr="00163D38" w:rsidRDefault="00327969" w:rsidP="00414458">
            <w:pPr>
              <w:numPr>
                <w:ilvl w:val="0"/>
                <w:numId w:val="70"/>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Restoran/rumah makan, kafe</w:t>
            </w:r>
          </w:p>
          <w:p w:rsidR="00327969" w:rsidRPr="00163D38" w:rsidRDefault="00327969" w:rsidP="00414458">
            <w:pPr>
              <w:numPr>
                <w:ilvl w:val="0"/>
                <w:numId w:val="70"/>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TIC (tourist information center)</w:t>
            </w:r>
          </w:p>
          <w:p w:rsidR="00327969" w:rsidRPr="00163D38" w:rsidRDefault="00327969" w:rsidP="00414458">
            <w:pPr>
              <w:numPr>
                <w:ilvl w:val="0"/>
                <w:numId w:val="70"/>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Areal parkir (baik bagi motor, mobil dan bis)</w:t>
            </w:r>
          </w:p>
          <w:p w:rsidR="00327969" w:rsidRPr="00163D38" w:rsidRDefault="00327969" w:rsidP="00414458">
            <w:pPr>
              <w:numPr>
                <w:ilvl w:val="0"/>
                <w:numId w:val="70"/>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Toilet dan mushola</w:t>
            </w:r>
          </w:p>
          <w:p w:rsidR="00327969" w:rsidRPr="00163D38" w:rsidRDefault="00327969" w:rsidP="00414458">
            <w:pPr>
              <w:numPr>
                <w:ilvl w:val="0"/>
                <w:numId w:val="70"/>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Shelter</w:t>
            </w:r>
          </w:p>
          <w:p w:rsidR="00327969" w:rsidRPr="00163D38" w:rsidRDefault="00327969" w:rsidP="00414458">
            <w:pPr>
              <w:numPr>
                <w:ilvl w:val="0"/>
                <w:numId w:val="70"/>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Kios cenderamata</w:t>
            </w:r>
          </w:p>
          <w:p w:rsidR="00327969" w:rsidRPr="00163D38" w:rsidRDefault="00327969" w:rsidP="00414458">
            <w:pPr>
              <w:numPr>
                <w:ilvl w:val="0"/>
                <w:numId w:val="70"/>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Amphiteater/panggung terbuka</w:t>
            </w:r>
          </w:p>
          <w:p w:rsidR="00327969" w:rsidRPr="00163D38" w:rsidRDefault="00327969" w:rsidP="00414458">
            <w:pPr>
              <w:numPr>
                <w:ilvl w:val="0"/>
                <w:numId w:val="70"/>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Fasilitas penangkaran buaya</w:t>
            </w:r>
          </w:p>
          <w:p w:rsidR="00327969" w:rsidRPr="00163D38" w:rsidRDefault="00327969" w:rsidP="00414458">
            <w:pPr>
              <w:numPr>
                <w:ilvl w:val="0"/>
                <w:numId w:val="70"/>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Guntung Interpretive center </w:t>
            </w:r>
          </w:p>
        </w:tc>
      </w:tr>
      <w:tr w:rsidR="00327969" w:rsidRPr="00163D38" w:rsidTr="00414458">
        <w:trPr>
          <w:trHeight w:val="1702"/>
        </w:trPr>
        <w:tc>
          <w:tcPr>
            <w:tcW w:w="2844" w:type="dxa"/>
          </w:tcPr>
          <w:p w:rsidR="00327969" w:rsidRPr="00163D38" w:rsidRDefault="00327969" w:rsidP="00414458">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Aksesibilitas</w:t>
            </w:r>
          </w:p>
        </w:tc>
        <w:tc>
          <w:tcPr>
            <w:tcW w:w="5905" w:type="dxa"/>
          </w:tcPr>
          <w:p w:rsidR="00327969" w:rsidRPr="00163D38" w:rsidRDefault="00327969" w:rsidP="00414458">
            <w:pPr>
              <w:numPr>
                <w:ilvl w:val="0"/>
                <w:numId w:val="70"/>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Darat:</w:t>
            </w:r>
          </w:p>
          <w:p w:rsidR="00327969" w:rsidRPr="00163D38" w:rsidRDefault="00327969" w:rsidP="00414458">
            <w:pPr>
              <w:spacing w:before="40" w:after="40"/>
              <w:ind w:left="309"/>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Dapat ditempuh dari Jalan Amonia-Kompleks PKT </w:t>
            </w:r>
          </w:p>
          <w:p w:rsidR="00327969" w:rsidRPr="00163D38" w:rsidRDefault="00327969" w:rsidP="00414458">
            <w:pPr>
              <w:numPr>
                <w:ilvl w:val="0"/>
                <w:numId w:val="70"/>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Laut: </w:t>
            </w:r>
          </w:p>
          <w:p w:rsidR="00327969" w:rsidRPr="00163D38" w:rsidRDefault="00327969" w:rsidP="00414458">
            <w:pPr>
              <w:spacing w:before="40" w:after="40"/>
              <w:ind w:left="309"/>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Dapat ditempuh dari</w:t>
            </w:r>
            <w:r>
              <w:rPr>
                <w:rFonts w:ascii="Bookman Old Style" w:eastAsia="Calibri" w:hAnsi="Bookman Old Style" w:cs="Arial"/>
                <w:color w:val="422E2E"/>
                <w:sz w:val="24"/>
                <w:szCs w:val="24"/>
                <w:lang w:val="id-ID"/>
              </w:rPr>
              <w:t xml:space="preserve"> </w:t>
            </w:r>
            <w:r w:rsidRPr="00163D38">
              <w:rPr>
                <w:rFonts w:ascii="Bookman Old Style" w:eastAsia="Calibri" w:hAnsi="Bookman Old Style" w:cs="Arial"/>
                <w:color w:val="422E2E"/>
                <w:sz w:val="24"/>
                <w:szCs w:val="24"/>
                <w:lang w:val="id-ID"/>
              </w:rPr>
              <w:t xml:space="preserve">Pelabuhan Lok Tuan dan pelabuhan lain di Kota Bontang </w:t>
            </w:r>
          </w:p>
        </w:tc>
      </w:tr>
      <w:tr w:rsidR="00327969" w:rsidRPr="00163D38" w:rsidTr="00414458">
        <w:trPr>
          <w:trHeight w:val="945"/>
        </w:trPr>
        <w:tc>
          <w:tcPr>
            <w:tcW w:w="2844" w:type="dxa"/>
          </w:tcPr>
          <w:p w:rsidR="00327969" w:rsidRPr="00163D38" w:rsidRDefault="00327969" w:rsidP="00414458">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Target Pasar</w:t>
            </w:r>
          </w:p>
        </w:tc>
        <w:tc>
          <w:tcPr>
            <w:tcW w:w="5905" w:type="dxa"/>
          </w:tcPr>
          <w:p w:rsidR="00327969" w:rsidRPr="00163D38" w:rsidRDefault="00327969" w:rsidP="00414458">
            <w:pPr>
              <w:numPr>
                <w:ilvl w:val="0"/>
                <w:numId w:val="70"/>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Pelajar/anak usia sekolah</w:t>
            </w:r>
          </w:p>
          <w:p w:rsidR="00327969" w:rsidRPr="00163D38" w:rsidRDefault="00327969" w:rsidP="00414458">
            <w:pPr>
              <w:numPr>
                <w:ilvl w:val="0"/>
                <w:numId w:val="70"/>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Keluarga</w:t>
            </w:r>
          </w:p>
          <w:p w:rsidR="00327969" w:rsidRPr="00163D38" w:rsidRDefault="00327969" w:rsidP="00414458">
            <w:pPr>
              <w:numPr>
                <w:ilvl w:val="0"/>
                <w:numId w:val="70"/>
              </w:numPr>
              <w:spacing w:before="40" w:after="40"/>
              <w:ind w:left="309" w:hanging="284"/>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Pekerja/Eksekutif muda</w:t>
            </w:r>
          </w:p>
        </w:tc>
      </w:tr>
    </w:tbl>
    <w:p w:rsidR="00327969" w:rsidRDefault="00327969" w:rsidP="00327969">
      <w:pPr>
        <w:spacing w:line="360" w:lineRule="auto"/>
        <w:rPr>
          <w:rFonts w:ascii="Bookman Old Style" w:eastAsia="Calibri" w:hAnsi="Bookman Old Style" w:cs="Arial"/>
          <w:sz w:val="24"/>
          <w:szCs w:val="24"/>
        </w:rPr>
      </w:pPr>
    </w:p>
    <w:p w:rsidR="00414458" w:rsidRDefault="00414458">
      <w:pPr>
        <w:rPr>
          <w:rFonts w:ascii="Bookman Old Style" w:eastAsia="Calibri" w:hAnsi="Bookman Old Style" w:cs="Arial"/>
          <w:sz w:val="24"/>
          <w:szCs w:val="24"/>
        </w:rPr>
      </w:pPr>
      <w:r>
        <w:rPr>
          <w:rFonts w:ascii="Bookman Old Style" w:eastAsia="Calibri" w:hAnsi="Bookman Old Style" w:cs="Arial"/>
          <w:sz w:val="24"/>
          <w:szCs w:val="24"/>
        </w:rPr>
        <w:br w:type="page"/>
      </w:r>
    </w:p>
    <w:p w:rsidR="00414458" w:rsidRPr="00414458" w:rsidRDefault="00414458" w:rsidP="00327969">
      <w:pPr>
        <w:spacing w:line="360" w:lineRule="auto"/>
        <w:rPr>
          <w:rFonts w:ascii="Bookman Old Style" w:eastAsia="Calibri" w:hAnsi="Bookman Old Style" w:cs="Arial"/>
          <w:sz w:val="24"/>
          <w:szCs w:val="24"/>
        </w:rPr>
      </w:pPr>
    </w:p>
    <w:p w:rsidR="00327969" w:rsidRPr="00EA5A97" w:rsidRDefault="00327969" w:rsidP="00414458">
      <w:pPr>
        <w:numPr>
          <w:ilvl w:val="0"/>
          <w:numId w:val="67"/>
        </w:numPr>
        <w:spacing w:line="360" w:lineRule="auto"/>
        <w:ind w:left="851" w:hanging="425"/>
        <w:rPr>
          <w:rFonts w:ascii="Bookman Old Style" w:eastAsia="Calibri" w:hAnsi="Bookman Old Style" w:cs="Arial"/>
          <w:b/>
          <w:bCs/>
          <w:sz w:val="24"/>
          <w:szCs w:val="24"/>
          <w:lang w:val="id-ID"/>
        </w:rPr>
      </w:pPr>
      <w:r w:rsidRPr="00163D38">
        <w:rPr>
          <w:rFonts w:ascii="Bookman Old Style" w:eastAsia="Calibri" w:hAnsi="Bookman Old Style" w:cs="Arial"/>
          <w:b/>
          <w:bCs/>
          <w:sz w:val="24"/>
          <w:szCs w:val="24"/>
          <w:lang w:val="id-ID"/>
        </w:rPr>
        <w:t>Kawasan Taman Nasional Kutai</w:t>
      </w:r>
    </w:p>
    <w:p w:rsidR="00EA5A97" w:rsidRPr="00EA5A97" w:rsidRDefault="00EA5A97" w:rsidP="00EA5A97">
      <w:pPr>
        <w:pStyle w:val="Tabel"/>
        <w:rPr>
          <w:lang w:val="en-US"/>
        </w:rPr>
      </w:pPr>
      <w:bookmarkStart w:id="108" w:name="_Toc524894844"/>
      <w:r>
        <w:t>Tabel 2.29. Kawasan Taman Nasional Kutai</w:t>
      </w:r>
      <w:bookmarkEnd w:id="108"/>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5661"/>
      </w:tblGrid>
      <w:tr w:rsidR="00327969" w:rsidRPr="00163D38" w:rsidTr="00C707BB">
        <w:trPr>
          <w:trHeight w:val="308"/>
        </w:trPr>
        <w:tc>
          <w:tcPr>
            <w:tcW w:w="2952" w:type="dxa"/>
            <w:shd w:val="clear" w:color="auto" w:fill="DBE5F1" w:themeFill="accent1" w:themeFillTint="33"/>
            <w:vAlign w:val="center"/>
          </w:tcPr>
          <w:p w:rsidR="00327969" w:rsidRPr="00B87AAB" w:rsidRDefault="00327969" w:rsidP="00B87AAB">
            <w:pPr>
              <w:spacing w:before="40" w:after="40"/>
              <w:jc w:val="center"/>
              <w:rPr>
                <w:rFonts w:ascii="Bookman Old Style" w:eastAsia="Calibri" w:hAnsi="Bookman Old Style" w:cs="Arial"/>
                <w:b/>
                <w:bCs/>
                <w:sz w:val="24"/>
                <w:szCs w:val="24"/>
              </w:rPr>
            </w:pPr>
            <w:r w:rsidRPr="00163D38">
              <w:rPr>
                <w:rFonts w:ascii="Bookman Old Style" w:eastAsia="Calibri" w:hAnsi="Bookman Old Style" w:cs="Arial"/>
                <w:b/>
                <w:bCs/>
                <w:sz w:val="24"/>
                <w:szCs w:val="24"/>
                <w:lang w:val="id-ID"/>
              </w:rPr>
              <w:t>Tema Kawasan</w:t>
            </w:r>
          </w:p>
        </w:tc>
        <w:tc>
          <w:tcPr>
            <w:tcW w:w="5661" w:type="dxa"/>
            <w:shd w:val="clear" w:color="auto" w:fill="DBE5F1" w:themeFill="accent1" w:themeFillTint="33"/>
            <w:vAlign w:val="center"/>
          </w:tcPr>
          <w:p w:rsidR="00327969" w:rsidRPr="00163D38" w:rsidRDefault="00327969" w:rsidP="00B87AAB">
            <w:pPr>
              <w:spacing w:before="40" w:after="40"/>
              <w:ind w:left="181"/>
              <w:jc w:val="center"/>
              <w:rPr>
                <w:rFonts w:ascii="Bookman Old Style" w:eastAsia="Calibri" w:hAnsi="Bookman Old Style" w:cs="Arial"/>
                <w:b/>
                <w:bCs/>
                <w:sz w:val="24"/>
                <w:szCs w:val="24"/>
                <w:lang w:val="id-ID"/>
              </w:rPr>
            </w:pPr>
            <w:r w:rsidRPr="00163D38">
              <w:rPr>
                <w:rFonts w:ascii="Bookman Old Style" w:eastAsia="Calibri" w:hAnsi="Bookman Old Style" w:cs="Arial"/>
                <w:b/>
                <w:bCs/>
                <w:sz w:val="24"/>
                <w:szCs w:val="24"/>
                <w:lang w:val="id-ID"/>
              </w:rPr>
              <w:t>Kawasan Ekowisata Taman Nasional Kutai</w:t>
            </w:r>
          </w:p>
        </w:tc>
      </w:tr>
      <w:tr w:rsidR="00327969" w:rsidRPr="00163D38" w:rsidTr="00C707BB">
        <w:trPr>
          <w:trHeight w:val="286"/>
        </w:trPr>
        <w:tc>
          <w:tcPr>
            <w:tcW w:w="2952" w:type="dxa"/>
          </w:tcPr>
          <w:p w:rsidR="00327969" w:rsidRPr="00163D38" w:rsidRDefault="00327969" w:rsidP="00B87AAB">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Daya Tarik Wisata</w:t>
            </w:r>
          </w:p>
        </w:tc>
        <w:tc>
          <w:tcPr>
            <w:tcW w:w="5661" w:type="dxa"/>
          </w:tcPr>
          <w:p w:rsidR="00327969" w:rsidRPr="00163D38" w:rsidRDefault="00327969" w:rsidP="00B87AAB">
            <w:pPr>
              <w:numPr>
                <w:ilvl w:val="0"/>
                <w:numId w:val="68"/>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Orangutan</w:t>
            </w:r>
          </w:p>
          <w:p w:rsidR="00327969" w:rsidRPr="00C707BB" w:rsidRDefault="00327969" w:rsidP="00B87AAB">
            <w:pPr>
              <w:numPr>
                <w:ilvl w:val="0"/>
                <w:numId w:val="68"/>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Flora dan fauna endemik lain</w:t>
            </w:r>
          </w:p>
        </w:tc>
      </w:tr>
      <w:tr w:rsidR="00327969" w:rsidRPr="00163D38" w:rsidTr="00C707BB">
        <w:trPr>
          <w:trHeight w:val="193"/>
        </w:trPr>
        <w:tc>
          <w:tcPr>
            <w:tcW w:w="2952" w:type="dxa"/>
          </w:tcPr>
          <w:p w:rsidR="00327969" w:rsidRPr="00163D38" w:rsidRDefault="00327969" w:rsidP="00B87AAB">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Aktivitas yang dikembangkan</w:t>
            </w:r>
          </w:p>
        </w:tc>
        <w:tc>
          <w:tcPr>
            <w:tcW w:w="5661" w:type="dxa"/>
          </w:tcPr>
          <w:p w:rsidR="00327969" w:rsidRPr="00163D38" w:rsidRDefault="00327969" w:rsidP="00B87AAB">
            <w:pPr>
              <w:numPr>
                <w:ilvl w:val="0"/>
                <w:numId w:val="69"/>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Ekowisata</w:t>
            </w:r>
          </w:p>
          <w:p w:rsidR="00327969" w:rsidRPr="00163D38" w:rsidRDefault="00327969" w:rsidP="00B87AAB">
            <w:pPr>
              <w:numPr>
                <w:ilvl w:val="0"/>
                <w:numId w:val="69"/>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Wisata minat khusus</w:t>
            </w:r>
          </w:p>
          <w:p w:rsidR="00327969" w:rsidRPr="00163D38" w:rsidRDefault="00327969" w:rsidP="00B87AAB">
            <w:pPr>
              <w:numPr>
                <w:ilvl w:val="0"/>
                <w:numId w:val="69"/>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Wisata mangrove</w:t>
            </w:r>
          </w:p>
        </w:tc>
      </w:tr>
      <w:tr w:rsidR="00327969" w:rsidRPr="00163D38" w:rsidTr="00C707BB">
        <w:trPr>
          <w:trHeight w:val="744"/>
        </w:trPr>
        <w:tc>
          <w:tcPr>
            <w:tcW w:w="2952" w:type="dxa"/>
          </w:tcPr>
          <w:p w:rsidR="00327969" w:rsidRPr="00163D38" w:rsidRDefault="00327969" w:rsidP="00B87AAB">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Fasilitas yang dikembangkan</w:t>
            </w:r>
          </w:p>
        </w:tc>
        <w:tc>
          <w:tcPr>
            <w:tcW w:w="5661" w:type="dxa"/>
          </w:tcPr>
          <w:p w:rsidR="00327969" w:rsidRPr="00163D38" w:rsidRDefault="00327969" w:rsidP="00B87AAB">
            <w:pPr>
              <w:numPr>
                <w:ilvl w:val="0"/>
                <w:numId w:val="70"/>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Restoran/rumah makan, kafe</w:t>
            </w:r>
          </w:p>
          <w:p w:rsidR="00327969" w:rsidRPr="00163D38" w:rsidRDefault="00327969" w:rsidP="00B87AAB">
            <w:pPr>
              <w:numPr>
                <w:ilvl w:val="0"/>
                <w:numId w:val="70"/>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TIC (tourist information center)</w:t>
            </w:r>
          </w:p>
          <w:p w:rsidR="00327969" w:rsidRPr="00163D38" w:rsidRDefault="00327969" w:rsidP="00B87AAB">
            <w:pPr>
              <w:numPr>
                <w:ilvl w:val="0"/>
                <w:numId w:val="70"/>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Areal parkir (baik bagi motor, mobil dan bis)</w:t>
            </w:r>
          </w:p>
          <w:p w:rsidR="00327969" w:rsidRPr="00163D38" w:rsidRDefault="00327969" w:rsidP="00B87AAB">
            <w:pPr>
              <w:numPr>
                <w:ilvl w:val="0"/>
                <w:numId w:val="70"/>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Toilet dan mushola</w:t>
            </w:r>
          </w:p>
          <w:p w:rsidR="00327969" w:rsidRPr="00163D38" w:rsidRDefault="00327969" w:rsidP="00B87AAB">
            <w:pPr>
              <w:numPr>
                <w:ilvl w:val="0"/>
                <w:numId w:val="70"/>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Shelter</w:t>
            </w:r>
          </w:p>
          <w:p w:rsidR="00327969" w:rsidRPr="00163D38" w:rsidRDefault="00327969" w:rsidP="00B87AAB">
            <w:pPr>
              <w:numPr>
                <w:ilvl w:val="0"/>
                <w:numId w:val="70"/>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Kios cenderamata</w:t>
            </w:r>
          </w:p>
          <w:p w:rsidR="00327969" w:rsidRPr="00163D38" w:rsidRDefault="00327969" w:rsidP="00B87AAB">
            <w:pPr>
              <w:numPr>
                <w:ilvl w:val="0"/>
                <w:numId w:val="70"/>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TNK Interpretive center </w:t>
            </w:r>
          </w:p>
          <w:p w:rsidR="00327969" w:rsidRPr="00163D38" w:rsidRDefault="00327969" w:rsidP="00B87AAB">
            <w:pPr>
              <w:numPr>
                <w:ilvl w:val="0"/>
                <w:numId w:val="70"/>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Balai/ruang serbaguna untuk pelatihan</w:t>
            </w:r>
          </w:p>
          <w:p w:rsidR="00327969" w:rsidRPr="00163D38" w:rsidRDefault="00327969" w:rsidP="00B87AAB">
            <w:pPr>
              <w:numPr>
                <w:ilvl w:val="0"/>
                <w:numId w:val="70"/>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Areal berkemah</w:t>
            </w:r>
          </w:p>
        </w:tc>
      </w:tr>
      <w:tr w:rsidR="00327969" w:rsidRPr="00163D38" w:rsidTr="00C707BB">
        <w:trPr>
          <w:trHeight w:val="554"/>
        </w:trPr>
        <w:tc>
          <w:tcPr>
            <w:tcW w:w="2952" w:type="dxa"/>
          </w:tcPr>
          <w:p w:rsidR="00327969" w:rsidRPr="00163D38" w:rsidRDefault="00327969" w:rsidP="00B87AAB">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Aksesibilitas</w:t>
            </w:r>
          </w:p>
        </w:tc>
        <w:tc>
          <w:tcPr>
            <w:tcW w:w="5661" w:type="dxa"/>
          </w:tcPr>
          <w:p w:rsidR="00327969" w:rsidRPr="00163D38" w:rsidRDefault="00327969" w:rsidP="00B87AAB">
            <w:pPr>
              <w:numPr>
                <w:ilvl w:val="0"/>
                <w:numId w:val="70"/>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Darat:</w:t>
            </w:r>
          </w:p>
          <w:p w:rsidR="00327969" w:rsidRPr="00163D38" w:rsidRDefault="00327969" w:rsidP="00B87AAB">
            <w:pPr>
              <w:spacing w:before="40" w:after="40"/>
              <w:ind w:left="309"/>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Dapat ditempuh dari jalan regional Bontang-Sangatta</w:t>
            </w:r>
          </w:p>
          <w:p w:rsidR="00327969" w:rsidRPr="00163D38" w:rsidRDefault="00327969" w:rsidP="00B87AAB">
            <w:pPr>
              <w:numPr>
                <w:ilvl w:val="0"/>
                <w:numId w:val="70"/>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Laut: </w:t>
            </w:r>
          </w:p>
          <w:p w:rsidR="00327969" w:rsidRPr="00163D38" w:rsidRDefault="00327969" w:rsidP="00B87AAB">
            <w:pPr>
              <w:spacing w:before="40" w:after="40"/>
              <w:ind w:left="309"/>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Dapat ditempuh dari</w:t>
            </w:r>
            <w:r>
              <w:rPr>
                <w:rFonts w:ascii="Bookman Old Style" w:eastAsia="Calibri" w:hAnsi="Bookman Old Style" w:cs="Arial"/>
                <w:color w:val="422E2E"/>
                <w:sz w:val="24"/>
                <w:szCs w:val="24"/>
                <w:lang w:val="id-ID"/>
              </w:rPr>
              <w:t xml:space="preserve"> </w:t>
            </w:r>
            <w:r w:rsidRPr="00163D38">
              <w:rPr>
                <w:rFonts w:ascii="Bookman Old Style" w:eastAsia="Calibri" w:hAnsi="Bookman Old Style" w:cs="Arial"/>
                <w:color w:val="422E2E"/>
                <w:sz w:val="24"/>
                <w:szCs w:val="24"/>
                <w:lang w:val="id-ID"/>
              </w:rPr>
              <w:t>berbagai pelabuhan di Kota Bontang</w:t>
            </w:r>
          </w:p>
        </w:tc>
      </w:tr>
      <w:tr w:rsidR="00327969" w:rsidRPr="00163D38" w:rsidTr="00C707BB">
        <w:trPr>
          <w:trHeight w:val="379"/>
        </w:trPr>
        <w:tc>
          <w:tcPr>
            <w:tcW w:w="2952" w:type="dxa"/>
          </w:tcPr>
          <w:p w:rsidR="00327969" w:rsidRPr="00163D38" w:rsidRDefault="00327969" w:rsidP="00B87AAB">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Target Pasar</w:t>
            </w:r>
          </w:p>
        </w:tc>
        <w:tc>
          <w:tcPr>
            <w:tcW w:w="5661" w:type="dxa"/>
          </w:tcPr>
          <w:p w:rsidR="00327969" w:rsidRPr="00163D38" w:rsidRDefault="00327969" w:rsidP="00B87AAB">
            <w:pPr>
              <w:numPr>
                <w:ilvl w:val="0"/>
                <w:numId w:val="70"/>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Pelajar/anak usia sekolah</w:t>
            </w:r>
          </w:p>
          <w:p w:rsidR="00327969" w:rsidRPr="00163D38" w:rsidRDefault="00327969" w:rsidP="00B87AAB">
            <w:pPr>
              <w:numPr>
                <w:ilvl w:val="0"/>
                <w:numId w:val="70"/>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Keluarga</w:t>
            </w:r>
          </w:p>
          <w:p w:rsidR="00327969" w:rsidRPr="000F6470" w:rsidRDefault="00327969" w:rsidP="00B87AAB">
            <w:pPr>
              <w:numPr>
                <w:ilvl w:val="0"/>
                <w:numId w:val="70"/>
              </w:numPr>
              <w:spacing w:before="40" w:after="40"/>
              <w:ind w:left="309" w:hanging="29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Pekerja/Eksekutif muda</w:t>
            </w:r>
          </w:p>
          <w:p w:rsidR="000F6470" w:rsidRPr="000F6470" w:rsidRDefault="000F6470" w:rsidP="00B87AAB">
            <w:pPr>
              <w:spacing w:before="40" w:after="40"/>
              <w:ind w:left="309"/>
              <w:rPr>
                <w:rFonts w:ascii="Bookman Old Style" w:eastAsia="Calibri" w:hAnsi="Bookman Old Style" w:cs="Arial"/>
                <w:color w:val="422E2E"/>
                <w:sz w:val="24"/>
                <w:szCs w:val="24"/>
                <w:lang w:val="id-ID"/>
              </w:rPr>
            </w:pPr>
          </w:p>
        </w:tc>
      </w:tr>
    </w:tbl>
    <w:p w:rsidR="00327969" w:rsidRDefault="00327969" w:rsidP="00327969">
      <w:pPr>
        <w:spacing w:line="360" w:lineRule="auto"/>
        <w:rPr>
          <w:rFonts w:ascii="Bookman Old Style" w:eastAsia="Calibri" w:hAnsi="Bookman Old Style" w:cs="Arial"/>
          <w:sz w:val="24"/>
          <w:szCs w:val="24"/>
        </w:rPr>
      </w:pPr>
    </w:p>
    <w:p w:rsidR="00B87AAB" w:rsidRDefault="00B87AAB">
      <w:pPr>
        <w:rPr>
          <w:rFonts w:ascii="Bookman Old Style" w:eastAsia="Calibri" w:hAnsi="Bookman Old Style" w:cs="Arial"/>
          <w:sz w:val="24"/>
          <w:szCs w:val="24"/>
        </w:rPr>
      </w:pPr>
      <w:r>
        <w:rPr>
          <w:rFonts w:ascii="Bookman Old Style" w:eastAsia="Calibri" w:hAnsi="Bookman Old Style" w:cs="Arial"/>
          <w:sz w:val="24"/>
          <w:szCs w:val="24"/>
        </w:rPr>
        <w:br w:type="page"/>
      </w:r>
    </w:p>
    <w:p w:rsidR="00327969" w:rsidRPr="00EA5A97" w:rsidRDefault="00C707BB" w:rsidP="00C707BB">
      <w:pPr>
        <w:numPr>
          <w:ilvl w:val="0"/>
          <w:numId w:val="67"/>
        </w:numPr>
        <w:spacing w:line="360" w:lineRule="auto"/>
        <w:ind w:left="851" w:hanging="425"/>
        <w:rPr>
          <w:rFonts w:ascii="Bookman Old Style" w:eastAsia="Calibri" w:hAnsi="Bookman Old Style" w:cs="Arial"/>
          <w:b/>
          <w:bCs/>
          <w:sz w:val="24"/>
          <w:szCs w:val="24"/>
          <w:lang w:val="id-ID"/>
        </w:rPr>
      </w:pPr>
      <w:r w:rsidRPr="00163D38">
        <w:rPr>
          <w:rFonts w:ascii="Bookman Old Style" w:eastAsia="Calibri" w:hAnsi="Bookman Old Style" w:cs="Arial"/>
          <w:b/>
          <w:bCs/>
          <w:sz w:val="24"/>
          <w:szCs w:val="24"/>
          <w:lang w:val="id-ID"/>
        </w:rPr>
        <w:lastRenderedPageBreak/>
        <w:t>Kawasan Wisata Pantai Tanjung Laut Indah</w:t>
      </w:r>
    </w:p>
    <w:p w:rsidR="00EA5A97" w:rsidRPr="00EA5A97" w:rsidRDefault="00EA5A97" w:rsidP="00EA5A97">
      <w:pPr>
        <w:pStyle w:val="Tabel"/>
        <w:rPr>
          <w:lang w:val="en-US"/>
        </w:rPr>
      </w:pPr>
      <w:bookmarkStart w:id="109" w:name="_Toc524894845"/>
      <w:r>
        <w:t>Tabel 2.30. Kawasan wisata Pantai Tanjung Laut Indah</w:t>
      </w:r>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5784"/>
      </w:tblGrid>
      <w:tr w:rsidR="00327969" w:rsidRPr="00163D38" w:rsidTr="00B87AAB">
        <w:trPr>
          <w:trHeight w:val="446"/>
        </w:trPr>
        <w:tc>
          <w:tcPr>
            <w:tcW w:w="2891" w:type="dxa"/>
            <w:shd w:val="clear" w:color="auto" w:fill="DBE5F1" w:themeFill="accent1" w:themeFillTint="33"/>
            <w:vAlign w:val="center"/>
          </w:tcPr>
          <w:p w:rsidR="00327969" w:rsidRPr="00163D38" w:rsidRDefault="00327969" w:rsidP="00B87AAB">
            <w:pPr>
              <w:spacing w:before="40" w:after="40"/>
              <w:jc w:val="center"/>
              <w:rPr>
                <w:rFonts w:ascii="Bookman Old Style" w:eastAsia="Calibri" w:hAnsi="Bookman Old Style" w:cs="Arial"/>
                <w:b/>
                <w:bCs/>
                <w:sz w:val="24"/>
                <w:szCs w:val="24"/>
                <w:lang w:val="id-ID"/>
              </w:rPr>
            </w:pPr>
            <w:r w:rsidRPr="00163D38">
              <w:rPr>
                <w:rFonts w:ascii="Bookman Old Style" w:eastAsia="Calibri" w:hAnsi="Bookman Old Style" w:cs="Arial"/>
                <w:b/>
                <w:bCs/>
                <w:sz w:val="24"/>
                <w:szCs w:val="24"/>
                <w:lang w:val="id-ID"/>
              </w:rPr>
              <w:t>Tema Kawasan</w:t>
            </w:r>
          </w:p>
        </w:tc>
        <w:tc>
          <w:tcPr>
            <w:tcW w:w="5784" w:type="dxa"/>
            <w:shd w:val="clear" w:color="auto" w:fill="DBE5F1" w:themeFill="accent1" w:themeFillTint="33"/>
            <w:vAlign w:val="center"/>
          </w:tcPr>
          <w:p w:rsidR="00327969" w:rsidRPr="00163D38" w:rsidRDefault="00327969" w:rsidP="00B87AAB">
            <w:pPr>
              <w:spacing w:before="40" w:after="40"/>
              <w:ind w:left="181"/>
              <w:jc w:val="center"/>
              <w:rPr>
                <w:rFonts w:ascii="Bookman Old Style" w:eastAsia="Calibri" w:hAnsi="Bookman Old Style" w:cs="Arial"/>
                <w:b/>
                <w:bCs/>
                <w:sz w:val="24"/>
                <w:szCs w:val="24"/>
                <w:lang w:val="id-ID"/>
              </w:rPr>
            </w:pPr>
            <w:r w:rsidRPr="00163D38">
              <w:rPr>
                <w:rFonts w:ascii="Bookman Old Style" w:eastAsia="Calibri" w:hAnsi="Bookman Old Style" w:cs="Arial"/>
                <w:b/>
                <w:bCs/>
                <w:sz w:val="24"/>
                <w:szCs w:val="24"/>
                <w:lang w:val="id-ID"/>
              </w:rPr>
              <w:t>Kawasan Wisata Rekreasi Pantai Tanjung Laut Indah</w:t>
            </w:r>
          </w:p>
        </w:tc>
      </w:tr>
      <w:tr w:rsidR="00327969" w:rsidRPr="00163D38" w:rsidTr="00B87AAB">
        <w:trPr>
          <w:trHeight w:val="745"/>
        </w:trPr>
        <w:tc>
          <w:tcPr>
            <w:tcW w:w="2891" w:type="dxa"/>
          </w:tcPr>
          <w:p w:rsidR="00327969" w:rsidRPr="00163D38" w:rsidRDefault="00327969" w:rsidP="00B87AAB">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Daya Tarik Wisata</w:t>
            </w:r>
          </w:p>
        </w:tc>
        <w:tc>
          <w:tcPr>
            <w:tcW w:w="5784" w:type="dxa"/>
          </w:tcPr>
          <w:p w:rsidR="00327969" w:rsidRPr="00163D38" w:rsidRDefault="00327969" w:rsidP="00B87AAB">
            <w:pPr>
              <w:numPr>
                <w:ilvl w:val="0"/>
                <w:numId w:val="68"/>
              </w:numPr>
              <w:spacing w:before="40" w:after="40"/>
              <w:ind w:left="228" w:hanging="285"/>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Kafe Singapura dan Patung Merlion</w:t>
            </w:r>
          </w:p>
          <w:p w:rsidR="00327969" w:rsidRPr="00163D38" w:rsidRDefault="00327969" w:rsidP="00B87AAB">
            <w:pPr>
              <w:numPr>
                <w:ilvl w:val="0"/>
                <w:numId w:val="68"/>
              </w:numPr>
              <w:spacing w:before="40" w:after="40"/>
              <w:ind w:left="228" w:hanging="285"/>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Panorama perairan dan kegiatan PT Badak</w:t>
            </w:r>
          </w:p>
          <w:p w:rsidR="00327969" w:rsidRPr="00163D38" w:rsidRDefault="00327969" w:rsidP="00B87AAB">
            <w:pPr>
              <w:numPr>
                <w:ilvl w:val="0"/>
                <w:numId w:val="68"/>
              </w:numPr>
              <w:spacing w:before="40" w:after="40"/>
              <w:ind w:left="228" w:hanging="285"/>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Kuliner </w:t>
            </w:r>
          </w:p>
        </w:tc>
      </w:tr>
      <w:tr w:rsidR="00327969" w:rsidRPr="00163D38" w:rsidTr="00B87AAB">
        <w:trPr>
          <w:trHeight w:val="745"/>
        </w:trPr>
        <w:tc>
          <w:tcPr>
            <w:tcW w:w="2891" w:type="dxa"/>
          </w:tcPr>
          <w:p w:rsidR="00327969" w:rsidRPr="00163D38" w:rsidRDefault="00327969" w:rsidP="00B87AAB">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Aktivitas yang dikembangkan</w:t>
            </w:r>
          </w:p>
        </w:tc>
        <w:tc>
          <w:tcPr>
            <w:tcW w:w="5784" w:type="dxa"/>
          </w:tcPr>
          <w:p w:rsidR="00327969" w:rsidRPr="00163D38" w:rsidRDefault="00327969" w:rsidP="00B87AAB">
            <w:pPr>
              <w:numPr>
                <w:ilvl w:val="0"/>
                <w:numId w:val="69"/>
              </w:numPr>
              <w:spacing w:before="40" w:after="40"/>
              <w:ind w:left="228" w:hanging="285"/>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Wisata rekreasi pantai</w:t>
            </w:r>
          </w:p>
          <w:p w:rsidR="00327969" w:rsidRPr="00163D38" w:rsidRDefault="00327969" w:rsidP="00B87AAB">
            <w:pPr>
              <w:numPr>
                <w:ilvl w:val="0"/>
                <w:numId w:val="69"/>
              </w:numPr>
              <w:spacing w:before="40" w:after="40"/>
              <w:ind w:left="228" w:hanging="285"/>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Wisata kuliner </w:t>
            </w:r>
          </w:p>
          <w:p w:rsidR="00327969" w:rsidRPr="00163D38" w:rsidRDefault="00327969" w:rsidP="00B87AAB">
            <w:pPr>
              <w:numPr>
                <w:ilvl w:val="0"/>
                <w:numId w:val="69"/>
              </w:numPr>
              <w:spacing w:before="40" w:after="40"/>
              <w:ind w:left="228" w:hanging="285"/>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Wisata bahari</w:t>
            </w:r>
          </w:p>
        </w:tc>
      </w:tr>
      <w:tr w:rsidR="00327969" w:rsidRPr="00163D38" w:rsidTr="00B87AAB">
        <w:trPr>
          <w:trHeight w:val="1936"/>
        </w:trPr>
        <w:tc>
          <w:tcPr>
            <w:tcW w:w="2891" w:type="dxa"/>
          </w:tcPr>
          <w:p w:rsidR="00327969" w:rsidRPr="00163D38" w:rsidRDefault="00327969" w:rsidP="00B87AAB">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Fasilitas yang dikembangkan</w:t>
            </w:r>
          </w:p>
        </w:tc>
        <w:tc>
          <w:tcPr>
            <w:tcW w:w="5784" w:type="dxa"/>
          </w:tcPr>
          <w:p w:rsidR="00327969" w:rsidRPr="00163D38" w:rsidRDefault="00327969" w:rsidP="00B87AAB">
            <w:pPr>
              <w:numPr>
                <w:ilvl w:val="0"/>
                <w:numId w:val="70"/>
              </w:numPr>
              <w:spacing w:before="40" w:after="40"/>
              <w:ind w:left="228" w:hanging="285"/>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Restoran/rumah makan, kafe</w:t>
            </w:r>
          </w:p>
          <w:p w:rsidR="00327969" w:rsidRPr="00163D38" w:rsidRDefault="00327969" w:rsidP="00B87AAB">
            <w:pPr>
              <w:numPr>
                <w:ilvl w:val="0"/>
                <w:numId w:val="70"/>
              </w:numPr>
              <w:spacing w:before="40" w:after="40"/>
              <w:ind w:left="228" w:hanging="285"/>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TIC (tourist information center)</w:t>
            </w:r>
          </w:p>
          <w:p w:rsidR="00327969" w:rsidRPr="00163D38" w:rsidRDefault="00327969" w:rsidP="00B87AAB">
            <w:pPr>
              <w:numPr>
                <w:ilvl w:val="0"/>
                <w:numId w:val="70"/>
              </w:numPr>
              <w:spacing w:before="40" w:after="40"/>
              <w:ind w:left="228" w:hanging="285"/>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Areal parkir (baik bagi motor, mobil dan bis)</w:t>
            </w:r>
          </w:p>
          <w:p w:rsidR="00327969" w:rsidRPr="00163D38" w:rsidRDefault="00327969" w:rsidP="00B87AAB">
            <w:pPr>
              <w:numPr>
                <w:ilvl w:val="0"/>
                <w:numId w:val="70"/>
              </w:numPr>
              <w:spacing w:before="40" w:after="40"/>
              <w:ind w:left="228" w:hanging="285"/>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Toilet dan mushola</w:t>
            </w:r>
          </w:p>
          <w:p w:rsidR="00327969" w:rsidRPr="00163D38" w:rsidRDefault="00327969" w:rsidP="00B87AAB">
            <w:pPr>
              <w:numPr>
                <w:ilvl w:val="0"/>
                <w:numId w:val="70"/>
              </w:numPr>
              <w:spacing w:before="40" w:after="40"/>
              <w:ind w:left="228" w:hanging="285"/>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Shelter</w:t>
            </w:r>
          </w:p>
          <w:p w:rsidR="00327969" w:rsidRPr="00163D38" w:rsidRDefault="00327969" w:rsidP="00B87AAB">
            <w:pPr>
              <w:numPr>
                <w:ilvl w:val="0"/>
                <w:numId w:val="70"/>
              </w:numPr>
              <w:spacing w:before="40" w:after="40"/>
              <w:ind w:left="228" w:hanging="285"/>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Kios cenderamata</w:t>
            </w:r>
          </w:p>
          <w:p w:rsidR="00327969" w:rsidRPr="00163D38" w:rsidRDefault="00327969" w:rsidP="00B87AAB">
            <w:pPr>
              <w:numPr>
                <w:ilvl w:val="0"/>
                <w:numId w:val="70"/>
              </w:numPr>
              <w:spacing w:before="40" w:after="40"/>
              <w:ind w:left="228" w:hanging="285"/>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Amphiteater/panggung terbuka </w:t>
            </w:r>
          </w:p>
          <w:p w:rsidR="00327969" w:rsidRPr="00163D38" w:rsidRDefault="00327969" w:rsidP="00B87AAB">
            <w:pPr>
              <w:numPr>
                <w:ilvl w:val="0"/>
                <w:numId w:val="70"/>
              </w:numPr>
              <w:spacing w:before="40" w:after="40"/>
              <w:ind w:left="228" w:hanging="285"/>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Promenade</w:t>
            </w:r>
          </w:p>
        </w:tc>
      </w:tr>
      <w:tr w:rsidR="00327969" w:rsidRPr="00163D38" w:rsidTr="00B87AAB">
        <w:trPr>
          <w:trHeight w:val="484"/>
        </w:trPr>
        <w:tc>
          <w:tcPr>
            <w:tcW w:w="2891" w:type="dxa"/>
          </w:tcPr>
          <w:p w:rsidR="00327969" w:rsidRPr="00163D38" w:rsidRDefault="00327969" w:rsidP="00B87AAB">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Aksesibilitas</w:t>
            </w:r>
          </w:p>
        </w:tc>
        <w:tc>
          <w:tcPr>
            <w:tcW w:w="5784" w:type="dxa"/>
          </w:tcPr>
          <w:p w:rsidR="00327969" w:rsidRPr="00163D38" w:rsidRDefault="00327969" w:rsidP="00B87AAB">
            <w:pPr>
              <w:numPr>
                <w:ilvl w:val="0"/>
                <w:numId w:val="70"/>
              </w:numPr>
              <w:spacing w:before="40" w:after="40"/>
              <w:ind w:left="228" w:hanging="285"/>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Darat:</w:t>
            </w:r>
          </w:p>
          <w:p w:rsidR="00327969" w:rsidRPr="00163D38" w:rsidRDefault="00327969" w:rsidP="00B87AAB">
            <w:pPr>
              <w:spacing w:before="40" w:after="40"/>
              <w:ind w:left="22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Dapat ditempuh dari Kel. Tanjung Laut</w:t>
            </w:r>
          </w:p>
          <w:p w:rsidR="00327969" w:rsidRPr="00163D38" w:rsidRDefault="00327969" w:rsidP="00B87AAB">
            <w:pPr>
              <w:numPr>
                <w:ilvl w:val="0"/>
                <w:numId w:val="70"/>
              </w:numPr>
              <w:spacing w:before="40" w:after="40"/>
              <w:ind w:left="228" w:hanging="285"/>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 xml:space="preserve">Laut: </w:t>
            </w:r>
          </w:p>
          <w:p w:rsidR="00327969" w:rsidRPr="00163D38" w:rsidRDefault="00327969" w:rsidP="00B87AAB">
            <w:pPr>
              <w:spacing w:before="40" w:after="40"/>
              <w:ind w:left="228"/>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Dapat ditempuh dari</w:t>
            </w:r>
            <w:r>
              <w:rPr>
                <w:rFonts w:ascii="Bookman Old Style" w:eastAsia="Calibri" w:hAnsi="Bookman Old Style" w:cs="Arial"/>
                <w:color w:val="422E2E"/>
                <w:sz w:val="24"/>
                <w:szCs w:val="24"/>
                <w:lang w:val="id-ID"/>
              </w:rPr>
              <w:t xml:space="preserve"> </w:t>
            </w:r>
            <w:r w:rsidRPr="00163D38">
              <w:rPr>
                <w:rFonts w:ascii="Bookman Old Style" w:eastAsia="Calibri" w:hAnsi="Bookman Old Style" w:cs="Arial"/>
                <w:color w:val="422E2E"/>
                <w:sz w:val="24"/>
                <w:szCs w:val="24"/>
                <w:lang w:val="id-ID"/>
              </w:rPr>
              <w:t>Pelabuhan Tanjung Laut dan pelabuhan lain di Kota Bontang</w:t>
            </w:r>
          </w:p>
        </w:tc>
      </w:tr>
      <w:tr w:rsidR="00327969" w:rsidRPr="00163D38" w:rsidTr="00B87AAB">
        <w:trPr>
          <w:trHeight w:val="745"/>
        </w:trPr>
        <w:tc>
          <w:tcPr>
            <w:tcW w:w="2891" w:type="dxa"/>
          </w:tcPr>
          <w:p w:rsidR="00327969" w:rsidRPr="00163D38" w:rsidRDefault="00327969" w:rsidP="00B87AAB">
            <w:pPr>
              <w:spacing w:before="40" w:after="40"/>
              <w:jc w:val="left"/>
              <w:rPr>
                <w:rFonts w:ascii="Bookman Old Style" w:eastAsia="Calibri" w:hAnsi="Bookman Old Style" w:cs="Arial"/>
                <w:b/>
                <w:bCs/>
                <w:color w:val="422E2E"/>
                <w:sz w:val="24"/>
                <w:szCs w:val="24"/>
                <w:lang w:val="id-ID"/>
              </w:rPr>
            </w:pPr>
            <w:r w:rsidRPr="00163D38">
              <w:rPr>
                <w:rFonts w:ascii="Bookman Old Style" w:eastAsia="Calibri" w:hAnsi="Bookman Old Style" w:cs="Arial"/>
                <w:b/>
                <w:bCs/>
                <w:color w:val="422E2E"/>
                <w:sz w:val="24"/>
                <w:szCs w:val="24"/>
                <w:lang w:val="id-ID"/>
              </w:rPr>
              <w:t>Target Pasar</w:t>
            </w:r>
          </w:p>
        </w:tc>
        <w:tc>
          <w:tcPr>
            <w:tcW w:w="5784" w:type="dxa"/>
          </w:tcPr>
          <w:p w:rsidR="00327969" w:rsidRPr="00163D38" w:rsidRDefault="00327969" w:rsidP="00B87AAB">
            <w:pPr>
              <w:numPr>
                <w:ilvl w:val="0"/>
                <w:numId w:val="70"/>
              </w:numPr>
              <w:spacing w:before="40" w:after="40"/>
              <w:ind w:left="228" w:hanging="285"/>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Keluarga</w:t>
            </w:r>
          </w:p>
          <w:p w:rsidR="00327969" w:rsidRPr="00163D38" w:rsidRDefault="00327969" w:rsidP="00B87AAB">
            <w:pPr>
              <w:numPr>
                <w:ilvl w:val="0"/>
                <w:numId w:val="70"/>
              </w:numPr>
              <w:spacing w:before="40" w:after="40"/>
              <w:ind w:left="228" w:hanging="285"/>
              <w:rPr>
                <w:rFonts w:ascii="Bookman Old Style" w:eastAsia="Calibri" w:hAnsi="Bookman Old Style" w:cs="Arial"/>
                <w:color w:val="422E2E"/>
                <w:sz w:val="24"/>
                <w:szCs w:val="24"/>
                <w:lang w:val="id-ID"/>
              </w:rPr>
            </w:pPr>
            <w:r w:rsidRPr="00163D38">
              <w:rPr>
                <w:rFonts w:ascii="Bookman Old Style" w:eastAsia="Calibri" w:hAnsi="Bookman Old Style" w:cs="Arial"/>
                <w:color w:val="422E2E"/>
                <w:sz w:val="24"/>
                <w:szCs w:val="24"/>
                <w:lang w:val="id-ID"/>
              </w:rPr>
              <w:t>Pekerja/Eksekutif muda</w:t>
            </w:r>
          </w:p>
        </w:tc>
      </w:tr>
    </w:tbl>
    <w:p w:rsidR="00327969" w:rsidRPr="00163D38" w:rsidRDefault="00327969" w:rsidP="00B87AAB">
      <w:pPr>
        <w:pStyle w:val="Heading3"/>
        <w:rPr>
          <w:rFonts w:eastAsia="Calibri"/>
          <w:lang w:val="id-ID"/>
        </w:rPr>
      </w:pPr>
      <w:bookmarkStart w:id="110" w:name="_Toc530715916"/>
      <w:r w:rsidRPr="00163D38">
        <w:rPr>
          <w:rFonts w:eastAsia="Calibri"/>
          <w:lang w:val="id-ID"/>
        </w:rPr>
        <w:t>3</w:t>
      </w:r>
      <w:r w:rsidR="00B87AAB">
        <w:rPr>
          <w:rFonts w:eastAsia="Calibri"/>
        </w:rPr>
        <w:t>.</w:t>
      </w:r>
      <w:r w:rsidR="00B87AAB">
        <w:rPr>
          <w:rFonts w:eastAsia="Calibri"/>
        </w:rPr>
        <w:tab/>
      </w:r>
      <w:r w:rsidRPr="00163D38">
        <w:rPr>
          <w:rFonts w:eastAsia="Calibri"/>
          <w:lang w:val="id-ID"/>
        </w:rPr>
        <w:t>Rencana Pengembangan Aksesibilitas</w:t>
      </w:r>
      <w:bookmarkEnd w:id="110"/>
    </w:p>
    <w:p w:rsidR="00327969" w:rsidRPr="007D7D1B" w:rsidRDefault="00327969" w:rsidP="007D7D1B">
      <w:pPr>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Rencana pengembangan aksesibilitas meliputi peletakan sarana dan prasarana penunjang kepariwisataan Kota Bontang. Sebagai pintu masuk utama(udara) melalui Kota Bontang adalah bandara yang akan dibangun di Kelurahan Bontang Lestari, didukung oleh gerbang darat seperti Terminal Telihan yang mengangkut penumpang dengan moda transportasi bis. Selain itu, terdapat pula beberapa pintu masuk yang dapat diakses dari wilayah perairan, yaitu Pelabuhan Lok Tuan yang merupakan pelabuhan utama baik untuk penumpang dan barang (pelabuhan tersier), Pelabuhan Tanjung Laut,</w:t>
      </w:r>
      <w:r>
        <w:rPr>
          <w:rFonts w:ascii="Bookman Old Style" w:eastAsia="Calibri" w:hAnsi="Bookman Old Style" w:cs="Arial"/>
          <w:sz w:val="24"/>
          <w:szCs w:val="24"/>
          <w:lang w:val="id-ID" w:eastAsia="id-ID"/>
        </w:rPr>
        <w:t xml:space="preserve"> </w:t>
      </w:r>
      <w:r w:rsidRPr="00163D38">
        <w:rPr>
          <w:rFonts w:ascii="Bookman Old Style" w:eastAsia="Calibri" w:hAnsi="Bookman Old Style" w:cs="Arial"/>
          <w:sz w:val="24"/>
          <w:szCs w:val="24"/>
          <w:lang w:val="id-ID" w:eastAsia="id-ID"/>
        </w:rPr>
        <w:t xml:space="preserve">dan Pelabuhan Bontang Kuala. Selain itu terdapat pula terminal-terminal pendukung seperti Terminal Bontang Lestari, terminal Tanjung Laut, serta Terminal Lok Tuan. Untuk lebih jelas dapat dilihat pada peta berikut. </w:t>
      </w:r>
    </w:p>
    <w:p w:rsidR="00327969" w:rsidRDefault="00327969">
      <w:pPr>
        <w:sectPr w:rsidR="00327969" w:rsidSect="006056B1">
          <w:pgSz w:w="12191" w:h="18711" w:code="9"/>
          <w:pgMar w:top="2268" w:right="1701" w:bottom="1701" w:left="2268" w:header="709" w:footer="709" w:gutter="0"/>
          <w:cols w:space="708"/>
          <w:docGrid w:linePitch="360"/>
        </w:sectPr>
      </w:pPr>
    </w:p>
    <w:p w:rsidR="00327969" w:rsidRDefault="002F1804">
      <w:r>
        <w:rPr>
          <w:rFonts w:ascii="Bookman Old Style" w:eastAsia="Calibri" w:hAnsi="Bookman Old Style" w:cs="Arial"/>
          <w:noProof/>
          <w:sz w:val="24"/>
          <w:szCs w:val="24"/>
        </w:rPr>
        <w:lastRenderedPageBreak/>
        <w:pict>
          <v:group id="Group 2" o:spid="_x0000_s1035" style="position:absolute;left:0;text-align:left;margin-left:66.4pt;margin-top:-28.5pt;width:675.95pt;height:488.9pt;z-index:251665920" coordsize="85844,62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">
            <v:shape id="Picture 240" o:spid="_x0000_s1036" type="#_x0000_t75" alt="Description: SIRKULASI.jpg" style="position:absolute;left:11327;width:74517;height:5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">
              <v:imagedata r:id="rId399" o:title=" SIRKULASI"/>
              <v:path arrowok="t"/>
            </v:shape>
            <v:shape id="Text Box 255" o:spid="_x0000_s1037" type="#_x0000_t202" style="position:absolute;left:15689;top:57861;width:64878;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" stroked="f">
              <v:textbox style="mso-fit-shape-to-text:t">
                <w:txbxContent>
                  <w:p w:rsidR="002F1804" w:rsidRDefault="002F1804" w:rsidP="00EA5A97">
                    <w:pPr>
                      <w:pStyle w:val="Gambar"/>
                    </w:pPr>
                    <w:bookmarkStart w:id="111" w:name="_Toc524894863"/>
                    <w:r>
                      <w:t xml:space="preserve">Gambar </w:t>
                    </w:r>
                    <w:r>
                      <w:rPr>
                        <w:lang w:val="en-GB"/>
                      </w:rPr>
                      <w:t>2</w:t>
                    </w:r>
                    <w:r>
                      <w:t>.4. Peta Rencana Pengembangan Aksesibilitas Pariwisata di Kota Bontang</w:t>
                    </w:r>
                    <w:bookmarkEnd w:id="111"/>
                  </w:p>
                </w:txbxContent>
              </v:textbox>
            </v:shape>
            <v:shape id="Picture 239" o:spid="_x0000_s1038" type="#_x0000_t75" alt="Description: ZONASI JALUR.jpg" style="position:absolute;top:545;width:21972;height:18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">
              <v:imagedata r:id="rId400" o:title=" ZONASI JALUR"/>
              <v:path arrowok="t"/>
            </v:shape>
            <v:shapetype id="_x0000_t32" coordsize="21600,21600" o:spt="32" o:oned="t" path="m,l21600,21600e" filled="f">
              <v:path arrowok="t" fillok="f" o:connecttype="none"/>
              <o:lock v:ext="edit" shapetype="t"/>
            </v:shapetype>
            <v:shape id="Straight Arrow Connector 241" o:spid="_x0000_s1039" type="#_x0000_t32" style="position:absolute;left:11737;top:8325;width:14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">
              <v:stroke startarrow="oval" endarrow="block"/>
            </v:shape>
          </v:group>
        </w:pict>
      </w:r>
    </w:p>
    <w:p w:rsidR="00327969" w:rsidRDefault="00327969"/>
    <w:p w:rsidR="00327969" w:rsidRDefault="00327969"/>
    <w:p w:rsidR="00327969" w:rsidRDefault="00327969"/>
    <w:p w:rsidR="00327969" w:rsidRDefault="00327969"/>
    <w:p w:rsidR="00327969" w:rsidRDefault="00327969"/>
    <w:p w:rsidR="00327969" w:rsidRDefault="00327969"/>
    <w:p w:rsidR="00327969" w:rsidRDefault="00327969"/>
    <w:p w:rsidR="00327969" w:rsidRDefault="00327969">
      <w:pPr>
        <w:sectPr w:rsidR="00327969" w:rsidSect="00C13628">
          <w:pgSz w:w="18711" w:h="12191" w:orient="landscape" w:code="9"/>
          <w:pgMar w:top="2268" w:right="2268" w:bottom="1701" w:left="1701" w:header="709" w:footer="709" w:gutter="0"/>
          <w:cols w:space="708"/>
          <w:docGrid w:linePitch="360"/>
        </w:sectPr>
      </w:pPr>
    </w:p>
    <w:p w:rsidR="00CB53CB" w:rsidRPr="00163D38" w:rsidRDefault="00C13628" w:rsidP="00C13628">
      <w:pPr>
        <w:pStyle w:val="Heading3"/>
        <w:rPr>
          <w:rFonts w:eastAsia="Calibri"/>
          <w:lang w:val="id-ID"/>
        </w:rPr>
      </w:pPr>
      <w:bookmarkStart w:id="112" w:name="_Toc530715917"/>
      <w:r>
        <w:rPr>
          <w:rFonts w:eastAsia="Calibri"/>
        </w:rPr>
        <w:lastRenderedPageBreak/>
        <w:t>4.</w:t>
      </w:r>
      <w:r>
        <w:rPr>
          <w:rFonts w:eastAsia="Calibri"/>
        </w:rPr>
        <w:tab/>
      </w:r>
      <w:r w:rsidR="00CB53CB" w:rsidRPr="00163D38">
        <w:rPr>
          <w:rFonts w:eastAsia="Calibri"/>
          <w:lang w:val="id-ID"/>
        </w:rPr>
        <w:t>Rencana Pengembangan Jalur Wisata</w:t>
      </w:r>
      <w:bookmarkEnd w:id="112"/>
    </w:p>
    <w:p w:rsidR="00CB53CB" w:rsidRPr="00163D38" w:rsidRDefault="00CB53CB" w:rsidP="00C13628">
      <w:pPr>
        <w:spacing w:line="360" w:lineRule="auto"/>
        <w:ind w:left="425" w:firstLine="567"/>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Rencana pengembangan jalur wisata di Kota Bontang didasari oleh</w:t>
      </w:r>
      <w:r>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lang w:val="id-ID"/>
        </w:rPr>
        <w:t>pembagian wilayah pengembangan yang telah disinggung pada subbab 7.1, dimana Kota Bontang terbagi ke dalam 3 (tiga) wilayah pengembangan pariwisata, yaitu WPP I (Kawasan Kota Lama), WPP II (Kawasan Industri), dan WPP III (Kawasan Kota Baru Bontang Lestari), Selain itu, karakteristik kegiatan yang telah berlangsung di masing-masing kawasan mempengaruhi tema yang akan diusung dalam pengembangan jalur wisata. Adapun rencana jalur wisata di Kota Bontang secara makro</w:t>
      </w:r>
      <w:r w:rsidRPr="00163D38">
        <w:rPr>
          <w:rFonts w:ascii="Bookman Old Style" w:eastAsia="Calibri" w:hAnsi="Bookman Old Style" w:cs="Arial"/>
          <w:b/>
          <w:sz w:val="24"/>
          <w:szCs w:val="24"/>
          <w:lang w:val="id-ID"/>
        </w:rPr>
        <w:t xml:space="preserve"> </w:t>
      </w:r>
      <w:r w:rsidRPr="00163D38">
        <w:rPr>
          <w:rFonts w:ascii="Bookman Old Style" w:eastAsia="Calibri" w:hAnsi="Bookman Old Style" w:cs="Arial"/>
          <w:sz w:val="24"/>
          <w:szCs w:val="24"/>
          <w:lang w:val="id-ID"/>
        </w:rPr>
        <w:t>terbagi ke dalam 3 (tiga) jenis, yaitu:</w:t>
      </w:r>
    </w:p>
    <w:p w:rsidR="00CB53CB" w:rsidRPr="00163D38" w:rsidRDefault="00CB53CB" w:rsidP="00C13628">
      <w:pPr>
        <w:numPr>
          <w:ilvl w:val="0"/>
          <w:numId w:val="71"/>
        </w:numPr>
        <w:spacing w:line="360" w:lineRule="auto"/>
        <w:ind w:left="785"/>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Jalur Wisata Budaya Bahari Bontang</w:t>
      </w:r>
    </w:p>
    <w:p w:rsidR="00CB53CB" w:rsidRPr="00163D38" w:rsidRDefault="00CB53CB" w:rsidP="00C13628">
      <w:pPr>
        <w:numPr>
          <w:ilvl w:val="0"/>
          <w:numId w:val="71"/>
        </w:numPr>
        <w:spacing w:line="360" w:lineRule="auto"/>
        <w:ind w:left="785"/>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Jalur Wisata Industri dan Budaya Bontang</w:t>
      </w:r>
    </w:p>
    <w:p w:rsidR="00CB53CB" w:rsidRPr="00163D38" w:rsidRDefault="00CB53CB" w:rsidP="00C13628">
      <w:pPr>
        <w:numPr>
          <w:ilvl w:val="0"/>
          <w:numId w:val="71"/>
        </w:numPr>
        <w:spacing w:line="360" w:lineRule="auto"/>
        <w:ind w:left="785"/>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Jalur Wisata Rekreasi Edukatif Kota Baru Bontang Lestari</w:t>
      </w:r>
    </w:p>
    <w:p w:rsidR="00CB53CB" w:rsidRDefault="00CB53CB" w:rsidP="00C13628">
      <w:pPr>
        <w:spacing w:line="360" w:lineRule="auto"/>
        <w:ind w:left="425" w:firstLine="567"/>
        <w:rPr>
          <w:rFonts w:ascii="Bookman Old Style" w:eastAsia="Calibri" w:hAnsi="Bookman Old Style" w:cs="Arial"/>
          <w:sz w:val="24"/>
          <w:szCs w:val="24"/>
        </w:rPr>
      </w:pPr>
      <w:r w:rsidRPr="00163D38">
        <w:rPr>
          <w:rFonts w:ascii="Bookman Old Style" w:eastAsia="Calibri" w:hAnsi="Bookman Old Style" w:cs="Arial"/>
          <w:sz w:val="24"/>
          <w:szCs w:val="24"/>
          <w:lang w:val="id-ID"/>
        </w:rPr>
        <w:t>Jalur wisata ini dapat dipecah menjadi jalur yang lebih kecil, tergantung kebutuhan masing-masing. Penjelasan mengenai masing-masing jalur wisata akan</w:t>
      </w:r>
      <w:r w:rsidR="00EA5A97">
        <w:rPr>
          <w:rFonts w:ascii="Bookman Old Style" w:eastAsia="Calibri" w:hAnsi="Bookman Old Style" w:cs="Arial"/>
          <w:sz w:val="24"/>
          <w:szCs w:val="24"/>
          <w:lang w:val="id-ID"/>
        </w:rPr>
        <w:t xml:space="preserve"> dijelaskan pada sub</w:t>
      </w:r>
      <w:r w:rsidR="00EA5A97">
        <w:rPr>
          <w:rFonts w:ascii="Bookman Old Style" w:eastAsia="Calibri" w:hAnsi="Bookman Old Style" w:cs="Arial"/>
          <w:sz w:val="24"/>
          <w:szCs w:val="24"/>
        </w:rPr>
        <w:t xml:space="preserve"> </w:t>
      </w:r>
      <w:r w:rsidR="00EA5A97">
        <w:rPr>
          <w:rFonts w:ascii="Bookman Old Style" w:eastAsia="Calibri" w:hAnsi="Bookman Old Style" w:cs="Arial"/>
          <w:sz w:val="24"/>
          <w:szCs w:val="24"/>
          <w:lang w:val="id-ID"/>
        </w:rPr>
        <w:t>bab berikut</w:t>
      </w:r>
      <w:r w:rsidR="00EA5A97">
        <w:rPr>
          <w:rFonts w:ascii="Bookman Old Style" w:eastAsia="Calibri" w:hAnsi="Bookman Old Style" w:cs="Arial"/>
          <w:sz w:val="24"/>
          <w:szCs w:val="24"/>
        </w:rPr>
        <w:t>:</w:t>
      </w:r>
      <w:r w:rsidRPr="00163D38">
        <w:rPr>
          <w:rFonts w:ascii="Bookman Old Style" w:eastAsia="Calibri" w:hAnsi="Bookman Old Style" w:cs="Arial"/>
          <w:sz w:val="24"/>
          <w:szCs w:val="24"/>
          <w:lang w:val="id-ID"/>
        </w:rPr>
        <w:t xml:space="preserve"> </w:t>
      </w:r>
    </w:p>
    <w:p w:rsidR="00C13628" w:rsidRDefault="00C13628">
      <w:pPr>
        <w:rPr>
          <w:rFonts w:ascii="Bookman Old Style" w:eastAsia="Calibri" w:hAnsi="Bookman Old Style" w:cs="Arial"/>
          <w:sz w:val="24"/>
          <w:szCs w:val="24"/>
        </w:rPr>
      </w:pPr>
      <w:r>
        <w:rPr>
          <w:rFonts w:ascii="Bookman Old Style" w:eastAsia="Calibri" w:hAnsi="Bookman Old Style" w:cs="Arial"/>
          <w:sz w:val="24"/>
          <w:szCs w:val="24"/>
        </w:rPr>
        <w:br w:type="page"/>
      </w:r>
    </w:p>
    <w:p w:rsidR="00CB53CB" w:rsidRDefault="00EA5A97" w:rsidP="00C13628">
      <w:pPr>
        <w:pStyle w:val="Tabel"/>
        <w:rPr>
          <w:lang w:val="en-US"/>
        </w:rPr>
      </w:pPr>
      <w:bookmarkStart w:id="113" w:name="_Toc524894846"/>
      <w:r>
        <w:rPr>
          <w:lang w:val="en-GB"/>
        </w:rPr>
        <w:lastRenderedPageBreak/>
        <w:t>Tabel 2</w:t>
      </w:r>
      <w:r w:rsidR="00CB53CB" w:rsidRPr="00163D38">
        <w:t>.</w:t>
      </w:r>
      <w:r>
        <w:rPr>
          <w:lang w:val="en-US"/>
        </w:rPr>
        <w:t>31.</w:t>
      </w:r>
      <w:r w:rsidR="00CB53CB" w:rsidRPr="00163D38">
        <w:t xml:space="preserve"> Rencana Jalur Wisata Budaya Bahari Bontang</w:t>
      </w:r>
      <w:bookmarkEnd w:id="113"/>
    </w:p>
    <w:p w:rsidR="00EA5A97" w:rsidRPr="00EA5A97" w:rsidRDefault="00EA5A97" w:rsidP="00EA5A97"/>
    <w:tbl>
      <w:tblPr>
        <w:tblW w:w="0" w:type="auto"/>
        <w:tblLayout w:type="fixed"/>
        <w:tblCellMar>
          <w:left w:w="0" w:type="dxa"/>
          <w:right w:w="0" w:type="dxa"/>
        </w:tblCellMar>
        <w:tblLook w:val="0000" w:firstRow="0" w:lastRow="0" w:firstColumn="0" w:lastColumn="0" w:noHBand="0" w:noVBand="0"/>
      </w:tblPr>
      <w:tblGrid>
        <w:gridCol w:w="1221"/>
        <w:gridCol w:w="2776"/>
        <w:gridCol w:w="532"/>
        <w:gridCol w:w="1465"/>
        <w:gridCol w:w="3129"/>
      </w:tblGrid>
      <w:tr w:rsidR="00CB53CB" w:rsidRPr="00163D38" w:rsidTr="00DF312C">
        <w:trPr>
          <w:trHeight w:val="234"/>
        </w:trPr>
        <w:tc>
          <w:tcPr>
            <w:tcW w:w="1221"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rPr>
                <w:rFonts w:ascii="Bookman Old Style" w:eastAsia="Calibri" w:hAnsi="Bookman Old Style" w:cs="Arial"/>
                <w:sz w:val="24"/>
                <w:szCs w:val="24"/>
                <w:lang w:val="id-ID"/>
              </w:rPr>
            </w:pPr>
            <w:r w:rsidRPr="00163D38">
              <w:rPr>
                <w:rFonts w:ascii="Bookman Old Style" w:eastAsia="Calibri" w:hAnsi="Bookman Old Style" w:cs="Arial"/>
                <w:b/>
                <w:bCs/>
                <w:sz w:val="24"/>
                <w:szCs w:val="24"/>
                <w:lang w:val="id-ID"/>
              </w:rPr>
              <w:t xml:space="preserve">Jalur 1 </w:t>
            </w:r>
          </w:p>
        </w:tc>
        <w:tc>
          <w:tcPr>
            <w:tcW w:w="7902" w:type="dxa"/>
            <w:gridSpan w:val="4"/>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rPr>
                <w:rFonts w:ascii="Bookman Old Style" w:eastAsia="Calibri" w:hAnsi="Bookman Old Style" w:cs="Arial"/>
                <w:sz w:val="24"/>
                <w:szCs w:val="24"/>
                <w:lang w:val="id-ID"/>
              </w:rPr>
            </w:pPr>
            <w:r w:rsidRPr="00163D38">
              <w:rPr>
                <w:rFonts w:ascii="Bookman Old Style" w:eastAsia="Calibri" w:hAnsi="Bookman Old Style" w:cs="Arial"/>
                <w:b/>
                <w:bCs/>
                <w:sz w:val="24"/>
                <w:szCs w:val="24"/>
                <w:lang w:val="id-ID"/>
              </w:rPr>
              <w:t xml:space="preserve">Tema : Wisata Budaya Bahari Bontang </w:t>
            </w:r>
          </w:p>
        </w:tc>
      </w:tr>
      <w:tr w:rsidR="00CB53CB" w:rsidRPr="00163D38" w:rsidTr="00DF312C">
        <w:trPr>
          <w:trHeight w:val="505"/>
        </w:trPr>
        <w:tc>
          <w:tcPr>
            <w:tcW w:w="1221"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rPr>
                <w:rFonts w:ascii="Bookman Old Style" w:eastAsia="Calibri" w:hAnsi="Bookman Old Style" w:cs="Arial"/>
                <w:sz w:val="24"/>
                <w:szCs w:val="24"/>
                <w:lang w:val="id-ID"/>
              </w:rPr>
            </w:pPr>
            <w:r w:rsidRPr="00163D38">
              <w:rPr>
                <w:rFonts w:ascii="Bookman Old Style" w:eastAsia="Calibri" w:hAnsi="Bookman Old Style" w:cs="Arial"/>
                <w:b/>
                <w:bCs/>
                <w:sz w:val="24"/>
                <w:szCs w:val="24"/>
                <w:lang w:val="id-ID"/>
              </w:rPr>
              <w:t xml:space="preserve">Daya Tarik Utama </w:t>
            </w:r>
          </w:p>
        </w:tc>
        <w:tc>
          <w:tcPr>
            <w:tcW w:w="2776"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EA5A97">
            <w:pPr>
              <w:jc w:val="left"/>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 xml:space="preserve">Perkampungan Bontang Kuala, Kawasan Berbas Pantai, Kawasan Tanjung Laut Indah </w:t>
            </w:r>
          </w:p>
        </w:tc>
        <w:tc>
          <w:tcPr>
            <w:tcW w:w="1997" w:type="dxa"/>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rPr>
                <w:rFonts w:ascii="Bookman Old Style" w:eastAsia="Calibri" w:hAnsi="Bookman Old Style" w:cs="Arial"/>
                <w:sz w:val="24"/>
                <w:szCs w:val="24"/>
                <w:lang w:val="id-ID"/>
              </w:rPr>
            </w:pPr>
            <w:r w:rsidRPr="00163D38">
              <w:rPr>
                <w:rFonts w:ascii="Bookman Old Style" w:eastAsia="Calibri" w:hAnsi="Bookman Old Style" w:cs="Arial"/>
                <w:b/>
                <w:bCs/>
                <w:sz w:val="24"/>
                <w:szCs w:val="24"/>
                <w:lang w:val="id-ID"/>
              </w:rPr>
              <w:t>Daya Tarik Pendukung</w:t>
            </w:r>
          </w:p>
        </w:tc>
        <w:tc>
          <w:tcPr>
            <w:tcW w:w="3129"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EA5A97">
            <w:pPr>
              <w:jc w:val="left"/>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Wisata Mangrove, P. Beras Basah dsk., Karang Segajah dsk, Kp. Melahing dsk.</w:t>
            </w:r>
          </w:p>
        </w:tc>
      </w:tr>
      <w:tr w:rsidR="00CB53CB" w:rsidRPr="00163D38" w:rsidTr="00DF312C">
        <w:trPr>
          <w:trHeight w:val="1877"/>
        </w:trPr>
        <w:tc>
          <w:tcPr>
            <w:tcW w:w="1221"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rPr>
                <w:rFonts w:ascii="Bookman Old Style" w:eastAsia="Calibri" w:hAnsi="Bookman Old Style" w:cs="Arial"/>
                <w:sz w:val="24"/>
                <w:szCs w:val="24"/>
                <w:lang w:val="id-ID"/>
              </w:rPr>
            </w:pPr>
            <w:r w:rsidRPr="00163D38">
              <w:rPr>
                <w:rFonts w:ascii="Bookman Old Style" w:eastAsia="Calibri" w:hAnsi="Bookman Old Style" w:cs="Arial"/>
                <w:b/>
                <w:bCs/>
                <w:sz w:val="24"/>
                <w:szCs w:val="24"/>
                <w:lang w:val="id-ID"/>
              </w:rPr>
              <w:t>Akses</w:t>
            </w:r>
          </w:p>
        </w:tc>
        <w:tc>
          <w:tcPr>
            <w:tcW w:w="2776"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EA5A97">
            <w:pPr>
              <w:jc w:val="left"/>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 xml:space="preserve">Terminal Telihan, Pelabuhan Lok Tuan, Bandara Bontang Lestari (rencana) </w:t>
            </w:r>
          </w:p>
        </w:tc>
        <w:tc>
          <w:tcPr>
            <w:tcW w:w="1997" w:type="dxa"/>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rPr>
                <w:rFonts w:ascii="Bookman Old Style" w:eastAsia="Calibri" w:hAnsi="Bookman Old Style" w:cs="Arial"/>
                <w:sz w:val="24"/>
                <w:szCs w:val="24"/>
                <w:lang w:val="id-ID"/>
              </w:rPr>
            </w:pPr>
            <w:r w:rsidRPr="00163D38">
              <w:rPr>
                <w:rFonts w:ascii="Bookman Old Style" w:eastAsia="Calibri" w:hAnsi="Bookman Old Style" w:cs="Arial"/>
                <w:b/>
                <w:bCs/>
                <w:sz w:val="24"/>
                <w:szCs w:val="24"/>
                <w:lang w:val="id-ID"/>
              </w:rPr>
              <w:t xml:space="preserve">Sasaran </w:t>
            </w:r>
          </w:p>
        </w:tc>
        <w:tc>
          <w:tcPr>
            <w:tcW w:w="3129"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EA5A97">
            <w:pPr>
              <w:jc w:val="left"/>
              <w:rPr>
                <w:rFonts w:ascii="Bookman Old Style" w:eastAsia="Calibri" w:hAnsi="Bookman Old Style" w:cs="Arial"/>
                <w:sz w:val="24"/>
                <w:szCs w:val="24"/>
                <w:lang w:val="id-ID"/>
              </w:rPr>
            </w:pPr>
            <w:r w:rsidRPr="00163D38">
              <w:rPr>
                <w:rFonts w:ascii="Bookman Old Style" w:eastAsia="Calibri" w:hAnsi="Bookman Old Style" w:cs="Arial"/>
                <w:sz w:val="24"/>
                <w:szCs w:val="24"/>
                <w:lang w:val="id-ID"/>
              </w:rPr>
              <w:t>Wisnus lokal (Penduduk Bontang), wisnus regional (Sangatta, Samarinda, Balikpapan), wisnus</w:t>
            </w:r>
            <w:r>
              <w:rPr>
                <w:rFonts w:ascii="Bookman Old Style" w:eastAsia="Calibri" w:hAnsi="Bookman Old Style" w:cs="Arial"/>
                <w:sz w:val="24"/>
                <w:szCs w:val="24"/>
                <w:lang w:val="id-ID"/>
              </w:rPr>
              <w:t xml:space="preserve"> </w:t>
            </w:r>
            <w:r w:rsidRPr="00163D38">
              <w:rPr>
                <w:rFonts w:ascii="Bookman Old Style" w:eastAsia="Calibri" w:hAnsi="Bookman Old Style" w:cs="Arial"/>
                <w:sz w:val="24"/>
                <w:szCs w:val="24"/>
                <w:lang w:val="id-ID"/>
              </w:rPr>
              <w:t xml:space="preserve">primer dan sekunder, wisman primer (Asia Pasifik, Amerika, Eropa); pelajar, keluarga, pekerja </w:t>
            </w:r>
          </w:p>
        </w:tc>
      </w:tr>
      <w:tr w:rsidR="00CB53CB" w:rsidRPr="00163D38" w:rsidTr="00DF312C">
        <w:trPr>
          <w:trHeight w:val="480"/>
        </w:trPr>
        <w:tc>
          <w:tcPr>
            <w:tcW w:w="9123" w:type="dxa"/>
            <w:gridSpan w:val="5"/>
            <w:tcBorders>
              <w:top w:val="single" w:sz="4" w:space="0" w:color="auto"/>
              <w:left w:val="single" w:sz="8" w:space="0" w:color="FFFFFF"/>
              <w:right w:val="single" w:sz="8" w:space="0" w:color="FFFFFF"/>
            </w:tcBorders>
            <w:shd w:val="clear" w:color="auto" w:fill="auto"/>
            <w:tcMar>
              <w:top w:w="72" w:type="dxa"/>
              <w:left w:w="144" w:type="dxa"/>
              <w:bottom w:w="72" w:type="dxa"/>
              <w:right w:w="144" w:type="dxa"/>
            </w:tcMar>
          </w:tcPr>
          <w:p w:rsidR="00CB53CB" w:rsidRPr="00163D38" w:rsidRDefault="00CB53CB" w:rsidP="00C13628">
            <w:pPr>
              <w:rPr>
                <w:rFonts w:ascii="Bookman Old Style" w:eastAsia="Calibri" w:hAnsi="Bookman Old Style" w:cs="Arial"/>
                <w:lang w:val="id-ID"/>
              </w:rPr>
            </w:pPr>
            <w:r w:rsidRPr="00163D38">
              <w:rPr>
                <w:rFonts w:ascii="Bookman Old Style" w:eastAsia="Calibri" w:hAnsi="Bookman Old Style" w:cs="Arial"/>
                <w:b/>
                <w:bCs/>
                <w:lang w:val="id-ID"/>
              </w:rPr>
              <w:t xml:space="preserve">PRAKONDISI YG HRS DIPENUHI </w:t>
            </w:r>
          </w:p>
        </w:tc>
      </w:tr>
      <w:tr w:rsidR="00CB53CB" w:rsidRPr="00163D38" w:rsidTr="00DF312C">
        <w:trPr>
          <w:trHeight w:val="1147"/>
        </w:trPr>
        <w:tc>
          <w:tcPr>
            <w:tcW w:w="4529" w:type="dxa"/>
            <w:gridSpan w:val="3"/>
            <w:tcBorders>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numPr>
                <w:ilvl w:val="0"/>
                <w:numId w:val="72"/>
              </w:numPr>
              <w:ind w:left="426"/>
              <w:rPr>
                <w:rFonts w:ascii="Bookman Old Style" w:eastAsia="Calibri" w:hAnsi="Bookman Old Style" w:cs="Arial"/>
                <w:lang w:val="id-ID"/>
              </w:rPr>
            </w:pPr>
            <w:r w:rsidRPr="00163D38">
              <w:rPr>
                <w:rFonts w:ascii="Bookman Old Style" w:eastAsia="Calibri" w:hAnsi="Bookman Old Style" w:cs="Arial"/>
                <w:lang w:val="id-ID"/>
              </w:rPr>
              <w:t xml:space="preserve">Kelengkapan fasilitas penunjang wisata (TIC, interpretive center), toilet, mushola, amphi teater (di kawasan tertentu) </w:t>
            </w:r>
          </w:p>
          <w:p w:rsidR="00CB53CB" w:rsidRPr="00163D38" w:rsidRDefault="00CB53CB" w:rsidP="00C13628">
            <w:pPr>
              <w:numPr>
                <w:ilvl w:val="0"/>
                <w:numId w:val="72"/>
              </w:numPr>
              <w:ind w:left="426"/>
              <w:rPr>
                <w:rFonts w:ascii="Bookman Old Style" w:eastAsia="Calibri" w:hAnsi="Bookman Old Style" w:cs="Arial"/>
                <w:lang w:val="id-ID"/>
              </w:rPr>
            </w:pPr>
            <w:r w:rsidRPr="00163D38">
              <w:rPr>
                <w:rFonts w:ascii="Bookman Old Style" w:eastAsia="Calibri" w:hAnsi="Bookman Old Style" w:cs="Arial"/>
                <w:lang w:val="id-ID"/>
              </w:rPr>
              <w:t xml:space="preserve">Penataan jalur pedestrian, sarana parkir, moda transportasi publik </w:t>
            </w:r>
          </w:p>
          <w:p w:rsidR="00CB53CB" w:rsidRPr="00163D38" w:rsidRDefault="00CB53CB" w:rsidP="00C13628">
            <w:pPr>
              <w:numPr>
                <w:ilvl w:val="0"/>
                <w:numId w:val="72"/>
              </w:numPr>
              <w:ind w:left="426"/>
              <w:rPr>
                <w:rFonts w:ascii="Bookman Old Style" w:eastAsia="Calibri" w:hAnsi="Bookman Old Style" w:cs="Arial"/>
                <w:lang w:val="id-ID"/>
              </w:rPr>
            </w:pPr>
            <w:r w:rsidRPr="00163D38">
              <w:rPr>
                <w:rFonts w:ascii="Bookman Old Style" w:eastAsia="Calibri" w:hAnsi="Bookman Old Style" w:cs="Arial"/>
                <w:lang w:val="id-ID"/>
              </w:rPr>
              <w:t xml:space="preserve">Penataan signage (penunjuk arah, papan informasi, tengaran/ gerbang) </w:t>
            </w:r>
          </w:p>
          <w:p w:rsidR="00CB53CB" w:rsidRPr="00163D38" w:rsidRDefault="00CB53CB" w:rsidP="00C13628">
            <w:pPr>
              <w:numPr>
                <w:ilvl w:val="0"/>
                <w:numId w:val="72"/>
              </w:numPr>
              <w:ind w:left="426"/>
              <w:rPr>
                <w:rFonts w:ascii="Bookman Old Style" w:eastAsia="Calibri" w:hAnsi="Bookman Old Style" w:cs="Arial"/>
                <w:lang w:val="id-ID"/>
              </w:rPr>
            </w:pPr>
            <w:r w:rsidRPr="00163D38">
              <w:rPr>
                <w:rFonts w:ascii="Bookman Old Style" w:eastAsia="Calibri" w:hAnsi="Bookman Old Style" w:cs="Arial"/>
                <w:lang w:val="id-ID"/>
              </w:rPr>
              <w:t xml:space="preserve">Pengadaan guide/interpreter </w:t>
            </w:r>
          </w:p>
          <w:p w:rsidR="00CB53CB" w:rsidRPr="00163D38" w:rsidRDefault="00CB53CB" w:rsidP="00C13628">
            <w:pPr>
              <w:numPr>
                <w:ilvl w:val="0"/>
                <w:numId w:val="72"/>
              </w:numPr>
              <w:ind w:left="426"/>
              <w:rPr>
                <w:rFonts w:ascii="Bookman Old Style" w:eastAsia="Calibri" w:hAnsi="Bookman Old Style" w:cs="Arial"/>
                <w:lang w:val="id-ID"/>
              </w:rPr>
            </w:pPr>
            <w:r w:rsidRPr="00163D38">
              <w:rPr>
                <w:rFonts w:ascii="Bookman Old Style" w:eastAsia="Calibri" w:hAnsi="Bookman Old Style" w:cs="Arial"/>
                <w:lang w:val="id-ID"/>
              </w:rPr>
              <w:t xml:space="preserve">Penyelenggaraan tur oleh BPW </w:t>
            </w:r>
          </w:p>
          <w:p w:rsidR="00CB53CB" w:rsidRPr="00163D38" w:rsidRDefault="00CB53CB" w:rsidP="00C13628">
            <w:pPr>
              <w:numPr>
                <w:ilvl w:val="0"/>
                <w:numId w:val="72"/>
              </w:numPr>
              <w:ind w:left="426"/>
              <w:rPr>
                <w:rFonts w:ascii="Bookman Old Style" w:eastAsia="Calibri" w:hAnsi="Bookman Old Style" w:cs="Arial"/>
                <w:lang w:val="id-ID"/>
              </w:rPr>
            </w:pPr>
            <w:r w:rsidRPr="00163D38">
              <w:rPr>
                <w:rFonts w:ascii="Bookman Old Style" w:eastAsia="Calibri" w:hAnsi="Bookman Old Style" w:cs="Arial"/>
                <w:lang w:val="id-ID"/>
              </w:rPr>
              <w:t xml:space="preserve">Kegiatan promosi </w:t>
            </w:r>
          </w:p>
        </w:tc>
        <w:tc>
          <w:tcPr>
            <w:tcW w:w="4593" w:type="dxa"/>
            <w:gridSpan w:val="2"/>
            <w:tcBorders>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numPr>
                <w:ilvl w:val="0"/>
                <w:numId w:val="72"/>
              </w:numPr>
              <w:ind w:left="423"/>
              <w:rPr>
                <w:rFonts w:ascii="Bookman Old Style" w:eastAsia="Calibri" w:hAnsi="Bookman Old Style" w:cs="Arial"/>
                <w:lang w:val="id-ID"/>
              </w:rPr>
            </w:pPr>
            <w:r w:rsidRPr="00163D38">
              <w:rPr>
                <w:rFonts w:ascii="Bookman Old Style" w:eastAsia="Calibri" w:hAnsi="Bookman Old Style" w:cs="Arial"/>
                <w:lang w:val="id-ID"/>
              </w:rPr>
              <w:t xml:space="preserve">Penyediaan </w:t>
            </w:r>
            <w:r w:rsidRPr="00163D38">
              <w:rPr>
                <w:rFonts w:ascii="Bookman Old Style" w:eastAsia="Calibri" w:hAnsi="Bookman Old Style" w:cs="Arial"/>
                <w:i/>
                <w:iCs/>
                <w:lang w:val="id-ID"/>
              </w:rPr>
              <w:t>supply boa</w:t>
            </w:r>
            <w:r w:rsidRPr="00163D38">
              <w:rPr>
                <w:rFonts w:ascii="Bookman Old Style" w:eastAsia="Calibri" w:hAnsi="Bookman Old Style" w:cs="Arial"/>
                <w:lang w:val="id-ID"/>
              </w:rPr>
              <w:t xml:space="preserve">t (untuk kebutuhan katering/makan, akomodasi, dll) </w:t>
            </w:r>
          </w:p>
          <w:p w:rsidR="00CB53CB" w:rsidRPr="00163D38" w:rsidRDefault="00CB53CB" w:rsidP="00C13628">
            <w:pPr>
              <w:numPr>
                <w:ilvl w:val="0"/>
                <w:numId w:val="72"/>
              </w:numPr>
              <w:ind w:left="423"/>
              <w:rPr>
                <w:rFonts w:ascii="Bookman Old Style" w:eastAsia="Calibri" w:hAnsi="Bookman Old Style" w:cs="Arial"/>
                <w:lang w:val="id-ID"/>
              </w:rPr>
            </w:pPr>
            <w:r w:rsidRPr="00163D38">
              <w:rPr>
                <w:rFonts w:ascii="Bookman Old Style" w:eastAsia="Calibri" w:hAnsi="Bookman Old Style" w:cs="Arial"/>
                <w:lang w:val="id-ID"/>
              </w:rPr>
              <w:t xml:space="preserve">Memperhitungkan </w:t>
            </w:r>
            <w:r w:rsidRPr="00163D38">
              <w:rPr>
                <w:rFonts w:ascii="Bookman Old Style" w:eastAsia="Calibri" w:hAnsi="Bookman Old Style" w:cs="Arial"/>
                <w:i/>
                <w:iCs/>
                <w:lang w:val="id-ID"/>
              </w:rPr>
              <w:t xml:space="preserve">carrying capacity </w:t>
            </w:r>
            <w:r w:rsidRPr="00163D38">
              <w:rPr>
                <w:rFonts w:ascii="Bookman Old Style" w:eastAsia="Calibri" w:hAnsi="Bookman Old Style" w:cs="Arial"/>
                <w:lang w:val="id-ID"/>
              </w:rPr>
              <w:t xml:space="preserve">pulau dan areal perairan yang dpt dimanfaatkan bagi kegiatan wisata </w:t>
            </w:r>
          </w:p>
          <w:p w:rsidR="00CB53CB" w:rsidRPr="00163D38" w:rsidRDefault="00CB53CB" w:rsidP="00C13628">
            <w:pPr>
              <w:numPr>
                <w:ilvl w:val="0"/>
                <w:numId w:val="72"/>
              </w:numPr>
              <w:ind w:left="423"/>
              <w:rPr>
                <w:rFonts w:ascii="Bookman Old Style" w:eastAsia="Calibri" w:hAnsi="Bookman Old Style" w:cs="Arial"/>
                <w:lang w:val="id-ID"/>
              </w:rPr>
            </w:pPr>
            <w:r w:rsidRPr="00163D38">
              <w:rPr>
                <w:rFonts w:ascii="Bookman Old Style" w:eastAsia="Calibri" w:hAnsi="Bookman Old Style" w:cs="Arial"/>
                <w:lang w:val="id-ID"/>
              </w:rPr>
              <w:t xml:space="preserve">Penataan dermaga </w:t>
            </w:r>
          </w:p>
          <w:p w:rsidR="00CB53CB" w:rsidRPr="00163D38" w:rsidRDefault="00CB53CB" w:rsidP="00C13628">
            <w:pPr>
              <w:numPr>
                <w:ilvl w:val="0"/>
                <w:numId w:val="72"/>
              </w:numPr>
              <w:ind w:left="423"/>
              <w:rPr>
                <w:rFonts w:ascii="Bookman Old Style" w:eastAsia="Calibri" w:hAnsi="Bookman Old Style" w:cs="Arial"/>
                <w:lang w:val="id-ID"/>
              </w:rPr>
            </w:pPr>
            <w:r w:rsidRPr="00163D38">
              <w:rPr>
                <w:rFonts w:ascii="Bookman Old Style" w:eastAsia="Calibri" w:hAnsi="Bookman Old Style" w:cs="Arial"/>
                <w:lang w:val="id-ID"/>
              </w:rPr>
              <w:t>Penyediaan kapal rekreasi/glass boat</w:t>
            </w:r>
          </w:p>
          <w:p w:rsidR="00CB53CB" w:rsidRPr="00163D38" w:rsidRDefault="00CB53CB" w:rsidP="00C13628">
            <w:pPr>
              <w:numPr>
                <w:ilvl w:val="0"/>
                <w:numId w:val="72"/>
              </w:numPr>
              <w:ind w:left="423"/>
              <w:rPr>
                <w:rFonts w:ascii="Bookman Old Style" w:eastAsia="Calibri" w:hAnsi="Bookman Old Style" w:cs="Arial"/>
                <w:lang w:val="id-ID"/>
              </w:rPr>
            </w:pPr>
            <w:r w:rsidRPr="00163D38">
              <w:rPr>
                <w:rFonts w:ascii="Bookman Old Style" w:eastAsia="Calibri" w:hAnsi="Bookman Old Style" w:cs="Arial"/>
                <w:lang w:val="id-ID"/>
              </w:rPr>
              <w:t>Penyediaan/penyewaan fasilitas olahraga air/watersport</w:t>
            </w:r>
          </w:p>
          <w:p w:rsidR="00CB53CB" w:rsidRPr="00163D38" w:rsidRDefault="00CB53CB" w:rsidP="00C13628">
            <w:pPr>
              <w:numPr>
                <w:ilvl w:val="0"/>
                <w:numId w:val="72"/>
              </w:numPr>
              <w:ind w:left="423"/>
              <w:rPr>
                <w:rFonts w:ascii="Bookman Old Style" w:eastAsia="Calibri" w:hAnsi="Bookman Old Style" w:cs="Arial"/>
                <w:lang w:val="id-ID"/>
              </w:rPr>
            </w:pPr>
            <w:r w:rsidRPr="00163D38">
              <w:rPr>
                <w:rFonts w:ascii="Bookman Old Style" w:eastAsia="Calibri" w:hAnsi="Bookman Old Style" w:cs="Arial"/>
                <w:lang w:val="id-ID"/>
              </w:rPr>
              <w:t>Penyediaan air bersih</w:t>
            </w:r>
          </w:p>
          <w:p w:rsidR="00CB53CB" w:rsidRPr="00163D38" w:rsidRDefault="00CB53CB" w:rsidP="00C13628">
            <w:pPr>
              <w:numPr>
                <w:ilvl w:val="0"/>
                <w:numId w:val="72"/>
              </w:numPr>
              <w:ind w:left="423"/>
              <w:rPr>
                <w:rFonts w:ascii="Bookman Old Style" w:eastAsia="Calibri" w:hAnsi="Bookman Old Style" w:cs="Arial"/>
                <w:lang w:val="id-ID"/>
              </w:rPr>
            </w:pPr>
            <w:r w:rsidRPr="00163D38">
              <w:rPr>
                <w:rFonts w:ascii="Bookman Old Style" w:eastAsia="Calibri" w:hAnsi="Bookman Old Style" w:cs="Arial"/>
                <w:i/>
                <w:iCs/>
                <w:lang w:val="id-ID"/>
              </w:rPr>
              <w:t xml:space="preserve">Time scheduling </w:t>
            </w:r>
            <w:r w:rsidRPr="00163D38">
              <w:rPr>
                <w:rFonts w:ascii="Bookman Old Style" w:eastAsia="Calibri" w:hAnsi="Bookman Old Style" w:cs="Arial"/>
                <w:lang w:val="id-ID"/>
              </w:rPr>
              <w:t>kegiatan wisata perairan</w:t>
            </w:r>
          </w:p>
          <w:p w:rsidR="00CB53CB" w:rsidRPr="00163D38" w:rsidRDefault="00CB53CB" w:rsidP="00C13628">
            <w:pPr>
              <w:numPr>
                <w:ilvl w:val="0"/>
                <w:numId w:val="72"/>
              </w:numPr>
              <w:ind w:left="423"/>
              <w:rPr>
                <w:rFonts w:ascii="Bookman Old Style" w:eastAsia="Calibri" w:hAnsi="Bookman Old Style" w:cs="Arial"/>
                <w:lang w:val="id-ID"/>
              </w:rPr>
            </w:pPr>
            <w:r w:rsidRPr="00163D38">
              <w:rPr>
                <w:rFonts w:ascii="Bookman Old Style" w:eastAsia="Calibri" w:hAnsi="Bookman Old Style" w:cs="Arial"/>
                <w:lang w:val="id-ID"/>
              </w:rPr>
              <w:t>Pembatasan jumlah pengunjung</w:t>
            </w:r>
          </w:p>
        </w:tc>
      </w:tr>
    </w:tbl>
    <w:p w:rsidR="00327969" w:rsidRDefault="00327969"/>
    <w:p w:rsidR="00327969" w:rsidRDefault="00327969"/>
    <w:p w:rsidR="00CB53CB" w:rsidRDefault="00CB53CB">
      <w:pPr>
        <w:sectPr w:rsidR="00CB53CB" w:rsidSect="00C13628">
          <w:pgSz w:w="12191" w:h="18711" w:code="9"/>
          <w:pgMar w:top="2268" w:right="1701" w:bottom="1701" w:left="2268" w:header="709" w:footer="709" w:gutter="0"/>
          <w:cols w:space="708"/>
          <w:docGrid w:linePitch="360"/>
        </w:sectPr>
      </w:pPr>
    </w:p>
    <w:p w:rsidR="00CB53CB" w:rsidRDefault="002F1804">
      <w:r>
        <w:rPr>
          <w:rFonts w:ascii="Bookman Old Style" w:hAnsi="Bookman Old Style" w:cs="Tahoma"/>
          <w:noProof/>
        </w:rPr>
        <w:lastRenderedPageBreak/>
        <w:pict>
          <v:group id="Group 6" o:spid="_x0000_s1040" style="position:absolute;left:0;text-align:left;margin-left:41.95pt;margin-top:-36.65pt;width:679.8pt;height:484.9pt;z-index:251666944" coordsize="86333,61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">
            <v:shape id="Picture 234" o:spid="_x0000_s1041" type="#_x0000_t75" alt="Description: jalur wisata 1.jpg" style="position:absolute;left:16625;width:69708;height:57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">
              <v:imagedata r:id="rId401" o:title=" jalur wisata 1"/>
              <v:path arrowok="t"/>
            </v:shape>
            <v:shape id="Picture 233" o:spid="_x0000_s1042" type="#_x0000_t75" alt="Description: ZONASI JALUR.jpg" style="position:absolute;width:21969;height:18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">
              <v:imagedata r:id="rId402" o:title=" ZONASI JALUR"/>
              <v:path arrowok="t"/>
            </v:shape>
            <v:shape id="Text Box 232" o:spid="_x0000_s1043" type="#_x0000_t202" style="position:absolute;left:16623;top:57353;width:44285;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" stroked="f">
              <v:textbox style="mso-fit-shape-to-text:t">
                <w:txbxContent>
                  <w:p w:rsidR="002F1804" w:rsidRDefault="002F1804" w:rsidP="00EA5A97">
                    <w:pPr>
                      <w:pStyle w:val="Gambar"/>
                    </w:pPr>
                    <w:bookmarkStart w:id="114" w:name="_Toc524894864"/>
                    <w:r>
                      <w:t xml:space="preserve">Gambar </w:t>
                    </w:r>
                    <w:r>
                      <w:rPr>
                        <w:lang w:val="en-GB"/>
                      </w:rPr>
                      <w:t>2.5.</w:t>
                    </w:r>
                    <w:r>
                      <w:t xml:space="preserve"> Peta Rencana Jalur Wisata 1</w:t>
                    </w:r>
                    <w:bookmarkEnd w:id="114"/>
                  </w:p>
                </w:txbxContent>
              </v:textbox>
            </v:shape>
            <v:shape id="Straight Arrow Connector 235" o:spid="_x0000_s1044" type="#_x0000_t32" style="position:absolute;left:11994;top:7362;width:160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">
              <v:stroke startarrow="oval" endarrow="block"/>
            </v:shape>
          </v:group>
        </w:pict>
      </w:r>
    </w:p>
    <w:p w:rsidR="00CB53CB" w:rsidRDefault="00CB53CB" w:rsidP="00CB53CB">
      <w:pPr>
        <w:tabs>
          <w:tab w:val="left" w:pos="1995"/>
        </w:tabs>
      </w:pPr>
    </w:p>
    <w:p w:rsidR="00CB53CB" w:rsidRDefault="00CB53CB"/>
    <w:p w:rsidR="00CB53CB" w:rsidRDefault="00CB53CB"/>
    <w:p w:rsidR="00CB53CB" w:rsidRDefault="00CB53CB"/>
    <w:p w:rsidR="00CB53CB" w:rsidRDefault="00CB53CB"/>
    <w:p w:rsidR="00CB53CB" w:rsidRDefault="00CB53CB"/>
    <w:p w:rsidR="00CB53CB" w:rsidRDefault="00CB53CB">
      <w:pPr>
        <w:sectPr w:rsidR="00CB53CB" w:rsidSect="00C13628">
          <w:pgSz w:w="18711" w:h="12191" w:orient="landscape" w:code="9"/>
          <w:pgMar w:top="2268" w:right="2268" w:bottom="1701" w:left="1701" w:header="709" w:footer="709" w:gutter="0"/>
          <w:cols w:space="708"/>
          <w:docGrid w:linePitch="360"/>
        </w:sectPr>
      </w:pPr>
    </w:p>
    <w:p w:rsidR="00CB53CB" w:rsidRDefault="002F1804" w:rsidP="00C13628">
      <w:pPr>
        <w:pStyle w:val="Heading3"/>
        <w:rPr>
          <w:rFonts w:eastAsia="Calibri"/>
        </w:rPr>
      </w:pPr>
      <w:bookmarkStart w:id="115" w:name="_Toc530715918"/>
      <w:r>
        <w:rPr>
          <w:rFonts w:eastAsia="Calibri"/>
          <w:noProof/>
        </w:rPr>
        <w:lastRenderedPageBreak/>
        <w:pict>
          <v:shape id="Text Box 231" o:spid="_x0000_s1045" type="#_x0000_t202" style="position:absolute;left:0;text-align:left;margin-left:-399.1pt;margin-top:402.85pt;width:211.65pt;height:33.3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" stroked="f">
            <v:textbox style="mso-fit-shape-to-text:t">
              <w:txbxContent>
                <w:p w:rsidR="002F1804" w:rsidRDefault="002F1804" w:rsidP="00CB53CB">
                  <w:pPr>
                    <w:rPr>
                      <w:b/>
                      <w:lang w:val="id-ID"/>
                    </w:rPr>
                  </w:pPr>
                  <w:r>
                    <w:rPr>
                      <w:b/>
                      <w:lang w:val="id-ID"/>
                    </w:rPr>
                    <w:t>Gambar 7.4  Peta Rencana Jalur Wisata 1</w:t>
                  </w:r>
                </w:p>
              </w:txbxContent>
            </v:textbox>
          </v:shape>
        </w:pict>
      </w:r>
      <w:r>
        <w:rPr>
          <w:rFonts w:eastAsia="Calibri"/>
          <w:noProof/>
        </w:rPr>
        <w:pict>
          <v:shape id="Straight Arrow Connector 230" o:spid="_x0000_s1051" type="#_x0000_t32" style="position:absolute;left:0;text-align:left;margin-left:-573pt;margin-top:9.85pt;width:149.2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">
            <v:stroke startarrow="oval" endarrow="block"/>
          </v:shape>
        </w:pict>
      </w:r>
      <w:r w:rsidR="00C13628">
        <w:rPr>
          <w:rFonts w:eastAsia="Calibri"/>
        </w:rPr>
        <w:t>5.</w:t>
      </w:r>
      <w:r w:rsidR="00C13628">
        <w:rPr>
          <w:rFonts w:eastAsia="Calibri"/>
        </w:rPr>
        <w:tab/>
      </w:r>
      <w:r w:rsidR="00CB53CB" w:rsidRPr="00163D38">
        <w:rPr>
          <w:rFonts w:eastAsia="Calibri"/>
          <w:lang w:val="id-ID"/>
        </w:rPr>
        <w:t>Rencana Jalur Wisata Industri dan Budaya Bontang</w:t>
      </w:r>
      <w:bookmarkEnd w:id="115"/>
    </w:p>
    <w:p w:rsidR="00833F23" w:rsidRDefault="00833F23" w:rsidP="00833F23">
      <w:pPr>
        <w:pStyle w:val="Tabel"/>
        <w:rPr>
          <w:lang w:val="en-US"/>
        </w:rPr>
      </w:pPr>
      <w:bookmarkStart w:id="116" w:name="_Toc524894847"/>
      <w:r>
        <w:rPr>
          <w:lang w:val="en-GB"/>
        </w:rPr>
        <w:t>Tabel 2</w:t>
      </w:r>
      <w:r w:rsidRPr="00163D38">
        <w:t>.</w:t>
      </w:r>
      <w:r>
        <w:rPr>
          <w:lang w:val="en-US"/>
        </w:rPr>
        <w:t>32.</w:t>
      </w:r>
      <w:r w:rsidRPr="00163D38">
        <w:t xml:space="preserve"> Rencana Jalur Wisata </w:t>
      </w:r>
      <w:r>
        <w:rPr>
          <w:lang w:val="en-US"/>
        </w:rPr>
        <w:t>Industri dan Budaya</w:t>
      </w:r>
      <w:r w:rsidRPr="00163D38">
        <w:t xml:space="preserve"> Bontang</w:t>
      </w:r>
      <w:bookmarkEnd w:id="116"/>
    </w:p>
    <w:p w:rsidR="00833F23" w:rsidRPr="00833F23" w:rsidRDefault="00833F23" w:rsidP="00833F23"/>
    <w:tbl>
      <w:tblPr>
        <w:tblW w:w="0" w:type="auto"/>
        <w:tblLayout w:type="fixed"/>
        <w:tblCellMar>
          <w:left w:w="0" w:type="dxa"/>
          <w:right w:w="0" w:type="dxa"/>
        </w:tblCellMar>
        <w:tblLook w:val="0000" w:firstRow="0" w:lastRow="0" w:firstColumn="0" w:lastColumn="0" w:noHBand="0" w:noVBand="0"/>
      </w:tblPr>
      <w:tblGrid>
        <w:gridCol w:w="1300"/>
        <w:gridCol w:w="2955"/>
        <w:gridCol w:w="567"/>
        <w:gridCol w:w="1559"/>
        <w:gridCol w:w="3331"/>
      </w:tblGrid>
      <w:tr w:rsidR="00CB53CB" w:rsidRPr="00163D38" w:rsidTr="00DF312C">
        <w:trPr>
          <w:trHeight w:val="584"/>
        </w:trPr>
        <w:tc>
          <w:tcPr>
            <w:tcW w:w="1300"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rPr>
                <w:rFonts w:ascii="Bookman Old Style" w:eastAsia="Calibri" w:hAnsi="Bookman Old Style" w:cs="Arial"/>
                <w:lang w:val="id-ID"/>
              </w:rPr>
            </w:pPr>
            <w:r w:rsidRPr="00163D38">
              <w:rPr>
                <w:rFonts w:ascii="Bookman Old Style" w:eastAsia="Calibri" w:hAnsi="Bookman Old Style" w:cs="Arial"/>
                <w:b/>
                <w:bCs/>
                <w:lang w:val="id-ID"/>
              </w:rPr>
              <w:t xml:space="preserve">JALUR 2 </w:t>
            </w:r>
          </w:p>
        </w:tc>
        <w:tc>
          <w:tcPr>
            <w:tcW w:w="8412" w:type="dxa"/>
            <w:gridSpan w:val="4"/>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rPr>
                <w:rFonts w:ascii="Bookman Old Style" w:eastAsia="Calibri" w:hAnsi="Bookman Old Style" w:cs="Arial"/>
                <w:b/>
                <w:bCs/>
                <w:lang w:val="id-ID"/>
              </w:rPr>
            </w:pPr>
            <w:r w:rsidRPr="00163D38">
              <w:rPr>
                <w:rFonts w:ascii="Bookman Old Style" w:eastAsia="Calibri" w:hAnsi="Bookman Old Style" w:cs="Arial"/>
                <w:b/>
                <w:bCs/>
                <w:lang w:val="id-ID"/>
              </w:rPr>
              <w:t xml:space="preserve">TEMA : </w:t>
            </w:r>
            <w:r w:rsidRPr="00163D38">
              <w:rPr>
                <w:rFonts w:ascii="Bookman Old Style" w:eastAsia="Calibri" w:hAnsi="Bookman Old Style" w:cs="Arial"/>
                <w:b/>
                <w:bCs/>
              </w:rPr>
              <w:t xml:space="preserve">WISATA INDUSTRI </w:t>
            </w:r>
            <w:r w:rsidRPr="00163D38">
              <w:rPr>
                <w:rFonts w:ascii="Bookman Old Style" w:eastAsia="Calibri" w:hAnsi="Bookman Old Style" w:cs="Arial"/>
                <w:b/>
                <w:bCs/>
                <w:lang w:val="id-ID"/>
              </w:rPr>
              <w:t xml:space="preserve">dan BUDAYA </w:t>
            </w:r>
            <w:r w:rsidRPr="00163D38">
              <w:rPr>
                <w:rFonts w:ascii="Bookman Old Style" w:eastAsia="Calibri" w:hAnsi="Bookman Old Style" w:cs="Arial"/>
                <w:b/>
                <w:bCs/>
              </w:rPr>
              <w:t xml:space="preserve">BONTANG </w:t>
            </w:r>
          </w:p>
        </w:tc>
      </w:tr>
      <w:tr w:rsidR="00CB53CB" w:rsidRPr="00163D38" w:rsidTr="00DF312C">
        <w:trPr>
          <w:trHeight w:val="584"/>
        </w:trPr>
        <w:tc>
          <w:tcPr>
            <w:tcW w:w="1300"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rPr>
                <w:rFonts w:ascii="Bookman Old Style" w:eastAsia="Calibri" w:hAnsi="Bookman Old Style" w:cs="Arial"/>
                <w:lang w:val="id-ID"/>
              </w:rPr>
            </w:pPr>
            <w:r w:rsidRPr="00163D38">
              <w:rPr>
                <w:rFonts w:ascii="Bookman Old Style" w:eastAsia="Calibri" w:hAnsi="Bookman Old Style" w:cs="Arial"/>
                <w:b/>
                <w:bCs/>
                <w:lang w:val="id-ID"/>
              </w:rPr>
              <w:t xml:space="preserve">DY. TARIK UTAMA </w:t>
            </w:r>
          </w:p>
        </w:tc>
        <w:tc>
          <w:tcPr>
            <w:tcW w:w="2955"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rPr>
                <w:rFonts w:ascii="Bookman Old Style" w:eastAsia="Calibri" w:hAnsi="Bookman Old Style" w:cs="Arial"/>
                <w:lang w:val="id-ID"/>
              </w:rPr>
            </w:pPr>
            <w:r w:rsidRPr="00163D38">
              <w:rPr>
                <w:rFonts w:ascii="Bookman Old Style" w:eastAsia="Calibri" w:hAnsi="Bookman Old Style" w:cs="Arial"/>
                <w:lang w:val="id-ID"/>
              </w:rPr>
              <w:t>Kawasan industri PKT, Kawasan industri Badak, Perkampungan Guntung,</w:t>
            </w:r>
          </w:p>
          <w:p w:rsidR="00CB53CB" w:rsidRPr="00163D38" w:rsidRDefault="00CB53CB" w:rsidP="00C13628">
            <w:pPr>
              <w:rPr>
                <w:rFonts w:ascii="Bookman Old Style" w:eastAsia="Calibri" w:hAnsi="Bookman Old Style" w:cs="Arial"/>
                <w:lang w:val="id-ID"/>
              </w:rPr>
            </w:pPr>
          </w:p>
        </w:tc>
        <w:tc>
          <w:tcPr>
            <w:tcW w:w="2126" w:type="dxa"/>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rPr>
                <w:rFonts w:ascii="Bookman Old Style" w:eastAsia="Calibri" w:hAnsi="Bookman Old Style" w:cs="Arial"/>
                <w:lang w:val="id-ID"/>
              </w:rPr>
            </w:pPr>
            <w:r w:rsidRPr="00163D38">
              <w:rPr>
                <w:rFonts w:ascii="Bookman Old Style" w:eastAsia="Calibri" w:hAnsi="Bookman Old Style" w:cs="Arial"/>
                <w:b/>
                <w:bCs/>
                <w:lang w:val="id-ID"/>
              </w:rPr>
              <w:t>DY TARIK PENDUKUNG</w:t>
            </w:r>
          </w:p>
        </w:tc>
        <w:tc>
          <w:tcPr>
            <w:tcW w:w="3331"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rPr>
                <w:rFonts w:ascii="Bookman Old Style" w:eastAsia="Calibri" w:hAnsi="Bookman Old Style" w:cs="Arial"/>
                <w:lang w:val="id-ID"/>
              </w:rPr>
            </w:pPr>
            <w:r w:rsidRPr="00163D38">
              <w:rPr>
                <w:rFonts w:ascii="Bookman Old Style" w:eastAsia="Calibri" w:hAnsi="Bookman Old Style" w:cs="Arial"/>
                <w:lang w:val="id-ID"/>
              </w:rPr>
              <w:t>Taman Cibodas dsk, Danau Kanaan dan Makam Toraja, Pulau Gusung, sebagian wilayah Taman Nasional Kutai, Kawasan wisata bahari Karang Segajah</w:t>
            </w:r>
          </w:p>
        </w:tc>
      </w:tr>
      <w:tr w:rsidR="00CB53CB" w:rsidRPr="00163D38" w:rsidTr="00DF312C">
        <w:trPr>
          <w:trHeight w:val="584"/>
        </w:trPr>
        <w:tc>
          <w:tcPr>
            <w:tcW w:w="1300"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rPr>
                <w:rFonts w:ascii="Bookman Old Style" w:eastAsia="Calibri" w:hAnsi="Bookman Old Style" w:cs="Arial"/>
                <w:lang w:val="id-ID"/>
              </w:rPr>
            </w:pPr>
            <w:r w:rsidRPr="00163D38">
              <w:rPr>
                <w:rFonts w:ascii="Bookman Old Style" w:eastAsia="Calibri" w:hAnsi="Bookman Old Style" w:cs="Arial"/>
                <w:b/>
                <w:bCs/>
                <w:lang w:val="id-ID"/>
              </w:rPr>
              <w:t>AKSES</w:t>
            </w:r>
          </w:p>
        </w:tc>
        <w:tc>
          <w:tcPr>
            <w:tcW w:w="2955"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rPr>
                <w:rFonts w:ascii="Bookman Old Style" w:eastAsia="Calibri" w:hAnsi="Bookman Old Style" w:cs="Arial"/>
                <w:lang w:val="id-ID"/>
              </w:rPr>
            </w:pPr>
            <w:r w:rsidRPr="00163D38">
              <w:rPr>
                <w:rFonts w:ascii="Bookman Old Style" w:eastAsia="Calibri" w:hAnsi="Bookman Old Style" w:cs="Arial"/>
                <w:lang w:val="id-ID"/>
              </w:rPr>
              <w:t xml:space="preserve">Terminal Telihan, Pelabuhan Lok Tuan, Bandara Bontang Lestari (rencana) </w:t>
            </w:r>
          </w:p>
          <w:p w:rsidR="00CB53CB" w:rsidRPr="00163D38" w:rsidRDefault="00CB53CB" w:rsidP="00C13628">
            <w:pPr>
              <w:rPr>
                <w:rFonts w:ascii="Bookman Old Style" w:eastAsia="Calibri" w:hAnsi="Bookman Old Style" w:cs="Arial"/>
                <w:lang w:val="id-ID"/>
              </w:rPr>
            </w:pPr>
          </w:p>
        </w:tc>
        <w:tc>
          <w:tcPr>
            <w:tcW w:w="2126" w:type="dxa"/>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rPr>
                <w:rFonts w:ascii="Bookman Old Style" w:eastAsia="Calibri" w:hAnsi="Bookman Old Style" w:cs="Arial"/>
                <w:lang w:val="id-ID"/>
              </w:rPr>
            </w:pPr>
            <w:r w:rsidRPr="00163D38">
              <w:rPr>
                <w:rFonts w:ascii="Bookman Old Style" w:eastAsia="Calibri" w:hAnsi="Bookman Old Style" w:cs="Arial"/>
                <w:b/>
                <w:bCs/>
                <w:lang w:val="id-ID"/>
              </w:rPr>
              <w:t xml:space="preserve">SASARAN </w:t>
            </w:r>
          </w:p>
        </w:tc>
        <w:tc>
          <w:tcPr>
            <w:tcW w:w="3331"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rPr>
                <w:rFonts w:ascii="Bookman Old Style" w:eastAsia="Calibri" w:hAnsi="Bookman Old Style" w:cs="Arial"/>
                <w:lang w:val="id-ID"/>
              </w:rPr>
            </w:pPr>
            <w:r w:rsidRPr="00163D38">
              <w:rPr>
                <w:rFonts w:ascii="Bookman Old Style" w:eastAsia="Calibri" w:hAnsi="Bookman Old Style" w:cs="Arial"/>
              </w:rPr>
              <w:t>Wisnus lokal (Penduduk Bontang), wisnus regional (Sangatta, Samarinda, Balikpapan), wisnus</w:t>
            </w:r>
            <w:r>
              <w:rPr>
                <w:rFonts w:ascii="Bookman Old Style" w:eastAsia="Calibri" w:hAnsi="Bookman Old Style" w:cs="Arial"/>
              </w:rPr>
              <w:t xml:space="preserve"> </w:t>
            </w:r>
            <w:r w:rsidRPr="00163D38">
              <w:rPr>
                <w:rFonts w:ascii="Bookman Old Style" w:eastAsia="Calibri" w:hAnsi="Bookman Old Style" w:cs="Arial"/>
              </w:rPr>
              <w:t>primer dan sekunder, wisman primer (Asia Pasifik, Amerika, Eropa); pelajar, keluarga, pekerja</w:t>
            </w:r>
          </w:p>
        </w:tc>
      </w:tr>
      <w:tr w:rsidR="00CB53CB" w:rsidRPr="00163D38" w:rsidTr="00DF312C">
        <w:trPr>
          <w:trHeight w:val="355"/>
        </w:trPr>
        <w:tc>
          <w:tcPr>
            <w:tcW w:w="9712" w:type="dxa"/>
            <w:gridSpan w:val="5"/>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rPr>
                <w:rFonts w:ascii="Bookman Old Style" w:eastAsia="Calibri" w:hAnsi="Bookman Old Style" w:cs="Arial"/>
                <w:lang w:val="id-ID"/>
              </w:rPr>
            </w:pPr>
            <w:r w:rsidRPr="00163D38">
              <w:rPr>
                <w:rFonts w:ascii="Bookman Old Style" w:eastAsia="Calibri" w:hAnsi="Bookman Old Style" w:cs="Arial"/>
                <w:b/>
                <w:bCs/>
                <w:lang w:val="id-ID"/>
              </w:rPr>
              <w:t xml:space="preserve">PRAKONDISI YG HRS DIPENUHI </w:t>
            </w:r>
          </w:p>
        </w:tc>
      </w:tr>
      <w:tr w:rsidR="00CB53CB" w:rsidRPr="00163D38" w:rsidTr="00DF312C">
        <w:trPr>
          <w:trHeight w:val="1326"/>
        </w:trPr>
        <w:tc>
          <w:tcPr>
            <w:tcW w:w="4822" w:type="dxa"/>
            <w:gridSpan w:val="3"/>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numPr>
                <w:ilvl w:val="0"/>
                <w:numId w:val="72"/>
              </w:numPr>
              <w:tabs>
                <w:tab w:val="left" w:pos="720"/>
              </w:tabs>
              <w:rPr>
                <w:rFonts w:ascii="Bookman Old Style" w:eastAsia="Calibri" w:hAnsi="Bookman Old Style" w:cs="Arial"/>
                <w:lang w:val="id-ID"/>
              </w:rPr>
            </w:pPr>
            <w:r w:rsidRPr="00163D38">
              <w:rPr>
                <w:rFonts w:ascii="Bookman Old Style" w:eastAsia="Calibri" w:hAnsi="Bookman Old Style" w:cs="Arial"/>
                <w:lang w:val="id-ID"/>
              </w:rPr>
              <w:t xml:space="preserve"> Kemudahan akses menuju kawasan wisata industri</w:t>
            </w:r>
          </w:p>
          <w:p w:rsidR="00CB53CB" w:rsidRPr="00163D38" w:rsidRDefault="00CB53CB" w:rsidP="00C13628">
            <w:pPr>
              <w:numPr>
                <w:ilvl w:val="0"/>
                <w:numId w:val="72"/>
              </w:numPr>
              <w:tabs>
                <w:tab w:val="left" w:pos="720"/>
              </w:tabs>
              <w:rPr>
                <w:rFonts w:ascii="Bookman Old Style" w:eastAsia="Calibri" w:hAnsi="Bookman Old Style" w:cs="Arial"/>
                <w:lang w:val="id-ID"/>
              </w:rPr>
            </w:pPr>
            <w:r w:rsidRPr="00163D38">
              <w:rPr>
                <w:rFonts w:ascii="Bookman Old Style" w:eastAsia="Calibri" w:hAnsi="Bookman Old Style" w:cs="Arial"/>
                <w:lang w:val="id-ID"/>
              </w:rPr>
              <w:t>Pengelolaan pengunjung (pengaturan waktu kunjungan, pembatasan jumlah pengunjung, pemenuhan persyaratan safety)</w:t>
            </w:r>
          </w:p>
          <w:p w:rsidR="00CB53CB" w:rsidRPr="00163D38" w:rsidRDefault="00CB53CB" w:rsidP="00C13628">
            <w:pPr>
              <w:numPr>
                <w:ilvl w:val="0"/>
                <w:numId w:val="72"/>
              </w:numPr>
              <w:tabs>
                <w:tab w:val="left" w:pos="720"/>
              </w:tabs>
              <w:rPr>
                <w:rFonts w:ascii="Bookman Old Style" w:eastAsia="Calibri" w:hAnsi="Bookman Old Style" w:cs="Arial"/>
                <w:lang w:val="id-ID"/>
              </w:rPr>
            </w:pPr>
            <w:r w:rsidRPr="00163D38">
              <w:rPr>
                <w:rFonts w:ascii="Bookman Old Style" w:eastAsia="Calibri" w:hAnsi="Bookman Old Style" w:cs="Arial"/>
                <w:lang w:val="id-ID"/>
              </w:rPr>
              <w:t>Penyediaan guide/interpreter berkualitas</w:t>
            </w:r>
          </w:p>
          <w:p w:rsidR="00CB53CB" w:rsidRPr="00163D38" w:rsidRDefault="00CB53CB" w:rsidP="00C13628">
            <w:pPr>
              <w:numPr>
                <w:ilvl w:val="0"/>
                <w:numId w:val="72"/>
              </w:numPr>
              <w:tabs>
                <w:tab w:val="left" w:pos="720"/>
              </w:tabs>
              <w:rPr>
                <w:rFonts w:ascii="Bookman Old Style" w:eastAsia="Calibri" w:hAnsi="Bookman Old Style" w:cs="Arial"/>
                <w:lang w:val="id-ID"/>
              </w:rPr>
            </w:pPr>
            <w:r w:rsidRPr="00163D38">
              <w:rPr>
                <w:rFonts w:ascii="Bookman Old Style" w:eastAsia="Calibri" w:hAnsi="Bookman Old Style" w:cs="Arial"/>
                <w:lang w:val="id-ID"/>
              </w:rPr>
              <w:t>Kelengkapan fasilitas penunjang wisata di Guntung</w:t>
            </w:r>
          </w:p>
          <w:p w:rsidR="00CB53CB" w:rsidRPr="00163D38" w:rsidRDefault="00CB53CB" w:rsidP="00C13628">
            <w:pPr>
              <w:numPr>
                <w:ilvl w:val="0"/>
                <w:numId w:val="72"/>
              </w:numPr>
              <w:tabs>
                <w:tab w:val="left" w:pos="720"/>
              </w:tabs>
              <w:rPr>
                <w:rFonts w:ascii="Bookman Old Style" w:eastAsia="Calibri" w:hAnsi="Bookman Old Style" w:cs="Arial"/>
                <w:lang w:val="id-ID"/>
              </w:rPr>
            </w:pPr>
            <w:r w:rsidRPr="00163D38">
              <w:rPr>
                <w:rFonts w:ascii="Bookman Old Style" w:eastAsia="Calibri" w:hAnsi="Bookman Old Style" w:cs="Arial"/>
                <w:lang w:val="id-ID"/>
              </w:rPr>
              <w:t xml:space="preserve">Penataan Danau Kanaan (pengerukan, penyediaan fasilitas wisata) </w:t>
            </w:r>
          </w:p>
          <w:p w:rsidR="00CB53CB" w:rsidRPr="00163D38" w:rsidRDefault="00CB53CB" w:rsidP="00C13628">
            <w:pPr>
              <w:numPr>
                <w:ilvl w:val="0"/>
                <w:numId w:val="72"/>
              </w:numPr>
              <w:tabs>
                <w:tab w:val="left" w:pos="720"/>
              </w:tabs>
              <w:rPr>
                <w:rFonts w:ascii="Bookman Old Style" w:eastAsia="Calibri" w:hAnsi="Bookman Old Style" w:cs="Arial"/>
                <w:lang w:val="id-ID"/>
              </w:rPr>
            </w:pPr>
            <w:r w:rsidRPr="00163D38">
              <w:rPr>
                <w:rFonts w:ascii="Bookman Old Style" w:eastAsia="Calibri" w:hAnsi="Bookman Old Style" w:cs="Arial"/>
                <w:lang w:val="id-ID"/>
              </w:rPr>
              <w:t xml:space="preserve">Kelengkapan fasilitas penunjang wisata (TIC, interpretive center), toilet, mushola </w:t>
            </w:r>
          </w:p>
        </w:tc>
        <w:tc>
          <w:tcPr>
            <w:tcW w:w="4890" w:type="dxa"/>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CB53CB" w:rsidRPr="00163D38" w:rsidRDefault="00CB53CB" w:rsidP="00C13628">
            <w:pPr>
              <w:numPr>
                <w:ilvl w:val="0"/>
                <w:numId w:val="72"/>
              </w:numPr>
              <w:tabs>
                <w:tab w:val="left" w:pos="720"/>
              </w:tabs>
              <w:rPr>
                <w:rFonts w:ascii="Bookman Old Style" w:eastAsia="Calibri" w:hAnsi="Bookman Old Style" w:cs="Arial"/>
                <w:lang w:val="id-ID"/>
              </w:rPr>
            </w:pPr>
            <w:r w:rsidRPr="00163D38">
              <w:rPr>
                <w:rFonts w:ascii="Bookman Old Style" w:eastAsia="Calibri" w:hAnsi="Bookman Old Style" w:cs="Arial"/>
                <w:lang w:val="id-ID"/>
              </w:rPr>
              <w:t xml:space="preserve">Penataan jalur pedestrian, sarana parkir, moda transportasi publik </w:t>
            </w:r>
          </w:p>
          <w:p w:rsidR="00CB53CB" w:rsidRPr="00163D38" w:rsidRDefault="00CB53CB" w:rsidP="00C13628">
            <w:pPr>
              <w:numPr>
                <w:ilvl w:val="0"/>
                <w:numId w:val="72"/>
              </w:numPr>
              <w:tabs>
                <w:tab w:val="left" w:pos="720"/>
              </w:tabs>
              <w:rPr>
                <w:rFonts w:ascii="Bookman Old Style" w:eastAsia="Calibri" w:hAnsi="Bookman Old Style" w:cs="Arial"/>
                <w:lang w:val="id-ID"/>
              </w:rPr>
            </w:pPr>
            <w:r w:rsidRPr="00163D38">
              <w:rPr>
                <w:rFonts w:ascii="Bookman Old Style" w:eastAsia="Calibri" w:hAnsi="Bookman Old Style" w:cs="Arial"/>
                <w:lang w:val="id-ID"/>
              </w:rPr>
              <w:t>Penataan signage (penunjuk arah, papan informasi, tengaran/gerbang)</w:t>
            </w:r>
          </w:p>
          <w:p w:rsidR="00CB53CB" w:rsidRPr="00163D38" w:rsidRDefault="00CB53CB" w:rsidP="00C13628">
            <w:pPr>
              <w:numPr>
                <w:ilvl w:val="0"/>
                <w:numId w:val="72"/>
              </w:numPr>
              <w:tabs>
                <w:tab w:val="left" w:pos="720"/>
              </w:tabs>
              <w:rPr>
                <w:rFonts w:ascii="Bookman Old Style" w:eastAsia="Calibri" w:hAnsi="Bookman Old Style" w:cs="Arial"/>
                <w:lang w:val="id-ID"/>
              </w:rPr>
            </w:pPr>
            <w:r w:rsidRPr="00163D38">
              <w:rPr>
                <w:rFonts w:ascii="Bookman Old Style" w:eastAsia="Calibri" w:hAnsi="Bookman Old Style" w:cs="Arial"/>
                <w:lang w:val="id-ID"/>
              </w:rPr>
              <w:t>Penyediaaan guide/interpreter</w:t>
            </w:r>
          </w:p>
          <w:p w:rsidR="00CB53CB" w:rsidRPr="00163D38" w:rsidRDefault="00CB53CB" w:rsidP="00C13628">
            <w:pPr>
              <w:numPr>
                <w:ilvl w:val="0"/>
                <w:numId w:val="72"/>
              </w:numPr>
              <w:tabs>
                <w:tab w:val="left" w:pos="720"/>
              </w:tabs>
              <w:rPr>
                <w:rFonts w:ascii="Bookman Old Style" w:eastAsia="Calibri" w:hAnsi="Bookman Old Style" w:cs="Arial"/>
                <w:lang w:val="id-ID"/>
              </w:rPr>
            </w:pPr>
            <w:r w:rsidRPr="00163D38">
              <w:rPr>
                <w:rFonts w:ascii="Bookman Old Style" w:eastAsia="Calibri" w:hAnsi="Bookman Old Style" w:cs="Arial"/>
                <w:lang w:val="id-ID"/>
              </w:rPr>
              <w:t xml:space="preserve">Penyelenggaraan tur oleh BPW </w:t>
            </w:r>
          </w:p>
          <w:p w:rsidR="00CB53CB" w:rsidRPr="00163D38" w:rsidRDefault="00CB53CB" w:rsidP="00C13628">
            <w:pPr>
              <w:numPr>
                <w:ilvl w:val="0"/>
                <w:numId w:val="72"/>
              </w:numPr>
              <w:tabs>
                <w:tab w:val="left" w:pos="720"/>
              </w:tabs>
              <w:rPr>
                <w:rFonts w:ascii="Bookman Old Style" w:eastAsia="Calibri" w:hAnsi="Bookman Old Style" w:cs="Arial"/>
                <w:lang w:val="id-ID"/>
              </w:rPr>
            </w:pPr>
            <w:r w:rsidRPr="00163D38">
              <w:rPr>
                <w:rFonts w:ascii="Bookman Old Style" w:eastAsia="Calibri" w:hAnsi="Bookman Old Style" w:cs="Arial"/>
                <w:lang w:val="id-ID"/>
              </w:rPr>
              <w:t>Kegiatan promosi</w:t>
            </w:r>
          </w:p>
          <w:p w:rsidR="00CB53CB" w:rsidRPr="00163D38" w:rsidRDefault="00CB53CB" w:rsidP="00C13628">
            <w:pPr>
              <w:ind w:left="720"/>
              <w:rPr>
                <w:rFonts w:ascii="Bookman Old Style" w:eastAsia="Calibri" w:hAnsi="Bookman Old Style" w:cs="Arial"/>
                <w:lang w:val="id-ID"/>
              </w:rPr>
            </w:pPr>
          </w:p>
        </w:tc>
      </w:tr>
    </w:tbl>
    <w:p w:rsidR="00CB53CB" w:rsidRPr="00163D38" w:rsidRDefault="00CB53CB" w:rsidP="00CB53CB">
      <w:pPr>
        <w:spacing w:line="360" w:lineRule="auto"/>
        <w:rPr>
          <w:rFonts w:ascii="Bookman Old Style" w:hAnsi="Bookman Old Style" w:cs="Tahoma"/>
        </w:rPr>
      </w:pPr>
    </w:p>
    <w:p w:rsidR="00DF0AA2" w:rsidRDefault="00DF0AA2"/>
    <w:p w:rsidR="00CB53CB" w:rsidRDefault="00CB53CB"/>
    <w:p w:rsidR="00CB53CB" w:rsidRDefault="00CB53CB">
      <w:pPr>
        <w:sectPr w:rsidR="00CB53CB" w:rsidSect="00C13628">
          <w:pgSz w:w="12191" w:h="18711" w:code="9"/>
          <w:pgMar w:top="2268" w:right="1701" w:bottom="1701" w:left="2268" w:header="709" w:footer="709" w:gutter="0"/>
          <w:cols w:space="708"/>
          <w:docGrid w:linePitch="360"/>
        </w:sectPr>
      </w:pPr>
    </w:p>
    <w:p w:rsidR="00CB53CB" w:rsidRDefault="002F1804">
      <w:r>
        <w:rPr>
          <w:rFonts w:ascii="Bookman Old Style" w:eastAsia="Calibri" w:hAnsi="Bookman Old Style" w:cs="Arial"/>
          <w:noProof/>
          <w:sz w:val="24"/>
          <w:szCs w:val="24"/>
        </w:rPr>
        <w:lastRenderedPageBreak/>
        <w:pict>
          <v:group id="Group 3" o:spid="_x0000_s1046" style="position:absolute;left:0;text-align:left;margin-left:53.5pt;margin-top:-15.6pt;width:655.5pt;height:486.75pt;z-index:251670016" coordsize="83251,61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">
            <v:shape id="Picture 229" o:spid="_x0000_s1047" type="#_x0000_t75" alt="Description: jalru wisata 2.jpg" style="position:absolute;left:13511;width:69740;height:5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">
              <v:imagedata r:id="rId403" o:title=" jalru wisata 2"/>
              <v:path arrowok="t"/>
            </v:shape>
            <v:shape id="Picture 226" o:spid="_x0000_s1048" type="#_x0000_t75" alt="Description: ZONASI JALUR.jpg" style="position:absolute;width:21972;height:18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">
              <v:imagedata r:id="rId402" o:title=" ZONASI JALUR"/>
              <v:path arrowok="t"/>
            </v:shape>
            <v:shape id="Straight Arrow Connector 227" o:spid="_x0000_s1049" type="#_x0000_t32" style="position:absolute;left:9689;top:11464;width:14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">
              <v:stroke startarrow="oval" endarrow="block"/>
            </v:shape>
            <v:shape id="Text Box 228" o:spid="_x0000_s1050" type="#_x0000_t202" style="position:absolute;left:13510;top:57588;width:42297;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" stroked="f">
              <v:textbox style="mso-fit-shape-to-text:t">
                <w:txbxContent>
                  <w:p w:rsidR="002F1804" w:rsidRDefault="002F1804" w:rsidP="00EA5A97">
                    <w:pPr>
                      <w:pStyle w:val="Gambar"/>
                    </w:pPr>
                    <w:bookmarkStart w:id="117" w:name="_Toc524894865"/>
                    <w:r>
                      <w:t xml:space="preserve">Gambar </w:t>
                    </w:r>
                    <w:r>
                      <w:rPr>
                        <w:lang w:val="en-GB"/>
                      </w:rPr>
                      <w:t>2</w:t>
                    </w:r>
                    <w:r>
                      <w:t>.</w:t>
                    </w:r>
                    <w:r>
                      <w:rPr>
                        <w:lang w:val="en-US"/>
                      </w:rPr>
                      <w:t>6</w:t>
                    </w:r>
                    <w:r>
                      <w:t>. Peta Rencana Jalur Wisata 2</w:t>
                    </w:r>
                    <w:bookmarkEnd w:id="117"/>
                  </w:p>
                </w:txbxContent>
              </v:textbox>
            </v:shape>
          </v:group>
        </w:pict>
      </w:r>
    </w:p>
    <w:p w:rsidR="00CB53CB" w:rsidRDefault="00CB53CB"/>
    <w:p w:rsidR="00CB53CB" w:rsidRDefault="00CB53CB"/>
    <w:p w:rsidR="00CB53CB" w:rsidRDefault="00CB53CB"/>
    <w:p w:rsidR="00CB53CB" w:rsidRDefault="00CB53CB"/>
    <w:p w:rsidR="00CB53CB" w:rsidRDefault="00CB53CB"/>
    <w:p w:rsidR="00CB53CB" w:rsidRDefault="00CB53CB"/>
    <w:p w:rsidR="00CB53CB" w:rsidRDefault="00CB53CB"/>
    <w:p w:rsidR="00CB53CB" w:rsidRDefault="00CB53CB"/>
    <w:p w:rsidR="00CB53CB" w:rsidRDefault="00CB53CB"/>
    <w:p w:rsidR="00CB53CB" w:rsidRDefault="00CB53CB"/>
    <w:p w:rsidR="00CB53CB" w:rsidRDefault="00CB53CB"/>
    <w:p w:rsidR="00CB53CB" w:rsidRDefault="00CB53CB"/>
    <w:p w:rsidR="00CB53CB" w:rsidRDefault="00CB53CB"/>
    <w:p w:rsidR="00CB53CB" w:rsidRDefault="00CB53CB">
      <w:pPr>
        <w:sectPr w:rsidR="00CB53CB" w:rsidSect="00C13628">
          <w:pgSz w:w="18711" w:h="12191" w:orient="landscape" w:code="9"/>
          <w:pgMar w:top="2268" w:right="2268" w:bottom="1701" w:left="1701" w:header="709" w:footer="709" w:gutter="0"/>
          <w:cols w:space="708"/>
          <w:docGrid w:linePitch="360"/>
        </w:sectPr>
      </w:pPr>
    </w:p>
    <w:p w:rsidR="001C1E2F" w:rsidRDefault="001C1E2F" w:rsidP="001C1E2F">
      <w:pPr>
        <w:pStyle w:val="Heading3"/>
        <w:rPr>
          <w:rFonts w:eastAsia="Calibri"/>
        </w:rPr>
      </w:pPr>
      <w:bookmarkStart w:id="118" w:name="_Toc530715919"/>
      <w:r>
        <w:rPr>
          <w:rFonts w:eastAsia="Calibri"/>
        </w:rPr>
        <w:lastRenderedPageBreak/>
        <w:t>6.</w:t>
      </w:r>
      <w:r>
        <w:rPr>
          <w:rFonts w:eastAsia="Calibri"/>
        </w:rPr>
        <w:tab/>
      </w:r>
      <w:r w:rsidRPr="00163D38">
        <w:rPr>
          <w:rFonts w:eastAsia="Calibri"/>
          <w:lang w:val="id-ID"/>
        </w:rPr>
        <w:t>Rencana Jalur Wisata Rekreasi Edukatif Bontang Lestari</w:t>
      </w:r>
      <w:bookmarkEnd w:id="118"/>
      <w:r w:rsidRPr="00163D38">
        <w:rPr>
          <w:rFonts w:eastAsia="Calibri"/>
          <w:lang w:val="id-ID"/>
        </w:rPr>
        <w:t xml:space="preserve"> </w:t>
      </w:r>
    </w:p>
    <w:p w:rsidR="00833F23" w:rsidRPr="00833F23" w:rsidRDefault="00833F23" w:rsidP="00833F23">
      <w:pPr>
        <w:pStyle w:val="Tabel"/>
        <w:rPr>
          <w:lang w:val="en-US"/>
        </w:rPr>
      </w:pPr>
      <w:bookmarkStart w:id="119" w:name="_Toc524894848"/>
      <w:r>
        <w:rPr>
          <w:lang w:val="en-GB"/>
        </w:rPr>
        <w:t>Tabel 2</w:t>
      </w:r>
      <w:r w:rsidRPr="00163D38">
        <w:t>.</w:t>
      </w:r>
      <w:r>
        <w:rPr>
          <w:lang w:val="en-US"/>
        </w:rPr>
        <w:t>33.</w:t>
      </w:r>
      <w:r w:rsidRPr="00163D38">
        <w:t xml:space="preserve"> Rencana Jalur Wisata </w:t>
      </w:r>
      <w:r>
        <w:rPr>
          <w:lang w:val="en-US"/>
        </w:rPr>
        <w:t xml:space="preserve">Rekreasi Edukatif </w:t>
      </w:r>
      <w:r w:rsidRPr="00163D38">
        <w:t>Bontang</w:t>
      </w:r>
      <w:r>
        <w:rPr>
          <w:lang w:val="en-US"/>
        </w:rPr>
        <w:t xml:space="preserve"> Lestari</w:t>
      </w:r>
      <w:bookmarkEnd w:id="119"/>
    </w:p>
    <w:p w:rsidR="00833F23" w:rsidRPr="00833F23" w:rsidRDefault="00833F23" w:rsidP="00833F23"/>
    <w:tbl>
      <w:tblPr>
        <w:tblW w:w="9712" w:type="dxa"/>
        <w:tblLayout w:type="fixed"/>
        <w:tblCellMar>
          <w:left w:w="0" w:type="dxa"/>
          <w:right w:w="0" w:type="dxa"/>
        </w:tblCellMar>
        <w:tblLook w:val="0000" w:firstRow="0" w:lastRow="0" w:firstColumn="0" w:lastColumn="0" w:noHBand="0" w:noVBand="0"/>
      </w:tblPr>
      <w:tblGrid>
        <w:gridCol w:w="1300"/>
        <w:gridCol w:w="2955"/>
        <w:gridCol w:w="567"/>
        <w:gridCol w:w="1559"/>
        <w:gridCol w:w="3331"/>
      </w:tblGrid>
      <w:tr w:rsidR="001C1E2F" w:rsidRPr="00163D38" w:rsidTr="00CE5328">
        <w:trPr>
          <w:trHeight w:val="584"/>
        </w:trPr>
        <w:tc>
          <w:tcPr>
            <w:tcW w:w="1300"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1C1E2F" w:rsidRPr="00163D38" w:rsidRDefault="001C1E2F" w:rsidP="00CE5328">
            <w:pPr>
              <w:rPr>
                <w:rFonts w:ascii="Bookman Old Style" w:eastAsia="Calibri" w:hAnsi="Bookman Old Style" w:cs="Arial"/>
                <w:lang w:val="id-ID"/>
              </w:rPr>
            </w:pPr>
            <w:r w:rsidRPr="00163D38">
              <w:rPr>
                <w:rFonts w:ascii="Bookman Old Style" w:eastAsia="Calibri" w:hAnsi="Bookman Old Style" w:cs="Arial"/>
                <w:b/>
                <w:bCs/>
                <w:lang w:val="id-ID"/>
              </w:rPr>
              <w:t xml:space="preserve">JALUR 3 </w:t>
            </w:r>
          </w:p>
        </w:tc>
        <w:tc>
          <w:tcPr>
            <w:tcW w:w="8412" w:type="dxa"/>
            <w:gridSpan w:val="4"/>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1C1E2F" w:rsidRPr="00163D38" w:rsidRDefault="001C1E2F" w:rsidP="00CE5328">
            <w:pPr>
              <w:rPr>
                <w:rFonts w:ascii="Bookman Old Style" w:eastAsia="Calibri" w:hAnsi="Bookman Old Style" w:cs="Arial"/>
                <w:b/>
                <w:bCs/>
                <w:lang w:val="id-ID"/>
              </w:rPr>
            </w:pPr>
            <w:r w:rsidRPr="00163D38">
              <w:rPr>
                <w:rFonts w:ascii="Bookman Old Style" w:eastAsia="Calibri" w:hAnsi="Bookman Old Style" w:cs="Arial"/>
                <w:b/>
                <w:bCs/>
                <w:lang w:val="id-ID"/>
              </w:rPr>
              <w:t xml:space="preserve">TEMA : </w:t>
            </w:r>
            <w:r w:rsidRPr="00163D38">
              <w:rPr>
                <w:rFonts w:ascii="Bookman Old Style" w:eastAsia="Calibri" w:hAnsi="Bookman Old Style" w:cs="Arial"/>
                <w:b/>
                <w:bCs/>
              </w:rPr>
              <w:t xml:space="preserve">WISATA REKREASI EDUKATIF BONTANG LESTARI </w:t>
            </w:r>
          </w:p>
        </w:tc>
      </w:tr>
      <w:tr w:rsidR="001C1E2F" w:rsidRPr="00163D38" w:rsidTr="00CE5328">
        <w:trPr>
          <w:trHeight w:val="584"/>
        </w:trPr>
        <w:tc>
          <w:tcPr>
            <w:tcW w:w="1300"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1C1E2F" w:rsidRPr="00163D38" w:rsidRDefault="001C1E2F" w:rsidP="00CE5328">
            <w:pPr>
              <w:rPr>
                <w:rFonts w:ascii="Bookman Old Style" w:eastAsia="Calibri" w:hAnsi="Bookman Old Style" w:cs="Arial"/>
                <w:lang w:val="id-ID"/>
              </w:rPr>
            </w:pPr>
            <w:r w:rsidRPr="00163D38">
              <w:rPr>
                <w:rFonts w:ascii="Bookman Old Style" w:eastAsia="Calibri" w:hAnsi="Bookman Old Style" w:cs="Arial"/>
                <w:b/>
                <w:bCs/>
                <w:lang w:val="id-ID"/>
              </w:rPr>
              <w:t>D</w:t>
            </w:r>
            <w:r w:rsidR="007D7D1B">
              <w:rPr>
                <w:rFonts w:ascii="Bookman Old Style" w:eastAsia="Calibri" w:hAnsi="Bookman Old Style" w:cs="Arial"/>
                <w:b/>
                <w:bCs/>
                <w:lang w:val="en-ID"/>
              </w:rPr>
              <w:t>A</w:t>
            </w:r>
            <w:r w:rsidRPr="00163D38">
              <w:rPr>
                <w:rFonts w:ascii="Bookman Old Style" w:eastAsia="Calibri" w:hAnsi="Bookman Old Style" w:cs="Arial"/>
                <w:b/>
                <w:bCs/>
                <w:lang w:val="id-ID"/>
              </w:rPr>
              <w:t>Y</w:t>
            </w:r>
            <w:r w:rsidR="007D7D1B">
              <w:rPr>
                <w:rFonts w:ascii="Bookman Old Style" w:eastAsia="Calibri" w:hAnsi="Bookman Old Style" w:cs="Arial"/>
                <w:b/>
                <w:bCs/>
                <w:lang w:val="en-ID"/>
              </w:rPr>
              <w:t>A</w:t>
            </w:r>
            <w:r w:rsidRPr="00163D38">
              <w:rPr>
                <w:rFonts w:ascii="Bookman Old Style" w:eastAsia="Calibri" w:hAnsi="Bookman Old Style" w:cs="Arial"/>
                <w:b/>
                <w:bCs/>
                <w:lang w:val="id-ID"/>
              </w:rPr>
              <w:t xml:space="preserve">. TARIK UTAMA </w:t>
            </w:r>
          </w:p>
        </w:tc>
        <w:tc>
          <w:tcPr>
            <w:tcW w:w="2955"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1C1E2F" w:rsidRPr="00163D38" w:rsidRDefault="001C1E2F" w:rsidP="00CE5328">
            <w:pPr>
              <w:rPr>
                <w:rFonts w:ascii="Bookman Old Style" w:eastAsia="Calibri" w:hAnsi="Bookman Old Style" w:cs="Arial"/>
                <w:lang w:val="id-ID"/>
              </w:rPr>
            </w:pPr>
            <w:r w:rsidRPr="00163D38">
              <w:rPr>
                <w:rFonts w:ascii="Bookman Old Style" w:eastAsia="Calibri" w:hAnsi="Bookman Old Style" w:cs="Arial"/>
                <w:lang w:val="id-ID"/>
              </w:rPr>
              <w:t>Wisata buatan Bontang Lestari, wisata alam, kawasan wisata bahari Tihik-tihik</w:t>
            </w:r>
          </w:p>
        </w:tc>
        <w:tc>
          <w:tcPr>
            <w:tcW w:w="2126" w:type="dxa"/>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1C1E2F" w:rsidRPr="00163D38" w:rsidRDefault="001C1E2F" w:rsidP="007D7D1B">
            <w:pPr>
              <w:jc w:val="left"/>
              <w:rPr>
                <w:rFonts w:ascii="Bookman Old Style" w:eastAsia="Calibri" w:hAnsi="Bookman Old Style" w:cs="Arial"/>
                <w:lang w:val="id-ID"/>
              </w:rPr>
            </w:pPr>
            <w:r w:rsidRPr="00163D38">
              <w:rPr>
                <w:rFonts w:ascii="Bookman Old Style" w:eastAsia="Calibri" w:hAnsi="Bookman Old Style" w:cs="Arial"/>
                <w:b/>
                <w:bCs/>
                <w:lang w:val="id-ID"/>
              </w:rPr>
              <w:t>D</w:t>
            </w:r>
            <w:r w:rsidR="007D7D1B">
              <w:rPr>
                <w:rFonts w:ascii="Bookman Old Style" w:eastAsia="Calibri" w:hAnsi="Bookman Old Style" w:cs="Arial"/>
                <w:b/>
                <w:bCs/>
                <w:lang w:val="en-ID"/>
              </w:rPr>
              <w:t>A</w:t>
            </w:r>
            <w:r w:rsidRPr="00163D38">
              <w:rPr>
                <w:rFonts w:ascii="Bookman Old Style" w:eastAsia="Calibri" w:hAnsi="Bookman Old Style" w:cs="Arial"/>
                <w:b/>
                <w:bCs/>
                <w:lang w:val="id-ID"/>
              </w:rPr>
              <w:t>Y</w:t>
            </w:r>
            <w:r w:rsidR="007D7D1B">
              <w:rPr>
                <w:rFonts w:ascii="Bookman Old Style" w:eastAsia="Calibri" w:hAnsi="Bookman Old Style" w:cs="Arial"/>
                <w:b/>
                <w:bCs/>
                <w:lang w:val="en-ID"/>
              </w:rPr>
              <w:t>A</w:t>
            </w:r>
            <w:r w:rsidRPr="00163D38">
              <w:rPr>
                <w:rFonts w:ascii="Bookman Old Style" w:eastAsia="Calibri" w:hAnsi="Bookman Old Style" w:cs="Arial"/>
                <w:b/>
                <w:bCs/>
                <w:lang w:val="id-ID"/>
              </w:rPr>
              <w:t xml:space="preserve"> TARIK PENDUKUNG</w:t>
            </w:r>
          </w:p>
        </w:tc>
        <w:tc>
          <w:tcPr>
            <w:tcW w:w="3331"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1C1E2F" w:rsidRPr="00163D38" w:rsidRDefault="001C1E2F" w:rsidP="00CE5328">
            <w:pPr>
              <w:rPr>
                <w:rFonts w:ascii="Bookman Old Style" w:eastAsia="Calibri" w:hAnsi="Bookman Old Style" w:cs="Arial"/>
                <w:lang w:val="id-ID"/>
              </w:rPr>
            </w:pPr>
            <w:r w:rsidRPr="00163D38">
              <w:rPr>
                <w:rFonts w:ascii="Bookman Old Style" w:eastAsia="Calibri" w:hAnsi="Bookman Old Style" w:cs="Arial"/>
                <w:lang w:val="id-ID"/>
              </w:rPr>
              <w:t xml:space="preserve">wisata mangrove, sport tourism, wisata budidaya perikanan </w:t>
            </w:r>
          </w:p>
          <w:p w:rsidR="001C1E2F" w:rsidRPr="00163D38" w:rsidRDefault="001C1E2F" w:rsidP="00CE5328">
            <w:pPr>
              <w:rPr>
                <w:rFonts w:ascii="Bookman Old Style" w:eastAsia="Calibri" w:hAnsi="Bookman Old Style" w:cs="Arial"/>
                <w:lang w:val="id-ID"/>
              </w:rPr>
            </w:pPr>
          </w:p>
        </w:tc>
      </w:tr>
      <w:tr w:rsidR="001C1E2F" w:rsidRPr="00163D38" w:rsidTr="00CE5328">
        <w:trPr>
          <w:trHeight w:val="1261"/>
        </w:trPr>
        <w:tc>
          <w:tcPr>
            <w:tcW w:w="1300"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1C1E2F" w:rsidRPr="00163D38" w:rsidRDefault="001C1E2F" w:rsidP="00CE5328">
            <w:pPr>
              <w:rPr>
                <w:rFonts w:ascii="Bookman Old Style" w:eastAsia="Calibri" w:hAnsi="Bookman Old Style" w:cs="Arial"/>
                <w:lang w:val="id-ID"/>
              </w:rPr>
            </w:pPr>
            <w:r w:rsidRPr="00163D38">
              <w:rPr>
                <w:rFonts w:ascii="Bookman Old Style" w:eastAsia="Calibri" w:hAnsi="Bookman Old Style" w:cs="Arial"/>
                <w:b/>
                <w:bCs/>
                <w:lang w:val="id-ID"/>
              </w:rPr>
              <w:t>AKSES</w:t>
            </w:r>
          </w:p>
        </w:tc>
        <w:tc>
          <w:tcPr>
            <w:tcW w:w="2955"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1C1E2F" w:rsidRPr="00163D38" w:rsidRDefault="001C1E2F" w:rsidP="00CE5328">
            <w:pPr>
              <w:rPr>
                <w:rFonts w:ascii="Bookman Old Style" w:eastAsia="Calibri" w:hAnsi="Bookman Old Style" w:cs="Arial"/>
                <w:lang w:val="id-ID"/>
              </w:rPr>
            </w:pPr>
            <w:r w:rsidRPr="00163D38">
              <w:rPr>
                <w:rFonts w:ascii="Bookman Old Style" w:eastAsia="Calibri" w:hAnsi="Bookman Old Style" w:cs="Arial"/>
                <w:lang w:val="id-ID"/>
              </w:rPr>
              <w:t xml:space="preserve">Terminal Telihan, Pelabuhan Lok Tuan, Bandara Bontang Lestari (rencana) </w:t>
            </w:r>
          </w:p>
        </w:tc>
        <w:tc>
          <w:tcPr>
            <w:tcW w:w="2126" w:type="dxa"/>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1C1E2F" w:rsidRPr="00163D38" w:rsidRDefault="001C1E2F" w:rsidP="00CE5328">
            <w:pPr>
              <w:rPr>
                <w:rFonts w:ascii="Bookman Old Style" w:eastAsia="Calibri" w:hAnsi="Bookman Old Style" w:cs="Arial"/>
                <w:lang w:val="id-ID"/>
              </w:rPr>
            </w:pPr>
            <w:r w:rsidRPr="00163D38">
              <w:rPr>
                <w:rFonts w:ascii="Bookman Old Style" w:eastAsia="Calibri" w:hAnsi="Bookman Old Style" w:cs="Arial"/>
                <w:b/>
                <w:bCs/>
                <w:lang w:val="id-ID"/>
              </w:rPr>
              <w:t xml:space="preserve">SASARAN </w:t>
            </w:r>
          </w:p>
        </w:tc>
        <w:tc>
          <w:tcPr>
            <w:tcW w:w="3331"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1C1E2F" w:rsidRPr="00163D38" w:rsidRDefault="001C1E2F" w:rsidP="00CE5328">
            <w:pPr>
              <w:rPr>
                <w:rFonts w:ascii="Bookman Old Style" w:eastAsia="Calibri" w:hAnsi="Bookman Old Style" w:cs="Arial"/>
                <w:lang w:val="id-ID"/>
              </w:rPr>
            </w:pPr>
            <w:r w:rsidRPr="00163D38">
              <w:rPr>
                <w:rFonts w:ascii="Bookman Old Style" w:eastAsia="Calibri" w:hAnsi="Bookman Old Style" w:cs="Arial"/>
                <w:lang w:val="id-ID"/>
              </w:rPr>
              <w:t xml:space="preserve">Wisnus lokal (Penduduk Bontang),pelajar, keluarga, pekerja </w:t>
            </w:r>
          </w:p>
          <w:p w:rsidR="001C1E2F" w:rsidRPr="00163D38" w:rsidRDefault="001C1E2F" w:rsidP="00CE5328">
            <w:pPr>
              <w:rPr>
                <w:rFonts w:ascii="Bookman Old Style" w:eastAsia="Calibri" w:hAnsi="Bookman Old Style" w:cs="Arial"/>
                <w:lang w:val="id-ID"/>
              </w:rPr>
            </w:pPr>
          </w:p>
        </w:tc>
      </w:tr>
      <w:tr w:rsidR="001C1E2F" w:rsidRPr="00163D38" w:rsidTr="00CE5328">
        <w:trPr>
          <w:trHeight w:val="555"/>
        </w:trPr>
        <w:tc>
          <w:tcPr>
            <w:tcW w:w="9712" w:type="dxa"/>
            <w:gridSpan w:val="5"/>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rsidR="001C1E2F" w:rsidRPr="00163D38" w:rsidRDefault="001C1E2F" w:rsidP="00CE5328">
            <w:pPr>
              <w:rPr>
                <w:rFonts w:ascii="Bookman Old Style" w:eastAsia="Calibri" w:hAnsi="Bookman Old Style" w:cs="Arial"/>
                <w:lang w:val="id-ID"/>
              </w:rPr>
            </w:pPr>
            <w:r w:rsidRPr="00163D38">
              <w:rPr>
                <w:rFonts w:ascii="Bookman Old Style" w:eastAsia="Calibri" w:hAnsi="Bookman Old Style" w:cs="Arial"/>
                <w:b/>
                <w:bCs/>
                <w:lang w:val="id-ID"/>
              </w:rPr>
              <w:t xml:space="preserve">PRAKONDISI YANG HRS DIPENUHI </w:t>
            </w:r>
          </w:p>
        </w:tc>
      </w:tr>
      <w:tr w:rsidR="001C1E2F" w:rsidRPr="00163D38" w:rsidTr="00CE5328">
        <w:trPr>
          <w:trHeight w:val="1326"/>
        </w:trPr>
        <w:tc>
          <w:tcPr>
            <w:tcW w:w="4822" w:type="dxa"/>
            <w:gridSpan w:val="3"/>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1C1E2F" w:rsidRPr="00163D38" w:rsidRDefault="001C1E2F" w:rsidP="007D7D1B">
            <w:pPr>
              <w:numPr>
                <w:ilvl w:val="0"/>
                <w:numId w:val="72"/>
              </w:numPr>
              <w:tabs>
                <w:tab w:val="left" w:pos="720"/>
              </w:tabs>
              <w:jc w:val="left"/>
              <w:rPr>
                <w:rFonts w:ascii="Bookman Old Style" w:eastAsia="Calibri" w:hAnsi="Bookman Old Style" w:cs="Arial"/>
                <w:lang w:val="id-ID"/>
              </w:rPr>
            </w:pPr>
            <w:r w:rsidRPr="00163D38">
              <w:rPr>
                <w:rFonts w:ascii="Bookman Old Style" w:eastAsia="Calibri" w:hAnsi="Bookman Old Style" w:cs="Arial"/>
                <w:lang w:val="id-ID"/>
              </w:rPr>
              <w:t>Penyediaan guide/interpreter berkualitas</w:t>
            </w:r>
          </w:p>
          <w:p w:rsidR="001C1E2F" w:rsidRPr="00163D38" w:rsidRDefault="001C1E2F" w:rsidP="007D7D1B">
            <w:pPr>
              <w:numPr>
                <w:ilvl w:val="0"/>
                <w:numId w:val="72"/>
              </w:numPr>
              <w:tabs>
                <w:tab w:val="left" w:pos="720"/>
              </w:tabs>
              <w:jc w:val="left"/>
              <w:rPr>
                <w:rFonts w:ascii="Bookman Old Style" w:eastAsia="Calibri" w:hAnsi="Bookman Old Style" w:cs="Arial"/>
                <w:lang w:val="id-ID"/>
              </w:rPr>
            </w:pPr>
            <w:r w:rsidRPr="00163D38">
              <w:rPr>
                <w:rFonts w:ascii="Bookman Old Style" w:eastAsia="Calibri" w:hAnsi="Bookman Old Style" w:cs="Arial"/>
                <w:lang w:val="id-ID"/>
              </w:rPr>
              <w:t>Penataan kawasan wisata dan kelengkapan (TIC, interpretive center, toilet, mushola, dll)</w:t>
            </w:r>
          </w:p>
          <w:p w:rsidR="001C1E2F" w:rsidRPr="00163D38" w:rsidRDefault="001C1E2F" w:rsidP="007D7D1B">
            <w:pPr>
              <w:numPr>
                <w:ilvl w:val="0"/>
                <w:numId w:val="72"/>
              </w:numPr>
              <w:tabs>
                <w:tab w:val="left" w:pos="720"/>
              </w:tabs>
              <w:jc w:val="left"/>
              <w:rPr>
                <w:rFonts w:ascii="Bookman Old Style" w:eastAsia="Calibri" w:hAnsi="Bookman Old Style" w:cs="Arial"/>
                <w:lang w:val="id-ID"/>
              </w:rPr>
            </w:pPr>
            <w:r w:rsidRPr="00163D38">
              <w:rPr>
                <w:rFonts w:ascii="Bookman Old Style" w:eastAsia="Calibri" w:hAnsi="Bookman Old Style" w:cs="Arial"/>
                <w:lang w:val="id-ID"/>
              </w:rPr>
              <w:t>Penyediaan air bersih dan jaringan utilitas lain</w:t>
            </w:r>
          </w:p>
          <w:p w:rsidR="001C1E2F" w:rsidRPr="00163D38" w:rsidRDefault="001C1E2F" w:rsidP="007D7D1B">
            <w:pPr>
              <w:numPr>
                <w:ilvl w:val="0"/>
                <w:numId w:val="72"/>
              </w:numPr>
              <w:tabs>
                <w:tab w:val="left" w:pos="720"/>
              </w:tabs>
              <w:jc w:val="left"/>
              <w:rPr>
                <w:rFonts w:ascii="Bookman Old Style" w:eastAsia="Calibri" w:hAnsi="Bookman Old Style" w:cs="Arial"/>
                <w:lang w:val="id-ID"/>
              </w:rPr>
            </w:pPr>
            <w:r w:rsidRPr="00163D38">
              <w:rPr>
                <w:rFonts w:ascii="Bookman Old Style" w:eastAsia="Calibri" w:hAnsi="Bookman Old Style" w:cs="Arial"/>
                <w:lang w:val="id-ID"/>
              </w:rPr>
              <w:t>Perbaikan akses masuk</w:t>
            </w:r>
          </w:p>
          <w:p w:rsidR="001C1E2F" w:rsidRPr="00163D38" w:rsidRDefault="001C1E2F" w:rsidP="007D7D1B">
            <w:pPr>
              <w:numPr>
                <w:ilvl w:val="0"/>
                <w:numId w:val="72"/>
              </w:numPr>
              <w:tabs>
                <w:tab w:val="left" w:pos="720"/>
              </w:tabs>
              <w:jc w:val="left"/>
              <w:rPr>
                <w:rFonts w:ascii="Bookman Old Style" w:eastAsia="Calibri" w:hAnsi="Bookman Old Style" w:cs="Arial"/>
                <w:lang w:val="id-ID"/>
              </w:rPr>
            </w:pPr>
            <w:r w:rsidRPr="00163D38">
              <w:rPr>
                <w:rFonts w:ascii="Bookman Old Style" w:eastAsia="Calibri" w:hAnsi="Bookman Old Style" w:cs="Arial"/>
                <w:lang w:val="id-ID"/>
              </w:rPr>
              <w:t>Penataan jalur pedestrian</w:t>
            </w:r>
          </w:p>
          <w:p w:rsidR="001C1E2F" w:rsidRPr="00163D38" w:rsidRDefault="001C1E2F" w:rsidP="001C1E2F">
            <w:pPr>
              <w:numPr>
                <w:ilvl w:val="0"/>
                <w:numId w:val="72"/>
              </w:numPr>
              <w:tabs>
                <w:tab w:val="left" w:pos="720"/>
              </w:tabs>
              <w:rPr>
                <w:rFonts w:ascii="Bookman Old Style" w:eastAsia="Calibri" w:hAnsi="Bookman Old Style" w:cs="Arial"/>
                <w:lang w:val="id-ID"/>
              </w:rPr>
            </w:pPr>
            <w:r w:rsidRPr="00163D38">
              <w:rPr>
                <w:rFonts w:ascii="Bookman Old Style" w:eastAsia="Calibri" w:hAnsi="Bookman Old Style" w:cs="Arial"/>
                <w:lang w:val="id-ID"/>
              </w:rPr>
              <w:t>Pengadaan sarana parkir</w:t>
            </w:r>
          </w:p>
          <w:p w:rsidR="001C1E2F" w:rsidRPr="00163D38" w:rsidRDefault="001C1E2F" w:rsidP="001C1E2F">
            <w:pPr>
              <w:numPr>
                <w:ilvl w:val="0"/>
                <w:numId w:val="72"/>
              </w:numPr>
              <w:tabs>
                <w:tab w:val="left" w:pos="720"/>
              </w:tabs>
              <w:rPr>
                <w:rFonts w:ascii="Bookman Old Style" w:eastAsia="Calibri" w:hAnsi="Bookman Old Style" w:cs="Arial"/>
                <w:lang w:val="id-ID"/>
              </w:rPr>
            </w:pPr>
            <w:r w:rsidRPr="00163D38">
              <w:rPr>
                <w:rFonts w:ascii="Bookman Old Style" w:eastAsia="Calibri" w:hAnsi="Bookman Old Style" w:cs="Arial"/>
                <w:lang w:val="id-ID"/>
              </w:rPr>
              <w:t>Pengadaan moda transportasi publik</w:t>
            </w:r>
          </w:p>
          <w:p w:rsidR="001C1E2F" w:rsidRPr="00163D38" w:rsidRDefault="001C1E2F" w:rsidP="00CE5328">
            <w:pPr>
              <w:rPr>
                <w:rFonts w:ascii="Bookman Old Style" w:eastAsia="Calibri" w:hAnsi="Bookman Old Style" w:cs="Arial"/>
                <w:lang w:val="id-ID"/>
              </w:rPr>
            </w:pPr>
          </w:p>
        </w:tc>
        <w:tc>
          <w:tcPr>
            <w:tcW w:w="4890" w:type="dxa"/>
            <w:gridSpan w:val="2"/>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rsidR="001C1E2F" w:rsidRPr="00163D38" w:rsidRDefault="001C1E2F" w:rsidP="001C1E2F">
            <w:pPr>
              <w:numPr>
                <w:ilvl w:val="0"/>
                <w:numId w:val="72"/>
              </w:numPr>
              <w:tabs>
                <w:tab w:val="left" w:pos="720"/>
              </w:tabs>
              <w:rPr>
                <w:rFonts w:ascii="Bookman Old Style" w:eastAsia="Calibri" w:hAnsi="Bookman Old Style" w:cs="Arial"/>
                <w:lang w:val="id-ID"/>
              </w:rPr>
            </w:pPr>
            <w:r w:rsidRPr="00163D38">
              <w:rPr>
                <w:rFonts w:ascii="Bookman Old Style" w:eastAsia="Calibri" w:hAnsi="Bookman Old Style" w:cs="Arial"/>
                <w:lang w:val="id-ID"/>
              </w:rPr>
              <w:t>Penataan signage (penunjuk arah, papan informasi, tengaran/gerbang)</w:t>
            </w:r>
          </w:p>
          <w:p w:rsidR="001C1E2F" w:rsidRPr="00163D38" w:rsidRDefault="001C1E2F" w:rsidP="001C1E2F">
            <w:pPr>
              <w:numPr>
                <w:ilvl w:val="0"/>
                <w:numId w:val="72"/>
              </w:numPr>
              <w:tabs>
                <w:tab w:val="left" w:pos="720"/>
              </w:tabs>
              <w:rPr>
                <w:rFonts w:ascii="Bookman Old Style" w:eastAsia="Calibri" w:hAnsi="Bookman Old Style" w:cs="Arial"/>
                <w:lang w:val="id-ID"/>
              </w:rPr>
            </w:pPr>
            <w:r w:rsidRPr="00163D38">
              <w:rPr>
                <w:rFonts w:ascii="Bookman Old Style" w:eastAsia="Calibri" w:hAnsi="Bookman Old Style" w:cs="Arial"/>
                <w:lang w:val="id-ID"/>
              </w:rPr>
              <w:t>Penyediaaan guide/interpreter</w:t>
            </w:r>
          </w:p>
          <w:p w:rsidR="001C1E2F" w:rsidRPr="00163D38" w:rsidRDefault="001C1E2F" w:rsidP="001C1E2F">
            <w:pPr>
              <w:numPr>
                <w:ilvl w:val="0"/>
                <w:numId w:val="72"/>
              </w:numPr>
              <w:tabs>
                <w:tab w:val="left" w:pos="720"/>
              </w:tabs>
              <w:rPr>
                <w:rFonts w:ascii="Bookman Old Style" w:eastAsia="Calibri" w:hAnsi="Bookman Old Style" w:cs="Arial"/>
                <w:lang w:val="id-ID"/>
              </w:rPr>
            </w:pPr>
            <w:r w:rsidRPr="00163D38">
              <w:rPr>
                <w:rFonts w:ascii="Bookman Old Style" w:eastAsia="Calibri" w:hAnsi="Bookman Old Style" w:cs="Arial"/>
                <w:lang w:val="id-ID"/>
              </w:rPr>
              <w:t xml:space="preserve">Penyelenggaraan tur oleh BPW </w:t>
            </w:r>
          </w:p>
          <w:p w:rsidR="001C1E2F" w:rsidRPr="00163D38" w:rsidRDefault="001C1E2F" w:rsidP="001C1E2F">
            <w:pPr>
              <w:numPr>
                <w:ilvl w:val="0"/>
                <w:numId w:val="72"/>
              </w:numPr>
              <w:tabs>
                <w:tab w:val="left" w:pos="720"/>
              </w:tabs>
              <w:rPr>
                <w:rFonts w:ascii="Bookman Old Style" w:eastAsia="Calibri" w:hAnsi="Bookman Old Style" w:cs="Arial"/>
                <w:lang w:val="id-ID"/>
              </w:rPr>
            </w:pPr>
            <w:r w:rsidRPr="00163D38">
              <w:rPr>
                <w:rFonts w:ascii="Bookman Old Style" w:eastAsia="Calibri" w:hAnsi="Bookman Old Style" w:cs="Arial"/>
                <w:lang w:val="id-ID"/>
              </w:rPr>
              <w:t>Kegiatan promosi</w:t>
            </w:r>
          </w:p>
          <w:p w:rsidR="001C1E2F" w:rsidRPr="00163D38" w:rsidRDefault="001C1E2F" w:rsidP="00CE5328">
            <w:pPr>
              <w:ind w:left="720"/>
              <w:rPr>
                <w:rFonts w:ascii="Bookman Old Style" w:eastAsia="Calibri" w:hAnsi="Bookman Old Style" w:cs="Arial"/>
                <w:lang w:val="id-ID"/>
              </w:rPr>
            </w:pPr>
          </w:p>
        </w:tc>
      </w:tr>
    </w:tbl>
    <w:p w:rsidR="001C1E2F" w:rsidRPr="00163D38" w:rsidRDefault="001C1E2F" w:rsidP="001C1E2F">
      <w:pPr>
        <w:spacing w:line="360" w:lineRule="auto"/>
        <w:rPr>
          <w:rFonts w:ascii="Bookman Old Style" w:eastAsia="Bookman Old Style" w:hAnsi="Bookman Old Style" w:cs="Arial"/>
          <w:color w:val="000000"/>
          <w:sz w:val="24"/>
          <w:szCs w:val="24"/>
          <w:lang w:val="id-ID"/>
        </w:rPr>
      </w:pPr>
    </w:p>
    <w:p w:rsidR="001C1E2F" w:rsidRPr="00163D38" w:rsidRDefault="001C1E2F" w:rsidP="001C1E2F">
      <w:pPr>
        <w:pStyle w:val="Heading2"/>
        <w:rPr>
          <w:rFonts w:eastAsia="Calibri"/>
          <w:lang w:val="id-ID"/>
        </w:rPr>
      </w:pPr>
      <w:bookmarkStart w:id="120" w:name="_Toc530715920"/>
      <w:r>
        <w:rPr>
          <w:rFonts w:eastAsia="Calibri"/>
        </w:rPr>
        <w:t>Q.</w:t>
      </w:r>
      <w:r>
        <w:rPr>
          <w:rFonts w:eastAsia="Calibri"/>
        </w:rPr>
        <w:tab/>
      </w:r>
      <w:r w:rsidRPr="00163D38">
        <w:rPr>
          <w:rFonts w:eastAsia="Calibri"/>
          <w:lang w:val="id-ID"/>
        </w:rPr>
        <w:t>Program Dan Indikasi Kegiatan Pembangunan Kepariwisaaan</w:t>
      </w:r>
      <w:bookmarkEnd w:id="120"/>
    </w:p>
    <w:p w:rsidR="001C1E2F" w:rsidRPr="00163D38" w:rsidRDefault="001C1E2F" w:rsidP="001C1E2F">
      <w:pPr>
        <w:spacing w:line="360" w:lineRule="auto"/>
        <w:ind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Pada bagian ini akan dijelaskan mengenai kebijakan pengembangan pariwisata Kota Bo</w:t>
      </w:r>
      <w:r w:rsidRPr="00163D38">
        <w:rPr>
          <w:rFonts w:ascii="Bookman Old Style" w:eastAsia="Calibri" w:hAnsi="Bookman Old Style" w:cs="Arial"/>
          <w:color w:val="000000"/>
          <w:sz w:val="24"/>
          <w:szCs w:val="24"/>
          <w:lang w:eastAsia="id-ID"/>
        </w:rPr>
        <w:t>n</w:t>
      </w:r>
      <w:r w:rsidRPr="00163D38">
        <w:rPr>
          <w:rFonts w:ascii="Bookman Old Style" w:eastAsia="Calibri" w:hAnsi="Bookman Old Style" w:cs="Arial"/>
          <w:color w:val="000000"/>
          <w:sz w:val="24"/>
          <w:szCs w:val="24"/>
          <w:lang w:val="id-ID" w:eastAsia="id-ID"/>
        </w:rPr>
        <w:t xml:space="preserve">tang yang mencakup visi dan misi pengembangan pariwisata, tujuan dan sasaran pengembangan pariwisata, mitigasi dampak pengembangan pariwisata, serta program dan prioritas program pengembangan pariwisata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w:t>
      </w:r>
    </w:p>
    <w:p w:rsidR="001C1E2F" w:rsidRPr="00163D38" w:rsidRDefault="001C1E2F" w:rsidP="001C1E2F">
      <w:pPr>
        <w:pStyle w:val="Heading3"/>
        <w:rPr>
          <w:rFonts w:eastAsia="Calibri"/>
          <w:lang w:val="id-ID" w:eastAsia="id-ID"/>
        </w:rPr>
      </w:pPr>
      <w:bookmarkStart w:id="121" w:name="_Toc530715921"/>
      <w:r w:rsidRPr="00163D38">
        <w:rPr>
          <w:rFonts w:eastAsia="Calibri"/>
          <w:lang w:val="id-ID" w:eastAsia="id-ID"/>
        </w:rPr>
        <w:t>1</w:t>
      </w:r>
      <w:r>
        <w:rPr>
          <w:rFonts w:eastAsia="Calibri"/>
          <w:lang w:eastAsia="id-ID"/>
        </w:rPr>
        <w:t>.</w:t>
      </w:r>
      <w:r>
        <w:rPr>
          <w:rFonts w:eastAsia="Calibri"/>
          <w:lang w:eastAsia="id-ID"/>
        </w:rPr>
        <w:tab/>
      </w:r>
      <w:r w:rsidRPr="00163D38">
        <w:rPr>
          <w:rFonts w:eastAsia="Calibri"/>
          <w:lang w:val="id-ID" w:eastAsia="id-ID"/>
        </w:rPr>
        <w:t xml:space="preserve">Visi Pengembangan Pariwisata Kota </w:t>
      </w:r>
      <w:r>
        <w:rPr>
          <w:rFonts w:eastAsia="Calibri"/>
          <w:lang w:val="id-ID" w:eastAsia="id-ID"/>
        </w:rPr>
        <w:t xml:space="preserve"> Bontang</w:t>
      </w:r>
      <w:bookmarkEnd w:id="121"/>
    </w:p>
    <w:p w:rsidR="001C1E2F" w:rsidRPr="00163D38" w:rsidRDefault="001C1E2F" w:rsidP="001C1E2F">
      <w:pPr>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 xml:space="preserve">Visi adalah rumusan umum mengenai keadaan yang diinginkan pada akhir periode perencanaan. Visi merupakan fokus dan arah kebijakan pembangunan serta menjadi ruh bagi program kerja kelembagaan/organisasi pemerintah daerah selama periode tertentu. Visi menjadi penting karena akan </w:t>
      </w:r>
      <w:r w:rsidRPr="00163D38">
        <w:rPr>
          <w:rFonts w:ascii="Bookman Old Style" w:eastAsia="Calibri" w:hAnsi="Bookman Old Style" w:cs="Arial"/>
          <w:sz w:val="24"/>
          <w:szCs w:val="24"/>
          <w:lang w:val="id-ID" w:eastAsia="id-ID"/>
        </w:rPr>
        <w:lastRenderedPageBreak/>
        <w:t xml:space="preserve">menyatukan dan mengintegrasikan setiap aspek pendukung pembangunan daerah yang akan dilaksanakan oleh seluruh elemen masyarakat Kota </w:t>
      </w:r>
      <w:r>
        <w:rPr>
          <w:rFonts w:ascii="Bookman Old Style" w:eastAsia="Calibri" w:hAnsi="Bookman Old Style" w:cs="Arial"/>
          <w:sz w:val="24"/>
          <w:szCs w:val="24"/>
          <w:lang w:val="id-ID" w:eastAsia="id-ID"/>
        </w:rPr>
        <w:t xml:space="preserve"> Bontang</w:t>
      </w:r>
      <w:r w:rsidRPr="00163D38">
        <w:rPr>
          <w:rFonts w:ascii="Bookman Old Style" w:eastAsia="Calibri" w:hAnsi="Bookman Old Style" w:cs="Arial"/>
          <w:sz w:val="24"/>
          <w:szCs w:val="24"/>
          <w:lang w:val="id-ID" w:eastAsia="id-ID"/>
        </w:rPr>
        <w:t xml:space="preserve"> baik aparatur pemerintahan, masyarakat, maupun swasta. </w:t>
      </w:r>
    </w:p>
    <w:p w:rsidR="001C1E2F" w:rsidRPr="00163D38" w:rsidRDefault="001C1E2F" w:rsidP="001C1E2F">
      <w:pPr>
        <w:spacing w:line="360" w:lineRule="auto"/>
        <w:ind w:left="425" w:firstLine="567"/>
        <w:rPr>
          <w:rFonts w:ascii="Bookman Old Style" w:eastAsia="Calibri" w:hAnsi="Bookman Old Style" w:cs="Arial"/>
          <w:b/>
          <w:bCs/>
          <w:sz w:val="24"/>
          <w:szCs w:val="24"/>
          <w:lang w:val="id-ID" w:eastAsia="id-ID"/>
        </w:rPr>
      </w:pPr>
      <w:r w:rsidRPr="00163D38">
        <w:rPr>
          <w:rFonts w:ascii="Bookman Old Style" w:eastAsia="Calibri" w:hAnsi="Bookman Old Style" w:cs="Arial"/>
          <w:sz w:val="24"/>
          <w:szCs w:val="24"/>
          <w:lang w:val="id-ID" w:eastAsia="id-ID"/>
        </w:rPr>
        <w:t xml:space="preserve">Visi pengembangan pariwisata di Kota </w:t>
      </w:r>
      <w:r>
        <w:rPr>
          <w:rFonts w:ascii="Bookman Old Style" w:eastAsia="Calibri" w:hAnsi="Bookman Old Style" w:cs="Arial"/>
          <w:sz w:val="24"/>
          <w:szCs w:val="24"/>
          <w:lang w:val="id-ID" w:eastAsia="id-ID"/>
        </w:rPr>
        <w:t xml:space="preserve"> Bontang</w:t>
      </w:r>
      <w:r w:rsidRPr="00163D38">
        <w:rPr>
          <w:rFonts w:ascii="Bookman Old Style" w:eastAsia="Calibri" w:hAnsi="Bookman Old Style" w:cs="Arial"/>
          <w:sz w:val="24"/>
          <w:szCs w:val="24"/>
          <w:lang w:val="id-ID" w:eastAsia="id-ID"/>
        </w:rPr>
        <w:t xml:space="preserve"> akan merujuk pada Visi daerah baik dalam rencana jangka panjang maupun rencana jangka menengah Kota Bontang</w:t>
      </w:r>
      <w:r w:rsidRPr="00163D38">
        <w:rPr>
          <w:rFonts w:ascii="Bookman Old Style" w:eastAsia="Calibri" w:hAnsi="Bookman Old Style" w:cs="Arial"/>
          <w:b/>
          <w:bCs/>
          <w:i/>
          <w:iCs/>
          <w:sz w:val="24"/>
          <w:szCs w:val="24"/>
          <w:lang w:val="id-ID" w:eastAsia="id-ID"/>
        </w:rPr>
        <w:t xml:space="preserve"> </w:t>
      </w:r>
      <w:r w:rsidRPr="00163D38">
        <w:rPr>
          <w:rFonts w:ascii="Bookman Old Style" w:eastAsia="Calibri" w:hAnsi="Bookman Old Style" w:cs="Arial"/>
          <w:bCs/>
          <w:iCs/>
          <w:sz w:val="24"/>
          <w:szCs w:val="24"/>
          <w:lang w:val="id-ID" w:eastAsia="id-ID"/>
        </w:rPr>
        <w:t>“</w:t>
      </w:r>
      <w:r w:rsidRPr="00163D38">
        <w:rPr>
          <w:rFonts w:ascii="Bookman Old Style" w:eastAsia="Bookman Old Style" w:hAnsi="Bookman Old Style" w:cs="Times New Roman"/>
          <w:b/>
          <w:sz w:val="24"/>
          <w:szCs w:val="24"/>
          <w:lang w:val="id-ID"/>
        </w:rPr>
        <w:t>Menguatkan Bontang Sebagai Kota Maritim Berkebudayaan Industri Yang Bertumpu Pada Kualitas Sumberdaya Manusia Dan Lingkungan Hidup Untuk Kesejahteraan Masyarakat</w:t>
      </w:r>
      <w:r w:rsidRPr="00163D38">
        <w:rPr>
          <w:rFonts w:ascii="Bookman Old Style" w:eastAsia="Calibri" w:hAnsi="Bookman Old Style" w:cs="Arial"/>
          <w:bCs/>
          <w:iCs/>
          <w:color w:val="FF0000"/>
          <w:sz w:val="24"/>
          <w:szCs w:val="24"/>
          <w:lang w:val="id-ID" w:eastAsia="id-ID"/>
        </w:rPr>
        <w:t xml:space="preserve"> </w:t>
      </w:r>
      <w:r w:rsidRPr="00163D38">
        <w:rPr>
          <w:rFonts w:ascii="Bookman Old Style" w:eastAsia="Calibri" w:hAnsi="Bookman Old Style" w:cs="Arial"/>
          <w:bCs/>
          <w:iCs/>
          <w:sz w:val="24"/>
          <w:szCs w:val="24"/>
          <w:lang w:val="id-ID" w:eastAsia="id-ID"/>
        </w:rPr>
        <w:t>”,</w:t>
      </w:r>
    </w:p>
    <w:p w:rsidR="001C1E2F" w:rsidRPr="00163D38" w:rsidRDefault="001C1E2F" w:rsidP="001C1E2F">
      <w:pPr>
        <w:spacing w:line="360" w:lineRule="auto"/>
        <w:ind w:left="425" w:firstLine="567"/>
        <w:rPr>
          <w:rFonts w:ascii="Bookman Old Style" w:eastAsia="Bookman Old Style" w:hAnsi="Bookman Old Style" w:cs="Times New Roman"/>
          <w:b/>
          <w:sz w:val="24"/>
          <w:szCs w:val="24"/>
          <w:lang w:val="id-ID"/>
        </w:rPr>
      </w:pPr>
      <w:r w:rsidRPr="00163D38">
        <w:rPr>
          <w:rFonts w:ascii="Bookman Old Style" w:eastAsia="Calibri" w:hAnsi="Bookman Old Style" w:cs="Arial"/>
          <w:color w:val="000000"/>
          <w:sz w:val="24"/>
          <w:szCs w:val="24"/>
          <w:lang w:val="id-ID" w:eastAsia="id-ID"/>
        </w:rPr>
        <w:t xml:space="preserve">Visi pengembangan pariwisata di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merupakan gambaran ideal mengenai kondisi kepariwisataan seperti apa yang akan diwujdkan pada masa yang akan datang. Penetapan visi pariwisata di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idak terlepas dari kerangka visi pengembangan pariwisata nasional dan wilayah pengembangan Pariwisata Provinsi Kalimantan Timur serta pengembangan wilayah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secara keseluruhan. Visi pengembangan pariwisata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adalah;</w:t>
      </w:r>
      <w:r w:rsidRPr="00163D38">
        <w:rPr>
          <w:rFonts w:ascii="Bookman Old Style" w:eastAsia="Bookman Old Style" w:hAnsi="Bookman Old Style" w:cs="Times New Roman"/>
          <w:b/>
          <w:sz w:val="24"/>
          <w:szCs w:val="24"/>
          <w:lang w:val="id-ID"/>
        </w:rPr>
        <w:t xml:space="preserve"> Wisata</w:t>
      </w:r>
      <w:r>
        <w:rPr>
          <w:rFonts w:ascii="Bookman Old Style" w:eastAsia="Bookman Old Style" w:hAnsi="Bookman Old Style" w:cs="Times New Roman"/>
          <w:b/>
          <w:sz w:val="24"/>
          <w:szCs w:val="24"/>
          <w:lang w:val="id-ID"/>
        </w:rPr>
        <w:t xml:space="preserve"> </w:t>
      </w:r>
      <w:r w:rsidRPr="00163D38">
        <w:rPr>
          <w:rFonts w:ascii="Bookman Old Style" w:eastAsia="Bookman Old Style" w:hAnsi="Bookman Old Style" w:cs="Times New Roman"/>
          <w:b/>
          <w:sz w:val="24"/>
          <w:szCs w:val="24"/>
          <w:lang w:val="id-ID"/>
        </w:rPr>
        <w:t>kemaritiman</w:t>
      </w:r>
      <w:r>
        <w:rPr>
          <w:rFonts w:ascii="Bookman Old Style" w:eastAsia="Bookman Old Style" w:hAnsi="Bookman Old Style" w:cs="Times New Roman"/>
          <w:b/>
          <w:sz w:val="24"/>
          <w:szCs w:val="24"/>
          <w:lang w:val="id-ID"/>
        </w:rPr>
        <w:t xml:space="preserve"> </w:t>
      </w:r>
      <w:r w:rsidRPr="00163D38">
        <w:rPr>
          <w:rFonts w:ascii="Bookman Old Style" w:eastAsia="Bookman Old Style" w:hAnsi="Bookman Old Style" w:cs="Times New Roman"/>
          <w:b/>
          <w:sz w:val="24"/>
          <w:szCs w:val="24"/>
          <w:lang w:val="id-ID"/>
        </w:rPr>
        <w:t>Berkebudayaan</w:t>
      </w:r>
      <w:r w:rsidRPr="00163D38">
        <w:rPr>
          <w:rFonts w:ascii="Bookman Old Style" w:eastAsia="Bookman Old Style" w:hAnsi="Bookman Old Style" w:cs="Times New Roman"/>
          <w:sz w:val="24"/>
          <w:szCs w:val="24"/>
          <w:lang w:val="id-ID"/>
        </w:rPr>
        <w:t xml:space="preserve"> </w:t>
      </w:r>
      <w:r w:rsidRPr="00163D38">
        <w:rPr>
          <w:rFonts w:ascii="Bookman Old Style" w:eastAsia="Bookman Old Style" w:hAnsi="Bookman Old Style" w:cs="Times New Roman"/>
          <w:b/>
          <w:sz w:val="24"/>
          <w:szCs w:val="24"/>
          <w:lang w:val="id-ID"/>
        </w:rPr>
        <w:t>Industri, didukukung SDM yang berkualitas dan Lingkungan Hidup untuk Kesejahteraan Masyarakat.</w:t>
      </w:r>
    </w:p>
    <w:p w:rsidR="001C1E2F" w:rsidRPr="00163D38" w:rsidRDefault="001C1E2F" w:rsidP="001C1E2F">
      <w:pPr>
        <w:pStyle w:val="Heading3"/>
        <w:rPr>
          <w:rFonts w:eastAsia="Calibri"/>
          <w:lang w:val="id-ID" w:eastAsia="id-ID"/>
        </w:rPr>
      </w:pPr>
      <w:bookmarkStart w:id="122" w:name="_Toc530715922"/>
      <w:r w:rsidRPr="00163D38">
        <w:rPr>
          <w:rFonts w:eastAsia="Calibri"/>
          <w:lang w:val="id-ID" w:eastAsia="id-ID"/>
        </w:rPr>
        <w:t>2</w:t>
      </w:r>
      <w:r>
        <w:rPr>
          <w:rFonts w:eastAsia="Calibri"/>
          <w:lang w:eastAsia="id-ID"/>
        </w:rPr>
        <w:t>.</w:t>
      </w:r>
      <w:r>
        <w:rPr>
          <w:rFonts w:eastAsia="Calibri"/>
          <w:lang w:eastAsia="id-ID"/>
        </w:rPr>
        <w:tab/>
      </w:r>
      <w:r w:rsidRPr="00163D38">
        <w:rPr>
          <w:rFonts w:eastAsia="Calibri"/>
          <w:lang w:val="id-ID" w:eastAsia="id-ID"/>
        </w:rPr>
        <w:t xml:space="preserve">Misi Pengembangan Pariwisata Kota </w:t>
      </w:r>
      <w:r>
        <w:rPr>
          <w:rFonts w:eastAsia="Calibri"/>
          <w:lang w:val="id-ID" w:eastAsia="id-ID"/>
        </w:rPr>
        <w:t xml:space="preserve"> Bontang</w:t>
      </w:r>
      <w:bookmarkEnd w:id="122"/>
    </w:p>
    <w:p w:rsidR="001C1E2F" w:rsidRPr="00163D38" w:rsidRDefault="001C1E2F" w:rsidP="001C1E2F">
      <w:pPr>
        <w:spacing w:line="360" w:lineRule="auto"/>
        <w:ind w:left="425"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Misi pengembangan pariwisata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merupakan suatu upaya yang harus dilaksanakan sesuai dengan visi yang telah ditetapkan. Hal ini berarti misi yang akan dilaksanakan disusun dalam kerangka visi pengembangan pariwisata dan pengembangan wilayah Kota </w:t>
      </w:r>
      <w:r>
        <w:rPr>
          <w:rFonts w:ascii="Bookman Old Style" w:eastAsia="Calibri" w:hAnsi="Bookman Old Style" w:cs="Arial"/>
          <w:color w:val="000000"/>
          <w:sz w:val="24"/>
          <w:szCs w:val="24"/>
          <w:lang w:val="id-ID" w:eastAsia="id-ID"/>
        </w:rPr>
        <w:t>Bontang</w:t>
      </w:r>
      <w:r w:rsidRPr="00163D38">
        <w:rPr>
          <w:rFonts w:ascii="Bookman Old Style" w:eastAsia="Calibri" w:hAnsi="Bookman Old Style" w:cs="Arial"/>
          <w:color w:val="000000"/>
          <w:sz w:val="24"/>
          <w:szCs w:val="24"/>
          <w:lang w:val="id-ID" w:eastAsia="id-ID"/>
        </w:rPr>
        <w:t xml:space="preserve"> secara keseluruhan dengan mempertimbangkan karakteristik potensi yang ada.</w:t>
      </w:r>
    </w:p>
    <w:p w:rsidR="001C1E2F" w:rsidRPr="00163D38" w:rsidRDefault="001C1E2F" w:rsidP="001C1E2F">
      <w:pPr>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 xml:space="preserve">Misi pengembangan pariwisata Kota </w:t>
      </w:r>
      <w:r>
        <w:rPr>
          <w:rFonts w:ascii="Bookman Old Style" w:eastAsia="Calibri" w:hAnsi="Bookman Old Style" w:cs="Arial"/>
          <w:color w:val="000000"/>
          <w:sz w:val="24"/>
          <w:szCs w:val="24"/>
          <w:lang w:val="id-ID" w:eastAsia="id-ID"/>
        </w:rPr>
        <w:t>Bontang</w:t>
      </w:r>
      <w:r w:rsidRPr="00163D38">
        <w:rPr>
          <w:rFonts w:ascii="Bookman Old Style" w:eastAsia="Calibri" w:hAnsi="Bookman Old Style" w:cs="Arial"/>
          <w:color w:val="000000"/>
          <w:sz w:val="24"/>
          <w:szCs w:val="24"/>
          <w:lang w:val="id-ID" w:eastAsia="id-ID"/>
        </w:rPr>
        <w:t xml:space="preserve"> antara lain adalah sebagai berikut </w:t>
      </w:r>
    </w:p>
    <w:p w:rsidR="001C1E2F" w:rsidRPr="00163D38" w:rsidRDefault="001C1E2F" w:rsidP="001C1E2F">
      <w:pPr>
        <w:numPr>
          <w:ilvl w:val="0"/>
          <w:numId w:val="91"/>
        </w:numPr>
        <w:autoSpaceDE w:val="0"/>
        <w:autoSpaceDN w:val="0"/>
        <w:adjustRightInd w:val="0"/>
        <w:spacing w:line="360" w:lineRule="auto"/>
        <w:ind w:left="785"/>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Mengembangkan produk wisata yang variatif dan memiliki ciri khas kemaritiman sehingga mampu menarik kunjungan wisatawan </w:t>
      </w:r>
    </w:p>
    <w:p w:rsidR="001C1E2F" w:rsidRPr="00163D38" w:rsidRDefault="001C1E2F" w:rsidP="001C1E2F">
      <w:pPr>
        <w:numPr>
          <w:ilvl w:val="0"/>
          <w:numId w:val="91"/>
        </w:numPr>
        <w:autoSpaceDE w:val="0"/>
        <w:autoSpaceDN w:val="0"/>
        <w:adjustRightInd w:val="0"/>
        <w:spacing w:line="360" w:lineRule="auto"/>
        <w:ind w:left="785"/>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Mengembangkan pariwisa yang mampu memberikan pemasukan terhadap PAD </w:t>
      </w:r>
    </w:p>
    <w:p w:rsidR="001C1E2F" w:rsidRPr="00163D38" w:rsidRDefault="001C1E2F" w:rsidP="001C1E2F">
      <w:pPr>
        <w:numPr>
          <w:ilvl w:val="0"/>
          <w:numId w:val="91"/>
        </w:numPr>
        <w:autoSpaceDE w:val="0"/>
        <w:autoSpaceDN w:val="0"/>
        <w:adjustRightInd w:val="0"/>
        <w:spacing w:line="360" w:lineRule="auto"/>
        <w:ind w:left="785"/>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lastRenderedPageBreak/>
        <w:t xml:space="preserve">Mengembangkan pariwisata yang mampu berperan dalam peningkatan kualitas sumberdaya manusia </w:t>
      </w:r>
    </w:p>
    <w:p w:rsidR="001C1E2F" w:rsidRPr="00163D38" w:rsidRDefault="001C1E2F" w:rsidP="001C1E2F">
      <w:pPr>
        <w:numPr>
          <w:ilvl w:val="0"/>
          <w:numId w:val="91"/>
        </w:numPr>
        <w:autoSpaceDE w:val="0"/>
        <w:autoSpaceDN w:val="0"/>
        <w:adjustRightInd w:val="0"/>
        <w:spacing w:line="360" w:lineRule="auto"/>
        <w:ind w:left="785"/>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 xml:space="preserve">Mengembangkan pariwisat yang dapat memperluas kesempatan kerja bagi masyarakat lokal </w:t>
      </w:r>
    </w:p>
    <w:p w:rsidR="001C1E2F" w:rsidRPr="00163D38" w:rsidRDefault="001C1E2F" w:rsidP="001C1E2F">
      <w:pPr>
        <w:numPr>
          <w:ilvl w:val="0"/>
          <w:numId w:val="91"/>
        </w:numPr>
        <w:autoSpaceDE w:val="0"/>
        <w:autoSpaceDN w:val="0"/>
        <w:adjustRightInd w:val="0"/>
        <w:spacing w:line="360" w:lineRule="auto"/>
        <w:ind w:left="785"/>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Mengembangkan pariwisata yang dapat berperan sebagai agen pelestari budaya industri dan lingkungan hidup</w:t>
      </w:r>
    </w:p>
    <w:p w:rsidR="001C1E2F" w:rsidRPr="00163D38" w:rsidRDefault="001C1E2F" w:rsidP="001C1E2F">
      <w:pPr>
        <w:numPr>
          <w:ilvl w:val="0"/>
          <w:numId w:val="91"/>
        </w:numPr>
        <w:autoSpaceDE w:val="0"/>
        <w:autoSpaceDN w:val="0"/>
        <w:adjustRightInd w:val="0"/>
        <w:spacing w:line="360" w:lineRule="auto"/>
        <w:ind w:left="785"/>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Mengembangkan pariwisata yang berorientasi pada upaya pengembangan usaha skala kecil dan menengah</w:t>
      </w:r>
      <w:r>
        <w:rPr>
          <w:rFonts w:ascii="Bookman Old Style" w:eastAsia="Calibri" w:hAnsi="Bookman Old Style" w:cs="Arial"/>
          <w:color w:val="000000"/>
          <w:sz w:val="24"/>
          <w:szCs w:val="24"/>
          <w:lang w:val="id-ID" w:eastAsia="id-ID"/>
        </w:rPr>
        <w:t xml:space="preserve"> </w:t>
      </w:r>
    </w:p>
    <w:p w:rsidR="001C1E2F" w:rsidRPr="00163D38" w:rsidRDefault="001C1E2F" w:rsidP="001C1E2F">
      <w:pPr>
        <w:numPr>
          <w:ilvl w:val="0"/>
          <w:numId w:val="91"/>
        </w:numPr>
        <w:autoSpaceDE w:val="0"/>
        <w:autoSpaceDN w:val="0"/>
        <w:adjustRightInd w:val="0"/>
        <w:spacing w:line="360" w:lineRule="auto"/>
        <w:ind w:left="785"/>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 xml:space="preserve">Mengembangkan pariwisata yang mampu mendukung kegiatan pembangunan dan pengembangan wilayah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secara keseluruhan </w:t>
      </w:r>
    </w:p>
    <w:p w:rsidR="001C1E2F" w:rsidRPr="00163D38" w:rsidRDefault="001C1E2F" w:rsidP="001C1E2F">
      <w:pPr>
        <w:numPr>
          <w:ilvl w:val="0"/>
          <w:numId w:val="91"/>
        </w:numPr>
        <w:autoSpaceDE w:val="0"/>
        <w:autoSpaceDN w:val="0"/>
        <w:adjustRightInd w:val="0"/>
        <w:spacing w:line="360" w:lineRule="auto"/>
        <w:ind w:left="785"/>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Membentuk kesadaran dari </w:t>
      </w:r>
      <w:r w:rsidRPr="00163D38">
        <w:rPr>
          <w:rFonts w:ascii="Bookman Old Style" w:eastAsia="Calibri" w:hAnsi="Bookman Old Style" w:cs="Arial"/>
          <w:i/>
          <w:iCs/>
          <w:color w:val="000000"/>
          <w:sz w:val="24"/>
          <w:szCs w:val="24"/>
          <w:lang w:val="id-ID" w:eastAsia="id-ID"/>
        </w:rPr>
        <w:t>stakeholder</w:t>
      </w:r>
      <w:r w:rsidRPr="00163D38">
        <w:rPr>
          <w:rFonts w:ascii="Bookman Old Style" w:eastAsia="Calibri" w:hAnsi="Bookman Old Style" w:cs="Arial"/>
          <w:color w:val="000000"/>
          <w:sz w:val="24"/>
          <w:szCs w:val="24"/>
          <w:lang w:val="id-ID" w:eastAsia="id-ID"/>
        </w:rPr>
        <w:t>, pengusaha di bidang pariwisata, dan</w:t>
      </w:r>
    </w:p>
    <w:p w:rsidR="001C1E2F" w:rsidRPr="00163D38" w:rsidRDefault="001C1E2F" w:rsidP="001C1E2F">
      <w:pPr>
        <w:numPr>
          <w:ilvl w:val="0"/>
          <w:numId w:val="91"/>
        </w:numPr>
        <w:autoSpaceDE w:val="0"/>
        <w:autoSpaceDN w:val="0"/>
        <w:adjustRightInd w:val="0"/>
        <w:spacing w:line="360" w:lineRule="auto"/>
        <w:ind w:left="785"/>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 xml:space="preserve">masyarakat untuk mengembangkan pariwisata berbasis masyarakat dan pariwisata kemaritiman yang ramah lingkungan baik fisik maupun non fisik sehingga pengembangan pariwisata dapat diterima secara sosial dan ekologis. </w:t>
      </w:r>
    </w:p>
    <w:p w:rsidR="001C1E2F" w:rsidRPr="00163D38" w:rsidRDefault="001C1E2F" w:rsidP="001C1E2F">
      <w:pPr>
        <w:pStyle w:val="Heading3"/>
        <w:rPr>
          <w:rFonts w:eastAsia="Calibri"/>
          <w:lang w:val="id-ID" w:eastAsia="id-ID"/>
        </w:rPr>
      </w:pPr>
      <w:bookmarkStart w:id="123" w:name="_Toc530715923"/>
      <w:r w:rsidRPr="00163D38">
        <w:rPr>
          <w:rFonts w:eastAsia="Calibri"/>
          <w:lang w:val="id-ID" w:eastAsia="id-ID"/>
        </w:rPr>
        <w:t>3.</w:t>
      </w:r>
      <w:r>
        <w:rPr>
          <w:rFonts w:eastAsia="Calibri"/>
          <w:lang w:eastAsia="id-ID"/>
        </w:rPr>
        <w:tab/>
      </w:r>
      <w:r w:rsidRPr="00163D38">
        <w:rPr>
          <w:rFonts w:eastAsia="Calibri"/>
          <w:lang w:val="id-ID" w:eastAsia="id-ID"/>
        </w:rPr>
        <w:t xml:space="preserve">Tujuan Dan Sasaran Pengembangan Pariwisata Kota </w:t>
      </w:r>
      <w:r>
        <w:rPr>
          <w:rFonts w:eastAsia="Calibri"/>
          <w:lang w:val="id-ID" w:eastAsia="id-ID"/>
        </w:rPr>
        <w:t xml:space="preserve"> Bontang</w:t>
      </w:r>
      <w:bookmarkEnd w:id="123"/>
    </w:p>
    <w:p w:rsidR="001C1E2F" w:rsidRPr="00163D38" w:rsidRDefault="001C1E2F" w:rsidP="001C1E2F">
      <w:pPr>
        <w:spacing w:line="360" w:lineRule="auto"/>
        <w:ind w:left="425"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Tujuan merupakan suatu gambaran mengenai kondisi pariwisata yang akan dicapai atau dihasilkan dalam jangka waktu perencanaan (15 tahun). Sedangkan sasaran merupakan suatu penjabaran dari tujuan secara terukur yang hendak dicapai selama masa perencanaan (jangka pendek dan menengah)</w:t>
      </w:r>
      <w:r>
        <w:rPr>
          <w:rFonts w:ascii="Bookman Old Style" w:eastAsia="Calibri" w:hAnsi="Bookman Old Style" w:cs="Arial"/>
          <w:color w:val="000000"/>
          <w:sz w:val="24"/>
          <w:szCs w:val="24"/>
          <w:lang w:val="id-ID" w:eastAsia="id-ID"/>
        </w:rPr>
        <w:t xml:space="preserve"> </w:t>
      </w:r>
      <w:r w:rsidRPr="00163D38">
        <w:rPr>
          <w:rFonts w:ascii="Bookman Old Style" w:eastAsia="Calibri" w:hAnsi="Bookman Old Style" w:cs="Arial"/>
          <w:color w:val="000000"/>
          <w:sz w:val="24"/>
          <w:szCs w:val="24"/>
          <w:lang w:val="id-ID" w:eastAsia="id-ID"/>
        </w:rPr>
        <w:t xml:space="preserve">Adapun tujuan pengembangan pariwisata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adalah mengembangkan produk wisata yang mampu menarik kunjungan wisatawan, meningkatkan pendapatan daerah, meningkatkan kegiatan ekonomi lokal, meningkatkan kualitas sumberdaya manusia dan berwawasan lingkungan.</w:t>
      </w:r>
    </w:p>
    <w:p w:rsidR="001C1E2F" w:rsidRPr="00163D38" w:rsidRDefault="001C1E2F" w:rsidP="001C1E2F">
      <w:pPr>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 xml:space="preserve">Sedangkan sasaran pengembangan pariwista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antara lain sebagai berikut </w:t>
      </w:r>
    </w:p>
    <w:p w:rsidR="001C1E2F" w:rsidRPr="00163D38" w:rsidRDefault="001C1E2F" w:rsidP="001C1E2F">
      <w:pPr>
        <w:numPr>
          <w:ilvl w:val="0"/>
          <w:numId w:val="92"/>
        </w:numPr>
        <w:autoSpaceDE w:val="0"/>
        <w:autoSpaceDN w:val="0"/>
        <w:adjustRightInd w:val="0"/>
        <w:spacing w:line="360" w:lineRule="auto"/>
        <w:ind w:left="851" w:hanging="426"/>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 xml:space="preserve">Terciptanya kegiatan wisata yang variatif sehingga mampu menarik kunjungan wisatawan dan menambah lama tinggal wisatawan di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w:t>
      </w:r>
    </w:p>
    <w:p w:rsidR="001C1E2F" w:rsidRPr="00163D38" w:rsidRDefault="001C1E2F" w:rsidP="001C1E2F">
      <w:pPr>
        <w:numPr>
          <w:ilvl w:val="0"/>
          <w:numId w:val="92"/>
        </w:numPr>
        <w:autoSpaceDE w:val="0"/>
        <w:autoSpaceDN w:val="0"/>
        <w:adjustRightInd w:val="0"/>
        <w:spacing w:line="360" w:lineRule="auto"/>
        <w:ind w:left="851" w:hanging="426"/>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lastRenderedPageBreak/>
        <w:t xml:space="preserve">Tersedianya fasilitas, sarana dan prasarana penunjang wisata yang dapat meningkatkan aksesibilitas ke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dan ke kawasan wisata </w:t>
      </w:r>
    </w:p>
    <w:p w:rsidR="001C1E2F" w:rsidRPr="00163D38" w:rsidRDefault="001C1E2F" w:rsidP="001C1E2F">
      <w:pPr>
        <w:numPr>
          <w:ilvl w:val="0"/>
          <w:numId w:val="92"/>
        </w:numPr>
        <w:autoSpaceDE w:val="0"/>
        <w:autoSpaceDN w:val="0"/>
        <w:adjustRightInd w:val="0"/>
        <w:spacing w:line="360" w:lineRule="auto"/>
        <w:ind w:left="851" w:hanging="426"/>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Terciptanya bentuk pemasaran pariwisata yang dapat memperkenalkan pariwista di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di pasar pariwista lokal, Kaltim dan Nusantara.</w:t>
      </w:r>
    </w:p>
    <w:p w:rsidR="001C1E2F" w:rsidRPr="00163D38" w:rsidRDefault="001C1E2F" w:rsidP="001C1E2F">
      <w:pPr>
        <w:numPr>
          <w:ilvl w:val="0"/>
          <w:numId w:val="92"/>
        </w:numPr>
        <w:autoSpaceDE w:val="0"/>
        <w:autoSpaceDN w:val="0"/>
        <w:adjustRightInd w:val="0"/>
        <w:spacing w:line="360" w:lineRule="auto"/>
        <w:ind w:left="851" w:hanging="426"/>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 xml:space="preserve">Terciptanya kegiatan ekonomi lokal (kerajinan rakyat, pertanian) yang dapat menunjang kegiatan pariwisata </w:t>
      </w:r>
    </w:p>
    <w:p w:rsidR="001C1E2F" w:rsidRPr="00163D38" w:rsidRDefault="001C1E2F" w:rsidP="001C1E2F">
      <w:pPr>
        <w:numPr>
          <w:ilvl w:val="0"/>
          <w:numId w:val="92"/>
        </w:numPr>
        <w:autoSpaceDE w:val="0"/>
        <w:autoSpaceDN w:val="0"/>
        <w:adjustRightInd w:val="0"/>
        <w:spacing w:line="360" w:lineRule="auto"/>
        <w:ind w:left="851" w:hanging="426"/>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 xml:space="preserve">Terselenggaranya kegiatan pelatihan bagi masyarakat lokal dalam rangka mempersiapkan tenaga terampil yang akan berperan dalam kegiatan parwisata </w:t>
      </w:r>
    </w:p>
    <w:p w:rsidR="001C1E2F" w:rsidRPr="00163D38" w:rsidRDefault="001C1E2F" w:rsidP="001C1E2F">
      <w:pPr>
        <w:numPr>
          <w:ilvl w:val="0"/>
          <w:numId w:val="92"/>
        </w:numPr>
        <w:autoSpaceDE w:val="0"/>
        <w:autoSpaceDN w:val="0"/>
        <w:adjustRightInd w:val="0"/>
        <w:spacing w:line="360" w:lineRule="auto"/>
        <w:ind w:left="851" w:hanging="426"/>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 xml:space="preserve">Terciptanya iklim yang baik bagi tumbuh dan berkembangnya kegiatan usaha/investasi di sektor pariwisata. </w:t>
      </w:r>
    </w:p>
    <w:p w:rsidR="001C1E2F" w:rsidRPr="00163D38" w:rsidRDefault="001C1E2F" w:rsidP="001C1E2F">
      <w:pPr>
        <w:pStyle w:val="Heading3"/>
        <w:rPr>
          <w:rFonts w:eastAsia="Calibri"/>
          <w:lang w:val="id-ID" w:eastAsia="id-ID"/>
        </w:rPr>
      </w:pPr>
      <w:bookmarkStart w:id="124" w:name="_Toc530715924"/>
      <w:r w:rsidRPr="00163D38">
        <w:rPr>
          <w:rFonts w:eastAsia="Calibri"/>
          <w:lang w:val="id-ID" w:eastAsia="id-ID"/>
        </w:rPr>
        <w:t>4.</w:t>
      </w:r>
      <w:r>
        <w:rPr>
          <w:rFonts w:eastAsia="Calibri"/>
          <w:lang w:eastAsia="id-ID"/>
        </w:rPr>
        <w:tab/>
      </w:r>
      <w:r w:rsidRPr="00163D38">
        <w:rPr>
          <w:rFonts w:eastAsia="Calibri"/>
          <w:lang w:val="id-ID" w:eastAsia="id-ID"/>
        </w:rPr>
        <w:t xml:space="preserve">Mitigasi Dampak Pengembangan Pariwisata Kota </w:t>
      </w:r>
      <w:r>
        <w:rPr>
          <w:rFonts w:eastAsia="Calibri"/>
          <w:lang w:val="id-ID" w:eastAsia="id-ID"/>
        </w:rPr>
        <w:t xml:space="preserve"> Bontang</w:t>
      </w:r>
      <w:bookmarkEnd w:id="124"/>
    </w:p>
    <w:p w:rsidR="001C1E2F" w:rsidRPr="00163D38" w:rsidRDefault="001C1E2F" w:rsidP="001C1E2F">
      <w:pPr>
        <w:spacing w:line="360" w:lineRule="auto"/>
        <w:ind w:left="425"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Pengembangan pariwisata di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mempunyai dampak, baik berupa dampak positif atau yang menguntungkan maupun dampak negatif atau dampak yang merugikan. Beberapa dampak positif dari pariwisata antara lain memberikan lapangan kerja atau tambahan pendapatan kepada penduduk lokal, mendorong pertumbuhan sektor lain (kelautan, industri kecil dan kerajinan, jasa dan lain-lain), memberikan pendapatan kepada pemerintah daerah, meningkatkan atau memperbaiki kondisi berbagai fasilitas yang juga dapat dimanfaatkan oleh pendudu lokal atau sektor lain dan lain-lain. Adapun dampak negatif dari pariwisata antara lain biaya hidup meningkat sehingga memberatkan kehidupan penduduk lokal, berkurangnya lahan pertanian, beralihnya kepemilikan tanah ke pihak luar, rusak atau menurunnya kualitas lingkungan, berkurangnya ikatan sosial antar anggota masyarakat dan lain-lain. Tidak semua daerah wisata akan mengalam dampak tersebut. Biasanya dampak positif terjadi pada aspek ekonomi sementara untuk aspek sosial budaya dan lingkungan lebih sering terjadi dampak negatif.</w:t>
      </w:r>
    </w:p>
    <w:p w:rsidR="001C1E2F" w:rsidRPr="00163D38" w:rsidRDefault="001C1E2F" w:rsidP="001C1E2F">
      <w:pPr>
        <w:spacing w:line="360" w:lineRule="auto"/>
        <w:ind w:left="425"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lastRenderedPageBreak/>
        <w:t>Selain berbagai dampak tersebut, hal lain yang perlu diperhatikan adalah sikap penduduk terhadap pengembangan pariwisata di daerahnya. Bila penduduk kurang setuju atau menolak rencana pengembangan pariwisata di daerahnya dengan berbagai alasan yang mendasarinya, maka rencana pengembangan pariwisata di daerah tersebut akan menghadapi tantangan yang cukup berat. Beberapa alasan yang seringkali dijadikan alasan bagi penduduk untuk menolak pengembangan pariwisata di daerahnya antara lain, kurang dilibatkannya penduduk dalam proses perencanaan, kebutuhan tenaga kerja tidak memberikan prioritas pada penduduk lokal, jenis wisata yang dikembangkan tidak sesuai atau melanggar aturan sosial lokal, mengganggu kepentingan umum, dampak lingkungan, penduduk tidak memperoleh manfaat/keuntungan apapun dari pariwisata sementara yang didapat hanya dampak negatif belaka.</w:t>
      </w:r>
      <w:r>
        <w:rPr>
          <w:rFonts w:ascii="Bookman Old Style" w:eastAsia="Calibri" w:hAnsi="Bookman Old Style" w:cs="Arial"/>
          <w:color w:val="000000"/>
          <w:sz w:val="24"/>
          <w:szCs w:val="24"/>
          <w:lang w:val="id-ID" w:eastAsia="id-ID"/>
        </w:rPr>
        <w:t xml:space="preserve"> </w:t>
      </w:r>
    </w:p>
    <w:p w:rsidR="001C1E2F" w:rsidRPr="00163D38" w:rsidRDefault="001C1E2F" w:rsidP="001C1E2F">
      <w:pPr>
        <w:spacing w:line="360" w:lineRule="auto"/>
        <w:ind w:left="425"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Secara umum sikap penduduk terhadap rencana pengembangan pariwisata di daerahnya tergantung pada seberapa besar pariwisata akan memberikan manfaat atau keuntungan kepada penduduk. Dengan demikian harus diupayakan agar rencana pengembangna pariwisata di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dapat memberikan manfaat atau keuntungan kepada penduduk. Dengan demikian harus diupayakan agar rencana pengembangan pariwisata di daerahnya maka upaya untuk mengembangkan pariwisata relatif akan jauh lebih mudah karena didukung oleh sebagian besar atau seluruh anggota masyarakat.</w:t>
      </w:r>
    </w:p>
    <w:p w:rsidR="001C1E2F" w:rsidRPr="00163D38" w:rsidRDefault="001C1E2F" w:rsidP="001C1E2F">
      <w:pPr>
        <w:spacing w:line="360" w:lineRule="auto"/>
        <w:ind w:left="425"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Walaupun tidak semua daerah wisata akan mengalami dampak tersebut, namun untuk memperkecil kemungkinan terjadinya dampak yang tidak diharapkan maka sejak awal harus dilakukan berbagai upaya untuk mengantisipasinya. Dengan demikian berbagai dampak negatif dapat diminimalisir sedangkan dampak positif dapat dioptimalkan.</w:t>
      </w:r>
    </w:p>
    <w:p w:rsidR="001C1E2F" w:rsidRPr="00163D38" w:rsidRDefault="001C1E2F" w:rsidP="001C1E2F">
      <w:pPr>
        <w:pStyle w:val="Heading3"/>
        <w:rPr>
          <w:rFonts w:eastAsia="Calibri"/>
          <w:lang w:val="id-ID" w:eastAsia="id-ID"/>
        </w:rPr>
      </w:pPr>
      <w:bookmarkStart w:id="125" w:name="_Toc530715925"/>
      <w:r w:rsidRPr="00163D38">
        <w:rPr>
          <w:rFonts w:eastAsia="Calibri"/>
          <w:lang w:val="id-ID" w:eastAsia="id-ID"/>
        </w:rPr>
        <w:t>5</w:t>
      </w:r>
      <w:r>
        <w:rPr>
          <w:rFonts w:eastAsia="Calibri"/>
          <w:lang w:eastAsia="id-ID"/>
        </w:rPr>
        <w:t>.</w:t>
      </w:r>
      <w:r>
        <w:rPr>
          <w:rFonts w:eastAsia="Calibri"/>
          <w:lang w:eastAsia="id-ID"/>
        </w:rPr>
        <w:tab/>
      </w:r>
      <w:r w:rsidRPr="00163D38">
        <w:rPr>
          <w:rFonts w:eastAsia="Calibri"/>
          <w:lang w:val="id-ID" w:eastAsia="id-ID"/>
        </w:rPr>
        <w:t xml:space="preserve">Program Pengembangan Pariwisata Kota </w:t>
      </w:r>
      <w:r>
        <w:rPr>
          <w:rFonts w:eastAsia="Calibri"/>
          <w:lang w:val="id-ID" w:eastAsia="id-ID"/>
        </w:rPr>
        <w:t xml:space="preserve"> Bontang</w:t>
      </w:r>
      <w:bookmarkEnd w:id="125"/>
    </w:p>
    <w:p w:rsidR="001C1E2F" w:rsidRPr="00163D38" w:rsidRDefault="001C1E2F" w:rsidP="001C1E2F">
      <w:pPr>
        <w:spacing w:line="360" w:lineRule="auto"/>
        <w:ind w:left="425"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Pariwisata di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masih dalam tahap</w:t>
      </w:r>
      <w:r>
        <w:rPr>
          <w:rFonts w:ascii="Bookman Old Style" w:eastAsia="Calibri" w:hAnsi="Bookman Old Style" w:cs="Arial"/>
          <w:color w:val="000000"/>
          <w:sz w:val="24"/>
          <w:szCs w:val="24"/>
          <w:lang w:val="id-ID" w:eastAsia="id-ID"/>
        </w:rPr>
        <w:t xml:space="preserve"> </w:t>
      </w:r>
      <w:r w:rsidRPr="00163D38">
        <w:rPr>
          <w:rFonts w:ascii="Bookman Old Style" w:eastAsia="Calibri" w:hAnsi="Bookman Old Style" w:cs="Arial"/>
          <w:color w:val="000000"/>
          <w:sz w:val="24"/>
          <w:szCs w:val="24"/>
          <w:lang w:val="id-ID" w:eastAsia="id-ID"/>
        </w:rPr>
        <w:t xml:space="preserve">pengembangan, yang biasa diistilahkan sebagai </w:t>
      </w:r>
      <w:r w:rsidRPr="00163D38">
        <w:rPr>
          <w:rFonts w:ascii="Bookman Old Style" w:eastAsia="Calibri" w:hAnsi="Bookman Old Style" w:cs="Arial"/>
          <w:i/>
          <w:iCs/>
          <w:color w:val="000000"/>
          <w:sz w:val="24"/>
          <w:szCs w:val="24"/>
          <w:lang w:val="id-ID" w:eastAsia="id-ID"/>
        </w:rPr>
        <w:t xml:space="preserve">Exploration </w:t>
      </w:r>
      <w:r w:rsidRPr="00163D38">
        <w:rPr>
          <w:rFonts w:ascii="Bookman Old Style" w:eastAsia="Calibri" w:hAnsi="Bookman Old Style" w:cs="Arial"/>
          <w:i/>
          <w:iCs/>
          <w:color w:val="000000"/>
          <w:sz w:val="24"/>
          <w:szCs w:val="24"/>
          <w:lang w:val="id-ID" w:eastAsia="id-ID"/>
        </w:rPr>
        <w:lastRenderedPageBreak/>
        <w:t xml:space="preserve">Stage. </w:t>
      </w:r>
      <w:r w:rsidRPr="00163D38">
        <w:rPr>
          <w:rFonts w:ascii="Bookman Old Style" w:eastAsia="Calibri" w:hAnsi="Bookman Old Style" w:cs="Arial"/>
          <w:color w:val="000000"/>
          <w:sz w:val="24"/>
          <w:szCs w:val="24"/>
          <w:lang w:val="id-ID" w:eastAsia="id-ID"/>
        </w:rPr>
        <w:t>Pariwisata Dalam tahap ini memiliki beberapa ciri</w:t>
      </w:r>
      <w:r>
        <w:rPr>
          <w:rFonts w:ascii="Bookman Old Style" w:eastAsia="Calibri" w:hAnsi="Bookman Old Style" w:cs="Arial"/>
          <w:color w:val="000000"/>
          <w:sz w:val="24"/>
          <w:szCs w:val="24"/>
          <w:lang w:val="id-ID" w:eastAsia="id-ID"/>
        </w:rPr>
        <w:t xml:space="preserve"> </w:t>
      </w:r>
      <w:r w:rsidRPr="00163D38">
        <w:rPr>
          <w:rFonts w:ascii="Bookman Old Style" w:eastAsia="Calibri" w:hAnsi="Bookman Old Style" w:cs="Arial"/>
          <w:color w:val="000000"/>
          <w:sz w:val="24"/>
          <w:szCs w:val="24"/>
          <w:lang w:val="id-ID" w:eastAsia="id-ID"/>
        </w:rPr>
        <w:t xml:space="preserve">sebagai berikut </w:t>
      </w:r>
    </w:p>
    <w:p w:rsidR="001C1E2F" w:rsidRPr="00163D38" w:rsidRDefault="001C1E2F" w:rsidP="001C1E2F">
      <w:pPr>
        <w:autoSpaceDE w:val="0"/>
        <w:autoSpaceDN w:val="0"/>
        <w:adjustRightInd w:val="0"/>
        <w:spacing w:line="360" w:lineRule="auto"/>
        <w:ind w:left="851" w:hanging="425"/>
        <w:rPr>
          <w:rFonts w:ascii="Bookman Old Style" w:eastAsia="Calibri" w:hAnsi="Bookman Old Style" w:cs="Arial"/>
          <w:color w:val="000000"/>
          <w:sz w:val="24"/>
          <w:szCs w:val="24"/>
          <w:lang w:val="id-ID" w:eastAsia="id-ID"/>
        </w:rPr>
      </w:pPr>
      <w:r>
        <w:rPr>
          <w:rFonts w:ascii="Bookman Old Style" w:eastAsia="Calibri" w:hAnsi="Bookman Old Style" w:cs="Arial"/>
          <w:color w:val="000000"/>
          <w:sz w:val="24"/>
          <w:szCs w:val="24"/>
          <w:lang w:val="id-ID" w:eastAsia="id-ID"/>
        </w:rPr>
        <w:t>1</w:t>
      </w:r>
      <w:r>
        <w:rPr>
          <w:rFonts w:ascii="Bookman Old Style" w:eastAsia="Calibri" w:hAnsi="Bookman Old Style" w:cs="Arial"/>
          <w:color w:val="000000"/>
          <w:sz w:val="24"/>
          <w:szCs w:val="24"/>
          <w:lang w:eastAsia="id-ID"/>
        </w:rPr>
        <w:t>)</w:t>
      </w:r>
      <w:r>
        <w:rPr>
          <w:rFonts w:ascii="Bookman Old Style" w:eastAsia="Calibri" w:hAnsi="Bookman Old Style" w:cs="Arial"/>
          <w:color w:val="000000"/>
          <w:sz w:val="24"/>
          <w:szCs w:val="24"/>
          <w:lang w:eastAsia="id-ID"/>
        </w:rPr>
        <w:tab/>
      </w:r>
      <w:r w:rsidRPr="00163D38">
        <w:rPr>
          <w:rFonts w:ascii="Bookman Old Style" w:eastAsia="Calibri" w:hAnsi="Bookman Old Style" w:cs="Arial"/>
          <w:b/>
          <w:bCs/>
          <w:color w:val="000000"/>
          <w:sz w:val="24"/>
          <w:szCs w:val="24"/>
          <w:lang w:val="id-ID" w:eastAsia="id-ID"/>
        </w:rPr>
        <w:t>Tingkat aksesibilitas yang masih rendah</w:t>
      </w:r>
      <w:r w:rsidRPr="00163D38">
        <w:rPr>
          <w:rFonts w:ascii="Bookman Old Style" w:eastAsia="Calibri" w:hAnsi="Bookman Old Style" w:cs="Arial"/>
          <w:color w:val="000000"/>
          <w:sz w:val="24"/>
          <w:szCs w:val="24"/>
          <w:lang w:val="id-ID" w:eastAsia="id-ID"/>
        </w:rPr>
        <w:t xml:space="preserve">. </w:t>
      </w:r>
    </w:p>
    <w:p w:rsidR="001C1E2F" w:rsidRPr="00163D38" w:rsidRDefault="001C1E2F" w:rsidP="001C1E2F">
      <w:pPr>
        <w:spacing w:line="360" w:lineRule="auto"/>
        <w:ind w:left="851"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Hal ini dapat dilihat dari tingkat pencapaian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Provinsi Kaltim maupun wilayah lain di Indonesia masih perlu dikembangkan. Tingkat aksesibilitas beberapa obyek wisata terhadap wilayah kota memang di lapangan sudah memadai, namun perlu ditingkatkan kualitasnya.</w:t>
      </w:r>
    </w:p>
    <w:p w:rsidR="001C1E2F" w:rsidRPr="00163D38" w:rsidRDefault="001C1E2F" w:rsidP="001C1E2F">
      <w:pPr>
        <w:autoSpaceDE w:val="0"/>
        <w:autoSpaceDN w:val="0"/>
        <w:adjustRightInd w:val="0"/>
        <w:spacing w:line="360" w:lineRule="auto"/>
        <w:ind w:left="851" w:hanging="425"/>
        <w:rPr>
          <w:rFonts w:ascii="Bookman Old Style" w:eastAsia="Calibri" w:hAnsi="Bookman Old Style" w:cs="Arial"/>
          <w:b/>
          <w:bCs/>
          <w:color w:val="000000"/>
          <w:sz w:val="24"/>
          <w:szCs w:val="24"/>
          <w:lang w:val="id-ID" w:eastAsia="id-ID"/>
        </w:rPr>
      </w:pPr>
      <w:r>
        <w:rPr>
          <w:rFonts w:ascii="Bookman Old Style" w:eastAsia="Calibri" w:hAnsi="Bookman Old Style" w:cs="Arial"/>
          <w:color w:val="000000"/>
          <w:sz w:val="24"/>
          <w:szCs w:val="24"/>
          <w:lang w:val="id-ID" w:eastAsia="id-ID"/>
        </w:rPr>
        <w:t>2</w:t>
      </w:r>
      <w:r>
        <w:rPr>
          <w:rFonts w:ascii="Bookman Old Style" w:eastAsia="Calibri" w:hAnsi="Bookman Old Style" w:cs="Arial"/>
          <w:color w:val="000000"/>
          <w:sz w:val="24"/>
          <w:szCs w:val="24"/>
          <w:lang w:eastAsia="id-ID"/>
        </w:rPr>
        <w:t>)</w:t>
      </w:r>
      <w:r>
        <w:rPr>
          <w:rFonts w:ascii="Bookman Old Style" w:eastAsia="Calibri" w:hAnsi="Bookman Old Style" w:cs="Arial"/>
          <w:color w:val="000000"/>
          <w:sz w:val="24"/>
          <w:szCs w:val="24"/>
          <w:lang w:eastAsia="id-ID"/>
        </w:rPr>
        <w:tab/>
      </w:r>
      <w:r w:rsidRPr="00163D38">
        <w:rPr>
          <w:rFonts w:ascii="Bookman Old Style" w:eastAsia="Calibri" w:hAnsi="Bookman Old Style" w:cs="Arial"/>
          <w:b/>
          <w:bCs/>
          <w:color w:val="000000"/>
          <w:sz w:val="24"/>
          <w:szCs w:val="24"/>
          <w:lang w:val="id-ID" w:eastAsia="id-ID"/>
        </w:rPr>
        <w:t xml:space="preserve">Tingkat Penyediaan Sarana dan prasarana yang belum memadai. </w:t>
      </w:r>
    </w:p>
    <w:p w:rsidR="001C1E2F" w:rsidRPr="00163D38" w:rsidRDefault="001C1E2F" w:rsidP="001C1E2F">
      <w:pPr>
        <w:spacing w:line="360" w:lineRule="auto"/>
        <w:ind w:left="851" w:firstLine="567"/>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 xml:space="preserve">Fasilitas dasar yang dibutuhkan cukup tersedia apalagi dengan kualitas yang memadai perlu terus ditingkatkan. Penyediaan beberapa fasilitas yang dibutuhkan antara lain penginapan, rumah makan, warung makan, utilitas WC, tempat sampah, papan informasi, tempat ibadah, air bersih, listrik, telepon dan lainnya. </w:t>
      </w:r>
    </w:p>
    <w:p w:rsidR="001C1E2F" w:rsidRPr="00163D38" w:rsidRDefault="001C1E2F" w:rsidP="001C1E2F">
      <w:pPr>
        <w:spacing w:line="360" w:lineRule="auto"/>
        <w:ind w:left="425"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Sebagimana yang telah dijelaskan pada analisis di Bab sebelumnya bahwa jumlah wisatawan yang berkunjung ke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ini relatif masih rendah, bahkan beberapa obyek yang letaknya agak jauh dari akses pencapaian utama masih sangat sedikit. Wisatawan yang datang atau berkunjung ke obyek wisata umumnya adalah wisatawan lokal yang berasal dari wilayah sekitar itu sendiri.</w:t>
      </w:r>
    </w:p>
    <w:p w:rsidR="001C1E2F" w:rsidRPr="00163D38" w:rsidRDefault="001C1E2F" w:rsidP="001C1E2F">
      <w:pPr>
        <w:spacing w:line="360" w:lineRule="auto"/>
        <w:ind w:left="425"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Sebagian besar wisatawan dari luar wilayah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berkunjung ke wilayah ini sampingan dari kegiatan dinas atau berkunjung ke keluarganya masing-masing. Sehingga dapat dikatakan pariwisata memang masih belum menjadi tujuan utama orang datang ke Bontang.</w:t>
      </w:r>
      <w:r>
        <w:rPr>
          <w:rFonts w:ascii="Bookman Old Style" w:eastAsia="Calibri" w:hAnsi="Bookman Old Style" w:cs="Arial"/>
          <w:color w:val="000000"/>
          <w:sz w:val="24"/>
          <w:szCs w:val="24"/>
          <w:lang w:val="id-ID" w:eastAsia="id-ID"/>
        </w:rPr>
        <w:t xml:space="preserve"> </w:t>
      </w:r>
      <w:r w:rsidRPr="00163D38">
        <w:rPr>
          <w:rFonts w:ascii="Bookman Old Style" w:eastAsia="Calibri" w:hAnsi="Bookman Old Style" w:cs="Arial"/>
          <w:color w:val="000000"/>
          <w:sz w:val="24"/>
          <w:szCs w:val="24"/>
          <w:lang w:val="id-ID" w:eastAsia="id-ID"/>
        </w:rPr>
        <w:t xml:space="preserve">Minimnya jumlah wisatawan yang berkunjung ke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secara umum, selain disebabkan karena jauhnya</w:t>
      </w:r>
      <w:r>
        <w:rPr>
          <w:rFonts w:ascii="Bookman Old Style" w:eastAsia="Calibri" w:hAnsi="Bookman Old Style" w:cs="Arial"/>
          <w:color w:val="000000"/>
          <w:sz w:val="24"/>
          <w:szCs w:val="24"/>
          <w:lang w:val="id-ID" w:eastAsia="id-ID"/>
        </w:rPr>
        <w:t xml:space="preserve"> </w:t>
      </w:r>
      <w:r w:rsidRPr="00163D38">
        <w:rPr>
          <w:rFonts w:ascii="Bookman Old Style" w:eastAsia="Calibri" w:hAnsi="Bookman Old Style" w:cs="Arial"/>
          <w:color w:val="000000"/>
          <w:sz w:val="24"/>
          <w:szCs w:val="24"/>
          <w:lang w:val="id-ID" w:eastAsia="id-ID"/>
        </w:rPr>
        <w:t xml:space="preserve">tingkat aksesibilitas ke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juga disebabkan oleh belum banyak dikenalnya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sebagai daerah wisata. Baik wisatawan nusantara maupun wisatawan mancanegara masih belum banyak mengenal atau mengetahui daya tarik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w:t>
      </w:r>
    </w:p>
    <w:p w:rsidR="001C1E2F" w:rsidRPr="00163D38" w:rsidRDefault="001C1E2F" w:rsidP="001C1E2F">
      <w:pPr>
        <w:spacing w:line="360" w:lineRule="auto"/>
        <w:ind w:left="425" w:firstLine="567"/>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lastRenderedPageBreak/>
        <w:t xml:space="preserve">Mengingat masih sedikitnya intentsitas pembangunan obyek wisata dan jumlah wisatawan yang terbatas maka dampak fisik dan lingkungan belum terlihat. Kondisi lingkungan masih asli dan belum mengalami perubahan yang berarti. Dalam kondisi seperti tersebut maka pariwisata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belum mampu memberikan peran yang berarti dalam menumbuhkan perekonomian wilayah, menambah lapangan kerja, memberikan pendapatan kepada penduduk lokal dan peran lain yang diharapkan. Masih banyak upaya dan waktu yang diperlukan untuk membangkitkan pariwisata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agar mampu berperan lebih banyak dalam mendorong pertumbuhan wilayah. </w:t>
      </w:r>
    </w:p>
    <w:p w:rsidR="001C1E2F" w:rsidRPr="00163D38" w:rsidRDefault="001C1E2F" w:rsidP="001C1E2F">
      <w:pPr>
        <w:spacing w:line="360" w:lineRule="auto"/>
        <w:ind w:left="425"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Dalam beberapa keterbatasan atau kendala tersebut maka perlu dilakukan berbagai upaya atau program untuk meningkatkan daya tarik wisata sehingga dapat meningkatkan jumlah wisatawan yang akan datang. Beberapa program yang diusulkan bersifat umum dimana nantinya dapat diterapkan di semua obyek wisata yang terdapat di wilayah </w:t>
      </w:r>
      <w:r w:rsidR="00E01776">
        <w:rPr>
          <w:rFonts w:ascii="Bookman Old Style" w:eastAsia="Calibri" w:hAnsi="Bookman Old Style" w:cs="Arial"/>
          <w:color w:val="000000"/>
          <w:sz w:val="24"/>
          <w:szCs w:val="24"/>
          <w:lang w:val="en-ID" w:eastAsia="id-ID"/>
        </w:rPr>
        <w:t>Kota Bontang</w:t>
      </w:r>
      <w:r w:rsidRPr="00163D38">
        <w:rPr>
          <w:rFonts w:ascii="Bookman Old Style" w:eastAsia="Calibri" w:hAnsi="Bookman Old Style" w:cs="Arial"/>
          <w:color w:val="000000"/>
          <w:sz w:val="24"/>
          <w:szCs w:val="24"/>
          <w:lang w:val="id-ID" w:eastAsia="id-ID"/>
        </w:rPr>
        <w:t>. Program yang diusulkan akan terdiri dari program-program yang berkaitan langsung dengan sektor pariwisata dan juga yang tidak berkaitan secara langsung dengan sektor pariwisata.</w:t>
      </w:r>
    </w:p>
    <w:p w:rsidR="001C1E2F" w:rsidRPr="00163D38" w:rsidRDefault="001C1E2F" w:rsidP="001C1E2F">
      <w:pPr>
        <w:pStyle w:val="Heading4"/>
      </w:pPr>
      <w:r>
        <w:t>a.</w:t>
      </w:r>
      <w:r>
        <w:tab/>
      </w:r>
      <w:r w:rsidRPr="00163D38">
        <w:t>Program Pengembangan Obyek dan Daya Tarik Wisata</w:t>
      </w:r>
    </w:p>
    <w:p w:rsidR="001C1E2F" w:rsidRPr="00163D38" w:rsidRDefault="001C1E2F" w:rsidP="001C1E2F">
      <w:pPr>
        <w:spacing w:line="360" w:lineRule="auto"/>
        <w:ind w:left="851"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Dalam upaya meningkatkan kinerja sektor pariwisata dan meningkatkan daya tarik Kota </w:t>
      </w:r>
      <w:r w:rsidR="00A02BE1">
        <w:rPr>
          <w:rFonts w:ascii="Bookman Old Style" w:eastAsia="Calibri" w:hAnsi="Bookman Old Style" w:cs="Arial"/>
          <w:color w:val="000000"/>
          <w:sz w:val="24"/>
          <w:szCs w:val="24"/>
          <w:lang w:val="en-ID" w:eastAsia="id-ID"/>
        </w:rPr>
        <w:t>Bontang</w:t>
      </w:r>
      <w:r w:rsidRPr="00163D38">
        <w:rPr>
          <w:rFonts w:ascii="Bookman Old Style" w:eastAsia="Calibri" w:hAnsi="Bookman Old Style" w:cs="Arial"/>
          <w:color w:val="000000"/>
          <w:sz w:val="24"/>
          <w:szCs w:val="24"/>
          <w:lang w:val="id-ID" w:eastAsia="id-ID"/>
        </w:rPr>
        <w:t xml:space="preserve"> sebagai daerah tujuan wisata maka perlu dilakukan pengembangan obyek dan daya tarik wisata. Mengingat jumlah obyek wisata di Kota </w:t>
      </w:r>
      <w:r>
        <w:rPr>
          <w:rFonts w:ascii="Bookman Old Style" w:eastAsia="Calibri" w:hAnsi="Bookman Old Style" w:cs="Arial"/>
          <w:color w:val="000000"/>
          <w:sz w:val="24"/>
          <w:szCs w:val="24"/>
          <w:lang w:val="id-ID" w:eastAsia="id-ID"/>
        </w:rPr>
        <w:t>Bontang</w:t>
      </w:r>
      <w:r w:rsidRPr="00163D38">
        <w:rPr>
          <w:rFonts w:ascii="Bookman Old Style" w:eastAsia="Calibri" w:hAnsi="Bookman Old Style" w:cs="Arial"/>
          <w:color w:val="000000"/>
          <w:sz w:val="24"/>
          <w:szCs w:val="24"/>
          <w:lang w:val="id-ID" w:eastAsia="id-ID"/>
        </w:rPr>
        <w:t xml:space="preserve"> cukup banyak sedangkan kapasitas/sumberdaya terutama kemampuan finansial dan sumberdaya manusia yang terbatas maka perlu dilakukan prioritas pengembangan terhadap obyek wisata yang ada.</w:t>
      </w:r>
    </w:p>
    <w:p w:rsidR="001C1E2F" w:rsidRPr="00163D38" w:rsidRDefault="001C1E2F" w:rsidP="001C1E2F">
      <w:pPr>
        <w:spacing w:line="360" w:lineRule="auto"/>
        <w:ind w:left="851" w:firstLine="567"/>
        <w:rPr>
          <w:rFonts w:ascii="Bookman Old Style" w:eastAsia="Calibri" w:hAnsi="Bookman Old Style" w:cs="Arial"/>
          <w:sz w:val="24"/>
          <w:szCs w:val="24"/>
          <w:lang w:val="id-ID" w:eastAsia="id-ID"/>
        </w:rPr>
      </w:pPr>
      <w:r w:rsidRPr="00163D38">
        <w:rPr>
          <w:rFonts w:ascii="Bookman Old Style" w:eastAsia="Calibri" w:hAnsi="Bookman Old Style" w:cs="Arial"/>
          <w:sz w:val="24"/>
          <w:szCs w:val="24"/>
          <w:lang w:val="id-ID" w:eastAsia="id-ID"/>
        </w:rPr>
        <w:t>Obyek wisata yang akan dikembangkan adalah obyek wisata yang potensial berkembang Kawasan pesisir dengan segala potensi hasil pengolahannya dan cirikas kuliner dengan menu ikan lautnya.</w:t>
      </w:r>
    </w:p>
    <w:p w:rsidR="001C1E2F" w:rsidRPr="00163D38" w:rsidRDefault="001C1E2F" w:rsidP="001C1E2F">
      <w:pPr>
        <w:pStyle w:val="Heading4"/>
      </w:pPr>
      <w:r>
        <w:lastRenderedPageBreak/>
        <w:t>b.</w:t>
      </w:r>
      <w:r>
        <w:tab/>
      </w:r>
      <w:r w:rsidRPr="00163D38">
        <w:t xml:space="preserve">Program Pengembangan Sarana dan Prasarana Wisata </w:t>
      </w:r>
    </w:p>
    <w:p w:rsidR="001C1E2F" w:rsidRPr="00163D38" w:rsidRDefault="001C1E2F" w:rsidP="001C1E2F">
      <w:pPr>
        <w:spacing w:line="360" w:lineRule="auto"/>
        <w:ind w:left="851"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Salah satu komponen sediaan pariwisata yang sangat besar pengaruhnya terhadap pengembangna pariwisata adalah tingkat aksesibilitas, terutama dari luar daerah. Secara umum, semakin tinggi/baik tingkat aksesibilitas suatu daerah akan semakin tinggi pula peluang bagi wisatawan untuk datang/berkunjung ke daerah tersebut. Beberapa pengalaman dari daerah lain menunjukkan bahwa daya tarik wisata suatu daerah menjadi kurang berarti apabila tingkat aksesibilitas kawasan tersebut masih rendah. </w:t>
      </w:r>
    </w:p>
    <w:p w:rsidR="001C1E2F" w:rsidRPr="00163D38" w:rsidRDefault="001C1E2F" w:rsidP="001C1E2F">
      <w:pPr>
        <w:spacing w:line="360" w:lineRule="auto"/>
        <w:ind w:left="851"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Aksesibilitas eksternal dapat berupa tersedianya sarana dan prasarana transportasi yang menghubungkan daerah tesebut dengan daerah luar baik melalui udara, air maupun darat. Dalam kasus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aksesibilitas eksternal adalah tingkat kemudahan pencapaiannya dari ibukota provinsi (kota Samarinda) sebagai pintu masuk utama ke provinsi Kaltim selain dari Kota Balikapapan.</w:t>
      </w:r>
    </w:p>
    <w:p w:rsidR="001C1E2F" w:rsidRPr="00163D38" w:rsidRDefault="001C1E2F" w:rsidP="001C1E2F">
      <w:pPr>
        <w:spacing w:line="360" w:lineRule="auto"/>
        <w:ind w:left="851"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Selain aksesibilitas eksternal, yang tidak kalah penting adalah aksesibilitas internal atau aksesibilitas di dalam kawasan. Tingkat kemudahan pencapaian beberapa obyek wisata sudah relatif baik, hal ini dilihat dari ketersediaan akses jalan yang sudah semakin baik di wilayah Kota Bontang. </w:t>
      </w:r>
    </w:p>
    <w:p w:rsidR="001C1E2F" w:rsidRPr="00163D38" w:rsidRDefault="001C1E2F" w:rsidP="001C1E2F">
      <w:pPr>
        <w:pStyle w:val="Heading4"/>
      </w:pPr>
      <w:r>
        <w:t>c.</w:t>
      </w:r>
      <w:r>
        <w:tab/>
      </w:r>
      <w:r w:rsidRPr="00163D38">
        <w:t>Program Peningkatan Kualitas Pelayanan Jasa Wisata</w:t>
      </w:r>
    </w:p>
    <w:p w:rsidR="001C1E2F" w:rsidRPr="00163D38" w:rsidRDefault="001C1E2F" w:rsidP="001C1E2F">
      <w:pPr>
        <w:spacing w:line="360" w:lineRule="auto"/>
        <w:ind w:left="851"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Salah satu upaya yang dapat dilakukan untuk menarik wisatawan/pengunjung baru maupun pengunjung lama</w:t>
      </w:r>
      <w:r>
        <w:rPr>
          <w:rFonts w:ascii="Bookman Old Style" w:eastAsia="Calibri" w:hAnsi="Bookman Old Style" w:cs="Arial"/>
          <w:color w:val="000000"/>
          <w:sz w:val="24"/>
          <w:szCs w:val="24"/>
          <w:lang w:val="id-ID" w:eastAsia="id-ID"/>
        </w:rPr>
        <w:t xml:space="preserve"> </w:t>
      </w:r>
      <w:r w:rsidRPr="00163D38">
        <w:rPr>
          <w:rFonts w:ascii="Bookman Old Style" w:eastAsia="Calibri" w:hAnsi="Bookman Old Style" w:cs="Arial"/>
          <w:color w:val="000000"/>
          <w:sz w:val="24"/>
          <w:szCs w:val="24"/>
          <w:lang w:val="id-ID" w:eastAsia="id-ID"/>
        </w:rPr>
        <w:t xml:space="preserve">yang pernah berkunjung sebelumnya adalah dengan meningkatkan kualitas pelayanan pada berbagai produk atau jasa wisata yang ada. Untuk mencapai maksud tersebut selain dilakukan dengan menambah fasilitas fisik yang baru dan memperbaiki fasilitas lama yang telah ada adalah dengan meningkatkan kualitas pelayanan. Sumberdaya manusia yang terlibat langsung dengan pariwisata, terutama yang berhubungan langsung dengan wisatawan perlu ditingkatkan kualitasnya </w:t>
      </w:r>
      <w:r w:rsidRPr="00163D38">
        <w:rPr>
          <w:rFonts w:ascii="Bookman Old Style" w:eastAsia="Calibri" w:hAnsi="Bookman Old Style" w:cs="Arial"/>
          <w:color w:val="000000"/>
          <w:sz w:val="24"/>
          <w:szCs w:val="24"/>
          <w:lang w:val="id-ID" w:eastAsia="id-ID"/>
        </w:rPr>
        <w:lastRenderedPageBreak/>
        <w:t>agar dapat memberikan kualitas pelayanan yang lebih baik kepada wisatawan. Dengan kualitas pelayanan yang baik, diharapkan wisatawan/pengunjung akan merasa puas dan mendapatkan pengalaman berwisata yang memuaskan. Wisatawan yang merasa puas biasanya akan kembali lagi lain waktu dan menceritakan pengalamannya kepada orang lain sehingga dapat menarik minat orang lain untuk berkunjung ke daerah tersebut.</w:t>
      </w:r>
    </w:p>
    <w:p w:rsidR="001C1E2F" w:rsidRPr="00163D38" w:rsidRDefault="001C1E2F" w:rsidP="001C1E2F">
      <w:pPr>
        <w:pStyle w:val="Heading4"/>
      </w:pPr>
      <w:r>
        <w:t>d.</w:t>
      </w:r>
      <w:r>
        <w:tab/>
      </w:r>
      <w:r w:rsidRPr="00163D38">
        <w:t>Program Pengembangan Sumberdaya Manusia</w:t>
      </w:r>
    </w:p>
    <w:p w:rsidR="001C1E2F" w:rsidRPr="00163D38" w:rsidRDefault="001C1E2F" w:rsidP="001C1E2F">
      <w:pPr>
        <w:spacing w:line="360" w:lineRule="auto"/>
        <w:ind w:left="851"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Pelatihan atau lokakarya antara lain tentang peran pariwisata dalam menunjang pengembangan wilayah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Pelatihan ini ditujukan kepada aparat pemerintah daerah yang mengurusi pariwisata terutama Dinas Perhubungan dan Pariwisata serta Bappeda selaku badan perencana daerah. Selain itu juga perlu melibatkan swasta, wakil masyarakat dan lain-lain agar mereka dapat berpartisipasi langsung atau tidak langsung dalam mengembangkan pariwisata misalnya dalam menjaga kebersihan lingkungan, bersika ramahkepada setiap orang termasuk wisatawan dan lain-lain. Pegawai dan karyawan usaha/jasa yang berhadapan langsung dengan wisatawan juga perlu memperoleh pelatihan tentang perlunya mewujudkan kualitas pelayanan yang baik dalam pariwisata. </w:t>
      </w:r>
    </w:p>
    <w:p w:rsidR="001C1E2F" w:rsidRPr="00163D38" w:rsidRDefault="001C1E2F" w:rsidP="001C1E2F">
      <w:pPr>
        <w:pStyle w:val="Heading4"/>
      </w:pPr>
      <w:r>
        <w:t>e.</w:t>
      </w:r>
      <w:r>
        <w:tab/>
      </w:r>
      <w:r w:rsidRPr="00163D38">
        <w:t>Program Penataan dan Pengembangan Kawasan Wisata</w:t>
      </w:r>
      <w:r>
        <w:t xml:space="preserve"> </w:t>
      </w:r>
    </w:p>
    <w:p w:rsidR="001C1E2F" w:rsidRPr="00163D38" w:rsidRDefault="001C1E2F" w:rsidP="001C1E2F">
      <w:pPr>
        <w:spacing w:line="360" w:lineRule="auto"/>
        <w:ind w:left="851" w:firstLine="567"/>
        <w:rPr>
          <w:rFonts w:ascii="Bookman Old Style" w:eastAsia="Calibri" w:hAnsi="Bookman Old Style" w:cs="Arial"/>
          <w:b/>
          <w:bCs/>
          <w:i/>
          <w:iCs/>
          <w:color w:val="000000"/>
          <w:sz w:val="24"/>
          <w:szCs w:val="24"/>
          <w:lang w:val="id-ID" w:eastAsia="id-ID"/>
        </w:rPr>
      </w:pPr>
      <w:r w:rsidRPr="00163D38">
        <w:rPr>
          <w:rFonts w:ascii="Bookman Old Style" w:eastAsia="Calibri" w:hAnsi="Bookman Old Style" w:cs="Arial"/>
          <w:color w:val="000000"/>
          <w:sz w:val="24"/>
          <w:szCs w:val="24"/>
          <w:shd w:val="clear" w:color="auto" w:fill="FFFFFF"/>
          <w:lang w:val="id-ID"/>
        </w:rPr>
        <w:t xml:space="preserve">Pariwisata merupakan suatu industri yang banyak menghasilkan devisa bagi Negara dan PAD bagi daaerah, sehingga pemerintah berusaha untuk meningkatkan sektor ini dengan mengambil langkah-langkah kebijaksanaan pembangunan pariwisata. Upaya yang perlu dilakukan pemerintah daerah untuk mengembangkan industri pariwisata di kawasan ini diantaranya mengadakan sarana akomodasi yang memadai, promosi, kemudahan perjalanan, penambahan dan pengembangan kawasan pariwisata, dan terus mengupayakan produk wisata baru. Keberhasilan </w:t>
      </w:r>
      <w:r w:rsidRPr="00163D38">
        <w:rPr>
          <w:rFonts w:ascii="Bookman Old Style" w:eastAsia="Calibri" w:hAnsi="Bookman Old Style" w:cs="Arial"/>
          <w:color w:val="000000"/>
          <w:sz w:val="24"/>
          <w:szCs w:val="24"/>
          <w:shd w:val="clear" w:color="auto" w:fill="FFFFFF"/>
          <w:lang w:val="id-ID"/>
        </w:rPr>
        <w:lastRenderedPageBreak/>
        <w:t xml:space="preserve">pembangunan sektor pariwisata kawasan ini sangat perlu dukungan oleh peran dan program peningkatan serta pengembangan potensi pariwisata diseluruh wilayah Kota Bontang. Pariwisata sebagai salah satu sektor andalan dalam pembangunan untuk meningkatkan pendapatan asli daerah yang sangat diperlukan untuk pembangunan daerah. </w:t>
      </w:r>
    </w:p>
    <w:p w:rsidR="001C1E2F" w:rsidRPr="00163D38" w:rsidRDefault="001C1E2F" w:rsidP="001C1E2F">
      <w:pPr>
        <w:pStyle w:val="Heading4"/>
      </w:pPr>
      <w:r>
        <w:t>f.</w:t>
      </w:r>
      <w:r>
        <w:tab/>
      </w:r>
      <w:r w:rsidRPr="00163D38">
        <w:t>Program Pemantapan Kelembagaan Pariwisata</w:t>
      </w:r>
    </w:p>
    <w:p w:rsidR="001C1E2F" w:rsidRPr="00445B89" w:rsidRDefault="001C1E2F" w:rsidP="001C1E2F">
      <w:pPr>
        <w:spacing w:line="360" w:lineRule="auto"/>
        <w:ind w:left="851" w:firstLine="567"/>
        <w:rPr>
          <w:rFonts w:ascii="Bookman Old Style" w:eastAsia="Calibri" w:hAnsi="Bookman Old Style" w:cs="Arial"/>
          <w:sz w:val="24"/>
          <w:szCs w:val="24"/>
          <w:lang w:eastAsia="id-ID"/>
        </w:rPr>
      </w:pPr>
      <w:r w:rsidRPr="00163D38">
        <w:rPr>
          <w:rFonts w:ascii="Bookman Old Style" w:eastAsia="Calibri" w:hAnsi="Bookman Old Style" w:cs="Arial"/>
          <w:color w:val="000000"/>
          <w:sz w:val="24"/>
          <w:szCs w:val="24"/>
          <w:lang w:val="id-ID" w:eastAsia="id-ID"/>
        </w:rPr>
        <w:t xml:space="preserve">Pengembangan pariwisata mempunyai peluang yang lebih besar untuk berhasil bila didukung oleh perangkat kelembagaan yang memadai. Sampai saat ini di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baru terdapat kelembagaan Pemerintah Daerah Dinas, Pemuda, Olah raga &amp; Pariwisata. </w:t>
      </w:r>
      <w:r w:rsidRPr="00163D38">
        <w:rPr>
          <w:rFonts w:ascii="Bookman Old Style" w:eastAsia="Calibri" w:hAnsi="Bookman Old Style" w:cs="Arial"/>
          <w:sz w:val="24"/>
          <w:szCs w:val="24"/>
          <w:lang w:val="id-ID" w:eastAsia="id-ID"/>
        </w:rPr>
        <w:t xml:space="preserve">Sedangkan kelembagaan dari swasta dan masyarakat sudah cukup mendukung, namun masih perlu ditingkatkan peran masing-masing lebih optimal untuk dapat meningkatkan perkembangan </w:t>
      </w:r>
      <w:r>
        <w:rPr>
          <w:rFonts w:ascii="Bookman Old Style" w:eastAsia="Calibri" w:hAnsi="Bookman Old Style" w:cs="Arial"/>
          <w:sz w:val="24"/>
          <w:szCs w:val="24"/>
          <w:lang w:val="id-ID" w:eastAsia="id-ID"/>
        </w:rPr>
        <w:t>kepariwisataan di Kota Bontang.</w:t>
      </w:r>
    </w:p>
    <w:p w:rsidR="001C1E2F" w:rsidRPr="00163D38" w:rsidRDefault="001C1E2F" w:rsidP="001C1E2F">
      <w:pPr>
        <w:pStyle w:val="Heading4"/>
      </w:pPr>
      <w:r>
        <w:t>g.</w:t>
      </w:r>
      <w:r>
        <w:tab/>
      </w:r>
      <w:r w:rsidRPr="00163D38">
        <w:t>Program Pengembangan Promosi Wisata</w:t>
      </w:r>
    </w:p>
    <w:p w:rsidR="001C1E2F" w:rsidRPr="00163D38" w:rsidRDefault="001C1E2F" w:rsidP="001C1E2F">
      <w:pPr>
        <w:spacing w:line="360" w:lineRule="auto"/>
        <w:ind w:left="851"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Dalam rangka memperkenalkan potensi pariwisata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ke luar daerah, maka perlu dilakukan promosi yang dapat dilakukan melalui berbagai cara seperti brosur, leaflet, internet dan lain-lain. Promosi juga dapat dilakukan melalui partisipasi dalam pameran pembangunan yang sering dilakukan pemerintah atau pihak lainnya.</w:t>
      </w:r>
    </w:p>
    <w:p w:rsidR="001C1E2F" w:rsidRPr="00163D38" w:rsidRDefault="001C1E2F" w:rsidP="001C1E2F">
      <w:pPr>
        <w:spacing w:line="360" w:lineRule="auto"/>
        <w:ind w:left="851"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Memperhatikan posisi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yang berada di kawasan kota pesisir, maka peran dari upaya promosi perlu digalakan sehingga diharapkan akan banyak orang dari daerah luar yang datang untuk melakukan berbagai kegiatan sehingga sektor pariwisata juga akan tumbuh dengan bergantung pada pengembangan sektoral lainnya. </w:t>
      </w:r>
    </w:p>
    <w:p w:rsidR="001C1E2F" w:rsidRPr="00163D38" w:rsidRDefault="001C1E2F" w:rsidP="001C1E2F">
      <w:pPr>
        <w:pStyle w:val="Heading2"/>
        <w:rPr>
          <w:rFonts w:eastAsia="Calibri"/>
          <w:lang w:val="id-ID" w:eastAsia="id-ID"/>
        </w:rPr>
      </w:pPr>
      <w:bookmarkStart w:id="126" w:name="_Toc530715926"/>
      <w:r>
        <w:rPr>
          <w:rFonts w:eastAsia="Calibri"/>
          <w:lang w:eastAsia="id-ID"/>
        </w:rPr>
        <w:t>R</w:t>
      </w:r>
      <w:r w:rsidRPr="00163D38">
        <w:rPr>
          <w:rFonts w:eastAsia="Calibri"/>
          <w:lang w:val="id-ID" w:eastAsia="id-ID"/>
        </w:rPr>
        <w:t>.</w:t>
      </w:r>
      <w:r>
        <w:rPr>
          <w:rFonts w:eastAsia="Calibri"/>
          <w:lang w:eastAsia="id-ID"/>
        </w:rPr>
        <w:tab/>
      </w:r>
      <w:r w:rsidRPr="00163D38">
        <w:rPr>
          <w:rFonts w:eastAsia="Calibri"/>
          <w:lang w:val="id-ID" w:eastAsia="id-ID"/>
        </w:rPr>
        <w:t>Indikasi Program Pembangunan Kepariwisataan</w:t>
      </w:r>
      <w:bookmarkEnd w:id="126"/>
    </w:p>
    <w:p w:rsidR="001C1E2F" w:rsidRPr="00163D38" w:rsidRDefault="001C1E2F" w:rsidP="00F267FE">
      <w:pPr>
        <w:spacing w:line="360" w:lineRule="auto"/>
        <w:ind w:firstLine="567"/>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 xml:space="preserve">Indikasi program Pembangunan merupakan jabaran rinci dari setiap strategi yang disusun kedalam suatu bentuk program yang akan dilakukan pada jangka waktu tertentu. Indikasi program disusun untuk kerangka waktu 5 tahunan , dan tiap 5 tahun </w:t>
      </w:r>
      <w:r w:rsidRPr="00163D38">
        <w:rPr>
          <w:rFonts w:ascii="Bookman Old Style" w:eastAsia="Calibri" w:hAnsi="Bookman Old Style" w:cs="Arial"/>
          <w:color w:val="000000"/>
          <w:sz w:val="24"/>
          <w:szCs w:val="24"/>
          <w:lang w:val="id-ID" w:eastAsia="id-ID"/>
        </w:rPr>
        <w:lastRenderedPageBreak/>
        <w:t>program hendaknya dikaji kembali dengan mempedomani kebijakan dan strategi yang telah ditetapkan.</w:t>
      </w:r>
      <w:r>
        <w:rPr>
          <w:rFonts w:ascii="Bookman Old Style" w:eastAsia="Calibri" w:hAnsi="Bookman Old Style" w:cs="Arial"/>
          <w:color w:val="000000"/>
          <w:sz w:val="24"/>
          <w:szCs w:val="24"/>
          <w:lang w:val="id-ID" w:eastAsia="id-ID"/>
        </w:rPr>
        <w:t xml:space="preserve"> </w:t>
      </w:r>
      <w:r w:rsidRPr="00163D38">
        <w:rPr>
          <w:rFonts w:ascii="Bookman Old Style" w:eastAsia="Calibri" w:hAnsi="Bookman Old Style" w:cs="Arial"/>
          <w:color w:val="000000"/>
          <w:sz w:val="24"/>
          <w:szCs w:val="24"/>
          <w:lang w:val="id-ID" w:eastAsia="id-ID"/>
        </w:rPr>
        <w:t xml:space="preserve">Rincian indikasi program terdiri dari : </w:t>
      </w:r>
    </w:p>
    <w:p w:rsidR="001C1E2F" w:rsidRPr="00163D38" w:rsidRDefault="001C1E2F" w:rsidP="00F267FE">
      <w:pPr>
        <w:numPr>
          <w:ilvl w:val="0"/>
          <w:numId w:val="93"/>
        </w:numPr>
        <w:autoSpaceDE w:val="0"/>
        <w:autoSpaceDN w:val="0"/>
        <w:adjustRightInd w:val="0"/>
        <w:spacing w:line="360" w:lineRule="auto"/>
        <w:ind w:left="357" w:hanging="357"/>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Program Jangka Panjang, dengan skala waktu 15 tahun; yang dibagi menjadi program 5 tahunan. Perumusan program masih bersifat umum dan garis besar, tetapi memperlihatkan langkah- langkah yang akan ditakukan pada setiap lima tahunan selama 20 tahun.</w:t>
      </w:r>
      <w:r>
        <w:rPr>
          <w:rFonts w:ascii="Bookman Old Style" w:eastAsia="Calibri" w:hAnsi="Bookman Old Style" w:cs="Arial"/>
          <w:color w:val="000000"/>
          <w:sz w:val="24"/>
          <w:szCs w:val="24"/>
          <w:lang w:val="id-ID" w:eastAsia="id-ID"/>
        </w:rPr>
        <w:t xml:space="preserve"> </w:t>
      </w:r>
    </w:p>
    <w:p w:rsidR="001C1E2F" w:rsidRPr="00163D38" w:rsidRDefault="001C1E2F" w:rsidP="00F267FE">
      <w:pPr>
        <w:numPr>
          <w:ilvl w:val="0"/>
          <w:numId w:val="93"/>
        </w:numPr>
        <w:autoSpaceDE w:val="0"/>
        <w:autoSpaceDN w:val="0"/>
        <w:adjustRightInd w:val="0"/>
        <w:spacing w:line="360" w:lineRule="auto"/>
        <w:ind w:left="357" w:hanging="357"/>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Program Jangka Pendek, dengan skala waktu 5 tahun, yang terdiri, dari program tahunan. Merupakan program 5 tahun pertama dari program 20 tahun; yang mengidikasikan materi program utama dan program pendukung.</w:t>
      </w:r>
      <w:r>
        <w:rPr>
          <w:rFonts w:ascii="Bookman Old Style" w:eastAsia="Calibri" w:hAnsi="Bookman Old Style" w:cs="Arial"/>
          <w:color w:val="000000"/>
          <w:sz w:val="24"/>
          <w:szCs w:val="24"/>
          <w:lang w:val="id-ID" w:eastAsia="id-ID"/>
        </w:rPr>
        <w:t xml:space="preserve"> </w:t>
      </w:r>
    </w:p>
    <w:p w:rsidR="001C1E2F" w:rsidRPr="00163D38" w:rsidRDefault="001C1E2F" w:rsidP="00F267FE">
      <w:pPr>
        <w:spacing w:line="360" w:lineRule="auto"/>
        <w:ind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Rincian indikasi program meliputi Program : </w:t>
      </w:r>
    </w:p>
    <w:p w:rsidR="001C1E2F" w:rsidRPr="00163D38" w:rsidRDefault="001C1E2F" w:rsidP="00F267FE">
      <w:pPr>
        <w:numPr>
          <w:ilvl w:val="0"/>
          <w:numId w:val="94"/>
        </w:numPr>
        <w:autoSpaceDE w:val="0"/>
        <w:autoSpaceDN w:val="0"/>
        <w:adjustRightInd w:val="0"/>
        <w:spacing w:line="360" w:lineRule="auto"/>
        <w:ind w:left="357" w:hanging="357"/>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Program Utama, yaitu program yang berkaitan dengan substansi pariwisata,</w:t>
      </w:r>
      <w:r>
        <w:rPr>
          <w:rFonts w:ascii="Bookman Old Style" w:eastAsia="Calibri" w:hAnsi="Bookman Old Style" w:cs="Arial"/>
          <w:color w:val="000000"/>
          <w:sz w:val="24"/>
          <w:szCs w:val="24"/>
          <w:lang w:val="id-ID" w:eastAsia="id-ID"/>
        </w:rPr>
        <w:t xml:space="preserve"> </w:t>
      </w:r>
      <w:r w:rsidRPr="00163D38">
        <w:rPr>
          <w:rFonts w:ascii="Bookman Old Style" w:eastAsia="Calibri" w:hAnsi="Bookman Old Style" w:cs="Arial"/>
          <w:color w:val="000000"/>
          <w:sz w:val="24"/>
          <w:szCs w:val="24"/>
          <w:lang w:val="id-ID" w:eastAsia="id-ID"/>
        </w:rPr>
        <w:t xml:space="preserve">meliputi: Pembangunan produk, pemasaran dan promosi, sumber daya manusia, pengelolaan lingkungan, pemantapan kelembagaan, dan pemberdayaan masyarakat </w:t>
      </w:r>
    </w:p>
    <w:p w:rsidR="001C1E2F" w:rsidRPr="00163D38" w:rsidRDefault="001C1E2F" w:rsidP="00F267FE">
      <w:pPr>
        <w:numPr>
          <w:ilvl w:val="0"/>
          <w:numId w:val="94"/>
        </w:numPr>
        <w:autoSpaceDE w:val="0"/>
        <w:autoSpaceDN w:val="0"/>
        <w:adjustRightInd w:val="0"/>
        <w:spacing w:line="360" w:lineRule="auto"/>
        <w:ind w:left="357" w:hanging="357"/>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 xml:space="preserve">Program Pendukung, yaitu program-program yang diharapkan dilakukan oleh instansi lain untuk mendukung Pembangunan kepariwisataan. </w:t>
      </w:r>
    </w:p>
    <w:p w:rsidR="001C1E2F" w:rsidRPr="00163D38" w:rsidRDefault="001C1E2F" w:rsidP="00F267FE">
      <w:pPr>
        <w:spacing w:line="360" w:lineRule="auto"/>
        <w:ind w:firstLine="56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Indikasi program Pembangunan memuat :</w:t>
      </w:r>
    </w:p>
    <w:p w:rsidR="001C1E2F" w:rsidRPr="00163D38" w:rsidRDefault="001C1E2F" w:rsidP="00F267FE">
      <w:pPr>
        <w:numPr>
          <w:ilvl w:val="0"/>
          <w:numId w:val="95"/>
        </w:numPr>
        <w:autoSpaceDE w:val="0"/>
        <w:autoSpaceDN w:val="0"/>
        <w:adjustRightInd w:val="0"/>
        <w:spacing w:line="360" w:lineRule="auto"/>
        <w:ind w:left="357" w:hanging="35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Nama program. </w:t>
      </w:r>
    </w:p>
    <w:p w:rsidR="001C1E2F" w:rsidRPr="00163D38" w:rsidRDefault="001C1E2F" w:rsidP="00F267FE">
      <w:pPr>
        <w:numPr>
          <w:ilvl w:val="0"/>
          <w:numId w:val="95"/>
        </w:numPr>
        <w:autoSpaceDE w:val="0"/>
        <w:autoSpaceDN w:val="0"/>
        <w:adjustRightInd w:val="0"/>
        <w:spacing w:line="360" w:lineRule="auto"/>
        <w:ind w:left="357" w:hanging="357"/>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Sasaran dan tujuan program dan kaitannya di dalam mendukung strategi</w:t>
      </w:r>
      <w:r>
        <w:rPr>
          <w:rFonts w:ascii="Bookman Old Style" w:eastAsia="Calibri" w:hAnsi="Bookman Old Style" w:cs="Arial"/>
          <w:color w:val="000000"/>
          <w:sz w:val="24"/>
          <w:szCs w:val="24"/>
          <w:lang w:val="id-ID" w:eastAsia="id-ID"/>
        </w:rPr>
        <w:t xml:space="preserve"> </w:t>
      </w:r>
      <w:r w:rsidRPr="00163D38">
        <w:rPr>
          <w:rFonts w:ascii="Bookman Old Style" w:eastAsia="Calibri" w:hAnsi="Bookman Old Style" w:cs="Arial"/>
          <w:color w:val="000000"/>
          <w:sz w:val="24"/>
          <w:szCs w:val="24"/>
          <w:lang w:val="id-ID" w:eastAsia="id-ID"/>
        </w:rPr>
        <w:t>tertentu.</w:t>
      </w:r>
      <w:r>
        <w:rPr>
          <w:rFonts w:ascii="Bookman Old Style" w:eastAsia="Calibri" w:hAnsi="Bookman Old Style" w:cs="Arial"/>
          <w:color w:val="000000"/>
          <w:sz w:val="24"/>
          <w:szCs w:val="24"/>
          <w:lang w:val="id-ID" w:eastAsia="id-ID"/>
        </w:rPr>
        <w:t xml:space="preserve"> </w:t>
      </w:r>
    </w:p>
    <w:p w:rsidR="001C1E2F" w:rsidRPr="00163D38" w:rsidRDefault="001C1E2F" w:rsidP="00F267FE">
      <w:pPr>
        <w:numPr>
          <w:ilvl w:val="0"/>
          <w:numId w:val="95"/>
        </w:numPr>
        <w:autoSpaceDE w:val="0"/>
        <w:autoSpaceDN w:val="0"/>
        <w:adjustRightInd w:val="0"/>
        <w:spacing w:line="360" w:lineRule="auto"/>
        <w:ind w:left="357" w:hanging="35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Justifikasi dan rincian program. </w:t>
      </w:r>
    </w:p>
    <w:p w:rsidR="001C1E2F" w:rsidRPr="00163D38" w:rsidRDefault="001C1E2F" w:rsidP="00F267FE">
      <w:pPr>
        <w:numPr>
          <w:ilvl w:val="0"/>
          <w:numId w:val="95"/>
        </w:numPr>
        <w:autoSpaceDE w:val="0"/>
        <w:autoSpaceDN w:val="0"/>
        <w:adjustRightInd w:val="0"/>
        <w:spacing w:line="360" w:lineRule="auto"/>
        <w:ind w:left="357" w:hanging="357"/>
        <w:rPr>
          <w:rFonts w:ascii="Bookman Old Style" w:eastAsia="Calibri" w:hAnsi="Bookman Old Style" w:cs="Arial"/>
          <w:color w:val="000000"/>
          <w:sz w:val="24"/>
          <w:szCs w:val="24"/>
          <w:lang w:val="id-ID" w:eastAsia="id-ID"/>
        </w:rPr>
      </w:pPr>
      <w:r w:rsidRPr="00163D38">
        <w:rPr>
          <w:rFonts w:ascii="Bookman Old Style" w:eastAsia="Calibri" w:hAnsi="Bookman Old Style" w:cs="Arial"/>
          <w:color w:val="000000"/>
          <w:sz w:val="24"/>
          <w:szCs w:val="24"/>
          <w:lang w:val="id-ID" w:eastAsia="id-ID"/>
        </w:rPr>
        <w:t xml:space="preserve">Jadwal pelaksanaan program. </w:t>
      </w:r>
    </w:p>
    <w:p w:rsidR="001C1E2F" w:rsidRPr="00163D38" w:rsidRDefault="001C1E2F" w:rsidP="00F267FE">
      <w:pPr>
        <w:numPr>
          <w:ilvl w:val="0"/>
          <w:numId w:val="95"/>
        </w:numPr>
        <w:autoSpaceDE w:val="0"/>
        <w:autoSpaceDN w:val="0"/>
        <w:adjustRightInd w:val="0"/>
        <w:spacing w:line="360" w:lineRule="auto"/>
        <w:ind w:left="357" w:hanging="357"/>
        <w:rPr>
          <w:rFonts w:ascii="Bookman Old Style" w:eastAsia="Calibri" w:hAnsi="Bookman Old Style" w:cs="Arial"/>
          <w:sz w:val="24"/>
          <w:szCs w:val="24"/>
          <w:lang w:val="id-ID" w:eastAsia="id-ID"/>
        </w:rPr>
      </w:pPr>
      <w:r w:rsidRPr="00163D38">
        <w:rPr>
          <w:rFonts w:ascii="Bookman Old Style" w:eastAsia="Calibri" w:hAnsi="Bookman Old Style" w:cs="Arial"/>
          <w:color w:val="000000"/>
          <w:sz w:val="24"/>
          <w:szCs w:val="24"/>
          <w:lang w:val="id-ID" w:eastAsia="id-ID"/>
        </w:rPr>
        <w:t>Pihak yang terlibat di dalam pelaksanaan program.</w:t>
      </w:r>
      <w:r>
        <w:rPr>
          <w:rFonts w:ascii="Bookman Old Style" w:eastAsia="Calibri" w:hAnsi="Bookman Old Style" w:cs="Arial"/>
          <w:color w:val="000000"/>
          <w:sz w:val="24"/>
          <w:szCs w:val="24"/>
          <w:lang w:val="id-ID" w:eastAsia="id-ID"/>
        </w:rPr>
        <w:t xml:space="preserve"> </w:t>
      </w:r>
    </w:p>
    <w:p w:rsidR="001C1E2F" w:rsidRPr="00F8765F" w:rsidRDefault="001C1E2F" w:rsidP="00F267FE">
      <w:pPr>
        <w:spacing w:line="360" w:lineRule="auto"/>
        <w:ind w:firstLine="567"/>
        <w:rPr>
          <w:rFonts w:ascii="Bookman Old Style" w:eastAsia="Calibri" w:hAnsi="Bookman Old Style" w:cs="Arial"/>
          <w:color w:val="000000"/>
          <w:sz w:val="24"/>
          <w:szCs w:val="24"/>
          <w:lang w:eastAsia="id-ID"/>
        </w:rPr>
      </w:pPr>
      <w:r w:rsidRPr="00163D38">
        <w:rPr>
          <w:rFonts w:ascii="Bookman Old Style" w:eastAsia="Calibri" w:hAnsi="Bookman Old Style" w:cs="Arial"/>
          <w:color w:val="000000"/>
          <w:sz w:val="24"/>
          <w:szCs w:val="24"/>
          <w:lang w:val="id-ID" w:eastAsia="id-ID"/>
        </w:rPr>
        <w:t xml:space="preserve">Dari uraian diatas, Indikasi program pembangunan untuk pariwisata Kota </w:t>
      </w:r>
      <w:r>
        <w:rPr>
          <w:rFonts w:ascii="Bookman Old Style" w:eastAsia="Calibri" w:hAnsi="Bookman Old Style" w:cs="Arial"/>
          <w:color w:val="000000"/>
          <w:sz w:val="24"/>
          <w:szCs w:val="24"/>
          <w:lang w:val="id-ID" w:eastAsia="id-ID"/>
        </w:rPr>
        <w:t xml:space="preserve"> Bontang</w:t>
      </w:r>
      <w:r w:rsidRPr="00163D38">
        <w:rPr>
          <w:rFonts w:ascii="Bookman Old Style" w:eastAsia="Calibri" w:hAnsi="Bookman Old Style" w:cs="Arial"/>
          <w:color w:val="000000"/>
          <w:sz w:val="24"/>
          <w:szCs w:val="24"/>
          <w:lang w:val="id-ID" w:eastAsia="id-ID"/>
        </w:rPr>
        <w:t xml:space="preserve"> dapat dilihat pada Tabel berikut ini</w:t>
      </w:r>
      <w:r w:rsidR="00F8765F">
        <w:rPr>
          <w:rFonts w:ascii="Bookman Old Style" w:eastAsia="Calibri" w:hAnsi="Bookman Old Style" w:cs="Arial"/>
          <w:color w:val="000000"/>
          <w:sz w:val="24"/>
          <w:szCs w:val="24"/>
          <w:lang w:eastAsia="id-ID"/>
        </w:rPr>
        <w:t>:</w:t>
      </w:r>
    </w:p>
    <w:p w:rsidR="00DF0AA2" w:rsidRPr="001C1E2F" w:rsidRDefault="00DF0AA2" w:rsidP="001C1E2F">
      <w:pPr>
        <w:rPr>
          <w:rFonts w:ascii="Bookman Old Style" w:hAnsi="Bookman Old Style"/>
          <w:sz w:val="24"/>
          <w:szCs w:val="24"/>
        </w:rPr>
      </w:pPr>
    </w:p>
    <w:p w:rsidR="00F267FE" w:rsidRDefault="00F267FE">
      <w:pPr>
        <w:rPr>
          <w:rFonts w:ascii="Bookman Old Style" w:hAnsi="Bookman Old Style"/>
          <w:sz w:val="24"/>
          <w:szCs w:val="24"/>
        </w:rPr>
      </w:pPr>
      <w:r>
        <w:rPr>
          <w:rFonts w:ascii="Bookman Old Style" w:hAnsi="Bookman Old Style"/>
          <w:sz w:val="24"/>
          <w:szCs w:val="24"/>
        </w:rPr>
        <w:br w:type="page"/>
      </w:r>
    </w:p>
    <w:p w:rsidR="00F8765F" w:rsidRPr="00D5133F" w:rsidRDefault="00F8765F" w:rsidP="00D5133F">
      <w:pPr>
        <w:spacing w:line="360" w:lineRule="auto"/>
        <w:rPr>
          <w:rFonts w:ascii="Bookman Old Style" w:hAnsi="Bookman Old Style"/>
          <w:b/>
          <w:sz w:val="24"/>
          <w:szCs w:val="24"/>
        </w:rPr>
      </w:pPr>
      <w:r w:rsidRPr="00D5133F">
        <w:rPr>
          <w:rFonts w:ascii="Bookman Old Style" w:hAnsi="Bookman Old Style"/>
          <w:b/>
          <w:sz w:val="24"/>
          <w:szCs w:val="24"/>
        </w:rPr>
        <w:lastRenderedPageBreak/>
        <w:t>Indikasi Program</w:t>
      </w:r>
    </w:p>
    <w:p w:rsidR="00F8765F" w:rsidRDefault="00D5133F">
      <w:pPr>
        <w:rPr>
          <w:rFonts w:ascii="Bookman Old Style" w:hAnsi="Bookman Old Style"/>
          <w:sz w:val="24"/>
          <w:szCs w:val="24"/>
        </w:rPr>
      </w:pPr>
      <w:r>
        <w:rPr>
          <w:rFonts w:ascii="Bookman Old Style" w:hAnsi="Bookman Old Style"/>
          <w:sz w:val="24"/>
          <w:szCs w:val="24"/>
        </w:rPr>
        <w:t>Tabel 2.34. Kebijakan Destinasi Pariwisata</w:t>
      </w:r>
    </w:p>
    <w:tbl>
      <w:tblPr>
        <w:tblW w:w="5626"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1"/>
        <w:gridCol w:w="2197"/>
        <w:gridCol w:w="1056"/>
        <w:gridCol w:w="853"/>
        <w:gridCol w:w="853"/>
        <w:gridCol w:w="974"/>
        <w:gridCol w:w="205"/>
        <w:gridCol w:w="1265"/>
      </w:tblGrid>
      <w:tr w:rsidR="00630C58" w:rsidRPr="00F267FE" w:rsidTr="00D7351F">
        <w:trPr>
          <w:trHeight w:val="115"/>
        </w:trPr>
        <w:tc>
          <w:tcPr>
            <w:tcW w:w="1102" w:type="pct"/>
            <w:vMerge w:val="restart"/>
            <w:shd w:val="clear" w:color="auto" w:fill="D9D9D9"/>
            <w:vAlign w:val="center"/>
          </w:tcPr>
          <w:p w:rsidR="00F267FE" w:rsidRPr="00E25DB5" w:rsidRDefault="00F267FE" w:rsidP="002F1804">
            <w:pPr>
              <w:spacing w:beforeLines="40" w:before="96" w:afterLines="40" w:after="96"/>
              <w:ind w:left="-113" w:right="-113"/>
              <w:jc w:val="center"/>
              <w:rPr>
                <w:rFonts w:ascii="Bookman Old Style" w:eastAsia="Calibri" w:hAnsi="Bookman Old Style" w:cs="Arial"/>
                <w:b/>
                <w:spacing w:val="-10"/>
                <w:sz w:val="20"/>
                <w:szCs w:val="20"/>
                <w:lang w:val="id-ID"/>
              </w:rPr>
            </w:pPr>
            <w:r w:rsidRPr="00E25DB5">
              <w:rPr>
                <w:rFonts w:ascii="Bookman Old Style" w:eastAsia="Calibri" w:hAnsi="Bookman Old Style" w:cs="Arial"/>
                <w:b/>
                <w:spacing w:val="-10"/>
                <w:sz w:val="20"/>
                <w:szCs w:val="20"/>
                <w:lang w:val="id-ID"/>
              </w:rPr>
              <w:t>KEBIJAKAN</w:t>
            </w:r>
            <w:r w:rsidRPr="00E25DB5">
              <w:rPr>
                <w:rFonts w:ascii="Bookman Old Style" w:eastAsia="Calibri" w:hAnsi="Bookman Old Style" w:cs="Arial"/>
                <w:b/>
                <w:spacing w:val="-10"/>
                <w:sz w:val="20"/>
                <w:szCs w:val="20"/>
              </w:rPr>
              <w:t xml:space="preserve"> </w:t>
            </w:r>
            <w:r w:rsidRPr="00E25DB5">
              <w:rPr>
                <w:rFonts w:ascii="Bookman Old Style" w:eastAsia="Calibri" w:hAnsi="Bookman Old Style" w:cs="Arial"/>
                <w:b/>
                <w:spacing w:val="-10"/>
                <w:sz w:val="20"/>
                <w:szCs w:val="20"/>
                <w:lang w:val="id-ID"/>
              </w:rPr>
              <w:t>DESTINASI PARIWISATA</w:t>
            </w:r>
          </w:p>
        </w:tc>
        <w:tc>
          <w:tcPr>
            <w:tcW w:w="1157" w:type="pct"/>
            <w:vMerge w:val="restart"/>
            <w:shd w:val="clear" w:color="auto" w:fill="D9D9D9"/>
            <w:vAlign w:val="center"/>
          </w:tcPr>
          <w:p w:rsidR="00F267FE" w:rsidRPr="00E25DB5" w:rsidRDefault="00F267FE" w:rsidP="002F1804">
            <w:pPr>
              <w:spacing w:beforeLines="40" w:before="96" w:afterLines="40" w:after="96"/>
              <w:ind w:left="-113" w:right="-113"/>
              <w:jc w:val="center"/>
              <w:rPr>
                <w:rFonts w:ascii="Bookman Old Style" w:eastAsia="Calibri" w:hAnsi="Bookman Old Style" w:cs="Arial"/>
                <w:b/>
                <w:spacing w:val="-10"/>
                <w:sz w:val="20"/>
                <w:szCs w:val="20"/>
                <w:lang w:val="id-ID"/>
              </w:rPr>
            </w:pPr>
            <w:r w:rsidRPr="00E25DB5">
              <w:rPr>
                <w:rFonts w:ascii="Bookman Old Style" w:eastAsia="Calibri" w:hAnsi="Bookman Old Style" w:cs="Arial"/>
                <w:b/>
                <w:spacing w:val="-10"/>
                <w:sz w:val="20"/>
                <w:szCs w:val="20"/>
                <w:lang w:val="id-ID"/>
              </w:rPr>
              <w:t>PROGRAM</w:t>
            </w:r>
          </w:p>
        </w:tc>
        <w:tc>
          <w:tcPr>
            <w:tcW w:w="1454" w:type="pct"/>
            <w:gridSpan w:val="3"/>
            <w:shd w:val="clear" w:color="auto" w:fill="D9D9D9"/>
            <w:vAlign w:val="center"/>
          </w:tcPr>
          <w:p w:rsidR="00F267FE" w:rsidRPr="00E25DB5" w:rsidRDefault="00F267FE" w:rsidP="002F1804">
            <w:pPr>
              <w:spacing w:beforeLines="40" w:before="96" w:afterLines="40" w:after="96"/>
              <w:ind w:left="-113" w:right="-113"/>
              <w:jc w:val="center"/>
              <w:rPr>
                <w:rFonts w:ascii="Bookman Old Style" w:eastAsia="Calibri" w:hAnsi="Bookman Old Style" w:cs="Arial"/>
                <w:b/>
                <w:spacing w:val="-10"/>
                <w:sz w:val="20"/>
                <w:szCs w:val="20"/>
                <w:lang w:val="id-ID"/>
              </w:rPr>
            </w:pPr>
            <w:r w:rsidRPr="00E25DB5">
              <w:rPr>
                <w:rFonts w:ascii="Bookman Old Style" w:eastAsia="Calibri" w:hAnsi="Bookman Old Style" w:cs="Arial"/>
                <w:b/>
                <w:spacing w:val="-10"/>
                <w:sz w:val="20"/>
                <w:szCs w:val="20"/>
                <w:lang w:val="id-ID"/>
              </w:rPr>
              <w:t>JANGKA WAKTU</w:t>
            </w:r>
          </w:p>
        </w:tc>
        <w:tc>
          <w:tcPr>
            <w:tcW w:w="1288" w:type="pct"/>
            <w:gridSpan w:val="3"/>
            <w:shd w:val="clear" w:color="auto" w:fill="D9D9D9"/>
            <w:vAlign w:val="center"/>
          </w:tcPr>
          <w:p w:rsidR="00F267FE" w:rsidRPr="00E25DB5" w:rsidRDefault="00F267FE" w:rsidP="002F1804">
            <w:pPr>
              <w:spacing w:beforeLines="40" w:before="96" w:afterLines="40" w:after="96"/>
              <w:ind w:left="-113" w:right="-113"/>
              <w:jc w:val="center"/>
              <w:rPr>
                <w:rFonts w:ascii="Bookman Old Style" w:eastAsia="Calibri" w:hAnsi="Bookman Old Style" w:cs="Arial"/>
                <w:b/>
                <w:spacing w:val="-10"/>
                <w:sz w:val="20"/>
                <w:szCs w:val="20"/>
                <w:lang w:val="id-ID"/>
              </w:rPr>
            </w:pPr>
            <w:r w:rsidRPr="00E25DB5">
              <w:rPr>
                <w:rFonts w:ascii="Bookman Old Style" w:eastAsia="Calibri" w:hAnsi="Bookman Old Style" w:cs="Arial"/>
                <w:b/>
                <w:spacing w:val="-10"/>
                <w:sz w:val="20"/>
                <w:szCs w:val="20"/>
                <w:lang w:val="id-ID"/>
              </w:rPr>
              <w:t>PENANGGUNGJAWAB</w:t>
            </w:r>
          </w:p>
        </w:tc>
      </w:tr>
      <w:tr w:rsidR="00630C58" w:rsidRPr="00F267FE" w:rsidTr="00D7351F">
        <w:trPr>
          <w:trHeight w:val="231"/>
        </w:trPr>
        <w:tc>
          <w:tcPr>
            <w:tcW w:w="1102" w:type="pct"/>
            <w:vMerge/>
            <w:shd w:val="clear" w:color="auto" w:fill="D9D9D9"/>
          </w:tcPr>
          <w:p w:rsidR="00F267FE" w:rsidRPr="00E25DB5" w:rsidRDefault="00F267FE" w:rsidP="002F1804">
            <w:pPr>
              <w:spacing w:beforeLines="40" w:before="96" w:afterLines="40" w:after="96"/>
              <w:ind w:left="-113" w:right="-113"/>
              <w:jc w:val="center"/>
              <w:rPr>
                <w:rFonts w:ascii="Bookman Old Style" w:eastAsia="Calibri" w:hAnsi="Bookman Old Style" w:cs="Arial"/>
                <w:b/>
                <w:spacing w:val="-10"/>
                <w:sz w:val="20"/>
                <w:szCs w:val="20"/>
                <w:lang w:val="id-ID"/>
              </w:rPr>
            </w:pPr>
          </w:p>
        </w:tc>
        <w:tc>
          <w:tcPr>
            <w:tcW w:w="1157" w:type="pct"/>
            <w:vMerge/>
            <w:shd w:val="clear" w:color="auto" w:fill="D9D9D9"/>
            <w:vAlign w:val="center"/>
          </w:tcPr>
          <w:p w:rsidR="00F267FE" w:rsidRPr="00E25DB5" w:rsidRDefault="00F267FE" w:rsidP="002F1804">
            <w:pPr>
              <w:spacing w:beforeLines="40" w:before="96" w:afterLines="40" w:after="96"/>
              <w:ind w:left="-113" w:right="-113"/>
              <w:jc w:val="center"/>
              <w:rPr>
                <w:rFonts w:ascii="Bookman Old Style" w:eastAsia="Calibri" w:hAnsi="Bookman Old Style" w:cs="Arial"/>
                <w:b/>
                <w:spacing w:val="-10"/>
                <w:sz w:val="20"/>
                <w:szCs w:val="20"/>
                <w:lang w:val="id-ID"/>
              </w:rPr>
            </w:pPr>
          </w:p>
        </w:tc>
        <w:tc>
          <w:tcPr>
            <w:tcW w:w="556" w:type="pct"/>
            <w:shd w:val="clear" w:color="auto" w:fill="D9D9D9"/>
            <w:vAlign w:val="center"/>
          </w:tcPr>
          <w:p w:rsidR="00F267FE" w:rsidRPr="00E25DB5" w:rsidRDefault="00F267FE" w:rsidP="002F1804">
            <w:pPr>
              <w:spacing w:beforeLines="40" w:before="96" w:afterLines="40" w:after="96"/>
              <w:ind w:left="-113" w:right="-113"/>
              <w:jc w:val="center"/>
              <w:rPr>
                <w:rFonts w:ascii="Bookman Old Style" w:eastAsia="Calibri" w:hAnsi="Bookman Old Style" w:cs="Arial"/>
                <w:b/>
                <w:spacing w:val="-10"/>
                <w:sz w:val="20"/>
                <w:szCs w:val="20"/>
                <w:lang w:val="id-ID"/>
              </w:rPr>
            </w:pPr>
            <w:r w:rsidRPr="00E25DB5">
              <w:rPr>
                <w:rFonts w:ascii="Bookman Old Style" w:eastAsia="Calibri" w:hAnsi="Bookman Old Style" w:cs="Arial"/>
                <w:b/>
                <w:spacing w:val="-10"/>
                <w:sz w:val="20"/>
                <w:szCs w:val="20"/>
                <w:lang w:val="id-ID"/>
              </w:rPr>
              <w:t>5 TH PERTAMA</w:t>
            </w:r>
          </w:p>
        </w:tc>
        <w:tc>
          <w:tcPr>
            <w:tcW w:w="449" w:type="pct"/>
            <w:shd w:val="clear" w:color="auto" w:fill="D9D9D9"/>
            <w:vAlign w:val="center"/>
          </w:tcPr>
          <w:p w:rsidR="00F267FE" w:rsidRPr="00E25DB5" w:rsidRDefault="00F267FE" w:rsidP="002F1804">
            <w:pPr>
              <w:spacing w:beforeLines="40" w:before="96" w:afterLines="40" w:after="96"/>
              <w:ind w:left="-113" w:right="-113"/>
              <w:jc w:val="center"/>
              <w:rPr>
                <w:rFonts w:ascii="Bookman Old Style" w:eastAsia="Calibri" w:hAnsi="Bookman Old Style" w:cs="Arial"/>
                <w:b/>
                <w:spacing w:val="-10"/>
                <w:sz w:val="20"/>
                <w:szCs w:val="20"/>
                <w:lang w:val="id-ID"/>
              </w:rPr>
            </w:pPr>
            <w:r w:rsidRPr="00E25DB5">
              <w:rPr>
                <w:rFonts w:ascii="Bookman Old Style" w:eastAsia="Calibri" w:hAnsi="Bookman Old Style" w:cs="Arial"/>
                <w:b/>
                <w:spacing w:val="-10"/>
                <w:sz w:val="20"/>
                <w:szCs w:val="20"/>
                <w:lang w:val="id-ID"/>
              </w:rPr>
              <w:t>5 TH KEDUA</w:t>
            </w:r>
          </w:p>
        </w:tc>
        <w:tc>
          <w:tcPr>
            <w:tcW w:w="448" w:type="pct"/>
            <w:shd w:val="clear" w:color="auto" w:fill="D9D9D9"/>
            <w:vAlign w:val="center"/>
          </w:tcPr>
          <w:p w:rsidR="00F267FE" w:rsidRPr="00E25DB5" w:rsidRDefault="00F267FE" w:rsidP="002F1804">
            <w:pPr>
              <w:spacing w:beforeLines="40" w:before="96" w:afterLines="40" w:after="96"/>
              <w:ind w:left="-113" w:right="-113"/>
              <w:jc w:val="center"/>
              <w:rPr>
                <w:rFonts w:ascii="Bookman Old Style" w:eastAsia="Calibri" w:hAnsi="Bookman Old Style" w:cs="Arial"/>
                <w:b/>
                <w:spacing w:val="-10"/>
                <w:sz w:val="20"/>
                <w:szCs w:val="20"/>
                <w:lang w:val="id-ID"/>
              </w:rPr>
            </w:pPr>
            <w:r w:rsidRPr="00E25DB5">
              <w:rPr>
                <w:rFonts w:ascii="Bookman Old Style" w:eastAsia="Calibri" w:hAnsi="Bookman Old Style" w:cs="Arial"/>
                <w:b/>
                <w:spacing w:val="-10"/>
                <w:sz w:val="20"/>
                <w:szCs w:val="20"/>
                <w:lang w:val="id-ID"/>
              </w:rPr>
              <w:t>5 TH KETIGA</w:t>
            </w:r>
          </w:p>
        </w:tc>
        <w:tc>
          <w:tcPr>
            <w:tcW w:w="513" w:type="pct"/>
            <w:shd w:val="clear" w:color="auto" w:fill="D9D9D9"/>
            <w:vAlign w:val="center"/>
          </w:tcPr>
          <w:p w:rsidR="00F267FE" w:rsidRPr="00E25DB5" w:rsidRDefault="00F267FE" w:rsidP="002F1804">
            <w:pPr>
              <w:spacing w:beforeLines="40" w:before="96" w:afterLines="40" w:after="96"/>
              <w:ind w:left="-113" w:right="-113"/>
              <w:jc w:val="center"/>
              <w:rPr>
                <w:rFonts w:ascii="Bookman Old Style" w:eastAsia="Calibri" w:hAnsi="Bookman Old Style" w:cs="Arial"/>
                <w:b/>
                <w:spacing w:val="-10"/>
                <w:sz w:val="20"/>
                <w:szCs w:val="20"/>
                <w:lang w:val="id-ID"/>
              </w:rPr>
            </w:pPr>
            <w:r w:rsidRPr="00E25DB5">
              <w:rPr>
                <w:rFonts w:ascii="Bookman Old Style" w:eastAsia="Calibri" w:hAnsi="Bookman Old Style" w:cs="Arial"/>
                <w:b/>
                <w:spacing w:val="-10"/>
                <w:sz w:val="20"/>
                <w:szCs w:val="20"/>
                <w:lang w:val="id-ID"/>
              </w:rPr>
              <w:t>UTAMA</w:t>
            </w:r>
          </w:p>
        </w:tc>
        <w:tc>
          <w:tcPr>
            <w:tcW w:w="775" w:type="pct"/>
            <w:gridSpan w:val="2"/>
            <w:shd w:val="clear" w:color="auto" w:fill="D9D9D9"/>
            <w:vAlign w:val="center"/>
          </w:tcPr>
          <w:p w:rsidR="00F267FE" w:rsidRPr="00E25DB5" w:rsidRDefault="00F267FE" w:rsidP="002F1804">
            <w:pPr>
              <w:spacing w:beforeLines="40" w:before="96" w:afterLines="40" w:after="96"/>
              <w:ind w:left="-113" w:right="-113"/>
              <w:jc w:val="center"/>
              <w:rPr>
                <w:rFonts w:ascii="Bookman Old Style" w:eastAsia="Calibri" w:hAnsi="Bookman Old Style" w:cs="Arial"/>
                <w:b/>
                <w:spacing w:val="-10"/>
                <w:sz w:val="20"/>
                <w:szCs w:val="20"/>
                <w:lang w:val="id-ID"/>
              </w:rPr>
            </w:pPr>
            <w:r w:rsidRPr="00E25DB5">
              <w:rPr>
                <w:rFonts w:ascii="Bookman Old Style" w:eastAsia="Calibri" w:hAnsi="Bookman Old Style" w:cs="Arial"/>
                <w:b/>
                <w:spacing w:val="-10"/>
                <w:sz w:val="20"/>
                <w:szCs w:val="20"/>
                <w:lang w:val="id-ID"/>
              </w:rPr>
              <w:t>PENDUKUNG</w:t>
            </w:r>
          </w:p>
        </w:tc>
      </w:tr>
      <w:tr w:rsidR="00F267FE" w:rsidRPr="00F267FE" w:rsidTr="00D7351F">
        <w:trPr>
          <w:trHeight w:val="211"/>
        </w:trPr>
        <w:tc>
          <w:tcPr>
            <w:tcW w:w="5000" w:type="pct"/>
            <w:gridSpan w:val="8"/>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b/>
                <w:sz w:val="20"/>
                <w:szCs w:val="20"/>
                <w:lang w:val="id-ID"/>
              </w:rPr>
              <w:t xml:space="preserve">KEBIJAKAN 1: </w:t>
            </w:r>
          </w:p>
          <w:p w:rsidR="00F267FE" w:rsidRPr="00F267FE" w:rsidRDefault="00F267FE" w:rsidP="002F1804">
            <w:pPr>
              <w:spacing w:beforeLines="40" w:before="96" w:afterLines="40" w:after="96"/>
              <w:ind w:left="-57" w:right="-57"/>
              <w:jc w:val="left"/>
              <w:rPr>
                <w:rFonts w:ascii="Bookman Old Style" w:eastAsia="Calibri" w:hAnsi="Bookman Old Style" w:cs="Arial"/>
                <w:color w:val="9B2D1F"/>
                <w:sz w:val="20"/>
                <w:szCs w:val="20"/>
                <w:lang w:val="id-ID"/>
              </w:rPr>
            </w:pPr>
            <w:r w:rsidRPr="00F267FE">
              <w:rPr>
                <w:rFonts w:ascii="Bookman Old Style" w:eastAsia="Calibri" w:hAnsi="Bookman Old Style" w:cs="Arial"/>
                <w:b/>
                <w:color w:val="9B2D1F"/>
                <w:sz w:val="20"/>
                <w:szCs w:val="20"/>
                <w:lang w:val="id-ID"/>
              </w:rPr>
              <w:t>PENGEMBANGAN STRUKTUR WILAYAH KEPARIWISATAAN MELALUI PEMBAGIAN ZONASI</w:t>
            </w:r>
          </w:p>
        </w:tc>
      </w:tr>
      <w:tr w:rsidR="00630C58" w:rsidRPr="00F267FE" w:rsidTr="00066283">
        <w:trPr>
          <w:trHeight w:val="421"/>
        </w:trPr>
        <w:tc>
          <w:tcPr>
            <w:tcW w:w="1102" w:type="pct"/>
            <w:vMerge w:val="restart"/>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b/>
                <w:sz w:val="20"/>
                <w:szCs w:val="20"/>
                <w:lang w:val="id-ID"/>
              </w:rPr>
              <w:t>STRATEGI 1</w:t>
            </w:r>
          </w:p>
          <w:p w:rsidR="00F267FE" w:rsidRPr="0059469A" w:rsidRDefault="00F267FE" w:rsidP="002F1804">
            <w:pPr>
              <w:spacing w:beforeLines="40" w:before="96" w:afterLines="40" w:after="96"/>
              <w:ind w:left="-57" w:right="-57"/>
              <w:jc w:val="left"/>
              <w:rPr>
                <w:rFonts w:ascii="Bookman Old Style" w:eastAsia="Calibri" w:hAnsi="Bookman Old Style" w:cs="Arial"/>
                <w:sz w:val="20"/>
                <w:szCs w:val="20"/>
              </w:rPr>
            </w:pPr>
            <w:r w:rsidRPr="00F267FE">
              <w:rPr>
                <w:rFonts w:ascii="Bookman Old Style" w:eastAsia="Calibri" w:hAnsi="Bookman Old Style" w:cs="Arial"/>
                <w:sz w:val="20"/>
                <w:szCs w:val="20"/>
                <w:lang w:val="id-ID"/>
              </w:rPr>
              <w:t>Mempertimbangkan arahan zonasi yang sudah ditentu</w:t>
            </w:r>
            <w:r w:rsidR="0059469A">
              <w:rPr>
                <w:rFonts w:ascii="Bookman Old Style" w:eastAsia="Calibri" w:hAnsi="Bookman Old Style" w:cs="Arial"/>
                <w:sz w:val="20"/>
                <w:szCs w:val="20"/>
                <w:lang w:val="id-ID"/>
              </w:rPr>
              <w:t xml:space="preserve">kan bagi aktivitas pariwisata. </w:t>
            </w:r>
          </w:p>
        </w:tc>
        <w:tc>
          <w:tcPr>
            <w:tcW w:w="1157" w:type="pct"/>
          </w:tcPr>
          <w:p w:rsidR="00F267FE" w:rsidRPr="00F267FE" w:rsidRDefault="00F267FE" w:rsidP="002F1804">
            <w:pPr>
              <w:numPr>
                <w:ilvl w:val="0"/>
                <w:numId w:val="90"/>
              </w:numPr>
              <w:spacing w:beforeLines="40" w:before="96" w:afterLines="40" w:after="96"/>
              <w:ind w:left="109"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Pembagian struktur perwilayahan pariwisata berdasarkan karakteristiknya dan kebijakan ketataruangan.</w:t>
            </w:r>
          </w:p>
        </w:tc>
        <w:tc>
          <w:tcPr>
            <w:tcW w:w="556"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9"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tcPr>
          <w:p w:rsidR="00F267FE" w:rsidRPr="00F267FE" w:rsidRDefault="00F267FE" w:rsidP="002F1804">
            <w:pPr>
              <w:spacing w:beforeLines="40" w:before="96" w:afterLines="40" w:after="96"/>
              <w:ind w:left="-57" w:right="-57"/>
              <w:jc w:val="left"/>
              <w:rPr>
                <w:rFonts w:ascii="Bookman Old Style" w:eastAsia="Calibri" w:hAnsi="Bookman Old Style" w:cs="Arial"/>
                <w:color w:val="FF0000"/>
                <w:sz w:val="20"/>
                <w:szCs w:val="20"/>
                <w:lang w:val="id-ID"/>
              </w:rPr>
            </w:pPr>
          </w:p>
        </w:tc>
        <w:tc>
          <w:tcPr>
            <w:tcW w:w="621"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Bappeda Kota Bontang, Dinas Tata Ruang Kota Bontang</w:t>
            </w:r>
          </w:p>
        </w:tc>
        <w:tc>
          <w:tcPr>
            <w:tcW w:w="667"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Disbudpar Kota Bontang</w:t>
            </w:r>
          </w:p>
        </w:tc>
      </w:tr>
      <w:tr w:rsidR="00630C58" w:rsidRPr="00F267FE" w:rsidTr="00066283">
        <w:trPr>
          <w:trHeight w:val="543"/>
        </w:trPr>
        <w:tc>
          <w:tcPr>
            <w:tcW w:w="1102" w:type="pct"/>
            <w:vMerge/>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p>
        </w:tc>
        <w:tc>
          <w:tcPr>
            <w:tcW w:w="1157" w:type="pct"/>
          </w:tcPr>
          <w:p w:rsidR="00F267FE" w:rsidRPr="00F267FE" w:rsidRDefault="00F267FE" w:rsidP="002F1804">
            <w:pPr>
              <w:numPr>
                <w:ilvl w:val="0"/>
                <w:numId w:val="73"/>
              </w:numPr>
              <w:spacing w:beforeLines="40" w:before="96" w:afterLines="40" w:after="96"/>
              <w:ind w:left="109"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Pemetaan pemusatan prasana dan sarana wisata berdasarkan pembagian struktur wilayah kepariwisataan</w:t>
            </w:r>
          </w:p>
        </w:tc>
        <w:tc>
          <w:tcPr>
            <w:tcW w:w="556"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9"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621"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Bappeda Kota Bontang, Dinas Tata Ruang Kota Bontang</w:t>
            </w:r>
          </w:p>
        </w:tc>
        <w:tc>
          <w:tcPr>
            <w:tcW w:w="667"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Disbudpar Kota Bontang</w:t>
            </w:r>
          </w:p>
        </w:tc>
      </w:tr>
      <w:tr w:rsidR="00630C58" w:rsidRPr="00F267FE" w:rsidTr="00066283">
        <w:trPr>
          <w:trHeight w:val="864"/>
        </w:trPr>
        <w:tc>
          <w:tcPr>
            <w:tcW w:w="1102" w:type="pct"/>
            <w:vMerge/>
            <w:tcBorders>
              <w:bottom w:val="single" w:sz="4" w:space="0" w:color="000000"/>
            </w:tcBorders>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p>
        </w:tc>
        <w:tc>
          <w:tcPr>
            <w:tcW w:w="1157" w:type="pct"/>
          </w:tcPr>
          <w:p w:rsidR="00F267FE" w:rsidRPr="00F267FE" w:rsidRDefault="00F267FE" w:rsidP="002F1804">
            <w:pPr>
              <w:numPr>
                <w:ilvl w:val="0"/>
                <w:numId w:val="73"/>
              </w:numPr>
              <w:spacing w:beforeLines="40" w:before="96" w:afterLines="40" w:after="96"/>
              <w:ind w:left="109"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 xml:space="preserve">Penentuan dan pemetaan zonasi di kawasan perairan Kota Bontang sebagai upaya awal pemakaian kegiatan lahan perairan bagi kegiatan pelayaran, aktivitas perikanan, maupun kegiatan pariwisata. </w:t>
            </w:r>
          </w:p>
        </w:tc>
        <w:tc>
          <w:tcPr>
            <w:tcW w:w="556"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noProof/>
                <w:sz w:val="20"/>
                <w:szCs w:val="20"/>
                <w:lang w:val="id-ID" w:eastAsia="id-ID"/>
              </w:rPr>
            </w:pPr>
          </w:p>
        </w:tc>
        <w:tc>
          <w:tcPr>
            <w:tcW w:w="449"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tcPr>
          <w:p w:rsidR="00F267FE" w:rsidRPr="00F267FE" w:rsidRDefault="00F267FE" w:rsidP="002F1804">
            <w:pPr>
              <w:spacing w:beforeLines="40" w:before="96" w:afterLines="40" w:after="96"/>
              <w:ind w:left="-57" w:right="-57"/>
              <w:jc w:val="left"/>
              <w:rPr>
                <w:rFonts w:ascii="Bookman Old Style" w:eastAsia="Calibri" w:hAnsi="Bookman Old Style" w:cs="Arial"/>
                <w:color w:val="FF0000"/>
                <w:sz w:val="20"/>
                <w:szCs w:val="20"/>
                <w:lang w:val="id-ID"/>
              </w:rPr>
            </w:pPr>
          </w:p>
        </w:tc>
        <w:tc>
          <w:tcPr>
            <w:tcW w:w="621"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Bappeda Kota, Dinas Perikanan Kota Bontang</w:t>
            </w:r>
          </w:p>
        </w:tc>
        <w:tc>
          <w:tcPr>
            <w:tcW w:w="667"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Disbudpar Kota Bontang</w:t>
            </w:r>
          </w:p>
        </w:tc>
      </w:tr>
      <w:tr w:rsidR="00630C58" w:rsidRPr="00F267FE" w:rsidTr="00066283">
        <w:trPr>
          <w:trHeight w:val="231"/>
        </w:trPr>
        <w:tc>
          <w:tcPr>
            <w:tcW w:w="1102" w:type="pct"/>
            <w:vMerge w:val="restart"/>
            <w:tcBorders>
              <w:bottom w:val="single" w:sz="4" w:space="0" w:color="auto"/>
            </w:tcBorders>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b/>
                <w:sz w:val="20"/>
                <w:szCs w:val="20"/>
                <w:lang w:val="id-ID"/>
              </w:rPr>
              <w:t>STRATEGI 2</w:t>
            </w:r>
          </w:p>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Mengembangkan prasarana dan sarana kepariwisa</w:t>
            </w:r>
            <w:r w:rsidR="004051E9">
              <w:rPr>
                <w:rFonts w:ascii="Bookman Old Style" w:eastAsia="Calibri" w:hAnsi="Bookman Old Style" w:cs="Arial"/>
                <w:sz w:val="20"/>
                <w:szCs w:val="20"/>
              </w:rPr>
              <w:softHyphen/>
            </w:r>
            <w:r w:rsidRPr="00F267FE">
              <w:rPr>
                <w:rFonts w:ascii="Bookman Old Style" w:eastAsia="Calibri" w:hAnsi="Bookman Old Style" w:cs="Arial"/>
                <w:sz w:val="20"/>
                <w:szCs w:val="20"/>
                <w:lang w:val="id-ID"/>
              </w:rPr>
              <w:t>taan ke arah wilayah Bontang Lestari sebagai upaya pemerataan distribusi wisatawan serta mengurangi tekanan pembangunan di daerah utara dan barat.</w:t>
            </w:r>
          </w:p>
        </w:tc>
        <w:tc>
          <w:tcPr>
            <w:tcW w:w="1157" w:type="pct"/>
          </w:tcPr>
          <w:p w:rsidR="00F267FE" w:rsidRPr="00F267FE" w:rsidRDefault="00F267FE" w:rsidP="002F1804">
            <w:pPr>
              <w:numPr>
                <w:ilvl w:val="0"/>
                <w:numId w:val="73"/>
              </w:numPr>
              <w:spacing w:beforeLines="40" w:before="96" w:afterLines="40" w:after="96"/>
              <w:ind w:left="109"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Penyusunan strategi produk wisata Bontang Lestari/rencana aksi</w:t>
            </w:r>
          </w:p>
          <w:p w:rsidR="00F267FE" w:rsidRPr="00F267FE" w:rsidRDefault="00F267FE" w:rsidP="002F1804">
            <w:pPr>
              <w:spacing w:beforeLines="40" w:before="96" w:afterLines="40" w:after="96"/>
              <w:ind w:left="109" w:right="-57" w:hanging="225"/>
              <w:jc w:val="left"/>
              <w:rPr>
                <w:rFonts w:ascii="Bookman Old Style" w:eastAsia="Calibri" w:hAnsi="Bookman Old Style" w:cs="Arial"/>
                <w:sz w:val="20"/>
                <w:szCs w:val="20"/>
                <w:lang w:val="id-ID"/>
              </w:rPr>
            </w:pPr>
          </w:p>
        </w:tc>
        <w:tc>
          <w:tcPr>
            <w:tcW w:w="556"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9"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621"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Disbudpar Kota Bontang</w:t>
            </w:r>
          </w:p>
        </w:tc>
        <w:tc>
          <w:tcPr>
            <w:tcW w:w="667"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Bappeda Kota Bontang, Dinas Tata Ruang Kota Bontang</w:t>
            </w:r>
          </w:p>
        </w:tc>
      </w:tr>
      <w:tr w:rsidR="00630C58" w:rsidRPr="00F267FE" w:rsidTr="00066283">
        <w:trPr>
          <w:trHeight w:val="459"/>
        </w:trPr>
        <w:tc>
          <w:tcPr>
            <w:tcW w:w="1102" w:type="pct"/>
            <w:vMerge/>
            <w:tcBorders>
              <w:bottom w:val="single" w:sz="4" w:space="0" w:color="auto"/>
            </w:tcBorders>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p>
        </w:tc>
        <w:tc>
          <w:tcPr>
            <w:tcW w:w="1157" w:type="pct"/>
          </w:tcPr>
          <w:p w:rsidR="00F267FE" w:rsidRPr="005C5581"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Pemetaan atraksi wisata serta prarana dan sarana kepariwisataan di Bontang LestarI</w:t>
            </w:r>
          </w:p>
        </w:tc>
        <w:tc>
          <w:tcPr>
            <w:tcW w:w="556"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9"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621"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Bappeda Kota Bontang, Dinas Tata Ruang Kota Bontang</w:t>
            </w:r>
          </w:p>
        </w:tc>
        <w:tc>
          <w:tcPr>
            <w:tcW w:w="667"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PU Kota Bontang,</w:t>
            </w:r>
          </w:p>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Disbudpar Kota Bontang</w:t>
            </w:r>
          </w:p>
        </w:tc>
      </w:tr>
    </w:tbl>
    <w:p w:rsidR="005C5581" w:rsidRDefault="005C5581"/>
    <w:tbl>
      <w:tblPr>
        <w:tblpPr w:leftFromText="180" w:rightFromText="180" w:vertAnchor="text" w:horzAnchor="margin" w:tblpX="-459" w:tblpY="-22"/>
        <w:tblW w:w="563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0"/>
        <w:gridCol w:w="2198"/>
        <w:gridCol w:w="65"/>
        <w:gridCol w:w="996"/>
        <w:gridCol w:w="852"/>
        <w:gridCol w:w="850"/>
        <w:gridCol w:w="8"/>
        <w:gridCol w:w="1131"/>
        <w:gridCol w:w="1310"/>
        <w:gridCol w:w="6"/>
      </w:tblGrid>
      <w:tr w:rsidR="00F267FE" w:rsidRPr="00F267FE" w:rsidTr="00F8765F">
        <w:trPr>
          <w:gridAfter w:val="1"/>
          <w:wAfter w:w="3" w:type="pct"/>
          <w:trHeight w:val="315"/>
        </w:trPr>
        <w:tc>
          <w:tcPr>
            <w:tcW w:w="4997" w:type="pct"/>
            <w:gridSpan w:val="9"/>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b/>
                <w:sz w:val="20"/>
                <w:szCs w:val="20"/>
                <w:lang w:val="id-ID"/>
              </w:rPr>
              <w:lastRenderedPageBreak/>
              <w:t xml:space="preserve">KEBIJAKAN 2: </w:t>
            </w:r>
          </w:p>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r w:rsidRPr="00F267FE">
              <w:rPr>
                <w:rFonts w:ascii="Bookman Old Style" w:eastAsia="Calibri" w:hAnsi="Bookman Old Style" w:cs="Arial"/>
                <w:b/>
                <w:color w:val="9B2D1F"/>
                <w:sz w:val="20"/>
                <w:szCs w:val="20"/>
                <w:lang w:val="id-ID"/>
              </w:rPr>
              <w:t>PENETAPAN KAWASAN WISATA ANDALAN UNTUK MENDORONG AKSELERASI KESIAPAN, KUALITAS, DAN DAYA SAING DESTINASI</w:t>
            </w:r>
          </w:p>
        </w:tc>
      </w:tr>
      <w:tr w:rsidR="00630C58" w:rsidRPr="00F267FE" w:rsidTr="00066283">
        <w:trPr>
          <w:gridAfter w:val="1"/>
          <w:wAfter w:w="3" w:type="pct"/>
          <w:trHeight w:val="533"/>
        </w:trPr>
        <w:tc>
          <w:tcPr>
            <w:tcW w:w="1100" w:type="pct"/>
            <w:vMerge w:val="restart"/>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b/>
                <w:sz w:val="20"/>
                <w:szCs w:val="20"/>
                <w:lang w:val="id-ID"/>
              </w:rPr>
              <w:t>STRATEGI 1</w:t>
            </w:r>
          </w:p>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Menetapkan kawasan wisata andalan di Kota Bontang yang diwujudkan melalui penyusunan rencana aksi pengembangan kawasan wisata andalan</w:t>
            </w:r>
          </w:p>
        </w:tc>
        <w:tc>
          <w:tcPr>
            <w:tcW w:w="1156" w:type="pct"/>
          </w:tcPr>
          <w:p w:rsidR="00F267FE" w:rsidRPr="00F267FE"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Penetapan dan pemetaan tema kawasan wisata</w:t>
            </w:r>
          </w:p>
        </w:tc>
        <w:tc>
          <w:tcPr>
            <w:tcW w:w="558" w:type="pct"/>
            <w:gridSpan w:val="2"/>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7"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9"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Disbudpar Kota Bontang</w:t>
            </w:r>
          </w:p>
        </w:tc>
        <w:tc>
          <w:tcPr>
            <w:tcW w:w="688"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Bappeda Kota Bontang, Dinas Tata Ruang Kota Bontang</w:t>
            </w:r>
          </w:p>
        </w:tc>
      </w:tr>
      <w:tr w:rsidR="00630C58" w:rsidRPr="00F267FE" w:rsidTr="00066283">
        <w:trPr>
          <w:gridAfter w:val="1"/>
          <w:wAfter w:w="3" w:type="pct"/>
          <w:trHeight w:val="431"/>
        </w:trPr>
        <w:tc>
          <w:tcPr>
            <w:tcW w:w="1100" w:type="pct"/>
            <w:vMerge/>
          </w:tcPr>
          <w:p w:rsidR="00F267FE" w:rsidRPr="00F267FE" w:rsidRDefault="00F267FE" w:rsidP="002F1804">
            <w:pPr>
              <w:spacing w:beforeLines="40" w:before="96" w:afterLines="40" w:after="96"/>
              <w:ind w:left="-57" w:right="-57"/>
              <w:jc w:val="left"/>
              <w:rPr>
                <w:rFonts w:ascii="Bookman Old Style" w:eastAsia="Calibri" w:hAnsi="Bookman Old Style" w:cs="Arial"/>
                <w:b/>
                <w:color w:val="D34817"/>
                <w:sz w:val="20"/>
                <w:szCs w:val="20"/>
                <w:lang w:val="id-ID"/>
              </w:rPr>
            </w:pPr>
          </w:p>
        </w:tc>
        <w:tc>
          <w:tcPr>
            <w:tcW w:w="1156" w:type="pct"/>
          </w:tcPr>
          <w:p w:rsidR="00F267FE" w:rsidRPr="005C5581"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Penetapan dan pemetaan daya tarik utama dan pendukung</w:t>
            </w:r>
          </w:p>
        </w:tc>
        <w:tc>
          <w:tcPr>
            <w:tcW w:w="558" w:type="pct"/>
            <w:gridSpan w:val="2"/>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7"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9"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Disbudpar Kota Bontang</w:t>
            </w:r>
          </w:p>
        </w:tc>
        <w:tc>
          <w:tcPr>
            <w:tcW w:w="688"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Bappeda Kota Bontang, Dinas Tata Ruang Kota Bontang</w:t>
            </w:r>
          </w:p>
        </w:tc>
      </w:tr>
      <w:tr w:rsidR="00630C58" w:rsidRPr="00F267FE" w:rsidTr="00066283">
        <w:trPr>
          <w:gridAfter w:val="1"/>
          <w:wAfter w:w="3" w:type="pct"/>
          <w:trHeight w:val="431"/>
        </w:trPr>
        <w:tc>
          <w:tcPr>
            <w:tcW w:w="1100" w:type="pct"/>
            <w:vMerge/>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1156" w:type="pct"/>
          </w:tcPr>
          <w:p w:rsidR="00F267FE" w:rsidRPr="00F267FE"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Penetapan dan pemetaan pusat pelayanan primer dan sekunder</w:t>
            </w:r>
          </w:p>
          <w:p w:rsidR="00F267FE" w:rsidRPr="00F267FE" w:rsidRDefault="00F267FE" w:rsidP="002F1804">
            <w:pPr>
              <w:spacing w:beforeLines="40" w:before="96" w:afterLines="40" w:after="96"/>
              <w:ind w:left="176" w:right="-57" w:hanging="225"/>
              <w:jc w:val="left"/>
              <w:rPr>
                <w:rFonts w:ascii="Bookman Old Style" w:eastAsia="Calibri" w:hAnsi="Bookman Old Style" w:cs="Arial"/>
                <w:sz w:val="20"/>
                <w:szCs w:val="20"/>
                <w:lang w:val="id-ID"/>
              </w:rPr>
            </w:pPr>
          </w:p>
        </w:tc>
        <w:tc>
          <w:tcPr>
            <w:tcW w:w="558" w:type="pct"/>
            <w:gridSpan w:val="2"/>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7"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9"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Bappeda Kota Bon</w:t>
            </w:r>
            <w:r w:rsidR="00066283">
              <w:rPr>
                <w:rFonts w:ascii="Bookman Old Style" w:eastAsia="Calibri" w:hAnsi="Bookman Old Style" w:cs="Arial"/>
                <w:spacing w:val="-10"/>
                <w:sz w:val="20"/>
                <w:szCs w:val="20"/>
              </w:rPr>
              <w:softHyphen/>
            </w:r>
            <w:r w:rsidRPr="00F8765F">
              <w:rPr>
                <w:rFonts w:ascii="Bookman Old Style" w:eastAsia="Calibri" w:hAnsi="Bookman Old Style" w:cs="Arial"/>
                <w:spacing w:val="-10"/>
                <w:sz w:val="20"/>
                <w:szCs w:val="20"/>
                <w:lang w:val="id-ID"/>
              </w:rPr>
              <w:t>tang Dinas Tata Ruang Kota Bontang</w:t>
            </w:r>
          </w:p>
        </w:tc>
        <w:tc>
          <w:tcPr>
            <w:tcW w:w="688"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630C58" w:rsidRPr="00F267FE" w:rsidTr="00066283">
        <w:trPr>
          <w:gridAfter w:val="1"/>
          <w:wAfter w:w="3" w:type="pct"/>
          <w:trHeight w:val="562"/>
        </w:trPr>
        <w:tc>
          <w:tcPr>
            <w:tcW w:w="1100" w:type="pct"/>
            <w:vMerge/>
          </w:tcPr>
          <w:p w:rsidR="00F267FE" w:rsidRPr="00F267FE" w:rsidRDefault="00F267FE" w:rsidP="002F1804">
            <w:pPr>
              <w:spacing w:beforeLines="40" w:before="96" w:afterLines="40" w:after="96"/>
              <w:ind w:left="-57" w:right="-57"/>
              <w:jc w:val="left"/>
              <w:rPr>
                <w:rFonts w:ascii="Bookman Old Style" w:eastAsia="Calibri" w:hAnsi="Bookman Old Style" w:cs="Arial"/>
                <w:b/>
                <w:color w:val="D34817"/>
                <w:sz w:val="20"/>
                <w:szCs w:val="20"/>
                <w:lang w:val="id-ID"/>
              </w:rPr>
            </w:pPr>
          </w:p>
        </w:tc>
        <w:tc>
          <w:tcPr>
            <w:tcW w:w="1156" w:type="pct"/>
          </w:tcPr>
          <w:p w:rsidR="00F267FE" w:rsidRPr="004E512D"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Penetapan dan pemetaan jalur wisata dan keterkaitannya dengan wilayah yang lebih luas</w:t>
            </w:r>
          </w:p>
        </w:tc>
        <w:tc>
          <w:tcPr>
            <w:tcW w:w="558" w:type="pct"/>
            <w:gridSpan w:val="2"/>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7"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9"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Disbudpar Kota Bontang</w:t>
            </w:r>
          </w:p>
        </w:tc>
        <w:tc>
          <w:tcPr>
            <w:tcW w:w="688"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Bappeda Kota Bontang, Dinas Tata Ruang Kota Bontang</w:t>
            </w:r>
          </w:p>
        </w:tc>
      </w:tr>
      <w:tr w:rsidR="00F267FE" w:rsidRPr="00F267FE" w:rsidTr="00F8765F">
        <w:trPr>
          <w:gridAfter w:val="1"/>
          <w:wAfter w:w="3" w:type="pct"/>
          <w:trHeight w:val="60"/>
        </w:trPr>
        <w:tc>
          <w:tcPr>
            <w:tcW w:w="4997" w:type="pct"/>
            <w:gridSpan w:val="9"/>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sz w:val="20"/>
                <w:szCs w:val="20"/>
                <w:lang w:val="id-ID"/>
              </w:rPr>
              <w:br w:type="page"/>
            </w:r>
            <w:r w:rsidRPr="00F267FE">
              <w:rPr>
                <w:rFonts w:ascii="Bookman Old Style" w:eastAsia="Calibri" w:hAnsi="Bookman Old Style" w:cs="Arial"/>
                <w:b/>
                <w:sz w:val="20"/>
                <w:szCs w:val="20"/>
                <w:lang w:val="id-ID"/>
              </w:rPr>
              <w:t xml:space="preserve">KEBIJAKAN 3: </w:t>
            </w:r>
          </w:p>
          <w:p w:rsidR="00F267FE" w:rsidRPr="00F267FE" w:rsidRDefault="00F267FE" w:rsidP="002F1804">
            <w:pPr>
              <w:spacing w:beforeLines="40" w:before="96" w:afterLines="40" w:after="96"/>
              <w:ind w:left="-57" w:right="-57"/>
              <w:jc w:val="left"/>
              <w:rPr>
                <w:rFonts w:ascii="Bookman Old Style" w:eastAsia="Calibri" w:hAnsi="Bookman Old Style" w:cs="Arial"/>
                <w:b/>
                <w:color w:val="9B2D1F"/>
                <w:sz w:val="20"/>
                <w:szCs w:val="20"/>
                <w:lang w:val="id-ID"/>
              </w:rPr>
            </w:pPr>
            <w:r w:rsidRPr="00F267FE">
              <w:rPr>
                <w:rFonts w:ascii="Bookman Old Style" w:eastAsia="Calibri" w:hAnsi="Bookman Old Style" w:cs="Arial"/>
                <w:b/>
                <w:color w:val="9B2D1F"/>
                <w:sz w:val="20"/>
                <w:szCs w:val="20"/>
                <w:lang w:val="id-ID"/>
              </w:rPr>
              <w:t>PENINGKATAN AKSESIBILITAS DAN TRANSPORTASI PRASARANA</w:t>
            </w:r>
          </w:p>
        </w:tc>
      </w:tr>
      <w:tr w:rsidR="00630C58" w:rsidRPr="00F267FE" w:rsidTr="00066283">
        <w:trPr>
          <w:trHeight w:val="346"/>
        </w:trPr>
        <w:tc>
          <w:tcPr>
            <w:tcW w:w="1100" w:type="pct"/>
            <w:vMerge w:val="restart"/>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b/>
                <w:sz w:val="20"/>
                <w:szCs w:val="20"/>
                <w:lang w:val="id-ID"/>
              </w:rPr>
              <w:t>STRATEGI 1</w:t>
            </w:r>
          </w:p>
          <w:p w:rsidR="00F267FE" w:rsidRPr="00F267FE" w:rsidRDefault="00F267FE" w:rsidP="002F1804">
            <w:pPr>
              <w:spacing w:beforeLines="40" w:before="96" w:afterLines="40" w:after="96"/>
              <w:ind w:left="-57" w:right="-57"/>
              <w:jc w:val="left"/>
              <w:rPr>
                <w:rFonts w:ascii="Bookman Old Style" w:eastAsia="Calibri" w:hAnsi="Bookman Old Style" w:cs="Arial"/>
                <w:b/>
                <w:color w:val="D34817"/>
                <w:sz w:val="20"/>
                <w:szCs w:val="20"/>
                <w:lang w:val="id-ID"/>
              </w:rPr>
            </w:pPr>
            <w:r w:rsidRPr="00F267FE">
              <w:rPr>
                <w:rFonts w:ascii="Bookman Old Style" w:eastAsia="Calibri" w:hAnsi="Bookman Old Style" w:cs="Arial"/>
                <w:sz w:val="20"/>
                <w:szCs w:val="20"/>
                <w:lang w:val="id-ID"/>
              </w:rPr>
              <w:t xml:space="preserve">Meningkatkan kualitas prasarana darat, laut, dan udara untuk meningkatkan kenyamanan dan keamanan wisatawan melalui pembangunan dan perbaikan prasarana </w:t>
            </w:r>
          </w:p>
        </w:tc>
        <w:tc>
          <w:tcPr>
            <w:tcW w:w="1190" w:type="pct"/>
            <w:gridSpan w:val="2"/>
          </w:tcPr>
          <w:p w:rsidR="00F267FE" w:rsidRPr="005C5581"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 xml:space="preserve">Peningkatan kualitas pelayanan dan kondisi pelabuhan </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p w:rsidR="00F267FE" w:rsidRPr="00F267FE" w:rsidRDefault="00F267FE" w:rsidP="002F1804">
            <w:pPr>
              <w:spacing w:beforeLines="40" w:before="96" w:afterLines="40" w:after="96"/>
              <w:ind w:left="-57" w:right="-57"/>
              <w:jc w:val="left"/>
              <w:rPr>
                <w:rFonts w:ascii="Bookman Old Style" w:eastAsia="Calibri" w:hAnsi="Bookman Old Style" w:cs="Arial"/>
                <w:color w:val="FF0000"/>
                <w:sz w:val="20"/>
                <w:szCs w:val="20"/>
                <w:lang w:val="id-ID"/>
              </w:rPr>
            </w:pPr>
          </w:p>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51" w:type="pct"/>
            <w:gridSpan w:val="2"/>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Perhubungan Kota Bontang, Dinas PU Kota Bontang</w:t>
            </w:r>
          </w:p>
        </w:tc>
        <w:tc>
          <w:tcPr>
            <w:tcW w:w="693"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630C58" w:rsidRPr="00F267FE" w:rsidTr="00066283">
        <w:trPr>
          <w:trHeight w:val="346"/>
        </w:trPr>
        <w:tc>
          <w:tcPr>
            <w:tcW w:w="1100" w:type="pct"/>
            <w:vMerge/>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p>
        </w:tc>
        <w:tc>
          <w:tcPr>
            <w:tcW w:w="1190" w:type="pct"/>
            <w:gridSpan w:val="2"/>
          </w:tcPr>
          <w:p w:rsidR="00F267FE" w:rsidRPr="005C5581"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Peningkatan kualitas pelayanan dan kondisi terminal</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51" w:type="pct"/>
            <w:gridSpan w:val="2"/>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Perhubungan Kota Bontang, Dinas PU Kota Bontang</w:t>
            </w:r>
          </w:p>
        </w:tc>
        <w:tc>
          <w:tcPr>
            <w:tcW w:w="693"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630C58" w:rsidRPr="00F267FE" w:rsidTr="00066283">
        <w:trPr>
          <w:trHeight w:val="346"/>
        </w:trPr>
        <w:tc>
          <w:tcPr>
            <w:tcW w:w="1100" w:type="pct"/>
            <w:vMerge/>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p>
        </w:tc>
        <w:tc>
          <w:tcPr>
            <w:tcW w:w="1190" w:type="pct"/>
            <w:gridSpan w:val="2"/>
          </w:tcPr>
          <w:p w:rsidR="00F267FE" w:rsidRPr="005C5581"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Perbaikan jalan menuju daya tarik wisata</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51" w:type="pct"/>
            <w:gridSpan w:val="2"/>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PU Kota Bontang</w:t>
            </w:r>
          </w:p>
        </w:tc>
        <w:tc>
          <w:tcPr>
            <w:tcW w:w="693"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630C58" w:rsidRPr="00F267FE" w:rsidTr="00066283">
        <w:trPr>
          <w:trHeight w:val="346"/>
        </w:trPr>
        <w:tc>
          <w:tcPr>
            <w:tcW w:w="1100" w:type="pct"/>
            <w:vMerge/>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p>
        </w:tc>
        <w:tc>
          <w:tcPr>
            <w:tcW w:w="1190" w:type="pct"/>
            <w:gridSpan w:val="2"/>
          </w:tcPr>
          <w:p w:rsidR="00F267FE" w:rsidRPr="005C5581"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Pembangunan bandara udara dan kelengkapan fasilitasnya</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51" w:type="pct"/>
            <w:gridSpan w:val="2"/>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Perhubungan Kota Bontang, Dinas PU Kota Bontang</w:t>
            </w:r>
          </w:p>
        </w:tc>
        <w:tc>
          <w:tcPr>
            <w:tcW w:w="693"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630C58" w:rsidRPr="00F267FE" w:rsidTr="00066283">
        <w:trPr>
          <w:trHeight w:val="172"/>
        </w:trPr>
        <w:tc>
          <w:tcPr>
            <w:tcW w:w="1100" w:type="pct"/>
            <w:vMerge w:val="restart"/>
          </w:tcPr>
          <w:p w:rsidR="00F267FE" w:rsidRPr="00F267FE" w:rsidRDefault="00F267FE" w:rsidP="002F1804">
            <w:pPr>
              <w:tabs>
                <w:tab w:val="left" w:pos="353"/>
              </w:tabs>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b/>
                <w:sz w:val="20"/>
                <w:szCs w:val="20"/>
                <w:lang w:val="id-ID"/>
              </w:rPr>
              <w:lastRenderedPageBreak/>
              <w:t>STRATEGI 2</w:t>
            </w:r>
          </w:p>
          <w:p w:rsidR="00F267FE" w:rsidRPr="005C5581" w:rsidRDefault="00F267FE" w:rsidP="002F1804">
            <w:pPr>
              <w:tabs>
                <w:tab w:val="left" w:pos="353"/>
              </w:tabs>
              <w:spacing w:beforeLines="40" w:before="96" w:afterLines="40" w:after="96"/>
              <w:ind w:left="-57" w:right="-57"/>
              <w:jc w:val="left"/>
              <w:rPr>
                <w:rFonts w:ascii="Bookman Old Style" w:eastAsia="Calibri" w:hAnsi="Bookman Old Style" w:cs="Arial"/>
                <w:sz w:val="20"/>
                <w:szCs w:val="20"/>
              </w:rPr>
            </w:pPr>
            <w:r w:rsidRPr="00F267FE">
              <w:rPr>
                <w:rFonts w:ascii="Bookman Old Style" w:eastAsia="Calibri" w:hAnsi="Bookman Old Style" w:cs="Arial"/>
                <w:sz w:val="20"/>
                <w:szCs w:val="20"/>
                <w:lang w:val="id-ID"/>
              </w:rPr>
              <w:t xml:space="preserve">Meningkatkan kualitas sarana transportasi darat, laut, dan udara secara terpadu melalui pengadaan rute dan sarana transportasi publik yang dapat </w:t>
            </w:r>
            <w:r w:rsidR="005C5581">
              <w:rPr>
                <w:rFonts w:ascii="Bookman Old Style" w:eastAsia="Calibri" w:hAnsi="Bookman Old Style" w:cs="Arial"/>
                <w:sz w:val="20"/>
                <w:szCs w:val="20"/>
                <w:lang w:val="id-ID"/>
              </w:rPr>
              <w:t xml:space="preserve">diakses wisatawan secara mudah </w:t>
            </w:r>
          </w:p>
        </w:tc>
        <w:tc>
          <w:tcPr>
            <w:tcW w:w="1190" w:type="pct"/>
            <w:gridSpan w:val="2"/>
          </w:tcPr>
          <w:p w:rsidR="00F267FE" w:rsidRPr="00F267FE"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Pengadaan kapal wisata bagi wisatawan</w:t>
            </w:r>
          </w:p>
        </w:tc>
        <w:tc>
          <w:tcPr>
            <w:tcW w:w="524"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51" w:type="pct"/>
            <w:gridSpan w:val="2"/>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 xml:space="preserve">Dinas Perhubungan Kota Bontang </w:t>
            </w:r>
          </w:p>
        </w:tc>
        <w:tc>
          <w:tcPr>
            <w:tcW w:w="693"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630C58" w:rsidRPr="00F267FE" w:rsidTr="00066283">
        <w:trPr>
          <w:trHeight w:val="288"/>
        </w:trPr>
        <w:tc>
          <w:tcPr>
            <w:tcW w:w="1100" w:type="pct"/>
            <w:vMerge/>
          </w:tcPr>
          <w:p w:rsidR="00F267FE" w:rsidRPr="00F267FE" w:rsidRDefault="00F267FE" w:rsidP="002F1804">
            <w:pPr>
              <w:tabs>
                <w:tab w:val="left" w:pos="353"/>
              </w:tabs>
              <w:spacing w:beforeLines="40" w:before="96" w:afterLines="40" w:after="96"/>
              <w:ind w:left="-57" w:right="-57"/>
              <w:jc w:val="left"/>
              <w:rPr>
                <w:rFonts w:ascii="Bookman Old Style" w:eastAsia="Calibri" w:hAnsi="Bookman Old Style" w:cs="Arial"/>
                <w:b/>
                <w:sz w:val="20"/>
                <w:szCs w:val="20"/>
                <w:lang w:val="id-ID"/>
              </w:rPr>
            </w:pPr>
          </w:p>
        </w:tc>
        <w:tc>
          <w:tcPr>
            <w:tcW w:w="1190" w:type="pct"/>
            <w:gridSpan w:val="2"/>
          </w:tcPr>
          <w:p w:rsidR="00F267FE" w:rsidRPr="005C5581"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 xml:space="preserve">Pengadaan bis untuk wisatawan dengan rute tertentu (sistem </w:t>
            </w:r>
            <w:r w:rsidRPr="005C5581">
              <w:rPr>
                <w:rFonts w:ascii="Bookman Old Style" w:eastAsia="Calibri" w:hAnsi="Bookman Old Style" w:cs="Arial"/>
                <w:sz w:val="20"/>
                <w:szCs w:val="20"/>
                <w:lang w:val="id-ID"/>
              </w:rPr>
              <w:t>hop on hop off)</w:t>
            </w:r>
          </w:p>
        </w:tc>
        <w:tc>
          <w:tcPr>
            <w:tcW w:w="524"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51" w:type="pct"/>
            <w:gridSpan w:val="2"/>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Perhubungan KOta Bontang</w:t>
            </w:r>
          </w:p>
        </w:tc>
        <w:tc>
          <w:tcPr>
            <w:tcW w:w="693"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630C58" w:rsidRPr="00F267FE" w:rsidTr="00066283">
        <w:trPr>
          <w:trHeight w:val="288"/>
        </w:trPr>
        <w:tc>
          <w:tcPr>
            <w:tcW w:w="1100" w:type="pct"/>
            <w:vMerge/>
          </w:tcPr>
          <w:p w:rsidR="00F267FE" w:rsidRPr="00F267FE" w:rsidRDefault="00F267FE" w:rsidP="002F1804">
            <w:pPr>
              <w:tabs>
                <w:tab w:val="left" w:pos="353"/>
              </w:tabs>
              <w:spacing w:beforeLines="40" w:before="96" w:afterLines="40" w:after="96"/>
              <w:ind w:left="-57" w:right="-57"/>
              <w:jc w:val="left"/>
              <w:rPr>
                <w:rFonts w:ascii="Bookman Old Style" w:eastAsia="Calibri" w:hAnsi="Bookman Old Style" w:cs="Arial"/>
                <w:b/>
                <w:sz w:val="20"/>
                <w:szCs w:val="20"/>
                <w:lang w:val="id-ID"/>
              </w:rPr>
            </w:pPr>
          </w:p>
        </w:tc>
        <w:tc>
          <w:tcPr>
            <w:tcW w:w="1190" w:type="pct"/>
            <w:gridSpan w:val="2"/>
          </w:tcPr>
          <w:p w:rsidR="00F267FE" w:rsidRPr="005C5581"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Pengadaan sarana parkir</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51" w:type="pct"/>
            <w:gridSpan w:val="2"/>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PU Kota Bontang</w:t>
            </w:r>
          </w:p>
        </w:tc>
        <w:tc>
          <w:tcPr>
            <w:tcW w:w="693"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630C58" w:rsidRPr="00F267FE" w:rsidTr="00066283">
        <w:trPr>
          <w:trHeight w:val="288"/>
        </w:trPr>
        <w:tc>
          <w:tcPr>
            <w:tcW w:w="1100" w:type="pct"/>
            <w:vMerge/>
          </w:tcPr>
          <w:p w:rsidR="00F267FE" w:rsidRPr="00F267FE" w:rsidRDefault="00F267FE" w:rsidP="002F1804">
            <w:pPr>
              <w:tabs>
                <w:tab w:val="left" w:pos="353"/>
              </w:tabs>
              <w:spacing w:beforeLines="40" w:before="96" w:afterLines="40" w:after="96"/>
              <w:ind w:left="-57" w:right="-57"/>
              <w:jc w:val="left"/>
              <w:rPr>
                <w:rFonts w:ascii="Bookman Old Style" w:eastAsia="Calibri" w:hAnsi="Bookman Old Style" w:cs="Arial"/>
                <w:b/>
                <w:sz w:val="20"/>
                <w:szCs w:val="20"/>
                <w:lang w:val="id-ID"/>
              </w:rPr>
            </w:pPr>
          </w:p>
        </w:tc>
        <w:tc>
          <w:tcPr>
            <w:tcW w:w="1190" w:type="pct"/>
            <w:gridSpan w:val="2"/>
          </w:tcPr>
          <w:p w:rsidR="00F267FE" w:rsidRPr="00F267FE"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Pengadaan rambu dan signage penunjuk arah menuju ODTW</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51" w:type="pct"/>
            <w:gridSpan w:val="2"/>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PU Kota Bontang</w:t>
            </w:r>
          </w:p>
        </w:tc>
        <w:tc>
          <w:tcPr>
            <w:tcW w:w="693"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630C58" w:rsidRPr="00F267FE" w:rsidTr="00066283">
        <w:trPr>
          <w:trHeight w:val="418"/>
        </w:trPr>
        <w:tc>
          <w:tcPr>
            <w:tcW w:w="1100" w:type="pct"/>
            <w:vMerge w:val="restart"/>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b/>
                <w:sz w:val="20"/>
                <w:szCs w:val="20"/>
                <w:lang w:val="id-ID"/>
              </w:rPr>
              <w:t>STRATEGI 3</w:t>
            </w:r>
          </w:p>
          <w:p w:rsidR="00F267FE" w:rsidRPr="005C5581" w:rsidRDefault="00F267FE" w:rsidP="002F1804">
            <w:pPr>
              <w:spacing w:beforeLines="40" w:before="96" w:afterLines="40" w:after="96"/>
              <w:ind w:left="-57" w:right="-57"/>
              <w:jc w:val="left"/>
              <w:rPr>
                <w:rFonts w:ascii="Bookman Old Style" w:eastAsia="Calibri" w:hAnsi="Bookman Old Style" w:cs="Arial"/>
                <w:sz w:val="20"/>
                <w:szCs w:val="20"/>
              </w:rPr>
            </w:pPr>
            <w:r w:rsidRPr="00F267FE">
              <w:rPr>
                <w:rFonts w:ascii="Bookman Old Style" w:eastAsia="Calibri" w:hAnsi="Bookman Old Style" w:cs="Arial"/>
                <w:sz w:val="20"/>
                <w:szCs w:val="20"/>
                <w:lang w:val="id-ID"/>
              </w:rPr>
              <w:t>Meningkatkan kerjasama dengan stakeholder yang bergerak dalam bidang transportasi untuk memperkuat daya sai</w:t>
            </w:r>
            <w:r w:rsidR="005C5581">
              <w:rPr>
                <w:rFonts w:ascii="Bookman Old Style" w:eastAsia="Calibri" w:hAnsi="Bookman Old Style" w:cs="Arial"/>
                <w:sz w:val="20"/>
                <w:szCs w:val="20"/>
                <w:lang w:val="id-ID"/>
              </w:rPr>
              <w:t xml:space="preserve">ng kepariwisataan Kota Bontang </w:t>
            </w:r>
          </w:p>
        </w:tc>
        <w:tc>
          <w:tcPr>
            <w:tcW w:w="1190" w:type="pct"/>
            <w:gridSpan w:val="2"/>
          </w:tcPr>
          <w:p w:rsidR="00F267FE" w:rsidRPr="005C5581"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Kerjasama dengan maskapai asing dan maskapai dalam negeri lainnya</w:t>
            </w:r>
          </w:p>
        </w:tc>
        <w:tc>
          <w:tcPr>
            <w:tcW w:w="524"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51" w:type="pct"/>
            <w:gridSpan w:val="2"/>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Perhubungan Kota Bontang</w:t>
            </w:r>
          </w:p>
        </w:tc>
        <w:tc>
          <w:tcPr>
            <w:tcW w:w="693"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Badan Pelayanan Perijinan dan PMD</w:t>
            </w:r>
          </w:p>
        </w:tc>
      </w:tr>
      <w:tr w:rsidR="00630C58" w:rsidRPr="00F267FE" w:rsidTr="00066283">
        <w:trPr>
          <w:trHeight w:val="418"/>
        </w:trPr>
        <w:tc>
          <w:tcPr>
            <w:tcW w:w="1100" w:type="pct"/>
            <w:vMerge/>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p>
        </w:tc>
        <w:tc>
          <w:tcPr>
            <w:tcW w:w="1190" w:type="pct"/>
            <w:gridSpan w:val="2"/>
          </w:tcPr>
          <w:p w:rsidR="00F267FE" w:rsidRPr="00F267FE"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Kerjasama dengan perusahaan kapal pesiar baik asing maupun dalam negeri</w:t>
            </w:r>
          </w:p>
        </w:tc>
        <w:tc>
          <w:tcPr>
            <w:tcW w:w="524"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51" w:type="pct"/>
            <w:gridSpan w:val="2"/>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Perhubungan Kota Bontang</w:t>
            </w:r>
          </w:p>
        </w:tc>
        <w:tc>
          <w:tcPr>
            <w:tcW w:w="693"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Badan Pelayanan Perijinan dan PMD</w:t>
            </w:r>
          </w:p>
        </w:tc>
      </w:tr>
      <w:tr w:rsidR="00630C58" w:rsidRPr="00F267FE" w:rsidTr="00066283">
        <w:trPr>
          <w:trHeight w:val="346"/>
        </w:trPr>
        <w:tc>
          <w:tcPr>
            <w:tcW w:w="1100" w:type="pct"/>
            <w:vMerge w:val="restart"/>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b/>
                <w:sz w:val="20"/>
                <w:szCs w:val="20"/>
                <w:lang w:val="id-ID"/>
              </w:rPr>
              <w:t>STRATEGI 4</w:t>
            </w:r>
          </w:p>
          <w:p w:rsidR="00F267FE" w:rsidRPr="005C5581" w:rsidRDefault="00F267FE" w:rsidP="002F1804">
            <w:pPr>
              <w:spacing w:beforeLines="40" w:before="96" w:afterLines="40" w:after="96"/>
              <w:ind w:left="-57" w:right="-57"/>
              <w:jc w:val="left"/>
              <w:rPr>
                <w:rFonts w:ascii="Bookman Old Style" w:eastAsia="Calibri" w:hAnsi="Bookman Old Style" w:cs="Arial"/>
                <w:sz w:val="20"/>
                <w:szCs w:val="20"/>
              </w:rPr>
            </w:pPr>
            <w:r w:rsidRPr="00F267FE">
              <w:rPr>
                <w:rFonts w:ascii="Bookman Old Style" w:eastAsia="Calibri" w:hAnsi="Bookman Old Style" w:cs="Arial"/>
                <w:sz w:val="20"/>
                <w:szCs w:val="20"/>
                <w:lang w:val="id-ID"/>
              </w:rPr>
              <w:t>Meningkatkan pengelo</w:t>
            </w:r>
            <w:r w:rsidR="005C5581">
              <w:rPr>
                <w:rFonts w:ascii="Bookman Old Style" w:eastAsia="Calibri" w:hAnsi="Bookman Old Style" w:cs="Arial"/>
                <w:sz w:val="20"/>
                <w:szCs w:val="20"/>
                <w:lang w:val="id-ID"/>
              </w:rPr>
              <w:t>laan dan informasi transportasi</w:t>
            </w:r>
          </w:p>
        </w:tc>
        <w:tc>
          <w:tcPr>
            <w:tcW w:w="1190" w:type="pct"/>
            <w:gridSpan w:val="2"/>
          </w:tcPr>
          <w:p w:rsidR="00F267FE" w:rsidRPr="005C5581"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Peningkatan frekuensi penerbangan dan pelayaran</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51" w:type="pct"/>
            <w:gridSpan w:val="2"/>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Perhubungan Kota Bontang</w:t>
            </w:r>
          </w:p>
        </w:tc>
        <w:tc>
          <w:tcPr>
            <w:tcW w:w="693"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630C58" w:rsidRPr="00F267FE" w:rsidTr="00066283">
        <w:trPr>
          <w:trHeight w:val="346"/>
        </w:trPr>
        <w:tc>
          <w:tcPr>
            <w:tcW w:w="1100" w:type="pct"/>
            <w:vMerge/>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p>
        </w:tc>
        <w:tc>
          <w:tcPr>
            <w:tcW w:w="1190" w:type="pct"/>
            <w:gridSpan w:val="2"/>
          </w:tcPr>
          <w:p w:rsidR="00F267FE" w:rsidRPr="005C5581"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Penyusunan pengelolaan jadwal pemberangkatan scr teratur bagi berbagai moda transportasi</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51" w:type="pct"/>
            <w:gridSpan w:val="2"/>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Perhubungan Kota Bontang</w:t>
            </w:r>
          </w:p>
        </w:tc>
        <w:tc>
          <w:tcPr>
            <w:tcW w:w="693"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630C58" w:rsidRPr="00F267FE" w:rsidTr="00066283">
        <w:trPr>
          <w:trHeight w:val="346"/>
        </w:trPr>
        <w:tc>
          <w:tcPr>
            <w:tcW w:w="1100" w:type="pct"/>
            <w:vMerge/>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p>
        </w:tc>
        <w:tc>
          <w:tcPr>
            <w:tcW w:w="1190" w:type="pct"/>
            <w:gridSpan w:val="2"/>
          </w:tcPr>
          <w:p w:rsidR="00F267FE" w:rsidRPr="00F267FE"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Informasi mengenai transportasi yang dapat diakses dari manapun</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51" w:type="pct"/>
            <w:gridSpan w:val="2"/>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Perhubungan Kota Bontang</w:t>
            </w:r>
          </w:p>
        </w:tc>
        <w:tc>
          <w:tcPr>
            <w:tcW w:w="693"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630C58" w:rsidRPr="00F267FE" w:rsidTr="00066283">
        <w:trPr>
          <w:trHeight w:val="346"/>
        </w:trPr>
        <w:tc>
          <w:tcPr>
            <w:tcW w:w="1100" w:type="pct"/>
            <w:vMerge/>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p>
        </w:tc>
        <w:tc>
          <w:tcPr>
            <w:tcW w:w="1190" w:type="pct"/>
            <w:gridSpan w:val="2"/>
          </w:tcPr>
          <w:p w:rsidR="00F267FE" w:rsidRPr="00F267FE"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Pengadaan peta jalur wisata/jalur transportasi dan moda transportasi di darat dan laut</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48"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51" w:type="pct"/>
            <w:gridSpan w:val="2"/>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Perhubungan Kota Bontang</w:t>
            </w:r>
          </w:p>
        </w:tc>
        <w:tc>
          <w:tcPr>
            <w:tcW w:w="693" w:type="pct"/>
            <w:gridSpan w:val="2"/>
          </w:tcPr>
          <w:p w:rsidR="00F267FE" w:rsidRPr="00F8765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Disbudpar Kota Bontang</w:t>
            </w:r>
          </w:p>
        </w:tc>
      </w:tr>
    </w:tbl>
    <w:p w:rsidR="004E512D" w:rsidRDefault="004E512D">
      <w:r>
        <w:br w:type="page"/>
      </w:r>
    </w:p>
    <w:tbl>
      <w:tblPr>
        <w:tblpPr w:leftFromText="180" w:rightFromText="180" w:vertAnchor="text" w:horzAnchor="margin" w:tblpX="-459" w:tblpY="-22"/>
        <w:tblW w:w="563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4"/>
        <w:gridCol w:w="2263"/>
        <w:gridCol w:w="996"/>
        <w:gridCol w:w="930"/>
        <w:gridCol w:w="779"/>
        <w:gridCol w:w="1127"/>
        <w:gridCol w:w="1306"/>
        <w:gridCol w:w="11"/>
      </w:tblGrid>
      <w:tr w:rsidR="00F267FE" w:rsidRPr="00F267FE" w:rsidTr="005C5581">
        <w:trPr>
          <w:gridAfter w:val="1"/>
          <w:wAfter w:w="6" w:type="pct"/>
          <w:trHeight w:val="281"/>
        </w:trPr>
        <w:tc>
          <w:tcPr>
            <w:tcW w:w="4994" w:type="pct"/>
            <w:gridSpan w:val="7"/>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sz w:val="20"/>
                <w:szCs w:val="20"/>
                <w:lang w:val="id-ID"/>
              </w:rPr>
              <w:lastRenderedPageBreak/>
              <w:br w:type="page"/>
            </w:r>
            <w:r w:rsidRPr="00F267FE">
              <w:rPr>
                <w:rFonts w:ascii="Bookman Old Style" w:eastAsia="Calibri" w:hAnsi="Bookman Old Style" w:cs="Arial"/>
                <w:b/>
                <w:sz w:val="20"/>
                <w:szCs w:val="20"/>
                <w:lang w:val="id-ID"/>
              </w:rPr>
              <w:t xml:space="preserve">KEBIJAKAN 4: </w:t>
            </w:r>
          </w:p>
          <w:p w:rsidR="00F267FE" w:rsidRPr="004E512D" w:rsidRDefault="00F267FE" w:rsidP="002F1804">
            <w:pPr>
              <w:spacing w:beforeLines="40" w:before="96" w:afterLines="40" w:after="96"/>
              <w:ind w:left="-57" w:right="-57"/>
              <w:jc w:val="left"/>
              <w:rPr>
                <w:rFonts w:ascii="Bookman Old Style" w:eastAsia="Calibri" w:hAnsi="Bookman Old Style" w:cs="Arial"/>
                <w:b/>
                <w:color w:val="9B2D1F"/>
                <w:sz w:val="20"/>
                <w:szCs w:val="20"/>
              </w:rPr>
            </w:pPr>
            <w:r w:rsidRPr="00F267FE">
              <w:rPr>
                <w:rFonts w:ascii="Bookman Old Style" w:eastAsia="Calibri" w:hAnsi="Bookman Old Style" w:cs="Arial"/>
                <w:b/>
                <w:color w:val="9B2D1F"/>
                <w:sz w:val="20"/>
                <w:szCs w:val="20"/>
                <w:lang w:val="id-ID"/>
              </w:rPr>
              <w:t>PENINGKATAN KUALITAS DAN KUANTITAS FASILITAS PENUN</w:t>
            </w:r>
            <w:r w:rsidR="004E512D">
              <w:rPr>
                <w:rFonts w:ascii="Bookman Old Style" w:eastAsia="Calibri" w:hAnsi="Bookman Old Style" w:cs="Arial"/>
                <w:b/>
                <w:color w:val="9B2D1F"/>
                <w:sz w:val="20"/>
                <w:szCs w:val="20"/>
                <w:lang w:val="id-ID"/>
              </w:rPr>
              <w:t>JANG WISATA DAN FASILITAS UM</w:t>
            </w:r>
          </w:p>
        </w:tc>
      </w:tr>
      <w:tr w:rsidR="00630C58" w:rsidRPr="00F267FE" w:rsidTr="00066283">
        <w:trPr>
          <w:trHeight w:val="476"/>
        </w:trPr>
        <w:tc>
          <w:tcPr>
            <w:tcW w:w="1101" w:type="pct"/>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b/>
                <w:sz w:val="20"/>
                <w:szCs w:val="20"/>
                <w:lang w:val="id-ID"/>
              </w:rPr>
              <w:t>STRATEGI 1</w:t>
            </w:r>
          </w:p>
          <w:p w:rsidR="00F267FE" w:rsidRPr="00A13A22" w:rsidRDefault="00F267FE" w:rsidP="002F1804">
            <w:pPr>
              <w:tabs>
                <w:tab w:val="left" w:pos="419"/>
              </w:tabs>
              <w:spacing w:beforeLines="40" w:before="96" w:afterLines="40" w:after="96"/>
              <w:ind w:left="-57" w:right="-57"/>
              <w:jc w:val="left"/>
              <w:rPr>
                <w:rFonts w:ascii="Bookman Old Style" w:eastAsia="Calibri" w:hAnsi="Bookman Old Style" w:cs="Arial"/>
                <w:sz w:val="20"/>
                <w:szCs w:val="20"/>
              </w:rPr>
            </w:pPr>
            <w:r w:rsidRPr="00F267FE">
              <w:rPr>
                <w:rFonts w:ascii="Bookman Old Style" w:eastAsia="Calibri" w:hAnsi="Bookman Old Style" w:cs="Arial"/>
                <w:sz w:val="20"/>
                <w:szCs w:val="20"/>
                <w:lang w:val="id-ID"/>
              </w:rPr>
              <w:t>Meningkatkan kualitas restoran/</w:t>
            </w:r>
            <w:r w:rsidR="00066283">
              <w:rPr>
                <w:rFonts w:ascii="Bookman Old Style" w:eastAsia="Calibri" w:hAnsi="Bookman Old Style" w:cs="Arial"/>
                <w:sz w:val="20"/>
                <w:szCs w:val="20"/>
              </w:rPr>
              <w:t xml:space="preserve"> </w:t>
            </w:r>
            <w:r w:rsidRPr="00F267FE">
              <w:rPr>
                <w:rFonts w:ascii="Bookman Old Style" w:eastAsia="Calibri" w:hAnsi="Bookman Old Style" w:cs="Arial"/>
                <w:sz w:val="20"/>
                <w:szCs w:val="20"/>
                <w:lang w:val="id-ID"/>
              </w:rPr>
              <w:t>rumah makan dan pelayanannya serta keragaman jenis restoran</w:t>
            </w:r>
          </w:p>
        </w:tc>
        <w:tc>
          <w:tcPr>
            <w:tcW w:w="1190" w:type="pct"/>
          </w:tcPr>
          <w:p w:rsidR="00F267FE" w:rsidRPr="00F267FE"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Peningkatan variasi jenis makanan dan kualitas penyajian</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89"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10"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A13A22"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A13A22">
              <w:rPr>
                <w:rFonts w:ascii="Bookman Old Style" w:eastAsia="Calibri" w:hAnsi="Bookman Old Style" w:cs="Arial"/>
                <w:spacing w:val="-10"/>
                <w:sz w:val="20"/>
                <w:szCs w:val="20"/>
                <w:lang w:val="id-ID"/>
              </w:rPr>
              <w:t>Disbudpar Kota Bontang</w:t>
            </w:r>
          </w:p>
        </w:tc>
        <w:tc>
          <w:tcPr>
            <w:tcW w:w="693" w:type="pct"/>
            <w:gridSpan w:val="2"/>
          </w:tcPr>
          <w:p w:rsidR="00F267FE" w:rsidRPr="00A13A22"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A13A22">
              <w:rPr>
                <w:rFonts w:ascii="Bookman Old Style" w:eastAsia="Calibri" w:hAnsi="Bookman Old Style" w:cs="Arial"/>
                <w:spacing w:val="-10"/>
                <w:sz w:val="20"/>
                <w:szCs w:val="20"/>
                <w:lang w:val="id-ID"/>
              </w:rPr>
              <w:t>PHRI Kota Bontang</w:t>
            </w:r>
          </w:p>
        </w:tc>
      </w:tr>
      <w:tr w:rsidR="00630C58" w:rsidRPr="00F267FE" w:rsidTr="00066283">
        <w:trPr>
          <w:trHeight w:val="385"/>
        </w:trPr>
        <w:tc>
          <w:tcPr>
            <w:tcW w:w="1101" w:type="pct"/>
          </w:tcPr>
          <w:p w:rsidR="00F267FE" w:rsidRPr="00F267FE" w:rsidRDefault="00F267FE" w:rsidP="002F1804">
            <w:pPr>
              <w:tabs>
                <w:tab w:val="left" w:pos="419"/>
              </w:tabs>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b/>
                <w:sz w:val="20"/>
                <w:szCs w:val="20"/>
                <w:lang w:val="id-ID"/>
              </w:rPr>
              <w:t>STRATEGI 2</w:t>
            </w:r>
          </w:p>
          <w:p w:rsidR="00F267FE" w:rsidRPr="00F267FE" w:rsidRDefault="00F267FE" w:rsidP="002F1804">
            <w:pPr>
              <w:tabs>
                <w:tab w:val="left" w:pos="419"/>
              </w:tabs>
              <w:spacing w:beforeLines="40" w:before="96" w:afterLines="40" w:after="96"/>
              <w:ind w:left="-57" w:right="-57"/>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Meningkatkan kualitas akomodasi, pelayanan, dan keragaman jenisnya</w:t>
            </w:r>
          </w:p>
        </w:tc>
        <w:tc>
          <w:tcPr>
            <w:tcW w:w="1190" w:type="pct"/>
          </w:tcPr>
          <w:p w:rsidR="00F267FE" w:rsidRPr="00F267FE"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Peningkatan cara pengemasan serta pelayanan hotel dan restoran</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89"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10"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A13A22"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A13A22">
              <w:rPr>
                <w:rFonts w:ascii="Bookman Old Style" w:eastAsia="Calibri" w:hAnsi="Bookman Old Style" w:cs="Arial"/>
                <w:spacing w:val="-10"/>
                <w:sz w:val="20"/>
                <w:szCs w:val="20"/>
                <w:lang w:val="id-ID"/>
              </w:rPr>
              <w:t>Disbudpar Kota Bontang</w:t>
            </w:r>
          </w:p>
        </w:tc>
        <w:tc>
          <w:tcPr>
            <w:tcW w:w="693" w:type="pct"/>
            <w:gridSpan w:val="2"/>
          </w:tcPr>
          <w:p w:rsidR="00F267FE" w:rsidRPr="00A13A22"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A13A22">
              <w:rPr>
                <w:rFonts w:ascii="Bookman Old Style" w:eastAsia="Calibri" w:hAnsi="Bookman Old Style" w:cs="Arial"/>
                <w:spacing w:val="-10"/>
                <w:sz w:val="20"/>
                <w:szCs w:val="20"/>
                <w:lang w:val="id-ID"/>
              </w:rPr>
              <w:t>PHRI Kota Bontang</w:t>
            </w:r>
          </w:p>
        </w:tc>
      </w:tr>
      <w:tr w:rsidR="00630C58" w:rsidRPr="00F267FE" w:rsidTr="00066283">
        <w:trPr>
          <w:trHeight w:val="461"/>
        </w:trPr>
        <w:tc>
          <w:tcPr>
            <w:tcW w:w="1101" w:type="pct"/>
          </w:tcPr>
          <w:p w:rsidR="00F267FE" w:rsidRPr="00F267FE" w:rsidRDefault="00F267FE" w:rsidP="002F1804">
            <w:pPr>
              <w:tabs>
                <w:tab w:val="left" w:pos="419"/>
              </w:tabs>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b/>
                <w:sz w:val="20"/>
                <w:szCs w:val="20"/>
                <w:lang w:val="id-ID"/>
              </w:rPr>
              <w:t>STRATEGI 3</w:t>
            </w:r>
          </w:p>
          <w:p w:rsidR="00F267FE" w:rsidRPr="00F267FE" w:rsidRDefault="00F267FE" w:rsidP="002F1804">
            <w:pPr>
              <w:tabs>
                <w:tab w:val="left" w:pos="419"/>
              </w:tabs>
              <w:spacing w:beforeLines="40" w:before="96" w:afterLines="40" w:after="96"/>
              <w:ind w:left="-57" w:right="-57"/>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Mengembangkan wadah/fasilitas informasi kepariwisataan di titik strategis</w:t>
            </w:r>
          </w:p>
        </w:tc>
        <w:tc>
          <w:tcPr>
            <w:tcW w:w="1190" w:type="pct"/>
          </w:tcPr>
          <w:p w:rsidR="00F267FE" w:rsidRPr="00D7351F"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Pembangunan TIC di titik strategis</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89"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10"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A13A22"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A13A22">
              <w:rPr>
                <w:rFonts w:ascii="Bookman Old Style" w:eastAsia="Calibri" w:hAnsi="Bookman Old Style" w:cs="Arial"/>
                <w:spacing w:val="-10"/>
                <w:sz w:val="20"/>
                <w:szCs w:val="20"/>
                <w:lang w:val="id-ID"/>
              </w:rPr>
              <w:t>Disbudpar Kota Bontang</w:t>
            </w:r>
          </w:p>
        </w:tc>
        <w:tc>
          <w:tcPr>
            <w:tcW w:w="693" w:type="pct"/>
            <w:gridSpan w:val="2"/>
          </w:tcPr>
          <w:p w:rsidR="00F267FE" w:rsidRPr="00A13A22"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A13A22">
              <w:rPr>
                <w:rFonts w:ascii="Bookman Old Style" w:eastAsia="Calibri" w:hAnsi="Bookman Old Style" w:cs="Arial"/>
                <w:spacing w:val="-10"/>
                <w:sz w:val="20"/>
                <w:szCs w:val="20"/>
                <w:lang w:val="id-ID"/>
              </w:rPr>
              <w:t xml:space="preserve">Dinas PU Kota Bontang </w:t>
            </w:r>
          </w:p>
        </w:tc>
      </w:tr>
      <w:tr w:rsidR="00630C58" w:rsidRPr="00F267FE" w:rsidTr="00066283">
        <w:trPr>
          <w:trHeight w:val="510"/>
        </w:trPr>
        <w:tc>
          <w:tcPr>
            <w:tcW w:w="1101" w:type="pct"/>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b/>
                <w:sz w:val="20"/>
                <w:szCs w:val="20"/>
                <w:lang w:val="id-ID"/>
              </w:rPr>
              <w:t>STRATEGI 4</w:t>
            </w:r>
          </w:p>
          <w:p w:rsidR="00F267FE" w:rsidRPr="00F267FE" w:rsidRDefault="00F267FE" w:rsidP="002F1804">
            <w:pPr>
              <w:spacing w:beforeLines="40" w:before="96" w:afterLines="40" w:after="96"/>
              <w:ind w:left="-57" w:right="-57"/>
              <w:jc w:val="left"/>
              <w:rPr>
                <w:rFonts w:ascii="Bookman Old Style" w:eastAsia="Calibri" w:hAnsi="Bookman Old Style" w:cs="Arial"/>
                <w:b/>
                <w:color w:val="D34817"/>
                <w:sz w:val="20"/>
                <w:szCs w:val="20"/>
                <w:lang w:val="id-ID"/>
              </w:rPr>
            </w:pPr>
            <w:r w:rsidRPr="00F267FE">
              <w:rPr>
                <w:rFonts w:ascii="Bookman Old Style" w:eastAsia="Calibri" w:hAnsi="Bookman Old Style" w:cs="Arial"/>
                <w:sz w:val="20"/>
                <w:szCs w:val="20"/>
                <w:lang w:val="id-ID"/>
              </w:rPr>
              <w:t>Meningkatkan kualitas sarana pendukung lainnya</w:t>
            </w:r>
          </w:p>
        </w:tc>
        <w:tc>
          <w:tcPr>
            <w:tcW w:w="1190" w:type="pct"/>
          </w:tcPr>
          <w:p w:rsidR="00F267FE" w:rsidRPr="00F267FE"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Penambahan sarana wartel, warnet, fasilitas hotspot di hotel, rumah sakit/</w:t>
            </w:r>
            <w:r w:rsidR="00D7351F">
              <w:rPr>
                <w:rFonts w:ascii="Bookman Old Style" w:eastAsia="Calibri" w:hAnsi="Bookman Old Style" w:cs="Arial"/>
                <w:sz w:val="20"/>
                <w:szCs w:val="20"/>
              </w:rPr>
              <w:t xml:space="preserve"> </w:t>
            </w:r>
            <w:r w:rsidRPr="00F267FE">
              <w:rPr>
                <w:rFonts w:ascii="Bookman Old Style" w:eastAsia="Calibri" w:hAnsi="Bookman Old Style" w:cs="Arial"/>
                <w:sz w:val="20"/>
                <w:szCs w:val="20"/>
                <w:lang w:val="id-ID"/>
              </w:rPr>
              <w:t>puskesmas, bank/</w:t>
            </w:r>
            <w:r w:rsidR="00D7351F">
              <w:rPr>
                <w:rFonts w:ascii="Bookman Old Style" w:eastAsia="Calibri" w:hAnsi="Bookman Old Style" w:cs="Arial"/>
                <w:sz w:val="20"/>
                <w:szCs w:val="20"/>
              </w:rPr>
              <w:t xml:space="preserve"> </w:t>
            </w:r>
            <w:r w:rsidRPr="00F267FE">
              <w:rPr>
                <w:rFonts w:ascii="Bookman Old Style" w:eastAsia="Calibri" w:hAnsi="Bookman Old Style" w:cs="Arial"/>
                <w:sz w:val="20"/>
                <w:szCs w:val="20"/>
                <w:lang w:val="id-ID"/>
              </w:rPr>
              <w:t>atm, retail, toko souvenir</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89"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10"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A13A22"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A13A22">
              <w:rPr>
                <w:rFonts w:ascii="Bookman Old Style" w:eastAsia="Calibri" w:hAnsi="Bookman Old Style" w:cs="Arial"/>
                <w:spacing w:val="-10"/>
                <w:sz w:val="20"/>
                <w:szCs w:val="20"/>
                <w:lang w:val="id-ID"/>
              </w:rPr>
              <w:t>Dinas PU Kota Bontang</w:t>
            </w:r>
          </w:p>
        </w:tc>
        <w:tc>
          <w:tcPr>
            <w:tcW w:w="693" w:type="pct"/>
            <w:gridSpan w:val="2"/>
          </w:tcPr>
          <w:p w:rsidR="00F267FE" w:rsidRPr="00A13A22"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A13A22">
              <w:rPr>
                <w:rFonts w:ascii="Bookman Old Style" w:eastAsia="Calibri" w:hAnsi="Bookman Old Style" w:cs="Arial"/>
                <w:spacing w:val="-10"/>
                <w:sz w:val="20"/>
                <w:szCs w:val="20"/>
                <w:lang w:val="id-ID"/>
              </w:rPr>
              <w:t>Disbudpar Kota Bontang</w:t>
            </w:r>
          </w:p>
        </w:tc>
      </w:tr>
      <w:tr w:rsidR="00F267FE" w:rsidRPr="00F267FE" w:rsidTr="005C5581">
        <w:trPr>
          <w:gridAfter w:val="1"/>
          <w:wAfter w:w="6" w:type="pct"/>
          <w:trHeight w:val="407"/>
        </w:trPr>
        <w:tc>
          <w:tcPr>
            <w:tcW w:w="4994" w:type="pct"/>
            <w:gridSpan w:val="7"/>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b/>
                <w:sz w:val="20"/>
                <w:szCs w:val="20"/>
                <w:lang w:val="id-ID"/>
              </w:rPr>
              <w:t xml:space="preserve">KEBIJAKAN 5: </w:t>
            </w:r>
          </w:p>
          <w:p w:rsidR="00F267FE" w:rsidRPr="00F267FE" w:rsidRDefault="00F267FE" w:rsidP="002F1804">
            <w:pPr>
              <w:spacing w:beforeLines="40" w:before="96" w:afterLines="40" w:after="96"/>
              <w:ind w:left="-57" w:right="-57"/>
              <w:jc w:val="left"/>
              <w:rPr>
                <w:rFonts w:ascii="Bookman Old Style" w:eastAsia="Calibri" w:hAnsi="Bookman Old Style" w:cs="Arial"/>
                <w:color w:val="9B2D1F"/>
                <w:sz w:val="20"/>
                <w:szCs w:val="20"/>
                <w:lang w:val="id-ID"/>
              </w:rPr>
            </w:pPr>
            <w:r w:rsidRPr="00F267FE">
              <w:rPr>
                <w:rFonts w:ascii="Bookman Old Style" w:eastAsia="Calibri" w:hAnsi="Bookman Old Style" w:cs="Arial"/>
                <w:b/>
                <w:color w:val="9B2D1F"/>
                <w:sz w:val="20"/>
                <w:szCs w:val="20"/>
                <w:lang w:val="id-ID"/>
              </w:rPr>
              <w:t>PENGEMBANGAN DIVERSIFIKASI PRODUK WISATA YANG MEMPERTIMBANGKAN DIFERENSIASI, KEKHASAN, DAN OPTIMALISASI FUNGSI KAWASAN</w:t>
            </w:r>
          </w:p>
        </w:tc>
      </w:tr>
      <w:tr w:rsidR="00630C58" w:rsidRPr="00F267FE" w:rsidTr="00B321F7">
        <w:trPr>
          <w:trHeight w:val="595"/>
        </w:trPr>
        <w:tc>
          <w:tcPr>
            <w:tcW w:w="1101" w:type="pct"/>
            <w:vMerge w:val="restart"/>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b/>
                <w:sz w:val="20"/>
                <w:szCs w:val="20"/>
                <w:lang w:val="id-ID"/>
              </w:rPr>
              <w:t>STRATEGI 1</w:t>
            </w:r>
          </w:p>
          <w:p w:rsidR="00F267FE" w:rsidRPr="00F267FE" w:rsidRDefault="00F267FE" w:rsidP="002F1804">
            <w:pPr>
              <w:tabs>
                <w:tab w:val="left" w:pos="358"/>
              </w:tabs>
              <w:spacing w:beforeLines="40" w:before="96" w:afterLines="40" w:after="96"/>
              <w:ind w:left="-57" w:right="-57"/>
              <w:jc w:val="left"/>
              <w:rPr>
                <w:rFonts w:ascii="Bookman Old Style" w:eastAsia="Calibri" w:hAnsi="Bookman Old Style" w:cs="Arial"/>
                <w:color w:val="FFC000"/>
                <w:sz w:val="20"/>
                <w:szCs w:val="20"/>
                <w:lang w:val="id-ID"/>
              </w:rPr>
            </w:pPr>
            <w:r w:rsidRPr="00F267FE">
              <w:rPr>
                <w:rFonts w:ascii="Bookman Old Style" w:eastAsia="Calibri" w:hAnsi="Bookman Old Style" w:cs="Arial"/>
                <w:sz w:val="20"/>
                <w:szCs w:val="20"/>
                <w:lang w:val="id-ID"/>
              </w:rPr>
              <w:t xml:space="preserve">Mengembangkan kegiatan wisata dan budaya bahari di pesisir dan perairan Kota Bontang yang memperhatikan konsep ekowisata </w:t>
            </w:r>
          </w:p>
        </w:tc>
        <w:tc>
          <w:tcPr>
            <w:tcW w:w="1190" w:type="pct"/>
          </w:tcPr>
          <w:p w:rsidR="00F267FE" w:rsidRPr="00F267FE"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Pengembangan keragaman kegiatan wisata bahari pada zonasi yang telah ditentukan.</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89"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10"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p w:rsidR="00F267FE" w:rsidRPr="00F267FE" w:rsidRDefault="00F267FE" w:rsidP="002F1804">
            <w:pPr>
              <w:tabs>
                <w:tab w:val="left" w:pos="359"/>
              </w:tabs>
              <w:spacing w:beforeLines="40" w:before="96" w:afterLines="40" w:after="96"/>
              <w:ind w:left="-57" w:right="-57"/>
              <w:jc w:val="left"/>
              <w:rPr>
                <w:rFonts w:ascii="Bookman Old Style" w:eastAsia="Calibri" w:hAnsi="Bookman Old Style" w:cs="Arial"/>
                <w:sz w:val="20"/>
                <w:szCs w:val="20"/>
                <w:lang w:val="id-ID"/>
              </w:rPr>
            </w:pPr>
          </w:p>
          <w:p w:rsidR="00F267FE" w:rsidRPr="00F267FE" w:rsidRDefault="00F267FE" w:rsidP="002F1804">
            <w:pPr>
              <w:tabs>
                <w:tab w:val="left" w:pos="359"/>
              </w:tabs>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rPr>
            </w:pPr>
            <w:r w:rsidRPr="00D7351F">
              <w:rPr>
                <w:rFonts w:ascii="Bookman Old Style" w:eastAsia="Calibri" w:hAnsi="Bookman Old Style" w:cs="Arial"/>
                <w:spacing w:val="-10"/>
                <w:sz w:val="20"/>
                <w:szCs w:val="20"/>
                <w:lang w:val="id-ID"/>
              </w:rPr>
              <w:t>Disbudpar Kota Bon</w:t>
            </w:r>
            <w:r w:rsidR="00066283">
              <w:rPr>
                <w:rFonts w:ascii="Bookman Old Style" w:eastAsia="Calibri" w:hAnsi="Bookman Old Style" w:cs="Arial"/>
                <w:spacing w:val="-10"/>
                <w:sz w:val="20"/>
                <w:szCs w:val="20"/>
              </w:rPr>
              <w:softHyphen/>
            </w:r>
            <w:r w:rsidRPr="00D7351F">
              <w:rPr>
                <w:rFonts w:ascii="Bookman Old Style" w:eastAsia="Calibri" w:hAnsi="Bookman Old Style" w:cs="Arial"/>
                <w:spacing w:val="-10"/>
                <w:sz w:val="20"/>
                <w:szCs w:val="20"/>
                <w:lang w:val="id-ID"/>
              </w:rPr>
              <w:t xml:space="preserve">tang, Dinas Perikanan Kota Bontang </w:t>
            </w:r>
          </w:p>
        </w:tc>
        <w:tc>
          <w:tcPr>
            <w:tcW w:w="693" w:type="pct"/>
            <w:gridSpan w:val="2"/>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BLH Kota Bontang</w:t>
            </w:r>
          </w:p>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630C58" w:rsidRPr="00F267FE" w:rsidTr="00B321F7">
        <w:trPr>
          <w:trHeight w:val="370"/>
        </w:trPr>
        <w:tc>
          <w:tcPr>
            <w:tcW w:w="1101" w:type="pct"/>
            <w:vMerge/>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p>
        </w:tc>
        <w:tc>
          <w:tcPr>
            <w:tcW w:w="1190" w:type="pct"/>
          </w:tcPr>
          <w:p w:rsidR="00F267FE" w:rsidRPr="00D7351F"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 xml:space="preserve">Penyusunan materi interpretasi bagi </w:t>
            </w:r>
            <w:r w:rsidRPr="00F267FE">
              <w:rPr>
                <w:rFonts w:ascii="Bookman Old Style" w:eastAsia="Calibri" w:hAnsi="Bookman Old Style" w:cs="Arial"/>
                <w:i/>
                <w:sz w:val="20"/>
                <w:szCs w:val="20"/>
                <w:lang w:val="id-ID"/>
              </w:rPr>
              <w:t>ecotourism</w:t>
            </w:r>
            <w:r w:rsidRPr="00F267FE">
              <w:rPr>
                <w:rFonts w:ascii="Bookman Old Style" w:eastAsia="Calibri" w:hAnsi="Bookman Old Style" w:cs="Arial"/>
                <w:sz w:val="20"/>
                <w:szCs w:val="20"/>
                <w:lang w:val="id-ID"/>
              </w:rPr>
              <w:t xml:space="preserve"> di wilayah bahari</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89"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10"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 xml:space="preserve">Disbudpar Kota Bontang, </w:t>
            </w:r>
          </w:p>
        </w:tc>
        <w:tc>
          <w:tcPr>
            <w:tcW w:w="693" w:type="pct"/>
            <w:gridSpan w:val="2"/>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BLH Kota Bontang, Dinas Perika</w:t>
            </w:r>
            <w:r w:rsidR="00066283">
              <w:rPr>
                <w:rFonts w:ascii="Bookman Old Style" w:eastAsia="Calibri" w:hAnsi="Bookman Old Style" w:cs="Arial"/>
                <w:spacing w:val="-10"/>
                <w:sz w:val="20"/>
                <w:szCs w:val="20"/>
              </w:rPr>
              <w:softHyphen/>
            </w:r>
            <w:r w:rsidRPr="00D7351F">
              <w:rPr>
                <w:rFonts w:ascii="Bookman Old Style" w:eastAsia="Calibri" w:hAnsi="Bookman Old Style" w:cs="Arial"/>
                <w:spacing w:val="-10"/>
                <w:sz w:val="20"/>
                <w:szCs w:val="20"/>
                <w:lang w:val="id-ID"/>
              </w:rPr>
              <w:t>nan Kota Bontang</w:t>
            </w:r>
          </w:p>
        </w:tc>
      </w:tr>
      <w:tr w:rsidR="00630C58" w:rsidRPr="00F267FE" w:rsidTr="00B321F7">
        <w:trPr>
          <w:trHeight w:val="172"/>
        </w:trPr>
        <w:tc>
          <w:tcPr>
            <w:tcW w:w="1101" w:type="pct"/>
            <w:vMerge/>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p>
        </w:tc>
        <w:tc>
          <w:tcPr>
            <w:tcW w:w="1190" w:type="pct"/>
          </w:tcPr>
          <w:p w:rsidR="00F267FE" w:rsidRPr="00D7351F"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Pembentukan lembaga yang mengelola kegiatan wisata bahari</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89"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10"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Disbudpar Kota Bontang</w:t>
            </w:r>
          </w:p>
        </w:tc>
        <w:tc>
          <w:tcPr>
            <w:tcW w:w="693" w:type="pct"/>
            <w:gridSpan w:val="2"/>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630C58" w:rsidRPr="00F267FE" w:rsidTr="00B321F7">
        <w:trPr>
          <w:trHeight w:val="370"/>
        </w:trPr>
        <w:tc>
          <w:tcPr>
            <w:tcW w:w="1101" w:type="pct"/>
            <w:vMerge/>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p>
        </w:tc>
        <w:tc>
          <w:tcPr>
            <w:tcW w:w="1190" w:type="pct"/>
          </w:tcPr>
          <w:p w:rsidR="00F267FE" w:rsidRPr="00F267FE"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Penyusunan rencana aksi pengembangan wisata bahari</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89"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10"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 xml:space="preserve">Disbudpar Kota Bontang </w:t>
            </w:r>
          </w:p>
        </w:tc>
        <w:tc>
          <w:tcPr>
            <w:tcW w:w="693" w:type="pct"/>
            <w:gridSpan w:val="2"/>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630C58" w:rsidRPr="00F267FE" w:rsidTr="00B321F7">
        <w:trPr>
          <w:trHeight w:val="370"/>
        </w:trPr>
        <w:tc>
          <w:tcPr>
            <w:tcW w:w="1101" w:type="pct"/>
            <w:vMerge/>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p>
        </w:tc>
        <w:tc>
          <w:tcPr>
            <w:tcW w:w="1190" w:type="pct"/>
          </w:tcPr>
          <w:p w:rsidR="00F267FE" w:rsidRPr="00D7351F"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Penyusunan pedoman pengembangan wisata bahari</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89"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10"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BLH Kota Bontang, Disbudpar Kota Bontang</w:t>
            </w:r>
          </w:p>
        </w:tc>
        <w:tc>
          <w:tcPr>
            <w:tcW w:w="693" w:type="pct"/>
            <w:gridSpan w:val="2"/>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Dinas Perikanan Kota Bontang</w:t>
            </w:r>
          </w:p>
        </w:tc>
      </w:tr>
      <w:tr w:rsidR="00630C58" w:rsidRPr="00F267FE" w:rsidTr="00B321F7">
        <w:trPr>
          <w:trHeight w:val="370"/>
        </w:trPr>
        <w:tc>
          <w:tcPr>
            <w:tcW w:w="1101" w:type="pct"/>
            <w:vMerge/>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p>
        </w:tc>
        <w:tc>
          <w:tcPr>
            <w:tcW w:w="1190" w:type="pct"/>
          </w:tcPr>
          <w:p w:rsidR="00F267FE" w:rsidRPr="00D7351F"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Penyusunan database produk wisata bahari/</w:t>
            </w:r>
            <w:r w:rsidR="00833F23">
              <w:rPr>
                <w:rFonts w:ascii="Bookman Old Style" w:eastAsia="Calibri" w:hAnsi="Bookman Old Style" w:cs="Arial"/>
                <w:sz w:val="20"/>
                <w:szCs w:val="20"/>
              </w:rPr>
              <w:t xml:space="preserve"> </w:t>
            </w:r>
            <w:r w:rsidRPr="00F267FE">
              <w:rPr>
                <w:rFonts w:ascii="Bookman Old Style" w:eastAsia="Calibri" w:hAnsi="Bookman Old Style" w:cs="Arial"/>
                <w:sz w:val="20"/>
                <w:szCs w:val="20"/>
                <w:lang w:val="id-ID"/>
              </w:rPr>
              <w:t>ekowisata/minat khusus</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89"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10"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Disbudpar Kota Bontang</w:t>
            </w:r>
          </w:p>
        </w:tc>
        <w:tc>
          <w:tcPr>
            <w:tcW w:w="693" w:type="pct"/>
            <w:gridSpan w:val="2"/>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630C58" w:rsidRPr="00F267FE" w:rsidTr="00B321F7">
        <w:trPr>
          <w:trHeight w:val="407"/>
        </w:trPr>
        <w:tc>
          <w:tcPr>
            <w:tcW w:w="1101" w:type="pct"/>
            <w:vMerge w:val="restart"/>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b/>
                <w:sz w:val="20"/>
                <w:szCs w:val="20"/>
                <w:lang w:val="id-ID"/>
              </w:rPr>
              <w:t>STRATEGI 2</w:t>
            </w:r>
          </w:p>
          <w:p w:rsidR="00F267FE" w:rsidRPr="00D7351F" w:rsidRDefault="00F267FE" w:rsidP="002F1804">
            <w:pPr>
              <w:tabs>
                <w:tab w:val="left" w:pos="358"/>
              </w:tabs>
              <w:spacing w:beforeLines="40" w:before="96" w:afterLines="40" w:after="96"/>
              <w:ind w:left="-57" w:right="-57"/>
              <w:jc w:val="left"/>
              <w:rPr>
                <w:rFonts w:ascii="Bookman Old Style" w:eastAsia="Calibri" w:hAnsi="Bookman Old Style" w:cs="Arial"/>
                <w:sz w:val="20"/>
                <w:szCs w:val="20"/>
              </w:rPr>
            </w:pPr>
            <w:r w:rsidRPr="00F267FE">
              <w:rPr>
                <w:rFonts w:ascii="Bookman Old Style" w:eastAsia="Calibri" w:hAnsi="Bookman Old Style" w:cs="Arial"/>
                <w:sz w:val="20"/>
                <w:szCs w:val="20"/>
                <w:lang w:val="id-ID"/>
              </w:rPr>
              <w:t>Mengembangkan kegiatan wisata bahari yang mempunyai ciri khas tersendiri antar kawasan (</w:t>
            </w:r>
            <w:r w:rsidRPr="00F267FE">
              <w:rPr>
                <w:rFonts w:ascii="Bookman Old Style" w:eastAsia="Calibri" w:hAnsi="Bookman Old Style" w:cs="Arial"/>
                <w:i/>
                <w:sz w:val="20"/>
                <w:szCs w:val="20"/>
                <w:lang w:val="id-ID"/>
              </w:rPr>
              <w:t>one village one product</w:t>
            </w:r>
            <w:r w:rsidRPr="00F267FE">
              <w:rPr>
                <w:rFonts w:ascii="Bookman Old Style" w:eastAsia="Calibri" w:hAnsi="Bookman Old Style" w:cs="Arial"/>
                <w:sz w:val="20"/>
                <w:szCs w:val="20"/>
                <w:lang w:val="id-ID"/>
              </w:rPr>
              <w:t xml:space="preserve">) </w:t>
            </w:r>
          </w:p>
        </w:tc>
        <w:tc>
          <w:tcPr>
            <w:tcW w:w="1190" w:type="pct"/>
          </w:tcPr>
          <w:p w:rsidR="00F267FE" w:rsidRPr="00F267FE"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 xml:space="preserve">Penyusunan kegiatan penelitian lanjutan bagi identifikasi sumber daya wisata bahari </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89"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10"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Disbudpar Kota Bontang</w:t>
            </w:r>
          </w:p>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c>
          <w:tcPr>
            <w:tcW w:w="693" w:type="pct"/>
            <w:gridSpan w:val="2"/>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Dinas Perikanan Kota Bontang</w:t>
            </w:r>
          </w:p>
        </w:tc>
      </w:tr>
      <w:tr w:rsidR="00630C58" w:rsidRPr="00F267FE" w:rsidTr="00B321F7">
        <w:trPr>
          <w:trHeight w:val="346"/>
        </w:trPr>
        <w:tc>
          <w:tcPr>
            <w:tcW w:w="1101" w:type="pct"/>
            <w:vMerge/>
          </w:tcPr>
          <w:p w:rsidR="00F267FE" w:rsidRPr="00F267FE" w:rsidRDefault="00F267FE" w:rsidP="002F1804">
            <w:pPr>
              <w:spacing w:beforeLines="40" w:before="96" w:afterLines="40" w:after="96"/>
              <w:ind w:left="-57" w:right="-57"/>
              <w:jc w:val="left"/>
              <w:rPr>
                <w:rFonts w:ascii="Bookman Old Style" w:eastAsia="Calibri" w:hAnsi="Bookman Old Style" w:cs="Arial"/>
                <w:b/>
                <w:sz w:val="20"/>
                <w:szCs w:val="20"/>
                <w:lang w:val="id-ID"/>
              </w:rPr>
            </w:pPr>
          </w:p>
        </w:tc>
        <w:tc>
          <w:tcPr>
            <w:tcW w:w="1190" w:type="pct"/>
          </w:tcPr>
          <w:p w:rsidR="00F267FE" w:rsidRPr="00F267FE"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Pengembangan souvenir khas masing-masing kawasan</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89"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10"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Disperindagkop Kota Bontang</w:t>
            </w:r>
          </w:p>
        </w:tc>
        <w:tc>
          <w:tcPr>
            <w:tcW w:w="693" w:type="pct"/>
            <w:gridSpan w:val="2"/>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Disbudpar Kota Bontang, Kompepar</w:t>
            </w:r>
          </w:p>
        </w:tc>
      </w:tr>
      <w:tr w:rsidR="00630C58" w:rsidRPr="00F267FE" w:rsidTr="00B321F7">
        <w:trPr>
          <w:trHeight w:val="347"/>
        </w:trPr>
        <w:tc>
          <w:tcPr>
            <w:tcW w:w="1101" w:type="pct"/>
            <w:vMerge w:val="restart"/>
          </w:tcPr>
          <w:p w:rsidR="00F267FE" w:rsidRPr="00F267FE" w:rsidRDefault="00F267FE" w:rsidP="002F1804">
            <w:pPr>
              <w:tabs>
                <w:tab w:val="left" w:pos="389"/>
              </w:tabs>
              <w:spacing w:beforeLines="40" w:before="96" w:afterLines="40" w:after="96"/>
              <w:ind w:left="-57" w:right="-57"/>
              <w:jc w:val="left"/>
              <w:rPr>
                <w:rFonts w:ascii="Bookman Old Style" w:eastAsia="Calibri" w:hAnsi="Bookman Old Style" w:cs="Arial"/>
                <w:b/>
                <w:sz w:val="20"/>
                <w:szCs w:val="20"/>
                <w:lang w:val="id-ID"/>
              </w:rPr>
            </w:pPr>
            <w:r w:rsidRPr="00F267FE">
              <w:rPr>
                <w:rFonts w:ascii="Bookman Old Style" w:eastAsia="Calibri" w:hAnsi="Bookman Old Style" w:cs="Arial"/>
                <w:b/>
                <w:sz w:val="20"/>
                <w:szCs w:val="20"/>
                <w:lang w:val="id-ID"/>
              </w:rPr>
              <w:t>STRATEGI 3</w:t>
            </w:r>
          </w:p>
          <w:p w:rsidR="00F267FE" w:rsidRPr="00D7351F" w:rsidRDefault="00F267FE" w:rsidP="002F1804">
            <w:pPr>
              <w:tabs>
                <w:tab w:val="left" w:pos="389"/>
              </w:tabs>
              <w:spacing w:beforeLines="40" w:before="96" w:afterLines="40" w:after="96"/>
              <w:ind w:left="-57" w:right="-57"/>
              <w:jc w:val="left"/>
              <w:rPr>
                <w:rFonts w:ascii="Bookman Old Style" w:eastAsia="Calibri" w:hAnsi="Bookman Old Style" w:cs="Arial"/>
                <w:sz w:val="20"/>
                <w:szCs w:val="20"/>
              </w:rPr>
            </w:pPr>
            <w:r w:rsidRPr="00F267FE">
              <w:rPr>
                <w:rFonts w:ascii="Bookman Old Style" w:eastAsia="Calibri" w:hAnsi="Bookman Old Style" w:cs="Arial"/>
                <w:sz w:val="20"/>
                <w:szCs w:val="20"/>
                <w:lang w:val="id-ID"/>
              </w:rPr>
              <w:t xml:space="preserve">Mengembangkan kegiatan wisata industri sebagai bagian dari penguatan citra Kota Bontang </w:t>
            </w:r>
          </w:p>
        </w:tc>
        <w:tc>
          <w:tcPr>
            <w:tcW w:w="1190" w:type="pct"/>
          </w:tcPr>
          <w:p w:rsidR="00F267FE" w:rsidRPr="00D7351F"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Penyusunan iden</w:t>
            </w:r>
            <w:r w:rsidR="00A868B1">
              <w:rPr>
                <w:rFonts w:ascii="Bookman Old Style" w:eastAsia="Calibri" w:hAnsi="Bookman Old Style" w:cs="Arial"/>
                <w:sz w:val="20"/>
                <w:szCs w:val="20"/>
              </w:rPr>
              <w:softHyphen/>
            </w:r>
            <w:r w:rsidRPr="00F267FE">
              <w:rPr>
                <w:rFonts w:ascii="Bookman Old Style" w:eastAsia="Calibri" w:hAnsi="Bookman Old Style" w:cs="Arial"/>
                <w:sz w:val="20"/>
                <w:szCs w:val="20"/>
                <w:lang w:val="id-ID"/>
              </w:rPr>
              <w:t>tifikasi dan daya tarik kawasan industri sebagai kawasan wisata</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89"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10"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Disbudpar Kota Bontang</w:t>
            </w:r>
          </w:p>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c>
          <w:tcPr>
            <w:tcW w:w="693" w:type="pct"/>
            <w:gridSpan w:val="2"/>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PT PKT, PT Badak, ASITA</w:t>
            </w:r>
          </w:p>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630C58" w:rsidRPr="00F267FE" w:rsidTr="00B321F7">
        <w:trPr>
          <w:trHeight w:val="345"/>
        </w:trPr>
        <w:tc>
          <w:tcPr>
            <w:tcW w:w="1101" w:type="pct"/>
            <w:vMerge/>
          </w:tcPr>
          <w:p w:rsidR="00F267FE" w:rsidRPr="00F267FE" w:rsidRDefault="00F267FE" w:rsidP="002F1804">
            <w:pPr>
              <w:tabs>
                <w:tab w:val="left" w:pos="389"/>
              </w:tabs>
              <w:spacing w:beforeLines="40" w:before="96" w:afterLines="40" w:after="96"/>
              <w:ind w:left="-57" w:right="-57"/>
              <w:jc w:val="left"/>
              <w:rPr>
                <w:rFonts w:ascii="Bookman Old Style" w:eastAsia="Calibri" w:hAnsi="Bookman Old Style" w:cs="Arial"/>
                <w:b/>
                <w:sz w:val="20"/>
                <w:szCs w:val="20"/>
                <w:lang w:val="id-ID"/>
              </w:rPr>
            </w:pPr>
          </w:p>
        </w:tc>
        <w:tc>
          <w:tcPr>
            <w:tcW w:w="1190" w:type="pct"/>
          </w:tcPr>
          <w:p w:rsidR="00F267FE" w:rsidRPr="00D7351F"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Pembangunan museum tematik (industri)</w:t>
            </w:r>
          </w:p>
        </w:tc>
        <w:tc>
          <w:tcPr>
            <w:tcW w:w="524"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89"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10"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Disbudpar Kota Bontang</w:t>
            </w:r>
          </w:p>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c>
          <w:tcPr>
            <w:tcW w:w="693" w:type="pct"/>
            <w:gridSpan w:val="2"/>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Dinas PU Kota Bon</w:t>
            </w:r>
            <w:r w:rsidR="00833F23">
              <w:rPr>
                <w:rFonts w:ascii="Bookman Old Style" w:eastAsia="Calibri" w:hAnsi="Bookman Old Style" w:cs="Arial"/>
                <w:spacing w:val="-10"/>
                <w:sz w:val="20"/>
                <w:szCs w:val="20"/>
              </w:rPr>
              <w:softHyphen/>
            </w:r>
            <w:r w:rsidRPr="00D7351F">
              <w:rPr>
                <w:rFonts w:ascii="Bookman Old Style" w:eastAsia="Calibri" w:hAnsi="Bookman Old Style" w:cs="Arial"/>
                <w:spacing w:val="-10"/>
                <w:sz w:val="20"/>
                <w:szCs w:val="20"/>
                <w:lang w:val="id-ID"/>
              </w:rPr>
              <w:t>tang, PT PKT, PT Badak</w:t>
            </w:r>
          </w:p>
        </w:tc>
      </w:tr>
      <w:tr w:rsidR="00630C58" w:rsidRPr="00F267FE" w:rsidTr="00B321F7">
        <w:trPr>
          <w:trHeight w:val="345"/>
        </w:trPr>
        <w:tc>
          <w:tcPr>
            <w:tcW w:w="1101" w:type="pct"/>
            <w:vMerge/>
          </w:tcPr>
          <w:p w:rsidR="00F267FE" w:rsidRPr="00F267FE" w:rsidRDefault="00F267FE" w:rsidP="002F1804">
            <w:pPr>
              <w:tabs>
                <w:tab w:val="left" w:pos="389"/>
              </w:tabs>
              <w:spacing w:beforeLines="40" w:before="96" w:afterLines="40" w:after="96"/>
              <w:ind w:left="-57" w:right="-57"/>
              <w:jc w:val="left"/>
              <w:rPr>
                <w:rFonts w:ascii="Bookman Old Style" w:eastAsia="Calibri" w:hAnsi="Bookman Old Style" w:cs="Arial"/>
                <w:b/>
                <w:sz w:val="20"/>
                <w:szCs w:val="20"/>
                <w:lang w:val="id-ID"/>
              </w:rPr>
            </w:pPr>
          </w:p>
        </w:tc>
        <w:tc>
          <w:tcPr>
            <w:tcW w:w="1190" w:type="pct"/>
          </w:tcPr>
          <w:p w:rsidR="00F267FE" w:rsidRPr="00D7351F"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Pengembangan paket wisata edu</w:t>
            </w:r>
            <w:r w:rsidR="00CE5328">
              <w:rPr>
                <w:rFonts w:ascii="Bookman Old Style" w:eastAsia="Calibri" w:hAnsi="Bookman Old Style" w:cs="Arial"/>
                <w:sz w:val="20"/>
                <w:szCs w:val="20"/>
              </w:rPr>
              <w:softHyphen/>
            </w:r>
            <w:r w:rsidRPr="00F267FE">
              <w:rPr>
                <w:rFonts w:ascii="Bookman Old Style" w:eastAsia="Calibri" w:hAnsi="Bookman Old Style" w:cs="Arial"/>
                <w:sz w:val="20"/>
                <w:szCs w:val="20"/>
                <w:lang w:val="id-ID"/>
              </w:rPr>
              <w:t>tourism ke berba</w:t>
            </w:r>
            <w:r w:rsidR="00A868B1">
              <w:rPr>
                <w:rFonts w:ascii="Bookman Old Style" w:eastAsia="Calibri" w:hAnsi="Bookman Old Style" w:cs="Arial"/>
                <w:sz w:val="20"/>
                <w:szCs w:val="20"/>
              </w:rPr>
              <w:softHyphen/>
            </w:r>
            <w:r w:rsidRPr="00F267FE">
              <w:rPr>
                <w:rFonts w:ascii="Bookman Old Style" w:eastAsia="Calibri" w:hAnsi="Bookman Old Style" w:cs="Arial"/>
                <w:sz w:val="20"/>
                <w:szCs w:val="20"/>
                <w:lang w:val="id-ID"/>
              </w:rPr>
              <w:t>gai kawasan indus</w:t>
            </w:r>
            <w:r w:rsidR="00A868B1">
              <w:rPr>
                <w:rFonts w:ascii="Bookman Old Style" w:eastAsia="Calibri" w:hAnsi="Bookman Old Style" w:cs="Arial"/>
                <w:sz w:val="20"/>
                <w:szCs w:val="20"/>
              </w:rPr>
              <w:softHyphen/>
            </w:r>
            <w:r w:rsidRPr="00F267FE">
              <w:rPr>
                <w:rFonts w:ascii="Bookman Old Style" w:eastAsia="Calibri" w:hAnsi="Bookman Old Style" w:cs="Arial"/>
                <w:sz w:val="20"/>
                <w:szCs w:val="20"/>
                <w:lang w:val="id-ID"/>
              </w:rPr>
              <w:t xml:space="preserve">tri serta </w:t>
            </w:r>
            <w:r w:rsidRPr="00F267FE">
              <w:rPr>
                <w:rFonts w:ascii="Bookman Old Style" w:eastAsia="Calibri" w:hAnsi="Bookman Old Style" w:cs="Arial"/>
                <w:i/>
                <w:sz w:val="20"/>
                <w:szCs w:val="20"/>
                <w:lang w:val="id-ID"/>
              </w:rPr>
              <w:t>industrial cultural landscape</w:t>
            </w:r>
            <w:r w:rsidRPr="00F267FE">
              <w:rPr>
                <w:rFonts w:ascii="Bookman Old Style" w:eastAsia="Calibri" w:hAnsi="Bookman Old Style" w:cs="Arial"/>
                <w:sz w:val="20"/>
                <w:szCs w:val="20"/>
                <w:lang w:val="id-ID"/>
              </w:rPr>
              <w:t xml:space="preserve"> di Kota Bontang</w:t>
            </w:r>
          </w:p>
        </w:tc>
        <w:tc>
          <w:tcPr>
            <w:tcW w:w="524"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89"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10"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 xml:space="preserve">ASITA </w:t>
            </w:r>
          </w:p>
        </w:tc>
        <w:tc>
          <w:tcPr>
            <w:tcW w:w="693" w:type="pct"/>
            <w:gridSpan w:val="2"/>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Disbudpar Kota Bontang. PT PKT, PT Badak</w:t>
            </w:r>
          </w:p>
        </w:tc>
      </w:tr>
      <w:tr w:rsidR="00630C58" w:rsidRPr="00F267FE" w:rsidTr="00B321F7">
        <w:trPr>
          <w:trHeight w:val="345"/>
        </w:trPr>
        <w:tc>
          <w:tcPr>
            <w:tcW w:w="1101" w:type="pct"/>
            <w:vMerge/>
          </w:tcPr>
          <w:p w:rsidR="00F267FE" w:rsidRPr="00F267FE" w:rsidRDefault="00F267FE" w:rsidP="002F1804">
            <w:pPr>
              <w:tabs>
                <w:tab w:val="left" w:pos="389"/>
              </w:tabs>
              <w:spacing w:beforeLines="40" w:before="96" w:afterLines="40" w:after="96"/>
              <w:ind w:left="-57" w:right="-57"/>
              <w:jc w:val="left"/>
              <w:rPr>
                <w:rFonts w:ascii="Bookman Old Style" w:eastAsia="Calibri" w:hAnsi="Bookman Old Style" w:cs="Arial"/>
                <w:b/>
                <w:sz w:val="20"/>
                <w:szCs w:val="20"/>
                <w:lang w:val="id-ID"/>
              </w:rPr>
            </w:pPr>
          </w:p>
        </w:tc>
        <w:tc>
          <w:tcPr>
            <w:tcW w:w="1190" w:type="pct"/>
          </w:tcPr>
          <w:p w:rsidR="00F267FE" w:rsidRPr="00D7351F"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Pembentukan lembaga/asosiasi yang mengelola kegiatan wisata industri</w:t>
            </w:r>
          </w:p>
        </w:tc>
        <w:tc>
          <w:tcPr>
            <w:tcW w:w="524"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89"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10"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 xml:space="preserve">Disbudpar Kota Bontang </w:t>
            </w:r>
          </w:p>
        </w:tc>
        <w:tc>
          <w:tcPr>
            <w:tcW w:w="693" w:type="pct"/>
            <w:gridSpan w:val="2"/>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630C58" w:rsidRPr="00F267FE" w:rsidTr="00B321F7">
        <w:trPr>
          <w:trHeight w:val="345"/>
        </w:trPr>
        <w:tc>
          <w:tcPr>
            <w:tcW w:w="1101" w:type="pct"/>
            <w:vMerge/>
          </w:tcPr>
          <w:p w:rsidR="00F267FE" w:rsidRPr="00F267FE" w:rsidRDefault="00F267FE" w:rsidP="002F1804">
            <w:pPr>
              <w:tabs>
                <w:tab w:val="left" w:pos="389"/>
              </w:tabs>
              <w:spacing w:beforeLines="40" w:before="96" w:afterLines="40" w:after="96"/>
              <w:ind w:left="-57" w:right="-57"/>
              <w:jc w:val="left"/>
              <w:rPr>
                <w:rFonts w:ascii="Bookman Old Style" w:eastAsia="Calibri" w:hAnsi="Bookman Old Style" w:cs="Arial"/>
                <w:b/>
                <w:sz w:val="20"/>
                <w:szCs w:val="20"/>
                <w:lang w:val="id-ID"/>
              </w:rPr>
            </w:pPr>
          </w:p>
        </w:tc>
        <w:tc>
          <w:tcPr>
            <w:tcW w:w="1190" w:type="pct"/>
          </w:tcPr>
          <w:p w:rsidR="00F267FE" w:rsidRPr="00D7351F"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Penyusunan rencana aksi pengembangan wisata industri</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89"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10"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Disbudpar Kota Bontang</w:t>
            </w:r>
          </w:p>
        </w:tc>
        <w:tc>
          <w:tcPr>
            <w:tcW w:w="693" w:type="pct"/>
            <w:gridSpan w:val="2"/>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Disperindagkop Kota Bontang</w:t>
            </w:r>
          </w:p>
        </w:tc>
      </w:tr>
      <w:tr w:rsidR="00630C58" w:rsidRPr="00F267FE" w:rsidTr="00B321F7">
        <w:trPr>
          <w:trHeight w:val="345"/>
        </w:trPr>
        <w:tc>
          <w:tcPr>
            <w:tcW w:w="1101" w:type="pct"/>
            <w:vMerge/>
          </w:tcPr>
          <w:p w:rsidR="00F267FE" w:rsidRPr="00F267FE" w:rsidRDefault="00F267FE" w:rsidP="002F1804">
            <w:pPr>
              <w:tabs>
                <w:tab w:val="left" w:pos="389"/>
              </w:tabs>
              <w:spacing w:beforeLines="40" w:before="96" w:afterLines="40" w:after="96"/>
              <w:ind w:left="-57" w:right="-57"/>
              <w:jc w:val="left"/>
              <w:rPr>
                <w:rFonts w:ascii="Bookman Old Style" w:eastAsia="Calibri" w:hAnsi="Bookman Old Style" w:cs="Arial"/>
                <w:b/>
                <w:sz w:val="20"/>
                <w:szCs w:val="20"/>
                <w:lang w:val="id-ID"/>
              </w:rPr>
            </w:pPr>
          </w:p>
        </w:tc>
        <w:tc>
          <w:tcPr>
            <w:tcW w:w="1190" w:type="pct"/>
          </w:tcPr>
          <w:p w:rsidR="00F267FE" w:rsidRPr="00F267FE" w:rsidRDefault="00F267FE" w:rsidP="002F1804">
            <w:pPr>
              <w:numPr>
                <w:ilvl w:val="0"/>
                <w:numId w:val="73"/>
              </w:numPr>
              <w:spacing w:beforeLines="40" w:before="96" w:afterLines="40" w:after="96"/>
              <w:ind w:left="176" w:right="-57" w:hanging="225"/>
              <w:jc w:val="left"/>
              <w:rPr>
                <w:rFonts w:ascii="Bookman Old Style" w:eastAsia="Calibri" w:hAnsi="Bookman Old Style" w:cs="Arial"/>
                <w:sz w:val="20"/>
                <w:szCs w:val="20"/>
                <w:lang w:val="id-ID"/>
              </w:rPr>
            </w:pPr>
            <w:r w:rsidRPr="00F267FE">
              <w:rPr>
                <w:rFonts w:ascii="Bookman Old Style" w:eastAsia="Calibri" w:hAnsi="Bookman Old Style" w:cs="Arial"/>
                <w:sz w:val="20"/>
                <w:szCs w:val="20"/>
                <w:lang w:val="id-ID"/>
              </w:rPr>
              <w:t>Penyusunan pedoman pengembangan wisata industri</w:t>
            </w:r>
          </w:p>
        </w:tc>
        <w:tc>
          <w:tcPr>
            <w:tcW w:w="524" w:type="pct"/>
            <w:shd w:val="clear" w:color="auto" w:fill="948A54" w:themeFill="background2" w:themeFillShade="80"/>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89"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410" w:type="pct"/>
          </w:tcPr>
          <w:p w:rsidR="00F267FE" w:rsidRPr="00F267FE" w:rsidRDefault="00F267FE" w:rsidP="002F1804">
            <w:pPr>
              <w:spacing w:beforeLines="40" w:before="96" w:afterLines="40" w:after="96"/>
              <w:ind w:left="-57" w:right="-57"/>
              <w:jc w:val="left"/>
              <w:rPr>
                <w:rFonts w:ascii="Bookman Old Style" w:eastAsia="Calibri" w:hAnsi="Bookman Old Style" w:cs="Arial"/>
                <w:sz w:val="20"/>
                <w:szCs w:val="20"/>
                <w:lang w:val="id-ID"/>
              </w:rPr>
            </w:pPr>
          </w:p>
        </w:tc>
        <w:tc>
          <w:tcPr>
            <w:tcW w:w="593" w:type="pct"/>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Disbudpar Kota Bontang</w:t>
            </w:r>
          </w:p>
        </w:tc>
        <w:tc>
          <w:tcPr>
            <w:tcW w:w="693" w:type="pct"/>
            <w:gridSpan w:val="2"/>
          </w:tcPr>
          <w:p w:rsidR="00F267FE" w:rsidRPr="00D7351F" w:rsidRDefault="00F267FE" w:rsidP="002F1804">
            <w:pPr>
              <w:spacing w:beforeLines="40" w:before="96" w:afterLines="40" w:after="96"/>
              <w:ind w:left="-57" w:right="-57"/>
              <w:jc w:val="left"/>
              <w:rPr>
                <w:rFonts w:ascii="Bookman Old Style" w:eastAsia="Calibri" w:hAnsi="Bookman Old Style" w:cs="Arial"/>
                <w:spacing w:val="-10"/>
                <w:sz w:val="20"/>
                <w:szCs w:val="20"/>
                <w:lang w:val="id-ID"/>
              </w:rPr>
            </w:pPr>
            <w:r w:rsidRPr="00D7351F">
              <w:rPr>
                <w:rFonts w:ascii="Bookman Old Style" w:eastAsia="Calibri" w:hAnsi="Bookman Old Style" w:cs="Arial"/>
                <w:spacing w:val="-10"/>
                <w:sz w:val="20"/>
                <w:szCs w:val="20"/>
                <w:lang w:val="id-ID"/>
              </w:rPr>
              <w:t>BLH Kota Bontang, Disperindagkop Kota Bontang</w:t>
            </w:r>
          </w:p>
        </w:tc>
      </w:tr>
    </w:tbl>
    <w:p w:rsidR="00951507" w:rsidRDefault="00951507" w:rsidP="00B321F7">
      <w:pPr>
        <w:spacing w:line="360" w:lineRule="auto"/>
        <w:rPr>
          <w:rFonts w:ascii="Bookman Old Style" w:eastAsia="Calibri" w:hAnsi="Bookman Old Style" w:cs="Times New Roman"/>
          <w:sz w:val="20"/>
          <w:szCs w:val="20"/>
        </w:rPr>
      </w:pPr>
    </w:p>
    <w:p w:rsidR="00B321F7" w:rsidRPr="00B321F7" w:rsidRDefault="00B321F7" w:rsidP="00B321F7">
      <w:pPr>
        <w:spacing w:line="360" w:lineRule="auto"/>
        <w:rPr>
          <w:rFonts w:ascii="Bookman Old Style" w:eastAsia="Calibri" w:hAnsi="Bookman Old Style" w:cs="Times New Roman"/>
          <w:sz w:val="20"/>
          <w:szCs w:val="20"/>
        </w:rPr>
      </w:pPr>
    </w:p>
    <w:tbl>
      <w:tblPr>
        <w:tblW w:w="5636"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8"/>
        <w:gridCol w:w="2222"/>
        <w:gridCol w:w="1004"/>
        <w:gridCol w:w="8"/>
        <w:gridCol w:w="934"/>
        <w:gridCol w:w="801"/>
        <w:gridCol w:w="1105"/>
        <w:gridCol w:w="29"/>
        <w:gridCol w:w="1280"/>
      </w:tblGrid>
      <w:tr w:rsidR="00A868B1" w:rsidRPr="00163D38" w:rsidTr="004051E9">
        <w:trPr>
          <w:trHeight w:val="416"/>
        </w:trPr>
        <w:tc>
          <w:tcPr>
            <w:tcW w:w="1119" w:type="pct"/>
            <w:vMerge w:val="restart"/>
          </w:tcPr>
          <w:p w:rsidR="00951507" w:rsidRPr="00163D38" w:rsidRDefault="00951507" w:rsidP="00A868B1">
            <w:pPr>
              <w:tabs>
                <w:tab w:val="left" w:pos="389"/>
              </w:tabs>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lastRenderedPageBreak/>
              <w:t>STRATEGI 4</w:t>
            </w:r>
          </w:p>
          <w:p w:rsidR="00951507" w:rsidRPr="00163D38" w:rsidRDefault="00951507" w:rsidP="00B321F7">
            <w:pPr>
              <w:tabs>
                <w:tab w:val="left" w:pos="389"/>
              </w:tabs>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Memanfaatkan lahan hutan kota secara optimal bagi kegiatan wisata pendidikan</w:t>
            </w:r>
          </w:p>
          <w:p w:rsidR="00951507" w:rsidRPr="00163D38" w:rsidRDefault="00951507" w:rsidP="00A868B1">
            <w:pPr>
              <w:tabs>
                <w:tab w:val="left" w:pos="389"/>
              </w:tabs>
              <w:rPr>
                <w:rFonts w:ascii="Bookman Old Style" w:eastAsia="Calibri" w:hAnsi="Bookman Old Style" w:cs="Times New Roman"/>
                <w:sz w:val="20"/>
                <w:szCs w:val="20"/>
                <w:lang w:val="id-ID"/>
              </w:rPr>
            </w:pPr>
          </w:p>
          <w:p w:rsidR="00951507" w:rsidRPr="00163D38" w:rsidRDefault="00951507" w:rsidP="00A868B1">
            <w:pPr>
              <w:rPr>
                <w:rFonts w:ascii="Bookman Old Style" w:eastAsia="Calibri" w:hAnsi="Bookman Old Style" w:cs="Times New Roman"/>
                <w:b/>
                <w:color w:val="D34817"/>
                <w:sz w:val="20"/>
                <w:szCs w:val="20"/>
                <w:lang w:val="id-ID"/>
              </w:rPr>
            </w:pPr>
          </w:p>
        </w:tc>
        <w:tc>
          <w:tcPr>
            <w:tcW w:w="1168"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Penataan kawasan melalui perencanaan dan perancangan sarana</w:t>
            </w:r>
            <w:r>
              <w:rPr>
                <w:rFonts w:ascii="Bookman Old Style" w:eastAsia="Calibri" w:hAnsi="Bookman Old Style" w:cs="Times New Roman"/>
                <w:sz w:val="20"/>
                <w:szCs w:val="20"/>
                <w:lang w:val="id-ID"/>
              </w:rPr>
              <w:t xml:space="preserve"> </w:t>
            </w:r>
            <w:r w:rsidRPr="00163D38">
              <w:rPr>
                <w:rFonts w:ascii="Bookman Old Style" w:eastAsia="Calibri" w:hAnsi="Bookman Old Style" w:cs="Times New Roman"/>
                <w:sz w:val="20"/>
                <w:szCs w:val="20"/>
                <w:lang w:val="id-ID"/>
              </w:rPr>
              <w:t>bagi kegiatan wisata pendidikan (loket tiket, papan informasi, kafe, areal parkir, street furniture, dll</w:t>
            </w:r>
          </w:p>
        </w:tc>
        <w:tc>
          <w:tcPr>
            <w:tcW w:w="528" w:type="pct"/>
            <w:shd w:val="clear" w:color="auto" w:fill="948A54" w:themeFill="background2" w:themeFillShade="80"/>
          </w:tcPr>
          <w:p w:rsidR="00951507" w:rsidRPr="00163D38" w:rsidRDefault="00951507" w:rsidP="00A868B1">
            <w:pPr>
              <w:rPr>
                <w:rFonts w:ascii="Bookman Old Style" w:eastAsia="Calibri" w:hAnsi="Bookman Old Style" w:cs="Times New Roman"/>
                <w:sz w:val="20"/>
                <w:szCs w:val="20"/>
                <w:lang w:val="id-ID"/>
              </w:rPr>
            </w:pPr>
          </w:p>
        </w:tc>
        <w:tc>
          <w:tcPr>
            <w:tcW w:w="495" w:type="pct"/>
            <w:gridSpan w:val="2"/>
            <w:shd w:val="clear" w:color="auto" w:fill="948A54" w:themeFill="background2" w:themeFillShade="80"/>
          </w:tcPr>
          <w:p w:rsidR="00951507" w:rsidRPr="00163D38" w:rsidRDefault="00951507" w:rsidP="00A868B1">
            <w:pPr>
              <w:rPr>
                <w:rFonts w:ascii="Bookman Old Style" w:eastAsia="Calibri" w:hAnsi="Bookman Old Style" w:cs="Times New Roman"/>
                <w:sz w:val="20"/>
                <w:szCs w:val="20"/>
                <w:lang w:val="id-ID"/>
              </w:rPr>
            </w:pPr>
          </w:p>
        </w:tc>
        <w:tc>
          <w:tcPr>
            <w:tcW w:w="421" w:type="pct"/>
          </w:tcPr>
          <w:p w:rsidR="00951507" w:rsidRPr="00163D38" w:rsidRDefault="00951507" w:rsidP="00A868B1">
            <w:pPr>
              <w:rPr>
                <w:rFonts w:ascii="Bookman Old Style" w:eastAsia="Calibri" w:hAnsi="Bookman Old Style" w:cs="Times New Roman"/>
                <w:sz w:val="20"/>
                <w:szCs w:val="20"/>
                <w:lang w:val="id-ID"/>
              </w:rPr>
            </w:pPr>
          </w:p>
        </w:tc>
        <w:tc>
          <w:tcPr>
            <w:tcW w:w="596" w:type="pct"/>
            <w:gridSpan w:val="2"/>
          </w:tcPr>
          <w:p w:rsidR="00951507" w:rsidRPr="00F8765F"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Tata Ruang Kota</w:t>
            </w:r>
          </w:p>
        </w:tc>
        <w:tc>
          <w:tcPr>
            <w:tcW w:w="671" w:type="pct"/>
          </w:tcPr>
          <w:p w:rsidR="00951507" w:rsidRPr="00F8765F"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PU Kota Bontang</w:t>
            </w:r>
          </w:p>
          <w:p w:rsidR="00951507" w:rsidRPr="00F8765F"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A868B1" w:rsidRPr="00163D38" w:rsidTr="004051E9">
        <w:trPr>
          <w:trHeight w:val="822"/>
        </w:trPr>
        <w:tc>
          <w:tcPr>
            <w:tcW w:w="1119" w:type="pct"/>
            <w:vMerge/>
          </w:tcPr>
          <w:p w:rsidR="00951507" w:rsidRPr="00163D38" w:rsidRDefault="00951507" w:rsidP="00A868B1">
            <w:pPr>
              <w:tabs>
                <w:tab w:val="left" w:pos="389"/>
              </w:tabs>
              <w:rPr>
                <w:rFonts w:ascii="Bookman Old Style" w:eastAsia="Calibri" w:hAnsi="Bookman Old Style" w:cs="Times New Roman"/>
                <w:b/>
                <w:sz w:val="20"/>
                <w:szCs w:val="20"/>
                <w:lang w:val="id-ID"/>
              </w:rPr>
            </w:pPr>
          </w:p>
        </w:tc>
        <w:tc>
          <w:tcPr>
            <w:tcW w:w="1168"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Penyusunan badan pengelola kegiatan wisata di hutan kota</w:t>
            </w:r>
          </w:p>
        </w:tc>
        <w:tc>
          <w:tcPr>
            <w:tcW w:w="528" w:type="pct"/>
            <w:shd w:val="clear" w:color="auto" w:fill="948A54" w:themeFill="background2" w:themeFillShade="80"/>
          </w:tcPr>
          <w:p w:rsidR="00951507" w:rsidRPr="00163D38" w:rsidRDefault="00951507" w:rsidP="00A868B1">
            <w:pPr>
              <w:rPr>
                <w:rFonts w:ascii="Bookman Old Style" w:eastAsia="Calibri" w:hAnsi="Bookman Old Style" w:cs="Times New Roman"/>
                <w:sz w:val="20"/>
                <w:szCs w:val="20"/>
                <w:lang w:val="id-ID"/>
              </w:rPr>
            </w:pPr>
          </w:p>
        </w:tc>
        <w:tc>
          <w:tcPr>
            <w:tcW w:w="495" w:type="pct"/>
            <w:gridSpan w:val="2"/>
          </w:tcPr>
          <w:p w:rsidR="00951507" w:rsidRPr="00163D38" w:rsidRDefault="00951507" w:rsidP="00A868B1">
            <w:pPr>
              <w:rPr>
                <w:rFonts w:ascii="Bookman Old Style" w:eastAsia="Calibri" w:hAnsi="Bookman Old Style" w:cs="Times New Roman"/>
                <w:sz w:val="20"/>
                <w:szCs w:val="20"/>
                <w:lang w:val="id-ID"/>
              </w:rPr>
            </w:pPr>
          </w:p>
        </w:tc>
        <w:tc>
          <w:tcPr>
            <w:tcW w:w="421" w:type="pct"/>
          </w:tcPr>
          <w:p w:rsidR="00951507" w:rsidRPr="00163D38" w:rsidRDefault="00951507" w:rsidP="00A868B1">
            <w:pPr>
              <w:rPr>
                <w:rFonts w:ascii="Bookman Old Style" w:eastAsia="Calibri" w:hAnsi="Bookman Old Style" w:cs="Times New Roman"/>
                <w:sz w:val="20"/>
                <w:szCs w:val="20"/>
                <w:lang w:val="id-ID"/>
              </w:rPr>
            </w:pPr>
          </w:p>
        </w:tc>
        <w:tc>
          <w:tcPr>
            <w:tcW w:w="596" w:type="pct"/>
            <w:gridSpan w:val="2"/>
          </w:tcPr>
          <w:p w:rsidR="00951507" w:rsidRPr="00F8765F"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Tata Ruang Kota, Disbudpar Kota Bontang,</w:t>
            </w:r>
          </w:p>
        </w:tc>
        <w:tc>
          <w:tcPr>
            <w:tcW w:w="671" w:type="pct"/>
          </w:tcPr>
          <w:p w:rsidR="00951507" w:rsidRPr="00F8765F"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PT PKT, PT Badak</w:t>
            </w:r>
          </w:p>
        </w:tc>
      </w:tr>
      <w:tr w:rsidR="00A868B1" w:rsidRPr="00163D38" w:rsidTr="004051E9">
        <w:trPr>
          <w:trHeight w:val="775"/>
        </w:trPr>
        <w:tc>
          <w:tcPr>
            <w:tcW w:w="1119" w:type="pct"/>
            <w:vMerge/>
          </w:tcPr>
          <w:p w:rsidR="00951507" w:rsidRPr="00163D38" w:rsidRDefault="00951507" w:rsidP="00A868B1">
            <w:pPr>
              <w:tabs>
                <w:tab w:val="left" w:pos="389"/>
              </w:tabs>
              <w:rPr>
                <w:rFonts w:ascii="Bookman Old Style" w:eastAsia="Calibri" w:hAnsi="Bookman Old Style" w:cs="Times New Roman"/>
                <w:b/>
                <w:sz w:val="20"/>
                <w:szCs w:val="20"/>
                <w:lang w:val="id-ID"/>
              </w:rPr>
            </w:pPr>
          </w:p>
        </w:tc>
        <w:tc>
          <w:tcPr>
            <w:tcW w:w="1168"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Pengembangan prasarana (jaringan listrik/lampu, drainase, air limbah, persampahan, dsb)</w:t>
            </w:r>
          </w:p>
        </w:tc>
        <w:tc>
          <w:tcPr>
            <w:tcW w:w="528" w:type="pct"/>
            <w:shd w:val="clear" w:color="auto" w:fill="948A54" w:themeFill="background2" w:themeFillShade="80"/>
          </w:tcPr>
          <w:p w:rsidR="00951507" w:rsidRPr="00163D38" w:rsidRDefault="00951507" w:rsidP="00A868B1">
            <w:pPr>
              <w:rPr>
                <w:rFonts w:ascii="Bookman Old Style" w:eastAsia="Calibri" w:hAnsi="Bookman Old Style" w:cs="Times New Roman"/>
                <w:sz w:val="20"/>
                <w:szCs w:val="20"/>
                <w:lang w:val="id-ID"/>
              </w:rPr>
            </w:pPr>
          </w:p>
        </w:tc>
        <w:tc>
          <w:tcPr>
            <w:tcW w:w="495" w:type="pct"/>
            <w:gridSpan w:val="2"/>
            <w:shd w:val="clear" w:color="auto" w:fill="948A54" w:themeFill="background2" w:themeFillShade="80"/>
          </w:tcPr>
          <w:p w:rsidR="00951507" w:rsidRPr="00163D38" w:rsidRDefault="00951507" w:rsidP="00A868B1">
            <w:pPr>
              <w:rPr>
                <w:rFonts w:ascii="Bookman Old Style" w:eastAsia="Calibri" w:hAnsi="Bookman Old Style" w:cs="Times New Roman"/>
                <w:sz w:val="20"/>
                <w:szCs w:val="20"/>
                <w:lang w:val="id-ID"/>
              </w:rPr>
            </w:pPr>
          </w:p>
        </w:tc>
        <w:tc>
          <w:tcPr>
            <w:tcW w:w="421" w:type="pct"/>
          </w:tcPr>
          <w:p w:rsidR="00951507" w:rsidRPr="00163D38" w:rsidRDefault="00951507" w:rsidP="00A868B1">
            <w:pPr>
              <w:rPr>
                <w:rFonts w:ascii="Bookman Old Style" w:eastAsia="Calibri" w:hAnsi="Bookman Old Style" w:cs="Times New Roman"/>
                <w:sz w:val="20"/>
                <w:szCs w:val="20"/>
                <w:lang w:val="id-ID"/>
              </w:rPr>
            </w:pPr>
          </w:p>
        </w:tc>
        <w:tc>
          <w:tcPr>
            <w:tcW w:w="596" w:type="pct"/>
            <w:gridSpan w:val="2"/>
          </w:tcPr>
          <w:p w:rsidR="00951507" w:rsidRPr="00F8765F"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PU Kota Bontang</w:t>
            </w:r>
          </w:p>
          <w:p w:rsidR="00951507" w:rsidRPr="00F8765F"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c>
          <w:tcPr>
            <w:tcW w:w="671" w:type="pct"/>
          </w:tcPr>
          <w:p w:rsidR="00951507" w:rsidRPr="00F8765F"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A868B1" w:rsidRPr="00163D38" w:rsidTr="004051E9">
        <w:trPr>
          <w:trHeight w:val="1108"/>
        </w:trPr>
        <w:tc>
          <w:tcPr>
            <w:tcW w:w="1119" w:type="pct"/>
            <w:vMerge w:val="restart"/>
          </w:tcPr>
          <w:p w:rsidR="00951507" w:rsidRPr="00163D38" w:rsidRDefault="00951507" w:rsidP="00A868B1">
            <w:pPr>
              <w:tabs>
                <w:tab w:val="left" w:pos="389"/>
              </w:tabs>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5</w:t>
            </w:r>
          </w:p>
          <w:p w:rsidR="00951507" w:rsidRPr="00163D38" w:rsidRDefault="00951507" w:rsidP="00B321F7">
            <w:pPr>
              <w:tabs>
                <w:tab w:val="left" w:pos="389"/>
              </w:tabs>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Mengembangkan paket dan jalur wisata yang menekankan aspek interpretasi</w:t>
            </w:r>
          </w:p>
          <w:p w:rsidR="00951507" w:rsidRPr="00163D38" w:rsidRDefault="00951507" w:rsidP="00A868B1">
            <w:pPr>
              <w:rPr>
                <w:rFonts w:ascii="Bookman Old Style" w:eastAsia="Calibri" w:hAnsi="Bookman Old Style" w:cs="Times New Roman"/>
                <w:sz w:val="20"/>
                <w:szCs w:val="20"/>
                <w:lang w:val="id-ID"/>
              </w:rPr>
            </w:pPr>
          </w:p>
          <w:p w:rsidR="00951507" w:rsidRPr="00163D38" w:rsidRDefault="00951507" w:rsidP="00A868B1">
            <w:pPr>
              <w:rPr>
                <w:rFonts w:ascii="Bookman Old Style" w:eastAsia="Calibri" w:hAnsi="Bookman Old Style" w:cs="Times New Roman"/>
                <w:b/>
                <w:color w:val="D34817"/>
                <w:sz w:val="20"/>
                <w:szCs w:val="20"/>
                <w:lang w:val="id-ID"/>
              </w:rPr>
            </w:pPr>
          </w:p>
        </w:tc>
        <w:tc>
          <w:tcPr>
            <w:tcW w:w="1168"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Pelatihan para interpreter dan guide</w:t>
            </w:r>
          </w:p>
          <w:p w:rsidR="00951507" w:rsidRPr="00163D38" w:rsidRDefault="00951507" w:rsidP="00A868B1">
            <w:pPr>
              <w:tabs>
                <w:tab w:val="left" w:pos="359"/>
              </w:tabs>
              <w:rPr>
                <w:rFonts w:ascii="Bookman Old Style" w:eastAsia="Calibri" w:hAnsi="Bookman Old Style" w:cs="Times New Roman"/>
                <w:sz w:val="20"/>
                <w:szCs w:val="20"/>
                <w:lang w:val="id-ID"/>
              </w:rPr>
            </w:pPr>
          </w:p>
        </w:tc>
        <w:tc>
          <w:tcPr>
            <w:tcW w:w="528" w:type="pct"/>
            <w:shd w:val="clear" w:color="auto" w:fill="948A54" w:themeFill="background2" w:themeFillShade="80"/>
          </w:tcPr>
          <w:p w:rsidR="00951507" w:rsidRPr="00163D38" w:rsidRDefault="00951507" w:rsidP="00A868B1">
            <w:pPr>
              <w:rPr>
                <w:rFonts w:ascii="Bookman Old Style" w:eastAsia="Calibri" w:hAnsi="Bookman Old Style" w:cs="Times New Roman"/>
                <w:sz w:val="20"/>
                <w:szCs w:val="20"/>
                <w:lang w:val="id-ID"/>
              </w:rPr>
            </w:pPr>
          </w:p>
        </w:tc>
        <w:tc>
          <w:tcPr>
            <w:tcW w:w="495" w:type="pct"/>
            <w:gridSpan w:val="2"/>
          </w:tcPr>
          <w:p w:rsidR="00951507" w:rsidRPr="00163D38" w:rsidRDefault="00951507" w:rsidP="00A868B1">
            <w:pPr>
              <w:rPr>
                <w:rFonts w:ascii="Bookman Old Style" w:eastAsia="Calibri" w:hAnsi="Bookman Old Style" w:cs="Times New Roman"/>
                <w:sz w:val="20"/>
                <w:szCs w:val="20"/>
                <w:lang w:val="id-ID"/>
              </w:rPr>
            </w:pPr>
          </w:p>
        </w:tc>
        <w:tc>
          <w:tcPr>
            <w:tcW w:w="421" w:type="pct"/>
          </w:tcPr>
          <w:p w:rsidR="00951507" w:rsidRPr="00163D38" w:rsidRDefault="00951507" w:rsidP="00A868B1">
            <w:pPr>
              <w:rPr>
                <w:rFonts w:ascii="Bookman Old Style" w:eastAsia="Calibri" w:hAnsi="Bookman Old Style" w:cs="Times New Roman"/>
                <w:sz w:val="20"/>
                <w:szCs w:val="20"/>
                <w:lang w:val="id-ID"/>
              </w:rPr>
            </w:pPr>
          </w:p>
        </w:tc>
        <w:tc>
          <w:tcPr>
            <w:tcW w:w="596" w:type="pct"/>
            <w:gridSpan w:val="2"/>
          </w:tcPr>
          <w:p w:rsidR="00951507" w:rsidRPr="00F8765F"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 xml:space="preserve">Disbudpar Kota Bontang, </w:t>
            </w:r>
          </w:p>
          <w:p w:rsidR="00951507" w:rsidRPr="00F8765F"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c>
          <w:tcPr>
            <w:tcW w:w="671" w:type="pct"/>
          </w:tcPr>
          <w:p w:rsidR="00951507" w:rsidRPr="00F8765F"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Pendidikan Kota Bontang, lembaga pendidikan tinggi</w:t>
            </w:r>
          </w:p>
        </w:tc>
      </w:tr>
      <w:tr w:rsidR="00A868B1" w:rsidRPr="00163D38" w:rsidTr="004051E9">
        <w:trPr>
          <w:trHeight w:val="1108"/>
        </w:trPr>
        <w:tc>
          <w:tcPr>
            <w:tcW w:w="1119" w:type="pct"/>
            <w:vMerge/>
          </w:tcPr>
          <w:p w:rsidR="00951507" w:rsidRPr="00163D38" w:rsidRDefault="00951507" w:rsidP="00A868B1">
            <w:pPr>
              <w:tabs>
                <w:tab w:val="left" w:pos="389"/>
              </w:tabs>
              <w:rPr>
                <w:rFonts w:ascii="Bookman Old Style" w:eastAsia="Calibri" w:hAnsi="Bookman Old Style" w:cs="Times New Roman"/>
                <w:b/>
                <w:sz w:val="20"/>
                <w:szCs w:val="20"/>
                <w:lang w:val="id-ID"/>
              </w:rPr>
            </w:pPr>
          </w:p>
        </w:tc>
        <w:tc>
          <w:tcPr>
            <w:tcW w:w="1168"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Penyusunan materi interpretasi bagi berbagai pengembangan jalur wisata di Kota Bontang maupun di dalam daya tarik wisata.</w:t>
            </w:r>
          </w:p>
        </w:tc>
        <w:tc>
          <w:tcPr>
            <w:tcW w:w="528" w:type="pct"/>
            <w:shd w:val="clear" w:color="auto" w:fill="948A54" w:themeFill="background2" w:themeFillShade="80"/>
          </w:tcPr>
          <w:p w:rsidR="00951507" w:rsidRPr="00163D38" w:rsidRDefault="00951507" w:rsidP="00A868B1">
            <w:pPr>
              <w:rPr>
                <w:rFonts w:ascii="Bookman Old Style" w:eastAsia="Calibri" w:hAnsi="Bookman Old Style" w:cs="Times New Roman"/>
                <w:sz w:val="20"/>
                <w:szCs w:val="20"/>
                <w:lang w:val="id-ID"/>
              </w:rPr>
            </w:pPr>
          </w:p>
        </w:tc>
        <w:tc>
          <w:tcPr>
            <w:tcW w:w="495" w:type="pct"/>
            <w:gridSpan w:val="2"/>
          </w:tcPr>
          <w:p w:rsidR="00951507" w:rsidRPr="00163D38" w:rsidRDefault="00951507" w:rsidP="00A868B1">
            <w:pPr>
              <w:rPr>
                <w:rFonts w:ascii="Bookman Old Style" w:eastAsia="Calibri" w:hAnsi="Bookman Old Style" w:cs="Times New Roman"/>
                <w:sz w:val="20"/>
                <w:szCs w:val="20"/>
                <w:lang w:val="id-ID"/>
              </w:rPr>
            </w:pPr>
          </w:p>
        </w:tc>
        <w:tc>
          <w:tcPr>
            <w:tcW w:w="421" w:type="pct"/>
          </w:tcPr>
          <w:p w:rsidR="00951507" w:rsidRPr="00163D38" w:rsidRDefault="00951507" w:rsidP="00A868B1">
            <w:pPr>
              <w:rPr>
                <w:rFonts w:ascii="Bookman Old Style" w:eastAsia="Calibri" w:hAnsi="Bookman Old Style" w:cs="Times New Roman"/>
                <w:sz w:val="20"/>
                <w:szCs w:val="20"/>
                <w:lang w:val="id-ID"/>
              </w:rPr>
            </w:pPr>
          </w:p>
        </w:tc>
        <w:tc>
          <w:tcPr>
            <w:tcW w:w="596" w:type="pct"/>
            <w:gridSpan w:val="2"/>
          </w:tcPr>
          <w:p w:rsidR="00951507" w:rsidRPr="00F8765F"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 xml:space="preserve">Disbudpar Kota Bontang </w:t>
            </w:r>
          </w:p>
        </w:tc>
        <w:tc>
          <w:tcPr>
            <w:tcW w:w="671" w:type="pct"/>
          </w:tcPr>
          <w:p w:rsidR="00951507" w:rsidRPr="00F8765F"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Dinas Pendidikan Kota Bontang, lembaga pendidikan tinggi</w:t>
            </w:r>
          </w:p>
        </w:tc>
      </w:tr>
      <w:tr w:rsidR="00A868B1" w:rsidRPr="00163D38" w:rsidTr="004051E9">
        <w:trPr>
          <w:trHeight w:val="1108"/>
        </w:trPr>
        <w:tc>
          <w:tcPr>
            <w:tcW w:w="1119" w:type="pct"/>
            <w:vMerge/>
          </w:tcPr>
          <w:p w:rsidR="00951507" w:rsidRPr="00163D38" w:rsidRDefault="00951507" w:rsidP="00A868B1">
            <w:pPr>
              <w:tabs>
                <w:tab w:val="left" w:pos="389"/>
              </w:tabs>
              <w:rPr>
                <w:rFonts w:ascii="Bookman Old Style" w:eastAsia="Calibri" w:hAnsi="Bookman Old Style" w:cs="Times New Roman"/>
                <w:b/>
                <w:sz w:val="20"/>
                <w:szCs w:val="20"/>
                <w:lang w:val="id-ID"/>
              </w:rPr>
            </w:pPr>
          </w:p>
        </w:tc>
        <w:tc>
          <w:tcPr>
            <w:tcW w:w="1168"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Pembangunan signage dan papan informasi di jalur wisata, pintu masuk, di dalam kawasan wisata</w:t>
            </w:r>
          </w:p>
        </w:tc>
        <w:tc>
          <w:tcPr>
            <w:tcW w:w="528" w:type="pct"/>
            <w:shd w:val="clear" w:color="auto" w:fill="948A54" w:themeFill="background2" w:themeFillShade="80"/>
          </w:tcPr>
          <w:p w:rsidR="00951507" w:rsidRPr="00163D38" w:rsidRDefault="00951507" w:rsidP="00A868B1">
            <w:pPr>
              <w:rPr>
                <w:rFonts w:ascii="Bookman Old Style" w:eastAsia="Calibri" w:hAnsi="Bookman Old Style" w:cs="Times New Roman"/>
                <w:sz w:val="20"/>
                <w:szCs w:val="20"/>
                <w:lang w:val="id-ID"/>
              </w:rPr>
            </w:pPr>
          </w:p>
        </w:tc>
        <w:tc>
          <w:tcPr>
            <w:tcW w:w="495" w:type="pct"/>
            <w:gridSpan w:val="2"/>
          </w:tcPr>
          <w:p w:rsidR="00951507" w:rsidRPr="00163D38" w:rsidRDefault="00951507" w:rsidP="00A868B1">
            <w:pPr>
              <w:rPr>
                <w:rFonts w:ascii="Bookman Old Style" w:eastAsia="Calibri" w:hAnsi="Bookman Old Style" w:cs="Times New Roman"/>
                <w:sz w:val="20"/>
                <w:szCs w:val="20"/>
                <w:lang w:val="id-ID"/>
              </w:rPr>
            </w:pPr>
          </w:p>
        </w:tc>
        <w:tc>
          <w:tcPr>
            <w:tcW w:w="421" w:type="pct"/>
          </w:tcPr>
          <w:p w:rsidR="00951507" w:rsidRPr="00163D38" w:rsidRDefault="00951507" w:rsidP="00A868B1">
            <w:pPr>
              <w:rPr>
                <w:rFonts w:ascii="Bookman Old Style" w:eastAsia="Calibri" w:hAnsi="Bookman Old Style" w:cs="Times New Roman"/>
                <w:sz w:val="20"/>
                <w:szCs w:val="20"/>
                <w:lang w:val="id-ID"/>
              </w:rPr>
            </w:pPr>
          </w:p>
        </w:tc>
        <w:tc>
          <w:tcPr>
            <w:tcW w:w="596" w:type="pct"/>
            <w:gridSpan w:val="2"/>
          </w:tcPr>
          <w:p w:rsidR="00951507" w:rsidRPr="00F8765F"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8765F">
              <w:rPr>
                <w:rFonts w:ascii="Bookman Old Style" w:eastAsia="Calibri" w:hAnsi="Bookman Old Style" w:cs="Arial"/>
                <w:spacing w:val="-10"/>
                <w:sz w:val="20"/>
                <w:szCs w:val="20"/>
                <w:lang w:val="id-ID"/>
              </w:rPr>
              <w:t xml:space="preserve">Dinas PU Kota Bontang </w:t>
            </w:r>
          </w:p>
        </w:tc>
        <w:tc>
          <w:tcPr>
            <w:tcW w:w="671" w:type="pct"/>
          </w:tcPr>
          <w:p w:rsidR="00951507" w:rsidRPr="00F8765F"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951507" w:rsidRPr="00163D38" w:rsidTr="004051E9">
        <w:tc>
          <w:tcPr>
            <w:tcW w:w="5000" w:type="pct"/>
            <w:gridSpan w:val="9"/>
          </w:tcPr>
          <w:p w:rsidR="00951507" w:rsidRPr="00163D38" w:rsidRDefault="00951507" w:rsidP="00F253B7">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 xml:space="preserve">KEBIJAKAN 6: </w:t>
            </w:r>
          </w:p>
          <w:p w:rsidR="00951507" w:rsidRPr="00163D38" w:rsidRDefault="00951507" w:rsidP="00F253B7">
            <w:pPr>
              <w:rPr>
                <w:rFonts w:ascii="Bookman Old Style" w:eastAsia="Calibri" w:hAnsi="Bookman Old Style" w:cs="Times New Roman"/>
                <w:color w:val="9B2D1F"/>
                <w:sz w:val="20"/>
                <w:szCs w:val="20"/>
                <w:lang w:val="id-ID"/>
              </w:rPr>
            </w:pPr>
            <w:r w:rsidRPr="00163D38">
              <w:rPr>
                <w:rFonts w:ascii="Bookman Old Style" w:eastAsia="Calibri" w:hAnsi="Bookman Old Style" w:cs="Times New Roman"/>
                <w:b/>
                <w:color w:val="9B2D1F"/>
                <w:sz w:val="20"/>
                <w:szCs w:val="20"/>
                <w:lang w:val="id-ID"/>
              </w:rPr>
              <w:t>PENINGKATAN KAPASITAS DAN PERAN MASYARAKAT DALAM PEMBANGUNAN DESTINASI WISATA</w:t>
            </w:r>
          </w:p>
        </w:tc>
      </w:tr>
      <w:tr w:rsidR="00F253B7" w:rsidRPr="00163D38" w:rsidTr="004051E9">
        <w:trPr>
          <w:trHeight w:val="1111"/>
        </w:trPr>
        <w:tc>
          <w:tcPr>
            <w:tcW w:w="1119" w:type="pct"/>
            <w:vMerge w:val="restart"/>
          </w:tcPr>
          <w:p w:rsidR="00951507" w:rsidRPr="00163D38" w:rsidRDefault="00951507" w:rsidP="00F253B7">
            <w:pPr>
              <w:tabs>
                <w:tab w:val="left" w:pos="373"/>
              </w:tabs>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1</w:t>
            </w:r>
          </w:p>
          <w:p w:rsidR="00951507" w:rsidRPr="00163D38" w:rsidRDefault="00951507" w:rsidP="00F253B7">
            <w:pPr>
              <w:tabs>
                <w:tab w:val="left" w:pos="373"/>
              </w:tabs>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Meningkatkan keterlibatan masyarakat dalam pengembangan destinasi pariwisata</w:t>
            </w:r>
          </w:p>
          <w:p w:rsidR="00951507" w:rsidRPr="00163D38" w:rsidRDefault="00951507" w:rsidP="00F253B7">
            <w:pPr>
              <w:rPr>
                <w:rFonts w:ascii="Bookman Old Style" w:eastAsia="Calibri" w:hAnsi="Bookman Old Style" w:cs="Times New Roman"/>
                <w:b/>
                <w:color w:val="D34817"/>
                <w:sz w:val="20"/>
                <w:szCs w:val="20"/>
                <w:lang w:val="id-ID"/>
              </w:rPr>
            </w:pPr>
          </w:p>
        </w:tc>
        <w:tc>
          <w:tcPr>
            <w:tcW w:w="1168"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Pemetaan potensi dan kebutuhan masyarakat dalam pengembangan pariwisata destinasi</w:t>
            </w:r>
          </w:p>
          <w:p w:rsidR="00951507" w:rsidRPr="00163D38" w:rsidRDefault="00951507" w:rsidP="00F253B7">
            <w:pPr>
              <w:rPr>
                <w:rFonts w:ascii="Bookman Old Style" w:eastAsia="Calibri" w:hAnsi="Bookman Old Style" w:cs="Times New Roman"/>
                <w:sz w:val="20"/>
                <w:szCs w:val="20"/>
                <w:lang w:val="id-ID"/>
              </w:rPr>
            </w:pPr>
          </w:p>
        </w:tc>
        <w:tc>
          <w:tcPr>
            <w:tcW w:w="532" w:type="pct"/>
            <w:gridSpan w:val="2"/>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91" w:type="pct"/>
          </w:tcPr>
          <w:p w:rsidR="00951507" w:rsidRPr="00163D38" w:rsidRDefault="00951507" w:rsidP="00F253B7">
            <w:pPr>
              <w:rPr>
                <w:rFonts w:ascii="Bookman Old Style" w:eastAsia="Calibri" w:hAnsi="Bookman Old Style" w:cs="Times New Roman"/>
                <w:sz w:val="20"/>
                <w:szCs w:val="20"/>
                <w:lang w:val="id-ID"/>
              </w:rPr>
            </w:pPr>
          </w:p>
        </w:tc>
        <w:tc>
          <w:tcPr>
            <w:tcW w:w="421" w:type="pct"/>
          </w:tcPr>
          <w:p w:rsidR="00951507" w:rsidRPr="00163D38" w:rsidRDefault="00951507" w:rsidP="00F253B7">
            <w:pPr>
              <w:rPr>
                <w:rFonts w:ascii="Bookman Old Style" w:eastAsia="Calibri" w:hAnsi="Bookman Old Style" w:cs="Times New Roman"/>
                <w:sz w:val="20"/>
                <w:szCs w:val="20"/>
                <w:lang w:val="id-ID"/>
              </w:rPr>
            </w:pPr>
          </w:p>
        </w:tc>
        <w:tc>
          <w:tcPr>
            <w:tcW w:w="581" w:type="pct"/>
          </w:tcPr>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253B7">
              <w:rPr>
                <w:rFonts w:ascii="Bookman Old Style" w:eastAsia="Calibri" w:hAnsi="Bookman Old Style" w:cs="Arial"/>
                <w:spacing w:val="-10"/>
                <w:sz w:val="20"/>
                <w:szCs w:val="20"/>
                <w:lang w:val="id-ID"/>
              </w:rPr>
              <w:t>Disbudpar Kota Bontang</w:t>
            </w:r>
          </w:p>
        </w:tc>
        <w:tc>
          <w:tcPr>
            <w:tcW w:w="689" w:type="pct"/>
            <w:gridSpan w:val="2"/>
          </w:tcPr>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253B7">
              <w:rPr>
                <w:rFonts w:ascii="Bookman Old Style" w:eastAsia="Calibri" w:hAnsi="Bookman Old Style" w:cs="Arial"/>
                <w:spacing w:val="-10"/>
                <w:sz w:val="20"/>
                <w:szCs w:val="20"/>
                <w:lang w:val="id-ID"/>
              </w:rPr>
              <w:t>Dinas Sosial dan Tenaga Kerja Kota Bontang,</w:t>
            </w:r>
          </w:p>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253B7">
              <w:rPr>
                <w:rFonts w:ascii="Bookman Old Style" w:eastAsia="Calibri" w:hAnsi="Bookman Old Style" w:cs="Arial"/>
                <w:spacing w:val="-10"/>
                <w:sz w:val="20"/>
                <w:szCs w:val="20"/>
                <w:lang w:val="id-ID"/>
              </w:rPr>
              <w:t>Dinas Kependudukan</w:t>
            </w:r>
          </w:p>
        </w:tc>
      </w:tr>
      <w:tr w:rsidR="00F253B7" w:rsidRPr="00163D38" w:rsidTr="004051E9">
        <w:trPr>
          <w:trHeight w:val="1110"/>
        </w:trPr>
        <w:tc>
          <w:tcPr>
            <w:tcW w:w="1119" w:type="pct"/>
            <w:vMerge/>
          </w:tcPr>
          <w:p w:rsidR="00951507" w:rsidRPr="00163D38" w:rsidRDefault="00951507" w:rsidP="00F253B7">
            <w:pPr>
              <w:tabs>
                <w:tab w:val="left" w:pos="373"/>
              </w:tabs>
              <w:rPr>
                <w:rFonts w:ascii="Bookman Old Style" w:eastAsia="Calibri" w:hAnsi="Bookman Old Style" w:cs="Times New Roman"/>
                <w:b/>
                <w:sz w:val="20"/>
                <w:szCs w:val="20"/>
                <w:lang w:val="id-ID"/>
              </w:rPr>
            </w:pPr>
          </w:p>
        </w:tc>
        <w:tc>
          <w:tcPr>
            <w:tcW w:w="1168"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Pelibatan masyarakat lokal dalam semua tahapan rencana pengembangan pariwisata</w:t>
            </w:r>
          </w:p>
          <w:p w:rsidR="00951507" w:rsidRPr="00163D38" w:rsidRDefault="00951507" w:rsidP="00F253B7">
            <w:pPr>
              <w:rPr>
                <w:rFonts w:ascii="Bookman Old Style" w:eastAsia="Calibri" w:hAnsi="Bookman Old Style" w:cs="Times New Roman"/>
                <w:sz w:val="20"/>
                <w:szCs w:val="20"/>
                <w:lang w:val="id-ID"/>
              </w:rPr>
            </w:pPr>
          </w:p>
        </w:tc>
        <w:tc>
          <w:tcPr>
            <w:tcW w:w="532" w:type="pct"/>
            <w:gridSpan w:val="2"/>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9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21" w:type="pct"/>
          </w:tcPr>
          <w:p w:rsidR="00951507" w:rsidRPr="00163D38" w:rsidRDefault="00951507" w:rsidP="00F253B7">
            <w:pPr>
              <w:rPr>
                <w:rFonts w:ascii="Bookman Old Style" w:eastAsia="Calibri" w:hAnsi="Bookman Old Style" w:cs="Times New Roman"/>
                <w:sz w:val="20"/>
                <w:szCs w:val="20"/>
                <w:lang w:val="id-ID"/>
              </w:rPr>
            </w:pPr>
          </w:p>
        </w:tc>
        <w:tc>
          <w:tcPr>
            <w:tcW w:w="581" w:type="pct"/>
          </w:tcPr>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253B7">
              <w:rPr>
                <w:rFonts w:ascii="Bookman Old Style" w:eastAsia="Calibri" w:hAnsi="Bookman Old Style" w:cs="Arial"/>
                <w:spacing w:val="-10"/>
                <w:sz w:val="20"/>
                <w:szCs w:val="20"/>
                <w:lang w:val="id-ID"/>
              </w:rPr>
              <w:t>Disbudpar Kota Bontang</w:t>
            </w:r>
          </w:p>
        </w:tc>
        <w:tc>
          <w:tcPr>
            <w:tcW w:w="689" w:type="pct"/>
            <w:gridSpan w:val="2"/>
          </w:tcPr>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253B7">
              <w:rPr>
                <w:rFonts w:ascii="Bookman Old Style" w:eastAsia="Calibri" w:hAnsi="Bookman Old Style" w:cs="Arial"/>
                <w:spacing w:val="-10"/>
                <w:sz w:val="20"/>
                <w:szCs w:val="20"/>
                <w:lang w:val="id-ID"/>
              </w:rPr>
              <w:t>Dinas Sosial dan Tenaga Kerja Kota</w:t>
            </w:r>
          </w:p>
        </w:tc>
      </w:tr>
      <w:tr w:rsidR="00F253B7" w:rsidRPr="00163D38" w:rsidTr="004051E9">
        <w:trPr>
          <w:trHeight w:val="835"/>
        </w:trPr>
        <w:tc>
          <w:tcPr>
            <w:tcW w:w="1119" w:type="pct"/>
            <w:vMerge w:val="restart"/>
          </w:tcPr>
          <w:p w:rsidR="00951507" w:rsidRPr="00163D38" w:rsidRDefault="00951507" w:rsidP="00F253B7">
            <w:pPr>
              <w:tabs>
                <w:tab w:val="left" w:pos="373"/>
              </w:tabs>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2</w:t>
            </w:r>
          </w:p>
          <w:p w:rsidR="00951507" w:rsidRPr="00F253B7" w:rsidRDefault="00951507" w:rsidP="00F253B7">
            <w:pPr>
              <w:tabs>
                <w:tab w:val="left" w:pos="373"/>
              </w:tabs>
              <w:rPr>
                <w:rFonts w:ascii="Bookman Old Style" w:eastAsia="Calibri" w:hAnsi="Bookman Old Style" w:cs="Times New Roman"/>
                <w:sz w:val="20"/>
                <w:szCs w:val="20"/>
              </w:rPr>
            </w:pPr>
            <w:r w:rsidRPr="00163D38">
              <w:rPr>
                <w:rFonts w:ascii="Bookman Old Style" w:eastAsia="Calibri" w:hAnsi="Bookman Old Style" w:cs="Times New Roman"/>
                <w:sz w:val="20"/>
                <w:szCs w:val="20"/>
                <w:lang w:val="id-ID"/>
              </w:rPr>
              <w:t>Me</w:t>
            </w:r>
            <w:r w:rsidR="00F253B7">
              <w:rPr>
                <w:rFonts w:ascii="Bookman Old Style" w:eastAsia="Calibri" w:hAnsi="Bookman Old Style" w:cs="Times New Roman"/>
                <w:sz w:val="20"/>
                <w:szCs w:val="20"/>
                <w:lang w:val="id-ID"/>
              </w:rPr>
              <w:t>nguatkan kelembagaan masyarakat</w:t>
            </w:r>
          </w:p>
        </w:tc>
        <w:tc>
          <w:tcPr>
            <w:tcW w:w="1168"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Peningkatan kapasitas organisasi masyarakat/lembaga adat</w:t>
            </w:r>
          </w:p>
          <w:p w:rsidR="00951507" w:rsidRPr="00163D38" w:rsidRDefault="00951507" w:rsidP="00F253B7">
            <w:pPr>
              <w:rPr>
                <w:rFonts w:ascii="Bookman Old Style" w:eastAsia="Calibri" w:hAnsi="Bookman Old Style" w:cs="Times New Roman"/>
                <w:sz w:val="20"/>
                <w:szCs w:val="20"/>
                <w:lang w:val="id-ID"/>
              </w:rPr>
            </w:pPr>
          </w:p>
        </w:tc>
        <w:tc>
          <w:tcPr>
            <w:tcW w:w="532" w:type="pct"/>
            <w:gridSpan w:val="2"/>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9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21" w:type="pct"/>
          </w:tcPr>
          <w:p w:rsidR="00951507" w:rsidRPr="00163D38" w:rsidRDefault="00951507" w:rsidP="00F253B7">
            <w:pPr>
              <w:rPr>
                <w:rFonts w:ascii="Bookman Old Style" w:eastAsia="Calibri" w:hAnsi="Bookman Old Style" w:cs="Times New Roman"/>
                <w:sz w:val="20"/>
                <w:szCs w:val="20"/>
                <w:lang w:val="id-ID"/>
              </w:rPr>
            </w:pPr>
          </w:p>
        </w:tc>
        <w:tc>
          <w:tcPr>
            <w:tcW w:w="581" w:type="pct"/>
          </w:tcPr>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253B7">
              <w:rPr>
                <w:rFonts w:ascii="Bookman Old Style" w:eastAsia="Calibri" w:hAnsi="Bookman Old Style" w:cs="Arial"/>
                <w:spacing w:val="-10"/>
                <w:sz w:val="20"/>
                <w:szCs w:val="20"/>
                <w:lang w:val="id-ID"/>
              </w:rPr>
              <w:t>Kecamatan dan kelurahansetempat</w:t>
            </w:r>
          </w:p>
        </w:tc>
        <w:tc>
          <w:tcPr>
            <w:tcW w:w="689" w:type="pct"/>
            <w:gridSpan w:val="2"/>
          </w:tcPr>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F253B7" w:rsidRPr="00163D38" w:rsidTr="004051E9">
        <w:trPr>
          <w:trHeight w:val="835"/>
        </w:trPr>
        <w:tc>
          <w:tcPr>
            <w:tcW w:w="1119" w:type="pct"/>
            <w:vMerge/>
          </w:tcPr>
          <w:p w:rsidR="00951507" w:rsidRPr="00163D38" w:rsidRDefault="00951507" w:rsidP="00F253B7">
            <w:pPr>
              <w:tabs>
                <w:tab w:val="left" w:pos="373"/>
              </w:tabs>
              <w:rPr>
                <w:rFonts w:ascii="Bookman Old Style" w:eastAsia="Calibri" w:hAnsi="Bookman Old Style" w:cs="Times New Roman"/>
                <w:b/>
                <w:sz w:val="20"/>
                <w:szCs w:val="20"/>
                <w:lang w:val="id-ID"/>
              </w:rPr>
            </w:pPr>
          </w:p>
        </w:tc>
        <w:tc>
          <w:tcPr>
            <w:tcW w:w="1168"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Peningkatan kapasitas organisasi pemerintah desa</w:t>
            </w:r>
          </w:p>
        </w:tc>
        <w:tc>
          <w:tcPr>
            <w:tcW w:w="532" w:type="pct"/>
            <w:gridSpan w:val="2"/>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9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21" w:type="pct"/>
          </w:tcPr>
          <w:p w:rsidR="00951507" w:rsidRPr="00163D38" w:rsidRDefault="00951507" w:rsidP="00F253B7">
            <w:pPr>
              <w:rPr>
                <w:rFonts w:ascii="Bookman Old Style" w:eastAsia="Calibri" w:hAnsi="Bookman Old Style" w:cs="Times New Roman"/>
                <w:sz w:val="20"/>
                <w:szCs w:val="20"/>
                <w:lang w:val="id-ID"/>
              </w:rPr>
            </w:pPr>
          </w:p>
        </w:tc>
        <w:tc>
          <w:tcPr>
            <w:tcW w:w="581" w:type="pct"/>
          </w:tcPr>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253B7">
              <w:rPr>
                <w:rFonts w:ascii="Bookman Old Style" w:eastAsia="Calibri" w:hAnsi="Bookman Old Style" w:cs="Arial"/>
                <w:spacing w:val="-10"/>
                <w:sz w:val="20"/>
                <w:szCs w:val="20"/>
                <w:lang w:val="id-ID"/>
              </w:rPr>
              <w:t>Kecamatan dan kelurahan setempat</w:t>
            </w:r>
          </w:p>
        </w:tc>
        <w:tc>
          <w:tcPr>
            <w:tcW w:w="689" w:type="pct"/>
            <w:gridSpan w:val="2"/>
          </w:tcPr>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951507" w:rsidRPr="00163D38" w:rsidTr="004051E9">
        <w:tc>
          <w:tcPr>
            <w:tcW w:w="5000" w:type="pct"/>
            <w:gridSpan w:val="9"/>
          </w:tcPr>
          <w:p w:rsidR="00951507" w:rsidRPr="00163D38" w:rsidRDefault="00951507" w:rsidP="00F253B7">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KEBIJAKAN 7:</w:t>
            </w:r>
          </w:p>
          <w:p w:rsidR="00951507" w:rsidRPr="00163D38" w:rsidRDefault="00951507" w:rsidP="00F253B7">
            <w:pPr>
              <w:rPr>
                <w:rFonts w:ascii="Bookman Old Style" w:eastAsia="Calibri" w:hAnsi="Bookman Old Style" w:cs="Times New Roman"/>
                <w:color w:val="9B2D1F"/>
                <w:sz w:val="20"/>
                <w:szCs w:val="20"/>
                <w:lang w:val="id-ID"/>
              </w:rPr>
            </w:pPr>
            <w:r w:rsidRPr="00163D38">
              <w:rPr>
                <w:rFonts w:ascii="Bookman Old Style" w:eastAsia="Calibri" w:hAnsi="Bookman Old Style" w:cs="Times New Roman"/>
                <w:b/>
                <w:color w:val="9B2D1F"/>
                <w:sz w:val="20"/>
                <w:szCs w:val="20"/>
                <w:lang w:val="id-ID"/>
              </w:rPr>
              <w:t>PENINGKATAN USAHA EKONOMI MASYARAKAT DI BIDANG KEPARIWISATAAN</w:t>
            </w:r>
          </w:p>
        </w:tc>
      </w:tr>
      <w:tr w:rsidR="000741CF" w:rsidRPr="00163D38" w:rsidTr="004051E9">
        <w:trPr>
          <w:trHeight w:val="1387"/>
        </w:trPr>
        <w:tc>
          <w:tcPr>
            <w:tcW w:w="1119" w:type="pct"/>
            <w:vMerge w:val="restart"/>
          </w:tcPr>
          <w:p w:rsidR="00951507" w:rsidRPr="00163D38" w:rsidRDefault="00951507" w:rsidP="00F253B7">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1</w:t>
            </w:r>
          </w:p>
          <w:p w:rsidR="00951507" w:rsidRPr="00163D38" w:rsidRDefault="00951507" w:rsidP="00B321F7">
            <w:pPr>
              <w:jc w:val="left"/>
              <w:rPr>
                <w:rFonts w:ascii="Bookman Old Style" w:eastAsia="Calibri" w:hAnsi="Bookman Old Style" w:cs="Times New Roman"/>
                <w:b/>
                <w:sz w:val="20"/>
                <w:szCs w:val="20"/>
                <w:lang w:val="id-ID"/>
              </w:rPr>
            </w:pPr>
            <w:r w:rsidRPr="00163D38">
              <w:rPr>
                <w:rFonts w:ascii="Bookman Old Style" w:eastAsia="Calibri" w:hAnsi="Bookman Old Style" w:cs="Times New Roman"/>
                <w:sz w:val="20"/>
                <w:szCs w:val="20"/>
                <w:lang w:val="id-ID"/>
              </w:rPr>
              <w:t>Meningkatkan kapasitas</w:t>
            </w:r>
            <w:r>
              <w:rPr>
                <w:rFonts w:ascii="Bookman Old Style" w:eastAsia="Calibri" w:hAnsi="Bookman Old Style" w:cs="Times New Roman"/>
                <w:sz w:val="20"/>
                <w:szCs w:val="20"/>
                <w:lang w:val="id-ID"/>
              </w:rPr>
              <w:t xml:space="preserve"> </w:t>
            </w:r>
            <w:r w:rsidRPr="00163D38">
              <w:rPr>
                <w:rFonts w:ascii="Bookman Old Style" w:eastAsia="Calibri" w:hAnsi="Bookman Old Style" w:cs="Times New Roman"/>
                <w:sz w:val="20"/>
                <w:szCs w:val="20"/>
                <w:lang w:val="id-ID"/>
              </w:rPr>
              <w:t>dan kemampuan layanan usaha masyarakat di bidang pariwisata</w:t>
            </w:r>
          </w:p>
        </w:tc>
        <w:tc>
          <w:tcPr>
            <w:tcW w:w="1168" w:type="pct"/>
          </w:tcPr>
          <w:p w:rsidR="00951507" w:rsidRPr="00F253B7"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Pengadaan pelatihan, workshop, dan konsultasi bagi masyarakat yang terjun di usaha pariwisata</w:t>
            </w:r>
          </w:p>
        </w:tc>
        <w:tc>
          <w:tcPr>
            <w:tcW w:w="532" w:type="pct"/>
            <w:gridSpan w:val="2"/>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9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2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581" w:type="pct"/>
          </w:tcPr>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253B7">
              <w:rPr>
                <w:rFonts w:ascii="Bookman Old Style" w:eastAsia="Calibri" w:hAnsi="Bookman Old Style" w:cs="Arial"/>
                <w:spacing w:val="-10"/>
                <w:sz w:val="20"/>
                <w:szCs w:val="20"/>
                <w:lang w:val="id-ID"/>
              </w:rPr>
              <w:t>Dinas Sosial dan Tenaga Kerja Kota Bontang</w:t>
            </w:r>
          </w:p>
        </w:tc>
        <w:tc>
          <w:tcPr>
            <w:tcW w:w="689" w:type="pct"/>
            <w:gridSpan w:val="2"/>
          </w:tcPr>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253B7">
              <w:rPr>
                <w:rFonts w:ascii="Bookman Old Style" w:eastAsia="Calibri" w:hAnsi="Bookman Old Style" w:cs="Arial"/>
                <w:spacing w:val="-10"/>
                <w:sz w:val="20"/>
                <w:szCs w:val="20"/>
                <w:lang w:val="id-ID"/>
              </w:rPr>
              <w:t>Disbudpar Kota Bontang</w:t>
            </w:r>
          </w:p>
        </w:tc>
      </w:tr>
      <w:tr w:rsidR="000741CF" w:rsidRPr="00163D38" w:rsidTr="004051E9">
        <w:trPr>
          <w:trHeight w:val="1386"/>
        </w:trPr>
        <w:tc>
          <w:tcPr>
            <w:tcW w:w="1119" w:type="pct"/>
            <w:vMerge/>
          </w:tcPr>
          <w:p w:rsidR="00951507" w:rsidRPr="00163D38" w:rsidRDefault="00951507" w:rsidP="00F253B7">
            <w:pPr>
              <w:rPr>
                <w:rFonts w:ascii="Bookman Old Style" w:eastAsia="Calibri" w:hAnsi="Bookman Old Style" w:cs="Times New Roman"/>
                <w:b/>
                <w:sz w:val="20"/>
                <w:szCs w:val="20"/>
                <w:lang w:val="id-ID"/>
              </w:rPr>
            </w:pPr>
          </w:p>
        </w:tc>
        <w:tc>
          <w:tcPr>
            <w:tcW w:w="1168" w:type="pct"/>
          </w:tcPr>
          <w:p w:rsidR="00951507" w:rsidRPr="00F253B7"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Penyediaan akses terhadap lapangan kerja bagi masyarakat lokal sebagai SDM pariwisata (guide, interpreter, pemilik usaha warung, dll)</w:t>
            </w:r>
          </w:p>
        </w:tc>
        <w:tc>
          <w:tcPr>
            <w:tcW w:w="532" w:type="pct"/>
            <w:gridSpan w:val="2"/>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9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2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581" w:type="pct"/>
          </w:tcPr>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253B7">
              <w:rPr>
                <w:rFonts w:ascii="Bookman Old Style" w:eastAsia="Calibri" w:hAnsi="Bookman Old Style" w:cs="Arial"/>
                <w:spacing w:val="-10"/>
                <w:sz w:val="20"/>
                <w:szCs w:val="20"/>
                <w:lang w:val="id-ID"/>
              </w:rPr>
              <w:t>Dinas So</w:t>
            </w:r>
            <w:r w:rsidR="00F253B7">
              <w:rPr>
                <w:rFonts w:ascii="Bookman Old Style" w:eastAsia="Calibri" w:hAnsi="Bookman Old Style" w:cs="Arial"/>
                <w:spacing w:val="-10"/>
                <w:sz w:val="20"/>
                <w:szCs w:val="20"/>
                <w:lang w:val="id-ID"/>
              </w:rPr>
              <w:t>sial dan Tenaga Kerja Kota B</w:t>
            </w:r>
            <w:r w:rsidR="00F253B7">
              <w:rPr>
                <w:rFonts w:ascii="Bookman Old Style" w:eastAsia="Calibri" w:hAnsi="Bookman Old Style" w:cs="Arial"/>
                <w:spacing w:val="-10"/>
                <w:sz w:val="20"/>
                <w:szCs w:val="20"/>
              </w:rPr>
              <w:t>o</w:t>
            </w:r>
            <w:r w:rsidRPr="00F253B7">
              <w:rPr>
                <w:rFonts w:ascii="Bookman Old Style" w:eastAsia="Calibri" w:hAnsi="Bookman Old Style" w:cs="Arial"/>
                <w:spacing w:val="-10"/>
                <w:sz w:val="20"/>
                <w:szCs w:val="20"/>
                <w:lang w:val="id-ID"/>
              </w:rPr>
              <w:t>ntang</w:t>
            </w:r>
          </w:p>
        </w:tc>
        <w:tc>
          <w:tcPr>
            <w:tcW w:w="689" w:type="pct"/>
            <w:gridSpan w:val="2"/>
          </w:tcPr>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253B7">
              <w:rPr>
                <w:rFonts w:ascii="Bookman Old Style" w:eastAsia="Calibri" w:hAnsi="Bookman Old Style" w:cs="Arial"/>
                <w:spacing w:val="-10"/>
                <w:sz w:val="20"/>
                <w:szCs w:val="20"/>
                <w:lang w:val="id-ID"/>
              </w:rPr>
              <w:t>Disbudpar Kota Bontang</w:t>
            </w:r>
          </w:p>
        </w:tc>
      </w:tr>
      <w:tr w:rsidR="000741CF" w:rsidRPr="00163D38" w:rsidTr="004051E9">
        <w:trPr>
          <w:trHeight w:val="1249"/>
        </w:trPr>
        <w:tc>
          <w:tcPr>
            <w:tcW w:w="1119" w:type="pct"/>
            <w:vMerge w:val="restart"/>
          </w:tcPr>
          <w:p w:rsidR="00951507" w:rsidRPr="00163D38" w:rsidRDefault="00951507" w:rsidP="00F253B7">
            <w:pPr>
              <w:tabs>
                <w:tab w:val="left" w:pos="373"/>
              </w:tabs>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2</w:t>
            </w:r>
          </w:p>
          <w:p w:rsidR="00951507" w:rsidRPr="00833F23" w:rsidRDefault="00951507" w:rsidP="00B321F7">
            <w:pPr>
              <w:tabs>
                <w:tab w:val="left" w:pos="373"/>
              </w:tabs>
              <w:jc w:val="left"/>
              <w:rPr>
                <w:rFonts w:ascii="Bookman Old Style" w:eastAsia="Calibri" w:hAnsi="Bookman Old Style" w:cs="Times New Roman"/>
                <w:spacing w:val="-6"/>
                <w:sz w:val="20"/>
                <w:szCs w:val="20"/>
              </w:rPr>
            </w:pPr>
            <w:r w:rsidRPr="00833F23">
              <w:rPr>
                <w:rFonts w:ascii="Bookman Old Style" w:eastAsia="Calibri" w:hAnsi="Bookman Old Style" w:cs="Times New Roman"/>
                <w:spacing w:val="-6"/>
                <w:sz w:val="20"/>
                <w:szCs w:val="20"/>
                <w:lang w:val="id-ID"/>
              </w:rPr>
              <w:t>Meningkatkan akses pasar terha</w:t>
            </w:r>
            <w:r w:rsidR="00833F23">
              <w:rPr>
                <w:rFonts w:ascii="Bookman Old Style" w:eastAsia="Calibri" w:hAnsi="Bookman Old Style" w:cs="Times New Roman"/>
                <w:spacing w:val="-6"/>
                <w:sz w:val="20"/>
                <w:szCs w:val="20"/>
              </w:rPr>
              <w:softHyphen/>
            </w:r>
            <w:r w:rsidRPr="00833F23">
              <w:rPr>
                <w:rFonts w:ascii="Bookman Old Style" w:eastAsia="Calibri" w:hAnsi="Bookman Old Style" w:cs="Times New Roman"/>
                <w:spacing w:val="-6"/>
                <w:sz w:val="20"/>
                <w:szCs w:val="20"/>
                <w:lang w:val="id-ID"/>
              </w:rPr>
              <w:t>dap produk wisata/</w:t>
            </w:r>
            <w:r w:rsidR="00833F23">
              <w:rPr>
                <w:rFonts w:ascii="Bookman Old Style" w:eastAsia="Calibri" w:hAnsi="Bookman Old Style" w:cs="Times New Roman"/>
                <w:spacing w:val="-6"/>
                <w:sz w:val="20"/>
                <w:szCs w:val="20"/>
              </w:rPr>
              <w:t xml:space="preserve"> </w:t>
            </w:r>
            <w:r w:rsidRPr="00833F23">
              <w:rPr>
                <w:rFonts w:ascii="Bookman Old Style" w:eastAsia="Calibri" w:hAnsi="Bookman Old Style" w:cs="Times New Roman"/>
                <w:spacing w:val="-6"/>
                <w:sz w:val="20"/>
                <w:szCs w:val="20"/>
                <w:lang w:val="id-ID"/>
              </w:rPr>
              <w:t>usaha ekonomi pariwisa</w:t>
            </w:r>
            <w:r w:rsidR="00F253B7" w:rsidRPr="00833F23">
              <w:rPr>
                <w:rFonts w:ascii="Bookman Old Style" w:eastAsia="Calibri" w:hAnsi="Bookman Old Style" w:cs="Times New Roman"/>
                <w:spacing w:val="-6"/>
                <w:sz w:val="20"/>
                <w:szCs w:val="20"/>
                <w:lang w:val="id-ID"/>
              </w:rPr>
              <w:t>ta yang dikembangkan masyarakat</w:t>
            </w:r>
          </w:p>
        </w:tc>
        <w:tc>
          <w:tcPr>
            <w:tcW w:w="1168"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Bantuan pengembangan media promosi terhadap usaha pariwisata masyarakat</w:t>
            </w:r>
          </w:p>
        </w:tc>
        <w:tc>
          <w:tcPr>
            <w:tcW w:w="532" w:type="pct"/>
            <w:gridSpan w:val="2"/>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9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2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581" w:type="pct"/>
          </w:tcPr>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253B7">
              <w:rPr>
                <w:rFonts w:ascii="Bookman Old Style" w:eastAsia="Calibri" w:hAnsi="Bookman Old Style" w:cs="Arial"/>
                <w:spacing w:val="-10"/>
                <w:sz w:val="20"/>
                <w:szCs w:val="20"/>
                <w:lang w:val="id-ID"/>
              </w:rPr>
              <w:t>Dinas Perhubungan,</w:t>
            </w:r>
            <w:r w:rsidR="00B321F7">
              <w:rPr>
                <w:rFonts w:ascii="Bookman Old Style" w:eastAsia="Calibri" w:hAnsi="Bookman Old Style" w:cs="Arial"/>
                <w:spacing w:val="-10"/>
                <w:sz w:val="20"/>
                <w:szCs w:val="20"/>
              </w:rPr>
              <w:t xml:space="preserve"> </w:t>
            </w:r>
            <w:r w:rsidRPr="00F253B7">
              <w:rPr>
                <w:rFonts w:ascii="Bookman Old Style" w:eastAsia="Calibri" w:hAnsi="Bookman Old Style" w:cs="Arial"/>
                <w:spacing w:val="-10"/>
                <w:sz w:val="20"/>
                <w:szCs w:val="20"/>
                <w:lang w:val="id-ID"/>
              </w:rPr>
              <w:t>Komu</w:t>
            </w:r>
            <w:r w:rsidR="00B321F7">
              <w:rPr>
                <w:rFonts w:ascii="Bookman Old Style" w:eastAsia="Calibri" w:hAnsi="Bookman Old Style" w:cs="Arial"/>
                <w:spacing w:val="-10"/>
                <w:sz w:val="20"/>
                <w:szCs w:val="20"/>
              </w:rPr>
              <w:softHyphen/>
            </w:r>
            <w:r w:rsidRPr="00F253B7">
              <w:rPr>
                <w:rFonts w:ascii="Bookman Old Style" w:eastAsia="Calibri" w:hAnsi="Bookman Old Style" w:cs="Arial"/>
                <w:spacing w:val="-10"/>
                <w:sz w:val="20"/>
                <w:szCs w:val="20"/>
                <w:lang w:val="id-ID"/>
              </w:rPr>
              <w:t>nikasi, dan Informati</w:t>
            </w:r>
            <w:r w:rsidR="00B321F7">
              <w:rPr>
                <w:rFonts w:ascii="Bookman Old Style" w:eastAsia="Calibri" w:hAnsi="Bookman Old Style" w:cs="Arial"/>
                <w:spacing w:val="-10"/>
                <w:sz w:val="20"/>
                <w:szCs w:val="20"/>
              </w:rPr>
              <w:softHyphen/>
            </w:r>
            <w:r w:rsidRPr="00F253B7">
              <w:rPr>
                <w:rFonts w:ascii="Bookman Old Style" w:eastAsia="Calibri" w:hAnsi="Bookman Old Style" w:cs="Arial"/>
                <w:spacing w:val="-10"/>
                <w:sz w:val="20"/>
                <w:szCs w:val="20"/>
                <w:lang w:val="id-ID"/>
              </w:rPr>
              <w:t>ka Kota Bontang</w:t>
            </w:r>
          </w:p>
        </w:tc>
        <w:tc>
          <w:tcPr>
            <w:tcW w:w="689" w:type="pct"/>
            <w:gridSpan w:val="2"/>
          </w:tcPr>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253B7">
              <w:rPr>
                <w:rFonts w:ascii="Bookman Old Style" w:eastAsia="Calibri" w:hAnsi="Bookman Old Style" w:cs="Arial"/>
                <w:spacing w:val="-10"/>
                <w:sz w:val="20"/>
                <w:szCs w:val="20"/>
                <w:lang w:val="id-ID"/>
              </w:rPr>
              <w:t>Disbudpar Kota Bontang</w:t>
            </w:r>
          </w:p>
        </w:tc>
      </w:tr>
      <w:tr w:rsidR="000741CF" w:rsidRPr="00163D38" w:rsidTr="004051E9">
        <w:trPr>
          <w:trHeight w:val="1248"/>
        </w:trPr>
        <w:tc>
          <w:tcPr>
            <w:tcW w:w="1119" w:type="pct"/>
            <w:vMerge/>
          </w:tcPr>
          <w:p w:rsidR="00951507" w:rsidRPr="00163D38" w:rsidRDefault="00951507" w:rsidP="00F253B7">
            <w:pPr>
              <w:tabs>
                <w:tab w:val="left" w:pos="373"/>
              </w:tabs>
              <w:rPr>
                <w:rFonts w:ascii="Bookman Old Style" w:eastAsia="Calibri" w:hAnsi="Bookman Old Style" w:cs="Times New Roman"/>
                <w:b/>
                <w:sz w:val="20"/>
                <w:szCs w:val="20"/>
                <w:lang w:val="id-ID"/>
              </w:rPr>
            </w:pPr>
          </w:p>
        </w:tc>
        <w:tc>
          <w:tcPr>
            <w:tcW w:w="1168" w:type="pct"/>
          </w:tcPr>
          <w:p w:rsidR="00951507" w:rsidRPr="00F253B7"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Pengembangan sarana dan prasarana yang mendukung kemudahan berusaha masyarakat</w:t>
            </w:r>
          </w:p>
        </w:tc>
        <w:tc>
          <w:tcPr>
            <w:tcW w:w="532" w:type="pct"/>
            <w:gridSpan w:val="2"/>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9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2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581" w:type="pct"/>
          </w:tcPr>
          <w:p w:rsidR="00951507" w:rsidRPr="00163D38" w:rsidRDefault="00951507" w:rsidP="002F1804">
            <w:pPr>
              <w:spacing w:beforeLines="40" w:before="96" w:afterLines="40" w:after="96"/>
              <w:ind w:left="-57" w:right="-57"/>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Dinas PU Kota </w:t>
            </w:r>
            <w:r w:rsidRPr="00F253B7">
              <w:rPr>
                <w:rFonts w:ascii="Bookman Old Style" w:eastAsia="Calibri" w:hAnsi="Bookman Old Style" w:cs="Arial"/>
                <w:spacing w:val="-10"/>
                <w:sz w:val="20"/>
                <w:szCs w:val="20"/>
                <w:lang w:val="id-ID"/>
              </w:rPr>
              <w:t>Bontang</w:t>
            </w:r>
          </w:p>
        </w:tc>
        <w:tc>
          <w:tcPr>
            <w:tcW w:w="689" w:type="pct"/>
            <w:gridSpan w:val="2"/>
          </w:tcPr>
          <w:p w:rsidR="00951507" w:rsidRPr="00163D38" w:rsidRDefault="00951507" w:rsidP="002F1804">
            <w:pPr>
              <w:spacing w:beforeLines="40" w:before="96" w:afterLines="40" w:after="96"/>
              <w:ind w:left="-57" w:right="-57"/>
              <w:jc w:val="left"/>
              <w:rPr>
                <w:rFonts w:ascii="Bookman Old Style" w:eastAsia="Calibri" w:hAnsi="Bookman Old Style" w:cs="Times New Roman"/>
                <w:sz w:val="20"/>
                <w:szCs w:val="20"/>
                <w:lang w:val="id-ID"/>
              </w:rPr>
            </w:pPr>
          </w:p>
        </w:tc>
      </w:tr>
      <w:tr w:rsidR="000741CF" w:rsidRPr="00163D38" w:rsidTr="004051E9">
        <w:trPr>
          <w:trHeight w:val="1178"/>
        </w:trPr>
        <w:tc>
          <w:tcPr>
            <w:tcW w:w="1119" w:type="pct"/>
            <w:vMerge w:val="restart"/>
          </w:tcPr>
          <w:p w:rsidR="00951507" w:rsidRPr="00163D38" w:rsidRDefault="00951507" w:rsidP="00F253B7">
            <w:pPr>
              <w:tabs>
                <w:tab w:val="left" w:pos="373"/>
              </w:tabs>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3</w:t>
            </w:r>
          </w:p>
          <w:p w:rsidR="00951507" w:rsidRPr="00163D38" w:rsidRDefault="00951507" w:rsidP="00F253B7">
            <w:pPr>
              <w:tabs>
                <w:tab w:val="left" w:pos="373"/>
              </w:tabs>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Meningkatkan dukungan permodalan bagi masyarakat</w:t>
            </w:r>
          </w:p>
          <w:p w:rsidR="00951507" w:rsidRPr="00163D38" w:rsidRDefault="00951507" w:rsidP="00F253B7">
            <w:pPr>
              <w:rPr>
                <w:rFonts w:ascii="Bookman Old Style" w:eastAsia="Calibri" w:hAnsi="Bookman Old Style" w:cs="Times New Roman"/>
                <w:b/>
                <w:sz w:val="20"/>
                <w:szCs w:val="20"/>
                <w:lang w:val="id-ID"/>
              </w:rPr>
            </w:pPr>
          </w:p>
        </w:tc>
        <w:tc>
          <w:tcPr>
            <w:tcW w:w="1168" w:type="pct"/>
          </w:tcPr>
          <w:p w:rsidR="00951507" w:rsidRPr="00F253B7"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Bantuan penyusunan proposal pada berbagai perusahaan untuk mendukung usaha </w:t>
            </w:r>
            <w:r w:rsidRPr="00163D38">
              <w:rPr>
                <w:rFonts w:ascii="Bookman Old Style" w:eastAsia="Calibri" w:hAnsi="Bookman Old Style" w:cs="Times New Roman"/>
                <w:sz w:val="20"/>
                <w:szCs w:val="20"/>
                <w:lang w:val="id-ID"/>
              </w:rPr>
              <w:lastRenderedPageBreak/>
              <w:t>masyarakat</w:t>
            </w:r>
          </w:p>
        </w:tc>
        <w:tc>
          <w:tcPr>
            <w:tcW w:w="532" w:type="pct"/>
            <w:gridSpan w:val="2"/>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9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2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581" w:type="pct"/>
          </w:tcPr>
          <w:p w:rsidR="00951507" w:rsidRPr="00163D38" w:rsidRDefault="00951507" w:rsidP="002F1804">
            <w:pPr>
              <w:spacing w:beforeLines="40" w:before="96" w:afterLines="40" w:after="96"/>
              <w:ind w:left="-57" w:right="-57"/>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Disperindagkop Kota Bontang</w:t>
            </w:r>
          </w:p>
          <w:p w:rsidR="00951507" w:rsidRPr="00163D38" w:rsidRDefault="00951507" w:rsidP="002F1804">
            <w:pPr>
              <w:spacing w:beforeLines="40" w:before="96" w:afterLines="40" w:after="96"/>
              <w:ind w:left="-57" w:right="-57"/>
              <w:jc w:val="left"/>
              <w:rPr>
                <w:rFonts w:ascii="Bookman Old Style" w:eastAsia="Calibri" w:hAnsi="Bookman Old Style" w:cs="Times New Roman"/>
                <w:sz w:val="20"/>
                <w:szCs w:val="20"/>
                <w:lang w:val="id-ID"/>
              </w:rPr>
            </w:pPr>
          </w:p>
        </w:tc>
        <w:tc>
          <w:tcPr>
            <w:tcW w:w="689" w:type="pct"/>
            <w:gridSpan w:val="2"/>
          </w:tcPr>
          <w:p w:rsidR="00951507" w:rsidRPr="00163D38" w:rsidRDefault="00951507" w:rsidP="002F1804">
            <w:pPr>
              <w:spacing w:beforeLines="40" w:before="96" w:afterLines="40" w:after="96"/>
              <w:ind w:left="-57" w:right="-57"/>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Dinas Sosial dan Tenaga Kerja</w:t>
            </w:r>
          </w:p>
        </w:tc>
      </w:tr>
      <w:tr w:rsidR="000741CF" w:rsidRPr="00163D38" w:rsidTr="004051E9">
        <w:trPr>
          <w:trHeight w:val="1175"/>
        </w:trPr>
        <w:tc>
          <w:tcPr>
            <w:tcW w:w="1119" w:type="pct"/>
            <w:vMerge/>
          </w:tcPr>
          <w:p w:rsidR="00951507" w:rsidRPr="00163D38" w:rsidRDefault="00951507" w:rsidP="00F253B7">
            <w:pPr>
              <w:tabs>
                <w:tab w:val="left" w:pos="373"/>
              </w:tabs>
              <w:rPr>
                <w:rFonts w:ascii="Bookman Old Style" w:eastAsia="Calibri" w:hAnsi="Bookman Old Style" w:cs="Times New Roman"/>
                <w:b/>
                <w:sz w:val="20"/>
                <w:szCs w:val="20"/>
                <w:lang w:val="id-ID"/>
              </w:rPr>
            </w:pPr>
          </w:p>
        </w:tc>
        <w:tc>
          <w:tcPr>
            <w:tcW w:w="1168" w:type="pct"/>
          </w:tcPr>
          <w:p w:rsidR="00951507" w:rsidRPr="00F253B7"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Penyediaan bantuan baik dalam bentuk dana, pelatihan, atau konsultasi bagi masyarakat lokal yang hendak melakukan usaha</w:t>
            </w:r>
          </w:p>
        </w:tc>
        <w:tc>
          <w:tcPr>
            <w:tcW w:w="532" w:type="pct"/>
            <w:gridSpan w:val="2"/>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9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2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581" w:type="pct"/>
          </w:tcPr>
          <w:p w:rsidR="00951507" w:rsidRPr="00163D38" w:rsidRDefault="00951507" w:rsidP="002F1804">
            <w:pPr>
              <w:spacing w:beforeLines="40" w:before="96" w:afterLines="40" w:after="96"/>
              <w:ind w:left="-57" w:right="-57"/>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Disperindagkop Kota Bontang</w:t>
            </w:r>
          </w:p>
        </w:tc>
        <w:tc>
          <w:tcPr>
            <w:tcW w:w="689" w:type="pct"/>
            <w:gridSpan w:val="2"/>
          </w:tcPr>
          <w:p w:rsidR="00951507" w:rsidRPr="00163D38" w:rsidRDefault="00951507" w:rsidP="002F1804">
            <w:pPr>
              <w:spacing w:beforeLines="40" w:before="96" w:afterLines="40" w:after="96"/>
              <w:ind w:left="-57" w:right="-57"/>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PT PKT, PT Badak</w:t>
            </w:r>
          </w:p>
        </w:tc>
      </w:tr>
      <w:tr w:rsidR="000741CF" w:rsidRPr="00163D38" w:rsidTr="004051E9">
        <w:trPr>
          <w:trHeight w:val="1175"/>
        </w:trPr>
        <w:tc>
          <w:tcPr>
            <w:tcW w:w="1119" w:type="pct"/>
            <w:vMerge/>
          </w:tcPr>
          <w:p w:rsidR="00951507" w:rsidRPr="00163D38" w:rsidRDefault="00951507" w:rsidP="00F253B7">
            <w:pPr>
              <w:tabs>
                <w:tab w:val="left" w:pos="373"/>
              </w:tabs>
              <w:rPr>
                <w:rFonts w:ascii="Bookman Old Style" w:eastAsia="Calibri" w:hAnsi="Bookman Old Style" w:cs="Times New Roman"/>
                <w:b/>
                <w:sz w:val="20"/>
                <w:szCs w:val="20"/>
                <w:lang w:val="id-ID"/>
              </w:rPr>
            </w:pPr>
          </w:p>
        </w:tc>
        <w:tc>
          <w:tcPr>
            <w:tcW w:w="1168" w:type="pct"/>
          </w:tcPr>
          <w:p w:rsidR="00951507" w:rsidRPr="00F253B7"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Pengadaan insentif dan berbagai kemudahan lainnya bagi masyarakat yang hendak melakukan kegiatan usaha</w:t>
            </w:r>
          </w:p>
        </w:tc>
        <w:tc>
          <w:tcPr>
            <w:tcW w:w="532" w:type="pct"/>
            <w:gridSpan w:val="2"/>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9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2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581" w:type="pct"/>
          </w:tcPr>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253B7">
              <w:rPr>
                <w:rFonts w:ascii="Bookman Old Style" w:eastAsia="Calibri" w:hAnsi="Bookman Old Style" w:cs="Arial"/>
                <w:spacing w:val="-10"/>
                <w:sz w:val="20"/>
                <w:szCs w:val="20"/>
                <w:lang w:val="id-ID"/>
              </w:rPr>
              <w:t>Disperindagkop Kota Bontang</w:t>
            </w:r>
          </w:p>
        </w:tc>
        <w:tc>
          <w:tcPr>
            <w:tcW w:w="689" w:type="pct"/>
            <w:gridSpan w:val="2"/>
          </w:tcPr>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0741CF" w:rsidRPr="00163D38" w:rsidTr="004051E9">
        <w:trPr>
          <w:trHeight w:val="1175"/>
        </w:trPr>
        <w:tc>
          <w:tcPr>
            <w:tcW w:w="1119" w:type="pct"/>
            <w:vMerge/>
          </w:tcPr>
          <w:p w:rsidR="00951507" w:rsidRPr="00163D38" w:rsidRDefault="00951507" w:rsidP="00F253B7">
            <w:pPr>
              <w:tabs>
                <w:tab w:val="left" w:pos="373"/>
              </w:tabs>
              <w:rPr>
                <w:rFonts w:ascii="Bookman Old Style" w:eastAsia="Calibri" w:hAnsi="Bookman Old Style" w:cs="Times New Roman"/>
                <w:b/>
                <w:sz w:val="20"/>
                <w:szCs w:val="20"/>
                <w:lang w:val="id-ID"/>
              </w:rPr>
            </w:pPr>
          </w:p>
        </w:tc>
        <w:tc>
          <w:tcPr>
            <w:tcW w:w="1168" w:type="pct"/>
          </w:tcPr>
          <w:p w:rsidR="00951507" w:rsidRPr="00F253B7"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Perlindungan pemerintah bagi usaha UMKM baik berupa kebijakan/</w:t>
            </w:r>
            <w:r w:rsidR="00E6355C">
              <w:rPr>
                <w:rFonts w:ascii="Bookman Old Style" w:eastAsia="Calibri" w:hAnsi="Bookman Old Style" w:cs="Times New Roman"/>
                <w:sz w:val="20"/>
                <w:szCs w:val="20"/>
              </w:rPr>
              <w:t xml:space="preserve"> </w:t>
            </w:r>
            <w:r w:rsidRPr="00163D38">
              <w:rPr>
                <w:rFonts w:ascii="Bookman Old Style" w:eastAsia="Calibri" w:hAnsi="Bookman Old Style" w:cs="Times New Roman"/>
                <w:sz w:val="20"/>
                <w:szCs w:val="20"/>
                <w:lang w:val="id-ID"/>
              </w:rPr>
              <w:t>peraturan, dan lainnya.</w:t>
            </w:r>
          </w:p>
        </w:tc>
        <w:tc>
          <w:tcPr>
            <w:tcW w:w="532" w:type="pct"/>
            <w:gridSpan w:val="2"/>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9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421" w:type="pct"/>
            <w:shd w:val="clear" w:color="auto" w:fill="948A54" w:themeFill="background2" w:themeFillShade="80"/>
          </w:tcPr>
          <w:p w:rsidR="00951507" w:rsidRPr="00163D38" w:rsidRDefault="00951507" w:rsidP="00F253B7">
            <w:pPr>
              <w:rPr>
                <w:rFonts w:ascii="Bookman Old Style" w:eastAsia="Calibri" w:hAnsi="Bookman Old Style" w:cs="Times New Roman"/>
                <w:sz w:val="20"/>
                <w:szCs w:val="20"/>
                <w:lang w:val="id-ID"/>
              </w:rPr>
            </w:pPr>
          </w:p>
        </w:tc>
        <w:tc>
          <w:tcPr>
            <w:tcW w:w="581" w:type="pct"/>
          </w:tcPr>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F253B7">
              <w:rPr>
                <w:rFonts w:ascii="Bookman Old Style" w:eastAsia="Calibri" w:hAnsi="Bookman Old Style" w:cs="Arial"/>
                <w:spacing w:val="-10"/>
                <w:sz w:val="20"/>
                <w:szCs w:val="20"/>
                <w:lang w:val="id-ID"/>
              </w:rPr>
              <w:t>Disperindagkop Kota Bontang</w:t>
            </w:r>
          </w:p>
        </w:tc>
        <w:tc>
          <w:tcPr>
            <w:tcW w:w="689" w:type="pct"/>
            <w:gridSpan w:val="2"/>
          </w:tcPr>
          <w:p w:rsidR="00951507" w:rsidRPr="00F253B7"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951507" w:rsidRPr="00163D38" w:rsidTr="004051E9">
        <w:trPr>
          <w:trHeight w:val="102"/>
        </w:trPr>
        <w:tc>
          <w:tcPr>
            <w:tcW w:w="4997" w:type="pct"/>
            <w:gridSpan w:val="9"/>
          </w:tcPr>
          <w:p w:rsidR="00951507" w:rsidRPr="00163D38" w:rsidRDefault="00951507" w:rsidP="00E6355C">
            <w:pPr>
              <w:rPr>
                <w:rFonts w:ascii="Bookman Old Style" w:eastAsia="Calibri" w:hAnsi="Bookman Old Style" w:cs="Times New Roman"/>
                <w:b/>
                <w:color w:val="D34817"/>
                <w:sz w:val="20"/>
                <w:szCs w:val="20"/>
                <w:lang w:val="id-ID"/>
              </w:rPr>
            </w:pPr>
            <w:r w:rsidRPr="00163D38">
              <w:rPr>
                <w:rFonts w:ascii="Bookman Old Style" w:eastAsia="Calibri" w:hAnsi="Bookman Old Style" w:cs="Times New Roman"/>
                <w:b/>
                <w:sz w:val="20"/>
                <w:szCs w:val="20"/>
                <w:lang w:val="id-ID"/>
              </w:rPr>
              <w:t>KEBIJAKAN 8:</w:t>
            </w:r>
            <w:r w:rsidRPr="00163D38">
              <w:rPr>
                <w:rFonts w:ascii="Bookman Old Style" w:eastAsia="Calibri" w:hAnsi="Bookman Old Style" w:cs="Times New Roman"/>
                <w:b/>
                <w:color w:val="D34817"/>
                <w:sz w:val="20"/>
                <w:szCs w:val="20"/>
                <w:lang w:val="id-ID"/>
              </w:rPr>
              <w:t xml:space="preserve"> </w:t>
            </w:r>
          </w:p>
          <w:p w:rsidR="00951507" w:rsidRPr="00E6355C" w:rsidRDefault="00951507" w:rsidP="00E6355C">
            <w:pPr>
              <w:rPr>
                <w:rFonts w:ascii="Bookman Old Style" w:eastAsia="Calibri" w:hAnsi="Bookman Old Style" w:cs="Times New Roman"/>
                <w:b/>
                <w:color w:val="9B2D1F"/>
                <w:sz w:val="20"/>
                <w:szCs w:val="20"/>
              </w:rPr>
            </w:pPr>
            <w:r w:rsidRPr="00163D38">
              <w:rPr>
                <w:rFonts w:ascii="Bookman Old Style" w:eastAsia="Calibri" w:hAnsi="Bookman Old Style" w:cs="Times New Roman"/>
                <w:b/>
                <w:color w:val="9B2D1F"/>
                <w:sz w:val="20"/>
                <w:szCs w:val="20"/>
                <w:lang w:val="id-ID"/>
              </w:rPr>
              <w:t>PENGUA</w:t>
            </w:r>
            <w:r w:rsidR="00E6355C">
              <w:rPr>
                <w:rFonts w:ascii="Bookman Old Style" w:eastAsia="Calibri" w:hAnsi="Bookman Old Style" w:cs="Times New Roman"/>
                <w:b/>
                <w:color w:val="9B2D1F"/>
                <w:sz w:val="20"/>
                <w:szCs w:val="20"/>
                <w:lang w:val="id-ID"/>
              </w:rPr>
              <w:t>TAN KESADARAN WISATA MASYARAKAT</w:t>
            </w:r>
          </w:p>
        </w:tc>
      </w:tr>
      <w:tr w:rsidR="00E6355C" w:rsidRPr="00163D38" w:rsidTr="004051E9">
        <w:trPr>
          <w:trHeight w:val="985"/>
        </w:trPr>
        <w:tc>
          <w:tcPr>
            <w:tcW w:w="1119" w:type="pct"/>
            <w:vMerge w:val="restart"/>
          </w:tcPr>
          <w:p w:rsidR="00951507" w:rsidRPr="00163D38" w:rsidRDefault="00951507" w:rsidP="00E6355C">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1</w:t>
            </w:r>
          </w:p>
          <w:p w:rsidR="00951507" w:rsidRPr="00163D38" w:rsidRDefault="00951507" w:rsidP="00B321F7">
            <w:pPr>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Meningkatkan pemahaman masyarakat terhadap pentingnya pariwisata agar menciptakan iklim kondusif kepariwisataan setempat</w:t>
            </w:r>
          </w:p>
        </w:tc>
        <w:tc>
          <w:tcPr>
            <w:tcW w:w="1168"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Sosialisasi pentingnya sadar wisata dan Sapta Pesona pada masyarakat</w:t>
            </w:r>
          </w:p>
        </w:tc>
        <w:tc>
          <w:tcPr>
            <w:tcW w:w="528" w:type="pct"/>
            <w:shd w:val="clear" w:color="auto" w:fill="948A54" w:themeFill="background2" w:themeFillShade="80"/>
          </w:tcPr>
          <w:p w:rsidR="00951507" w:rsidRPr="00163D38" w:rsidRDefault="00951507" w:rsidP="00E6355C">
            <w:pPr>
              <w:rPr>
                <w:rFonts w:ascii="Bookman Old Style" w:eastAsia="Calibri" w:hAnsi="Bookman Old Style" w:cs="Times New Roman"/>
                <w:sz w:val="20"/>
                <w:szCs w:val="20"/>
                <w:lang w:val="id-ID"/>
              </w:rPr>
            </w:pPr>
          </w:p>
          <w:p w:rsidR="00951507" w:rsidRPr="00163D38" w:rsidRDefault="00951507" w:rsidP="00E6355C">
            <w:pPr>
              <w:rPr>
                <w:rFonts w:ascii="Bookman Old Style" w:eastAsia="Calibri" w:hAnsi="Bookman Old Style" w:cs="Times New Roman"/>
                <w:sz w:val="20"/>
                <w:szCs w:val="20"/>
                <w:lang w:val="id-ID"/>
              </w:rPr>
            </w:pPr>
          </w:p>
        </w:tc>
        <w:tc>
          <w:tcPr>
            <w:tcW w:w="495" w:type="pct"/>
            <w:gridSpan w:val="2"/>
            <w:shd w:val="clear" w:color="auto" w:fill="948A54" w:themeFill="background2" w:themeFillShade="80"/>
          </w:tcPr>
          <w:p w:rsidR="00951507" w:rsidRPr="00163D38" w:rsidRDefault="00951507" w:rsidP="00E6355C">
            <w:pPr>
              <w:rPr>
                <w:rFonts w:ascii="Bookman Old Style" w:eastAsia="Calibri" w:hAnsi="Bookman Old Style" w:cs="Times New Roman"/>
                <w:sz w:val="20"/>
                <w:szCs w:val="20"/>
                <w:lang w:val="id-ID"/>
              </w:rPr>
            </w:pPr>
          </w:p>
          <w:p w:rsidR="00951507" w:rsidRPr="00163D38" w:rsidRDefault="00951507" w:rsidP="00E6355C">
            <w:pPr>
              <w:rPr>
                <w:rFonts w:ascii="Bookman Old Style" w:eastAsia="Calibri" w:hAnsi="Bookman Old Style" w:cs="Times New Roman"/>
                <w:sz w:val="20"/>
                <w:szCs w:val="20"/>
                <w:lang w:val="id-ID"/>
              </w:rPr>
            </w:pPr>
          </w:p>
          <w:p w:rsidR="00951507" w:rsidRPr="00163D38" w:rsidRDefault="00951507" w:rsidP="00E6355C">
            <w:pPr>
              <w:rPr>
                <w:rFonts w:ascii="Bookman Old Style" w:eastAsia="Calibri" w:hAnsi="Bookman Old Style" w:cs="Times New Roman"/>
                <w:sz w:val="20"/>
                <w:szCs w:val="20"/>
                <w:lang w:val="id-ID"/>
              </w:rPr>
            </w:pPr>
          </w:p>
          <w:p w:rsidR="00951507" w:rsidRPr="00163D38" w:rsidRDefault="00951507" w:rsidP="00E6355C">
            <w:pPr>
              <w:rPr>
                <w:rFonts w:ascii="Bookman Old Style" w:eastAsia="Calibri" w:hAnsi="Bookman Old Style" w:cs="Times New Roman"/>
                <w:sz w:val="20"/>
                <w:szCs w:val="20"/>
                <w:lang w:val="id-ID"/>
              </w:rPr>
            </w:pPr>
          </w:p>
        </w:tc>
        <w:tc>
          <w:tcPr>
            <w:tcW w:w="421" w:type="pct"/>
          </w:tcPr>
          <w:p w:rsidR="00951507" w:rsidRPr="00163D38" w:rsidRDefault="00951507" w:rsidP="00E6355C">
            <w:pPr>
              <w:rPr>
                <w:rFonts w:ascii="Bookman Old Style" w:eastAsia="Calibri" w:hAnsi="Bookman Old Style" w:cs="Times New Roman"/>
                <w:sz w:val="20"/>
                <w:szCs w:val="20"/>
                <w:lang w:val="id-ID"/>
              </w:rPr>
            </w:pPr>
          </w:p>
          <w:p w:rsidR="00951507" w:rsidRPr="00163D38" w:rsidRDefault="00951507" w:rsidP="00E6355C">
            <w:pPr>
              <w:rPr>
                <w:rFonts w:ascii="Bookman Old Style" w:eastAsia="Calibri" w:hAnsi="Bookman Old Style" w:cs="Times New Roman"/>
                <w:sz w:val="20"/>
                <w:szCs w:val="20"/>
                <w:lang w:val="id-ID"/>
              </w:rPr>
            </w:pPr>
          </w:p>
          <w:p w:rsidR="00951507" w:rsidRPr="00163D38" w:rsidRDefault="00951507" w:rsidP="00E6355C">
            <w:pPr>
              <w:rPr>
                <w:rFonts w:ascii="Bookman Old Style" w:eastAsia="Calibri" w:hAnsi="Bookman Old Style" w:cs="Times New Roman"/>
                <w:sz w:val="20"/>
                <w:szCs w:val="20"/>
                <w:lang w:val="id-ID"/>
              </w:rPr>
            </w:pPr>
          </w:p>
        </w:tc>
        <w:tc>
          <w:tcPr>
            <w:tcW w:w="596" w:type="pct"/>
            <w:gridSpan w:val="2"/>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Disbudpar Kota Bontang</w:t>
            </w:r>
          </w:p>
        </w:tc>
        <w:tc>
          <w:tcPr>
            <w:tcW w:w="671"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Kecamatan dan kelurahan setempat</w:t>
            </w:r>
          </w:p>
        </w:tc>
      </w:tr>
      <w:tr w:rsidR="00E6355C" w:rsidRPr="00163D38" w:rsidTr="004051E9">
        <w:trPr>
          <w:trHeight w:val="973"/>
        </w:trPr>
        <w:tc>
          <w:tcPr>
            <w:tcW w:w="1119" w:type="pct"/>
            <w:vMerge/>
          </w:tcPr>
          <w:p w:rsidR="00951507" w:rsidRPr="00163D38" w:rsidRDefault="00951507" w:rsidP="00E6355C">
            <w:pPr>
              <w:rPr>
                <w:rFonts w:ascii="Bookman Old Style" w:eastAsia="Calibri" w:hAnsi="Bookman Old Style" w:cs="Times New Roman"/>
                <w:b/>
                <w:sz w:val="20"/>
                <w:szCs w:val="20"/>
                <w:lang w:val="id-ID"/>
              </w:rPr>
            </w:pPr>
          </w:p>
        </w:tc>
        <w:tc>
          <w:tcPr>
            <w:tcW w:w="1168"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Pembinaan lemba</w:t>
            </w:r>
            <w:r w:rsidR="000741CF">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ga</w:t>
            </w:r>
            <w:r>
              <w:rPr>
                <w:rFonts w:ascii="Bookman Old Style" w:eastAsia="Calibri" w:hAnsi="Bookman Old Style" w:cs="Times New Roman"/>
                <w:sz w:val="20"/>
                <w:szCs w:val="20"/>
                <w:lang w:val="id-ID"/>
              </w:rPr>
              <w:t xml:space="preserve"> </w:t>
            </w:r>
            <w:r w:rsidRPr="00163D38">
              <w:rPr>
                <w:rFonts w:ascii="Bookman Old Style" w:eastAsia="Calibri" w:hAnsi="Bookman Old Style" w:cs="Times New Roman"/>
                <w:sz w:val="20"/>
                <w:szCs w:val="20"/>
                <w:lang w:val="id-ID"/>
              </w:rPr>
              <w:t>masyarakat/pe</w:t>
            </w:r>
            <w:r w:rsidR="000741CF">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merintah desa ten</w:t>
            </w:r>
            <w:r w:rsidR="000741CF">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tang pentingnya pariwisata</w:t>
            </w:r>
          </w:p>
        </w:tc>
        <w:tc>
          <w:tcPr>
            <w:tcW w:w="528" w:type="pct"/>
            <w:shd w:val="clear" w:color="auto" w:fill="948A54" w:themeFill="background2" w:themeFillShade="80"/>
          </w:tcPr>
          <w:p w:rsidR="00951507" w:rsidRPr="00163D38" w:rsidRDefault="00951507" w:rsidP="00E6355C">
            <w:pPr>
              <w:rPr>
                <w:rFonts w:ascii="Bookman Old Style" w:eastAsia="Calibri" w:hAnsi="Bookman Old Style" w:cs="Times New Roman"/>
                <w:sz w:val="20"/>
                <w:szCs w:val="20"/>
                <w:lang w:val="id-ID"/>
              </w:rPr>
            </w:pPr>
          </w:p>
        </w:tc>
        <w:tc>
          <w:tcPr>
            <w:tcW w:w="495" w:type="pct"/>
            <w:gridSpan w:val="2"/>
            <w:shd w:val="clear" w:color="auto" w:fill="948A54" w:themeFill="background2" w:themeFillShade="80"/>
          </w:tcPr>
          <w:p w:rsidR="00951507" w:rsidRPr="00163D38" w:rsidRDefault="00951507" w:rsidP="00E6355C">
            <w:pPr>
              <w:rPr>
                <w:rFonts w:ascii="Bookman Old Style" w:eastAsia="Calibri" w:hAnsi="Bookman Old Style" w:cs="Times New Roman"/>
                <w:sz w:val="20"/>
                <w:szCs w:val="20"/>
                <w:lang w:val="id-ID"/>
              </w:rPr>
            </w:pPr>
          </w:p>
        </w:tc>
        <w:tc>
          <w:tcPr>
            <w:tcW w:w="421" w:type="pct"/>
            <w:shd w:val="clear" w:color="auto" w:fill="948A54" w:themeFill="background2" w:themeFillShade="80"/>
          </w:tcPr>
          <w:p w:rsidR="00951507" w:rsidRPr="00163D38" w:rsidRDefault="00951507" w:rsidP="00E6355C">
            <w:pPr>
              <w:rPr>
                <w:rFonts w:ascii="Bookman Old Style" w:eastAsia="Calibri" w:hAnsi="Bookman Old Style" w:cs="Times New Roman"/>
                <w:sz w:val="20"/>
                <w:szCs w:val="20"/>
                <w:lang w:val="id-ID"/>
              </w:rPr>
            </w:pPr>
          </w:p>
        </w:tc>
        <w:tc>
          <w:tcPr>
            <w:tcW w:w="596" w:type="pct"/>
            <w:gridSpan w:val="2"/>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Disbudpar Kota Bontang</w:t>
            </w:r>
          </w:p>
        </w:tc>
        <w:tc>
          <w:tcPr>
            <w:tcW w:w="671"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E6355C" w:rsidRPr="00163D38" w:rsidTr="004051E9">
        <w:trPr>
          <w:trHeight w:val="973"/>
        </w:trPr>
        <w:tc>
          <w:tcPr>
            <w:tcW w:w="1119" w:type="pct"/>
            <w:vMerge w:val="restart"/>
          </w:tcPr>
          <w:p w:rsidR="00951507" w:rsidRPr="00163D38" w:rsidRDefault="00951507" w:rsidP="00E6355C">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2</w:t>
            </w:r>
          </w:p>
          <w:p w:rsidR="00951507" w:rsidRPr="00E6355C" w:rsidRDefault="00951507" w:rsidP="00B321F7">
            <w:pPr>
              <w:jc w:val="left"/>
              <w:rPr>
                <w:rFonts w:ascii="Bookman Old Style" w:eastAsia="Calibri" w:hAnsi="Bookman Old Style" w:cs="Times New Roman"/>
                <w:sz w:val="20"/>
                <w:szCs w:val="20"/>
              </w:rPr>
            </w:pPr>
            <w:r w:rsidRPr="00163D38">
              <w:rPr>
                <w:rFonts w:ascii="Bookman Old Style" w:eastAsia="Calibri" w:hAnsi="Bookman Old Style" w:cs="Times New Roman"/>
                <w:sz w:val="20"/>
                <w:szCs w:val="20"/>
                <w:lang w:val="id-ID"/>
              </w:rPr>
              <w:t>Meningkatkan motivasi masyarakat setempat untuk mengunjungi dan menge</w:t>
            </w:r>
            <w:r w:rsidR="00E6355C">
              <w:rPr>
                <w:rFonts w:ascii="Bookman Old Style" w:eastAsia="Calibri" w:hAnsi="Bookman Old Style" w:cs="Times New Roman"/>
                <w:sz w:val="20"/>
                <w:szCs w:val="20"/>
                <w:lang w:val="id-ID"/>
              </w:rPr>
              <w:t>nali daya tarik wisata setempat</w:t>
            </w:r>
          </w:p>
        </w:tc>
        <w:tc>
          <w:tcPr>
            <w:tcW w:w="1168" w:type="pct"/>
            <w:tcBorders>
              <w:bottom w:val="single" w:sz="4" w:space="0" w:color="000000"/>
            </w:tcBorders>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Promosi antar</w:t>
            </w:r>
            <w:r w:rsidR="00B321F7">
              <w:rPr>
                <w:rFonts w:ascii="Bookman Old Style" w:eastAsia="Calibri" w:hAnsi="Bookman Old Style" w:cs="Times New Roman"/>
                <w:sz w:val="20"/>
                <w:szCs w:val="20"/>
              </w:rPr>
              <w:t xml:space="preserve"> </w:t>
            </w:r>
            <w:r w:rsidRPr="00163D38">
              <w:rPr>
                <w:rFonts w:ascii="Bookman Old Style" w:eastAsia="Calibri" w:hAnsi="Bookman Old Style" w:cs="Times New Roman"/>
                <w:sz w:val="20"/>
                <w:szCs w:val="20"/>
                <w:lang w:val="id-ID"/>
              </w:rPr>
              <w:t xml:space="preserve">pelaku usaha untuk </w:t>
            </w:r>
            <w:r w:rsidR="00B321F7">
              <w:rPr>
                <w:rFonts w:ascii="Bookman Old Style" w:eastAsia="Calibri" w:hAnsi="Bookman Old Style" w:cs="Times New Roman"/>
                <w:sz w:val="20"/>
                <w:szCs w:val="20"/>
              </w:rPr>
              <w:t>m</w:t>
            </w:r>
            <w:r w:rsidRPr="00163D38">
              <w:rPr>
                <w:rFonts w:ascii="Bookman Old Style" w:eastAsia="Calibri" w:hAnsi="Bookman Old Style" w:cs="Times New Roman"/>
                <w:sz w:val="20"/>
                <w:szCs w:val="20"/>
                <w:lang w:val="id-ID"/>
              </w:rPr>
              <w:t>enggera</w:t>
            </w:r>
            <w:r w:rsidR="00B321F7">
              <w:rPr>
                <w:rFonts w:ascii="Bookman Old Style" w:eastAsia="Calibri" w:hAnsi="Bookman Old Style" w:cs="Times New Roman"/>
                <w:sz w:val="20"/>
                <w:szCs w:val="20"/>
              </w:rPr>
              <w:t>k</w:t>
            </w:r>
            <w:r w:rsidR="00B321F7">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kan kunjungan wisatawan pada ODTW</w:t>
            </w:r>
          </w:p>
        </w:tc>
        <w:tc>
          <w:tcPr>
            <w:tcW w:w="528" w:type="pct"/>
            <w:shd w:val="clear" w:color="auto" w:fill="948A54" w:themeFill="background2" w:themeFillShade="80"/>
          </w:tcPr>
          <w:p w:rsidR="00951507" w:rsidRPr="00163D38" w:rsidRDefault="00951507" w:rsidP="00E6355C">
            <w:pPr>
              <w:rPr>
                <w:rFonts w:ascii="Bookman Old Style" w:eastAsia="Calibri" w:hAnsi="Bookman Old Style" w:cs="Times New Roman"/>
                <w:sz w:val="20"/>
                <w:szCs w:val="20"/>
                <w:lang w:val="id-ID"/>
              </w:rPr>
            </w:pPr>
          </w:p>
        </w:tc>
        <w:tc>
          <w:tcPr>
            <w:tcW w:w="495" w:type="pct"/>
            <w:gridSpan w:val="2"/>
            <w:shd w:val="clear" w:color="auto" w:fill="948A54" w:themeFill="background2" w:themeFillShade="80"/>
          </w:tcPr>
          <w:p w:rsidR="00951507" w:rsidRPr="00163D38" w:rsidRDefault="00951507" w:rsidP="00E6355C">
            <w:pPr>
              <w:rPr>
                <w:rFonts w:ascii="Bookman Old Style" w:eastAsia="Calibri" w:hAnsi="Bookman Old Style" w:cs="Times New Roman"/>
                <w:sz w:val="20"/>
                <w:szCs w:val="20"/>
                <w:lang w:val="id-ID"/>
              </w:rPr>
            </w:pPr>
          </w:p>
        </w:tc>
        <w:tc>
          <w:tcPr>
            <w:tcW w:w="421" w:type="pct"/>
          </w:tcPr>
          <w:p w:rsidR="00951507" w:rsidRPr="00163D38" w:rsidRDefault="00951507" w:rsidP="00E6355C">
            <w:pPr>
              <w:rPr>
                <w:rFonts w:ascii="Bookman Old Style" w:eastAsia="Calibri" w:hAnsi="Bookman Old Style" w:cs="Times New Roman"/>
                <w:sz w:val="20"/>
                <w:szCs w:val="20"/>
                <w:lang w:val="id-ID"/>
              </w:rPr>
            </w:pPr>
          </w:p>
        </w:tc>
        <w:tc>
          <w:tcPr>
            <w:tcW w:w="596" w:type="pct"/>
            <w:gridSpan w:val="2"/>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Disbudpar Kota Bontang, PHRI, ASITA</w:t>
            </w:r>
          </w:p>
        </w:tc>
        <w:tc>
          <w:tcPr>
            <w:tcW w:w="671"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E6355C" w:rsidRPr="00163D38" w:rsidTr="004051E9">
        <w:trPr>
          <w:trHeight w:val="973"/>
        </w:trPr>
        <w:tc>
          <w:tcPr>
            <w:tcW w:w="1119" w:type="pct"/>
            <w:vMerge/>
            <w:tcBorders>
              <w:bottom w:val="single" w:sz="4" w:space="0" w:color="000000"/>
            </w:tcBorders>
          </w:tcPr>
          <w:p w:rsidR="00951507" w:rsidRPr="00163D38" w:rsidRDefault="00951507" w:rsidP="00E6355C">
            <w:pPr>
              <w:rPr>
                <w:rFonts w:ascii="Bookman Old Style" w:eastAsia="Calibri" w:hAnsi="Bookman Old Style" w:cs="Times New Roman"/>
                <w:b/>
                <w:sz w:val="20"/>
                <w:szCs w:val="20"/>
                <w:lang w:val="id-ID"/>
              </w:rPr>
            </w:pPr>
          </w:p>
        </w:tc>
        <w:tc>
          <w:tcPr>
            <w:tcW w:w="1168" w:type="pct"/>
            <w:tcBorders>
              <w:bottom w:val="single" w:sz="4" w:space="0" w:color="000000"/>
            </w:tcBorders>
          </w:tcPr>
          <w:p w:rsidR="00951507" w:rsidRPr="00E6355C"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Pengembangan kemudahan perjalanan wisata berupa paket wisata bagi masyarakat</w:t>
            </w:r>
          </w:p>
        </w:tc>
        <w:tc>
          <w:tcPr>
            <w:tcW w:w="528" w:type="pct"/>
            <w:tcBorders>
              <w:bottom w:val="single" w:sz="4" w:space="0" w:color="000000"/>
            </w:tcBorders>
            <w:shd w:val="clear" w:color="auto" w:fill="948A54" w:themeFill="background2" w:themeFillShade="80"/>
          </w:tcPr>
          <w:p w:rsidR="00951507" w:rsidRPr="00163D38" w:rsidRDefault="00951507" w:rsidP="00E6355C">
            <w:pPr>
              <w:rPr>
                <w:rFonts w:ascii="Bookman Old Style" w:eastAsia="Calibri" w:hAnsi="Bookman Old Style" w:cs="Times New Roman"/>
                <w:sz w:val="20"/>
                <w:szCs w:val="20"/>
                <w:lang w:val="id-ID"/>
              </w:rPr>
            </w:pPr>
          </w:p>
        </w:tc>
        <w:tc>
          <w:tcPr>
            <w:tcW w:w="495" w:type="pct"/>
            <w:gridSpan w:val="2"/>
            <w:tcBorders>
              <w:bottom w:val="single" w:sz="4" w:space="0" w:color="000000"/>
            </w:tcBorders>
            <w:shd w:val="clear" w:color="auto" w:fill="948A54" w:themeFill="background2" w:themeFillShade="80"/>
          </w:tcPr>
          <w:p w:rsidR="00951507" w:rsidRPr="00163D38" w:rsidRDefault="00951507" w:rsidP="00E6355C">
            <w:pPr>
              <w:rPr>
                <w:rFonts w:ascii="Bookman Old Style" w:eastAsia="Calibri" w:hAnsi="Bookman Old Style" w:cs="Times New Roman"/>
                <w:sz w:val="20"/>
                <w:szCs w:val="20"/>
                <w:lang w:val="id-ID"/>
              </w:rPr>
            </w:pPr>
          </w:p>
        </w:tc>
        <w:tc>
          <w:tcPr>
            <w:tcW w:w="421" w:type="pct"/>
            <w:tcBorders>
              <w:bottom w:val="single" w:sz="4" w:space="0" w:color="000000"/>
            </w:tcBorders>
          </w:tcPr>
          <w:p w:rsidR="00951507" w:rsidRPr="00163D38" w:rsidRDefault="00951507" w:rsidP="00E6355C">
            <w:pPr>
              <w:rPr>
                <w:rFonts w:ascii="Bookman Old Style" w:eastAsia="Calibri" w:hAnsi="Bookman Old Style" w:cs="Times New Roman"/>
                <w:sz w:val="20"/>
                <w:szCs w:val="20"/>
                <w:lang w:val="id-ID"/>
              </w:rPr>
            </w:pPr>
          </w:p>
        </w:tc>
        <w:tc>
          <w:tcPr>
            <w:tcW w:w="596" w:type="pct"/>
            <w:gridSpan w:val="2"/>
            <w:tcBorders>
              <w:bottom w:val="single" w:sz="4" w:space="0" w:color="000000"/>
            </w:tcBorders>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ASITA</w:t>
            </w:r>
          </w:p>
        </w:tc>
        <w:tc>
          <w:tcPr>
            <w:tcW w:w="671" w:type="pct"/>
            <w:tcBorders>
              <w:bottom w:val="single" w:sz="4" w:space="0" w:color="000000"/>
            </w:tcBorders>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Disbudpar Kota Bontang</w:t>
            </w:r>
          </w:p>
        </w:tc>
      </w:tr>
    </w:tbl>
    <w:p w:rsidR="004051E9" w:rsidRDefault="004051E9">
      <w:r>
        <w:br w:type="page"/>
      </w:r>
    </w:p>
    <w:tbl>
      <w:tblPr>
        <w:tblW w:w="5633"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8"/>
        <w:gridCol w:w="2221"/>
        <w:gridCol w:w="13"/>
        <w:gridCol w:w="994"/>
        <w:gridCol w:w="30"/>
        <w:gridCol w:w="852"/>
        <w:gridCol w:w="859"/>
        <w:gridCol w:w="1133"/>
        <w:gridCol w:w="1268"/>
        <w:gridCol w:w="8"/>
      </w:tblGrid>
      <w:tr w:rsidR="00951507" w:rsidRPr="00163D38" w:rsidTr="007D7D1B">
        <w:tc>
          <w:tcPr>
            <w:tcW w:w="5000" w:type="pct"/>
            <w:gridSpan w:val="10"/>
          </w:tcPr>
          <w:p w:rsidR="00951507" w:rsidRPr="00163D38" w:rsidRDefault="00951507" w:rsidP="00E6355C">
            <w:pPr>
              <w:rPr>
                <w:rFonts w:ascii="Bookman Old Style" w:eastAsia="Calibri" w:hAnsi="Bookman Old Style" w:cs="Times New Roman"/>
                <w:b/>
                <w:sz w:val="20"/>
                <w:szCs w:val="20"/>
                <w:lang w:val="id-ID"/>
              </w:rPr>
            </w:pPr>
            <w:r w:rsidRPr="00163D38">
              <w:rPr>
                <w:rFonts w:ascii="Bookman Old Style" w:eastAsia="Calibri" w:hAnsi="Bookman Old Style" w:cs="Times New Roman"/>
                <w:sz w:val="20"/>
                <w:szCs w:val="20"/>
                <w:lang w:val="id-ID"/>
              </w:rPr>
              <w:lastRenderedPageBreak/>
              <w:br w:type="page"/>
            </w:r>
            <w:r w:rsidRPr="00163D38">
              <w:rPr>
                <w:rFonts w:ascii="Bookman Old Style" w:eastAsia="Calibri" w:hAnsi="Bookman Old Style" w:cs="Times New Roman"/>
                <w:b/>
                <w:sz w:val="20"/>
                <w:szCs w:val="20"/>
                <w:lang w:val="id-ID"/>
              </w:rPr>
              <w:t>KEBIJAKAN 9:</w:t>
            </w:r>
          </w:p>
          <w:p w:rsidR="00951507" w:rsidRPr="00163D38" w:rsidRDefault="00951507" w:rsidP="00E6355C">
            <w:pPr>
              <w:tabs>
                <w:tab w:val="left" w:pos="317"/>
              </w:tabs>
              <w:rPr>
                <w:rFonts w:ascii="Bookman Old Style" w:eastAsia="Calibri" w:hAnsi="Bookman Old Style" w:cs="Times New Roman"/>
                <w:color w:val="9B2D1F"/>
                <w:sz w:val="20"/>
                <w:szCs w:val="20"/>
                <w:lang w:val="id-ID"/>
              </w:rPr>
            </w:pPr>
            <w:r w:rsidRPr="00163D38">
              <w:rPr>
                <w:rFonts w:ascii="Bookman Old Style" w:eastAsia="Calibri" w:hAnsi="Bookman Old Style" w:cs="Times New Roman"/>
                <w:b/>
                <w:color w:val="9B2D1F"/>
                <w:sz w:val="20"/>
                <w:szCs w:val="20"/>
                <w:lang w:val="id-ID"/>
              </w:rPr>
              <w:t>PENGELOLAAN PENGUNJUNG SEBAGAI UPAYA MEMINIMALISIR DAMPAK POTENSI PARIWISATA MASSAL</w:t>
            </w:r>
          </w:p>
        </w:tc>
      </w:tr>
      <w:tr w:rsidR="00E6355C" w:rsidRPr="00163D38" w:rsidTr="007D7D1B">
        <w:trPr>
          <w:trHeight w:val="1548"/>
        </w:trPr>
        <w:tc>
          <w:tcPr>
            <w:tcW w:w="1119" w:type="pct"/>
            <w:vMerge w:val="restart"/>
          </w:tcPr>
          <w:p w:rsidR="00951507" w:rsidRPr="00163D38" w:rsidRDefault="00951507" w:rsidP="00E6355C">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1</w:t>
            </w:r>
          </w:p>
          <w:p w:rsidR="00951507" w:rsidRPr="00163D38" w:rsidRDefault="00951507" w:rsidP="00B321F7">
            <w:pPr>
              <w:jc w:val="left"/>
              <w:rPr>
                <w:rFonts w:ascii="Bookman Old Style" w:eastAsia="Calibri" w:hAnsi="Bookman Old Style" w:cs="Times New Roman"/>
                <w:b/>
                <w:sz w:val="20"/>
                <w:szCs w:val="20"/>
                <w:lang w:val="id-ID"/>
              </w:rPr>
            </w:pPr>
            <w:r w:rsidRPr="00163D38">
              <w:rPr>
                <w:rFonts w:ascii="Bookman Old Style" w:eastAsia="Calibri" w:hAnsi="Bookman Old Style" w:cs="Times New Roman"/>
                <w:sz w:val="20"/>
                <w:szCs w:val="20"/>
                <w:lang w:val="id-ID"/>
              </w:rPr>
              <w:t>Merumuskan strategi pengelolaan pengunjung untuk menjaga daya dukung kawasan, ekosistem setempat, sekaligus mencip</w:t>
            </w:r>
            <w:r w:rsidR="00E6355C">
              <w:rPr>
                <w:rFonts w:ascii="Bookman Old Style" w:eastAsia="Calibri" w:hAnsi="Bookman Old Style" w:cs="Times New Roman"/>
                <w:sz w:val="20"/>
                <w:szCs w:val="20"/>
                <w:lang w:val="id-ID"/>
              </w:rPr>
              <w:t>takan kenyamanan bagi wisatawan</w:t>
            </w:r>
          </w:p>
        </w:tc>
        <w:tc>
          <w:tcPr>
            <w:tcW w:w="1168" w:type="pct"/>
          </w:tcPr>
          <w:p w:rsidR="00951507" w:rsidRPr="00E6355C"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Pemetaan dan identifikasi wilayah-wilayah dengan tingkat kerentanan tinggi, diantaranya d</w:t>
            </w:r>
            <w:r w:rsidR="00524993">
              <w:rPr>
                <w:rFonts w:ascii="Bookman Old Style" w:eastAsia="Calibri" w:hAnsi="Bookman Old Style" w:cs="Times New Roman"/>
                <w:sz w:val="20"/>
                <w:szCs w:val="20"/>
              </w:rPr>
              <w:t xml:space="preserve">g </w:t>
            </w:r>
            <w:r w:rsidRPr="00163D38">
              <w:rPr>
                <w:rFonts w:ascii="Bookman Old Style" w:eastAsia="Calibri" w:hAnsi="Bookman Old Style" w:cs="Times New Roman"/>
                <w:sz w:val="20"/>
                <w:szCs w:val="20"/>
                <w:lang w:val="id-ID"/>
              </w:rPr>
              <w:t>metode penghitu</w:t>
            </w:r>
            <w:r w:rsidR="00524993">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 xml:space="preserve">ngan </w:t>
            </w:r>
            <w:r w:rsidRPr="00163D38">
              <w:rPr>
                <w:rFonts w:ascii="Bookman Old Style" w:eastAsia="Calibri" w:hAnsi="Bookman Old Style" w:cs="Times New Roman"/>
                <w:i/>
                <w:sz w:val="20"/>
                <w:szCs w:val="20"/>
                <w:lang w:val="id-ID"/>
              </w:rPr>
              <w:t xml:space="preserve">carrying capacity </w:t>
            </w:r>
            <w:r w:rsidRPr="00163D38">
              <w:rPr>
                <w:rFonts w:ascii="Bookman Old Style" w:eastAsia="Calibri" w:hAnsi="Bookman Old Style" w:cs="Times New Roman"/>
                <w:sz w:val="20"/>
                <w:szCs w:val="20"/>
                <w:lang w:val="id-ID"/>
              </w:rPr>
              <w:t>pada berbagai kawasan wisata, khususnya kawasan yang mempunyai kerentanan tinggi</w:t>
            </w:r>
          </w:p>
        </w:tc>
        <w:tc>
          <w:tcPr>
            <w:tcW w:w="529" w:type="pct"/>
            <w:gridSpan w:val="2"/>
            <w:shd w:val="clear" w:color="auto" w:fill="948A54" w:themeFill="background2" w:themeFillShade="80"/>
          </w:tcPr>
          <w:p w:rsidR="00951507" w:rsidRPr="00163D38" w:rsidRDefault="00951507" w:rsidP="00E6355C">
            <w:pPr>
              <w:tabs>
                <w:tab w:val="left" w:pos="317"/>
              </w:tabs>
              <w:rPr>
                <w:rFonts w:ascii="Bookman Old Style" w:eastAsia="Calibri" w:hAnsi="Bookman Old Style" w:cs="Times New Roman"/>
                <w:sz w:val="20"/>
                <w:szCs w:val="20"/>
                <w:lang w:val="id-ID"/>
              </w:rPr>
            </w:pPr>
          </w:p>
        </w:tc>
        <w:tc>
          <w:tcPr>
            <w:tcW w:w="464" w:type="pct"/>
            <w:gridSpan w:val="2"/>
          </w:tcPr>
          <w:p w:rsidR="00951507" w:rsidRPr="00163D38" w:rsidRDefault="00951507" w:rsidP="00E6355C">
            <w:pPr>
              <w:rPr>
                <w:rFonts w:ascii="Bookman Old Style" w:eastAsia="Calibri" w:hAnsi="Bookman Old Style" w:cs="Times New Roman"/>
                <w:sz w:val="20"/>
                <w:szCs w:val="20"/>
                <w:lang w:val="id-ID"/>
              </w:rPr>
            </w:pPr>
          </w:p>
        </w:tc>
        <w:tc>
          <w:tcPr>
            <w:tcW w:w="452" w:type="pct"/>
          </w:tcPr>
          <w:p w:rsidR="00951507" w:rsidRPr="00163D38" w:rsidRDefault="00951507" w:rsidP="00E6355C">
            <w:pPr>
              <w:rPr>
                <w:rFonts w:ascii="Bookman Old Style" w:eastAsia="Calibri" w:hAnsi="Bookman Old Style" w:cs="Times New Roman"/>
                <w:sz w:val="20"/>
                <w:szCs w:val="20"/>
                <w:lang w:val="id-ID"/>
              </w:rPr>
            </w:pPr>
          </w:p>
        </w:tc>
        <w:tc>
          <w:tcPr>
            <w:tcW w:w="596"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 xml:space="preserve">BLH Kota Bontang, Bappeda Kota Bontang, Dinas Tata Ruang Kota Bontang </w:t>
            </w:r>
          </w:p>
        </w:tc>
        <w:tc>
          <w:tcPr>
            <w:tcW w:w="672" w:type="pct"/>
            <w:gridSpan w:val="2"/>
          </w:tcPr>
          <w:p w:rsidR="00951507" w:rsidRPr="00E6355C" w:rsidRDefault="00951507" w:rsidP="002F1804">
            <w:pPr>
              <w:tabs>
                <w:tab w:val="left" w:pos="317"/>
              </w:tabs>
              <w:spacing w:beforeLines="40" w:before="96" w:afterLines="40" w:after="96"/>
              <w:ind w:left="-57" w:right="-57"/>
              <w:jc w:val="left"/>
              <w:rPr>
                <w:rFonts w:ascii="Bookman Old Style" w:eastAsia="Calibri" w:hAnsi="Bookman Old Style" w:cs="Arial"/>
                <w:spacing w:val="-10"/>
                <w:sz w:val="20"/>
                <w:szCs w:val="20"/>
                <w:lang w:val="id-ID"/>
              </w:rPr>
            </w:pPr>
          </w:p>
        </w:tc>
      </w:tr>
      <w:tr w:rsidR="00E6355C" w:rsidRPr="00163D38" w:rsidTr="007D7D1B">
        <w:trPr>
          <w:trHeight w:val="1547"/>
        </w:trPr>
        <w:tc>
          <w:tcPr>
            <w:tcW w:w="1119" w:type="pct"/>
            <w:vMerge/>
          </w:tcPr>
          <w:p w:rsidR="00951507" w:rsidRPr="00163D38" w:rsidRDefault="00951507" w:rsidP="00E6355C">
            <w:pPr>
              <w:rPr>
                <w:rFonts w:ascii="Bookman Old Style" w:eastAsia="Calibri" w:hAnsi="Bookman Old Style" w:cs="Times New Roman"/>
                <w:b/>
                <w:sz w:val="20"/>
                <w:szCs w:val="20"/>
                <w:lang w:val="id-ID"/>
              </w:rPr>
            </w:pPr>
          </w:p>
        </w:tc>
        <w:tc>
          <w:tcPr>
            <w:tcW w:w="1168" w:type="pct"/>
          </w:tcPr>
          <w:p w:rsidR="00951507" w:rsidRPr="00E6355C"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Penyusunan studi pembatasan jumlah kunjungan wisatawan ke kawasan yang mempunyai daya dukung terbatas (kawasan konser</w:t>
            </w:r>
            <w:r w:rsidR="00524993">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vasi, termasuk diantaranya taman nasional, kawasan pemanfaatan terbatas di perairan, dan kawasan inti di perairan )</w:t>
            </w:r>
          </w:p>
        </w:tc>
        <w:tc>
          <w:tcPr>
            <w:tcW w:w="529" w:type="pct"/>
            <w:gridSpan w:val="2"/>
            <w:shd w:val="clear" w:color="auto" w:fill="948A54" w:themeFill="background2" w:themeFillShade="80"/>
          </w:tcPr>
          <w:p w:rsidR="00951507" w:rsidRPr="00163D38" w:rsidRDefault="00951507" w:rsidP="00E6355C">
            <w:pPr>
              <w:tabs>
                <w:tab w:val="left" w:pos="317"/>
              </w:tabs>
              <w:rPr>
                <w:rFonts w:ascii="Bookman Old Style" w:eastAsia="Calibri" w:hAnsi="Bookman Old Style" w:cs="Times New Roman"/>
                <w:sz w:val="20"/>
                <w:szCs w:val="20"/>
                <w:lang w:val="id-ID"/>
              </w:rPr>
            </w:pPr>
          </w:p>
        </w:tc>
        <w:tc>
          <w:tcPr>
            <w:tcW w:w="464" w:type="pct"/>
            <w:gridSpan w:val="2"/>
          </w:tcPr>
          <w:p w:rsidR="00951507" w:rsidRPr="00163D38" w:rsidRDefault="00951507" w:rsidP="00E6355C">
            <w:pPr>
              <w:rPr>
                <w:rFonts w:ascii="Bookman Old Style" w:eastAsia="Calibri" w:hAnsi="Bookman Old Style" w:cs="Times New Roman"/>
                <w:sz w:val="20"/>
                <w:szCs w:val="20"/>
                <w:lang w:val="id-ID"/>
              </w:rPr>
            </w:pPr>
          </w:p>
        </w:tc>
        <w:tc>
          <w:tcPr>
            <w:tcW w:w="452" w:type="pct"/>
          </w:tcPr>
          <w:p w:rsidR="00951507" w:rsidRPr="00163D38" w:rsidRDefault="00951507" w:rsidP="00E6355C">
            <w:pPr>
              <w:rPr>
                <w:rFonts w:ascii="Bookman Old Style" w:eastAsia="Calibri" w:hAnsi="Bookman Old Style" w:cs="Times New Roman"/>
                <w:sz w:val="20"/>
                <w:szCs w:val="20"/>
                <w:lang w:val="id-ID"/>
              </w:rPr>
            </w:pPr>
          </w:p>
        </w:tc>
        <w:tc>
          <w:tcPr>
            <w:tcW w:w="596"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Pengelola kawasan/</w:t>
            </w:r>
            <w:r w:rsidR="00E6355C">
              <w:rPr>
                <w:rFonts w:ascii="Bookman Old Style" w:eastAsia="Calibri" w:hAnsi="Bookman Old Style" w:cs="Arial"/>
                <w:spacing w:val="-10"/>
                <w:sz w:val="20"/>
                <w:szCs w:val="20"/>
              </w:rPr>
              <w:t xml:space="preserve"> </w:t>
            </w:r>
            <w:r w:rsidRPr="00E6355C">
              <w:rPr>
                <w:rFonts w:ascii="Bookman Old Style" w:eastAsia="Calibri" w:hAnsi="Bookman Old Style" w:cs="Arial"/>
                <w:spacing w:val="-10"/>
                <w:sz w:val="20"/>
                <w:szCs w:val="20"/>
                <w:lang w:val="id-ID"/>
              </w:rPr>
              <w:t>daya tarik wisata</w:t>
            </w:r>
          </w:p>
        </w:tc>
        <w:tc>
          <w:tcPr>
            <w:tcW w:w="672" w:type="pct"/>
            <w:gridSpan w:val="2"/>
          </w:tcPr>
          <w:p w:rsidR="00951507" w:rsidRPr="00E6355C" w:rsidRDefault="00951507" w:rsidP="002F1804">
            <w:pPr>
              <w:tabs>
                <w:tab w:val="left" w:pos="169"/>
              </w:tabs>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Disbudpar Kota Bontang, BLH Kota Bontang</w:t>
            </w:r>
          </w:p>
        </w:tc>
      </w:tr>
      <w:tr w:rsidR="00E6355C" w:rsidRPr="00163D38" w:rsidTr="007D7D1B">
        <w:trPr>
          <w:trHeight w:val="1191"/>
        </w:trPr>
        <w:tc>
          <w:tcPr>
            <w:tcW w:w="1119" w:type="pct"/>
            <w:vMerge/>
          </w:tcPr>
          <w:p w:rsidR="00951507" w:rsidRPr="00163D38" w:rsidRDefault="00951507" w:rsidP="00E6355C">
            <w:pPr>
              <w:rPr>
                <w:rFonts w:ascii="Bookman Old Style" w:eastAsia="Calibri" w:hAnsi="Bookman Old Style" w:cs="Times New Roman"/>
                <w:b/>
                <w:sz w:val="20"/>
                <w:szCs w:val="20"/>
                <w:lang w:val="id-ID"/>
              </w:rPr>
            </w:pPr>
          </w:p>
        </w:tc>
        <w:tc>
          <w:tcPr>
            <w:tcW w:w="1168" w:type="pct"/>
          </w:tcPr>
          <w:p w:rsidR="00951507" w:rsidRPr="00E6355C"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Penyusunan studi modifikasi waktu pemanfatan bagi kegiatan wisata</w:t>
            </w:r>
          </w:p>
        </w:tc>
        <w:tc>
          <w:tcPr>
            <w:tcW w:w="529" w:type="pct"/>
            <w:gridSpan w:val="2"/>
            <w:shd w:val="clear" w:color="auto" w:fill="948A54" w:themeFill="background2" w:themeFillShade="80"/>
          </w:tcPr>
          <w:p w:rsidR="00951507" w:rsidRPr="00163D38" w:rsidRDefault="00951507" w:rsidP="00E6355C">
            <w:pPr>
              <w:tabs>
                <w:tab w:val="left" w:pos="317"/>
              </w:tabs>
              <w:rPr>
                <w:rFonts w:ascii="Bookman Old Style" w:eastAsia="Calibri" w:hAnsi="Bookman Old Style" w:cs="Times New Roman"/>
                <w:sz w:val="20"/>
                <w:szCs w:val="20"/>
                <w:lang w:val="id-ID"/>
              </w:rPr>
            </w:pPr>
          </w:p>
        </w:tc>
        <w:tc>
          <w:tcPr>
            <w:tcW w:w="464" w:type="pct"/>
            <w:gridSpan w:val="2"/>
          </w:tcPr>
          <w:p w:rsidR="00951507" w:rsidRPr="00163D38" w:rsidRDefault="00951507" w:rsidP="00E6355C">
            <w:pPr>
              <w:rPr>
                <w:rFonts w:ascii="Bookman Old Style" w:eastAsia="Calibri" w:hAnsi="Bookman Old Style" w:cs="Times New Roman"/>
                <w:sz w:val="20"/>
                <w:szCs w:val="20"/>
                <w:lang w:val="id-ID"/>
              </w:rPr>
            </w:pPr>
          </w:p>
        </w:tc>
        <w:tc>
          <w:tcPr>
            <w:tcW w:w="452" w:type="pct"/>
          </w:tcPr>
          <w:p w:rsidR="00951507" w:rsidRPr="00163D38" w:rsidRDefault="00951507" w:rsidP="00E6355C">
            <w:pPr>
              <w:rPr>
                <w:rFonts w:ascii="Bookman Old Style" w:eastAsia="Calibri" w:hAnsi="Bookman Old Style" w:cs="Times New Roman"/>
                <w:sz w:val="20"/>
                <w:szCs w:val="20"/>
                <w:lang w:val="id-ID"/>
              </w:rPr>
            </w:pPr>
          </w:p>
        </w:tc>
        <w:tc>
          <w:tcPr>
            <w:tcW w:w="596"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Pengelola kawasan/</w:t>
            </w:r>
            <w:r w:rsidR="00E6355C">
              <w:rPr>
                <w:rFonts w:ascii="Bookman Old Style" w:eastAsia="Calibri" w:hAnsi="Bookman Old Style" w:cs="Arial"/>
                <w:spacing w:val="-10"/>
                <w:sz w:val="20"/>
                <w:szCs w:val="20"/>
              </w:rPr>
              <w:t xml:space="preserve"> </w:t>
            </w:r>
            <w:r w:rsidRPr="00E6355C">
              <w:rPr>
                <w:rFonts w:ascii="Bookman Old Style" w:eastAsia="Calibri" w:hAnsi="Bookman Old Style" w:cs="Arial"/>
                <w:spacing w:val="-10"/>
                <w:sz w:val="20"/>
                <w:szCs w:val="20"/>
                <w:lang w:val="id-ID"/>
              </w:rPr>
              <w:t>daya tarik wisata</w:t>
            </w:r>
          </w:p>
        </w:tc>
        <w:tc>
          <w:tcPr>
            <w:tcW w:w="672" w:type="pct"/>
            <w:gridSpan w:val="2"/>
          </w:tcPr>
          <w:p w:rsidR="00951507" w:rsidRPr="00E6355C" w:rsidRDefault="00951507" w:rsidP="002F1804">
            <w:pPr>
              <w:tabs>
                <w:tab w:val="left" w:pos="75"/>
              </w:tabs>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Disbudpar Kota Bontang</w:t>
            </w:r>
          </w:p>
        </w:tc>
      </w:tr>
      <w:tr w:rsidR="00E6355C" w:rsidRPr="00163D38" w:rsidTr="007D7D1B">
        <w:trPr>
          <w:trHeight w:val="2025"/>
        </w:trPr>
        <w:tc>
          <w:tcPr>
            <w:tcW w:w="1119" w:type="pct"/>
            <w:vMerge/>
          </w:tcPr>
          <w:p w:rsidR="00951507" w:rsidRPr="00163D38" w:rsidRDefault="00951507" w:rsidP="00E6355C">
            <w:pPr>
              <w:rPr>
                <w:rFonts w:ascii="Bookman Old Style" w:eastAsia="Calibri" w:hAnsi="Bookman Old Style" w:cs="Times New Roman"/>
                <w:b/>
                <w:sz w:val="20"/>
                <w:szCs w:val="20"/>
                <w:lang w:val="id-ID"/>
              </w:rPr>
            </w:pPr>
          </w:p>
        </w:tc>
        <w:tc>
          <w:tcPr>
            <w:tcW w:w="1168"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Penyusunan studi pembatasan jumlah kunjungan dan lama tinggal di tempat tertentu yang mempunyai kerentanan tinggi</w:t>
            </w:r>
          </w:p>
        </w:tc>
        <w:tc>
          <w:tcPr>
            <w:tcW w:w="529" w:type="pct"/>
            <w:gridSpan w:val="2"/>
            <w:shd w:val="clear" w:color="auto" w:fill="948A54" w:themeFill="background2" w:themeFillShade="80"/>
          </w:tcPr>
          <w:p w:rsidR="00951507" w:rsidRPr="00163D38" w:rsidRDefault="00951507" w:rsidP="00E6355C">
            <w:pPr>
              <w:tabs>
                <w:tab w:val="left" w:pos="317"/>
              </w:tabs>
              <w:rPr>
                <w:rFonts w:ascii="Bookman Old Style" w:eastAsia="Calibri" w:hAnsi="Bookman Old Style" w:cs="Times New Roman"/>
                <w:sz w:val="20"/>
                <w:szCs w:val="20"/>
                <w:lang w:val="id-ID"/>
              </w:rPr>
            </w:pPr>
          </w:p>
        </w:tc>
        <w:tc>
          <w:tcPr>
            <w:tcW w:w="464" w:type="pct"/>
            <w:gridSpan w:val="2"/>
          </w:tcPr>
          <w:p w:rsidR="00951507" w:rsidRPr="00163D38" w:rsidRDefault="00951507" w:rsidP="00E6355C">
            <w:pPr>
              <w:rPr>
                <w:rFonts w:ascii="Bookman Old Style" w:eastAsia="Calibri" w:hAnsi="Bookman Old Style" w:cs="Times New Roman"/>
                <w:sz w:val="20"/>
                <w:szCs w:val="20"/>
                <w:lang w:val="id-ID"/>
              </w:rPr>
            </w:pPr>
          </w:p>
        </w:tc>
        <w:tc>
          <w:tcPr>
            <w:tcW w:w="452" w:type="pct"/>
          </w:tcPr>
          <w:p w:rsidR="00951507" w:rsidRPr="00163D38" w:rsidRDefault="00951507" w:rsidP="00E6355C">
            <w:pPr>
              <w:rPr>
                <w:rFonts w:ascii="Bookman Old Style" w:eastAsia="Calibri" w:hAnsi="Bookman Old Style" w:cs="Times New Roman"/>
                <w:sz w:val="20"/>
                <w:szCs w:val="20"/>
                <w:lang w:val="id-ID"/>
              </w:rPr>
            </w:pPr>
          </w:p>
        </w:tc>
        <w:tc>
          <w:tcPr>
            <w:tcW w:w="596"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Pengelola kawasan/</w:t>
            </w:r>
            <w:r w:rsidR="00E6355C">
              <w:rPr>
                <w:rFonts w:ascii="Bookman Old Style" w:eastAsia="Calibri" w:hAnsi="Bookman Old Style" w:cs="Arial"/>
                <w:spacing w:val="-10"/>
                <w:sz w:val="20"/>
                <w:szCs w:val="20"/>
              </w:rPr>
              <w:t xml:space="preserve"> </w:t>
            </w:r>
            <w:r w:rsidRPr="00E6355C">
              <w:rPr>
                <w:rFonts w:ascii="Bookman Old Style" w:eastAsia="Calibri" w:hAnsi="Bookman Old Style" w:cs="Arial"/>
                <w:spacing w:val="-10"/>
                <w:sz w:val="20"/>
                <w:szCs w:val="20"/>
                <w:lang w:val="id-ID"/>
              </w:rPr>
              <w:t xml:space="preserve">daya tarik wisata </w:t>
            </w:r>
          </w:p>
        </w:tc>
        <w:tc>
          <w:tcPr>
            <w:tcW w:w="672" w:type="pct"/>
            <w:gridSpan w:val="2"/>
          </w:tcPr>
          <w:p w:rsidR="00951507" w:rsidRPr="00E6355C" w:rsidRDefault="00951507" w:rsidP="002F1804">
            <w:pPr>
              <w:tabs>
                <w:tab w:val="left" w:pos="75"/>
              </w:tabs>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Disbudpar Kota Bontang, BLH Kota Bontang, Dinas Tata Ruang Kota Bontang</w:t>
            </w:r>
          </w:p>
        </w:tc>
      </w:tr>
      <w:tr w:rsidR="00E6355C" w:rsidRPr="00163D38" w:rsidTr="007D7D1B">
        <w:trPr>
          <w:trHeight w:val="1111"/>
        </w:trPr>
        <w:tc>
          <w:tcPr>
            <w:tcW w:w="1119" w:type="pct"/>
            <w:vMerge w:val="restart"/>
          </w:tcPr>
          <w:p w:rsidR="00951507" w:rsidRPr="00163D38" w:rsidRDefault="00951507" w:rsidP="00E6355C">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2</w:t>
            </w:r>
          </w:p>
          <w:p w:rsidR="00951507" w:rsidRPr="00163D38" w:rsidRDefault="00951507" w:rsidP="000D4CBA">
            <w:pPr>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Mendistribusikan kunjungan wisata</w:t>
            </w:r>
            <w:r w:rsidR="000D4CBA">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wan ke wilayah/</w:t>
            </w:r>
            <w:r w:rsidR="000D4CBA">
              <w:rPr>
                <w:rFonts w:ascii="Bookman Old Style" w:eastAsia="Calibri" w:hAnsi="Bookman Old Style" w:cs="Times New Roman"/>
                <w:sz w:val="20"/>
                <w:szCs w:val="20"/>
              </w:rPr>
              <w:t xml:space="preserve"> </w:t>
            </w:r>
            <w:r w:rsidRPr="00163D38">
              <w:rPr>
                <w:rFonts w:ascii="Bookman Old Style" w:eastAsia="Calibri" w:hAnsi="Bookman Old Style" w:cs="Times New Roman"/>
                <w:sz w:val="20"/>
                <w:szCs w:val="20"/>
                <w:lang w:val="id-ID"/>
              </w:rPr>
              <w:t>daya tarik wisata lainnya/non unggulan</w:t>
            </w:r>
          </w:p>
        </w:tc>
        <w:tc>
          <w:tcPr>
            <w:tcW w:w="1168"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Pengembangan prasarana dan sarana penunjang kepariwisataan di kawasan wisata lainnya</w:t>
            </w:r>
          </w:p>
          <w:p w:rsidR="00951507" w:rsidRPr="00163D38" w:rsidRDefault="00951507" w:rsidP="00E6355C">
            <w:pPr>
              <w:tabs>
                <w:tab w:val="left" w:pos="317"/>
              </w:tabs>
              <w:rPr>
                <w:rFonts w:ascii="Bookman Old Style" w:eastAsia="Calibri" w:hAnsi="Bookman Old Style" w:cs="Times New Roman"/>
                <w:sz w:val="20"/>
                <w:szCs w:val="20"/>
                <w:lang w:val="id-ID"/>
              </w:rPr>
            </w:pPr>
          </w:p>
        </w:tc>
        <w:tc>
          <w:tcPr>
            <w:tcW w:w="529" w:type="pct"/>
            <w:gridSpan w:val="2"/>
            <w:shd w:val="clear" w:color="auto" w:fill="948A54" w:themeFill="background2" w:themeFillShade="80"/>
          </w:tcPr>
          <w:p w:rsidR="00951507" w:rsidRPr="00163D38" w:rsidRDefault="00951507" w:rsidP="00E6355C">
            <w:pPr>
              <w:tabs>
                <w:tab w:val="left" w:pos="317"/>
              </w:tabs>
              <w:rPr>
                <w:rFonts w:ascii="Bookman Old Style" w:eastAsia="Calibri" w:hAnsi="Bookman Old Style" w:cs="Times New Roman"/>
                <w:sz w:val="20"/>
                <w:szCs w:val="20"/>
                <w:lang w:val="id-ID"/>
              </w:rPr>
            </w:pPr>
          </w:p>
        </w:tc>
        <w:tc>
          <w:tcPr>
            <w:tcW w:w="464" w:type="pct"/>
            <w:gridSpan w:val="2"/>
            <w:shd w:val="clear" w:color="auto" w:fill="948A54" w:themeFill="background2" w:themeFillShade="80"/>
          </w:tcPr>
          <w:p w:rsidR="00951507" w:rsidRPr="00163D38" w:rsidRDefault="00951507" w:rsidP="00E6355C">
            <w:pPr>
              <w:tabs>
                <w:tab w:val="left" w:pos="317"/>
              </w:tabs>
              <w:rPr>
                <w:rFonts w:ascii="Bookman Old Style" w:eastAsia="Calibri" w:hAnsi="Bookman Old Style" w:cs="Times New Roman"/>
                <w:sz w:val="20"/>
                <w:szCs w:val="20"/>
                <w:lang w:val="id-ID"/>
              </w:rPr>
            </w:pPr>
          </w:p>
        </w:tc>
        <w:tc>
          <w:tcPr>
            <w:tcW w:w="452" w:type="pct"/>
            <w:shd w:val="clear" w:color="auto" w:fill="948A54" w:themeFill="background2" w:themeFillShade="80"/>
          </w:tcPr>
          <w:p w:rsidR="00951507" w:rsidRPr="00163D38" w:rsidRDefault="00951507" w:rsidP="00E6355C">
            <w:pPr>
              <w:tabs>
                <w:tab w:val="left" w:pos="317"/>
              </w:tabs>
              <w:rPr>
                <w:rFonts w:ascii="Bookman Old Style" w:eastAsia="Calibri" w:hAnsi="Bookman Old Style" w:cs="Times New Roman"/>
                <w:sz w:val="20"/>
                <w:szCs w:val="20"/>
                <w:lang w:val="id-ID"/>
              </w:rPr>
            </w:pPr>
          </w:p>
        </w:tc>
        <w:tc>
          <w:tcPr>
            <w:tcW w:w="596"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Dinas PU Kota Bontang</w:t>
            </w:r>
          </w:p>
        </w:tc>
        <w:tc>
          <w:tcPr>
            <w:tcW w:w="672" w:type="pct"/>
            <w:gridSpan w:val="2"/>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Dinas Tata Ruang Kota Bontang, Disbudpar Kota Bontang</w:t>
            </w:r>
          </w:p>
        </w:tc>
      </w:tr>
      <w:tr w:rsidR="00E6355C" w:rsidRPr="00163D38" w:rsidTr="007D7D1B">
        <w:trPr>
          <w:trHeight w:val="1110"/>
        </w:trPr>
        <w:tc>
          <w:tcPr>
            <w:tcW w:w="1119" w:type="pct"/>
            <w:vMerge/>
          </w:tcPr>
          <w:p w:rsidR="00951507" w:rsidRPr="00163D38" w:rsidRDefault="00951507" w:rsidP="00E6355C">
            <w:pPr>
              <w:rPr>
                <w:rFonts w:ascii="Bookman Old Style" w:eastAsia="Calibri" w:hAnsi="Bookman Old Style" w:cs="Times New Roman"/>
                <w:b/>
                <w:sz w:val="20"/>
                <w:szCs w:val="20"/>
                <w:lang w:val="id-ID"/>
              </w:rPr>
            </w:pPr>
          </w:p>
        </w:tc>
        <w:tc>
          <w:tcPr>
            <w:tcW w:w="1168" w:type="pct"/>
          </w:tcPr>
          <w:p w:rsidR="00951507" w:rsidRPr="00E6355C"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Pengembangan moda transportasi umum ke kawasan wisata non unggulan</w:t>
            </w:r>
          </w:p>
        </w:tc>
        <w:tc>
          <w:tcPr>
            <w:tcW w:w="529" w:type="pct"/>
            <w:gridSpan w:val="2"/>
            <w:shd w:val="clear" w:color="auto" w:fill="948A54" w:themeFill="background2" w:themeFillShade="80"/>
          </w:tcPr>
          <w:p w:rsidR="00951507" w:rsidRPr="00163D38" w:rsidRDefault="00951507" w:rsidP="00E6355C">
            <w:pPr>
              <w:tabs>
                <w:tab w:val="left" w:pos="317"/>
              </w:tabs>
              <w:rPr>
                <w:rFonts w:ascii="Bookman Old Style" w:eastAsia="Calibri" w:hAnsi="Bookman Old Style" w:cs="Times New Roman"/>
                <w:sz w:val="20"/>
                <w:szCs w:val="20"/>
                <w:lang w:val="id-ID"/>
              </w:rPr>
            </w:pPr>
          </w:p>
        </w:tc>
        <w:tc>
          <w:tcPr>
            <w:tcW w:w="464" w:type="pct"/>
            <w:gridSpan w:val="2"/>
            <w:shd w:val="clear" w:color="auto" w:fill="948A54" w:themeFill="background2" w:themeFillShade="80"/>
          </w:tcPr>
          <w:p w:rsidR="00951507" w:rsidRPr="00163D38" w:rsidRDefault="00951507" w:rsidP="00E6355C">
            <w:pPr>
              <w:tabs>
                <w:tab w:val="left" w:pos="317"/>
              </w:tabs>
              <w:rPr>
                <w:rFonts w:ascii="Bookman Old Style" w:eastAsia="Calibri" w:hAnsi="Bookman Old Style" w:cs="Times New Roman"/>
                <w:sz w:val="20"/>
                <w:szCs w:val="20"/>
                <w:lang w:val="id-ID"/>
              </w:rPr>
            </w:pPr>
          </w:p>
        </w:tc>
        <w:tc>
          <w:tcPr>
            <w:tcW w:w="452" w:type="pct"/>
          </w:tcPr>
          <w:p w:rsidR="00951507" w:rsidRPr="00163D38" w:rsidRDefault="00951507" w:rsidP="00E6355C">
            <w:pPr>
              <w:tabs>
                <w:tab w:val="left" w:pos="317"/>
              </w:tabs>
              <w:rPr>
                <w:rFonts w:ascii="Bookman Old Style" w:eastAsia="Calibri" w:hAnsi="Bookman Old Style" w:cs="Times New Roman"/>
                <w:sz w:val="20"/>
                <w:szCs w:val="20"/>
                <w:lang w:val="id-ID"/>
              </w:rPr>
            </w:pPr>
          </w:p>
        </w:tc>
        <w:tc>
          <w:tcPr>
            <w:tcW w:w="596"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Dinas Perhubungan Kota Bontang</w:t>
            </w:r>
          </w:p>
        </w:tc>
        <w:tc>
          <w:tcPr>
            <w:tcW w:w="672" w:type="pct"/>
            <w:gridSpan w:val="2"/>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 xml:space="preserve">Dinas Tata Ruang Kota Bontang </w:t>
            </w:r>
          </w:p>
        </w:tc>
      </w:tr>
      <w:tr w:rsidR="00951507" w:rsidRPr="00163D38" w:rsidTr="007D7D1B">
        <w:trPr>
          <w:gridAfter w:val="1"/>
          <w:wAfter w:w="4" w:type="pct"/>
        </w:trPr>
        <w:tc>
          <w:tcPr>
            <w:tcW w:w="4996" w:type="pct"/>
            <w:gridSpan w:val="9"/>
          </w:tcPr>
          <w:p w:rsidR="00951507" w:rsidRPr="00163D38" w:rsidRDefault="00951507" w:rsidP="00E6355C">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lastRenderedPageBreak/>
              <w:t>KEBIJAKAN 10:</w:t>
            </w:r>
          </w:p>
          <w:p w:rsidR="00951507" w:rsidRPr="00163D38" w:rsidRDefault="00951507" w:rsidP="00E6355C">
            <w:pPr>
              <w:tabs>
                <w:tab w:val="left" w:pos="420"/>
              </w:tabs>
              <w:rPr>
                <w:rFonts w:ascii="Bookman Old Style" w:eastAsia="Calibri" w:hAnsi="Bookman Old Style" w:cs="Times New Roman"/>
                <w:color w:val="9B2D1F"/>
                <w:sz w:val="20"/>
                <w:szCs w:val="20"/>
                <w:lang w:val="id-ID"/>
              </w:rPr>
            </w:pPr>
            <w:r w:rsidRPr="00163D38">
              <w:rPr>
                <w:rFonts w:ascii="Bookman Old Style" w:eastAsia="Calibri" w:hAnsi="Bookman Old Style" w:cs="Times New Roman"/>
                <w:b/>
                <w:color w:val="9B2D1F"/>
                <w:sz w:val="20"/>
                <w:szCs w:val="20"/>
                <w:lang w:val="id-ID"/>
              </w:rPr>
              <w:t>PENGEMBANGAN INVESTASI KEPARIWISATAAN BESERTA PELAYANANNYA YANG MENDUKUNG KONSERVASI LINGKUNGAN DAN BUDAYA</w:t>
            </w:r>
          </w:p>
        </w:tc>
      </w:tr>
      <w:tr w:rsidR="000741CF" w:rsidRPr="00163D38" w:rsidTr="007D7D1B">
        <w:trPr>
          <w:gridAfter w:val="1"/>
          <w:wAfter w:w="4" w:type="pct"/>
          <w:trHeight w:val="1793"/>
        </w:trPr>
        <w:tc>
          <w:tcPr>
            <w:tcW w:w="1119" w:type="pct"/>
            <w:vMerge w:val="restart"/>
          </w:tcPr>
          <w:p w:rsidR="00951507" w:rsidRPr="00163D38" w:rsidRDefault="00951507" w:rsidP="00E6355C">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1</w:t>
            </w:r>
          </w:p>
          <w:p w:rsidR="00951507" w:rsidRPr="00E6355C" w:rsidRDefault="00951507" w:rsidP="00E6355C">
            <w:pPr>
              <w:rPr>
                <w:rFonts w:ascii="Bookman Old Style" w:eastAsia="Calibri" w:hAnsi="Bookman Old Style" w:cs="Times New Roman"/>
                <w:sz w:val="20"/>
                <w:szCs w:val="20"/>
              </w:rPr>
            </w:pPr>
            <w:r w:rsidRPr="00163D38">
              <w:rPr>
                <w:rFonts w:ascii="Bookman Old Style" w:eastAsia="Calibri" w:hAnsi="Bookman Old Style" w:cs="Times New Roman"/>
                <w:sz w:val="20"/>
                <w:szCs w:val="20"/>
                <w:lang w:val="id-ID"/>
              </w:rPr>
              <w:t>Mengembangkan sistem insentif dan di</w:t>
            </w:r>
            <w:r w:rsidR="00E6355C">
              <w:rPr>
                <w:rFonts w:ascii="Bookman Old Style" w:eastAsia="Calibri" w:hAnsi="Bookman Old Style" w:cs="Times New Roman"/>
                <w:sz w:val="20"/>
                <w:szCs w:val="20"/>
                <w:lang w:val="id-ID"/>
              </w:rPr>
              <w:t>sinsentif pada usaha pariwisata</w:t>
            </w:r>
          </w:p>
        </w:tc>
        <w:tc>
          <w:tcPr>
            <w:tcW w:w="1167"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Pengembangan sistem insentif investasi pada investor usaha kepariwisataan di wilayah yang hendak dikembangkan dan kawasan nonunggulan</w:t>
            </w:r>
          </w:p>
        </w:tc>
        <w:tc>
          <w:tcPr>
            <w:tcW w:w="530" w:type="pct"/>
            <w:gridSpan w:val="2"/>
            <w:shd w:val="clear" w:color="auto" w:fill="948A54" w:themeFill="background2" w:themeFillShade="80"/>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64" w:type="pct"/>
            <w:gridSpan w:val="2"/>
            <w:shd w:val="clear" w:color="auto" w:fill="948A54" w:themeFill="background2" w:themeFillShade="80"/>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51" w:type="pct"/>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596"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Badan Pelayanan Perijinan dan PMD Kota Bontang</w:t>
            </w:r>
          </w:p>
        </w:tc>
        <w:tc>
          <w:tcPr>
            <w:tcW w:w="667"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Dinas Pendapatan Pengelolaan Keuangan dan Aset Daerah Kota Bontang</w:t>
            </w:r>
          </w:p>
        </w:tc>
      </w:tr>
      <w:tr w:rsidR="000741CF" w:rsidRPr="00163D38" w:rsidTr="007D7D1B">
        <w:trPr>
          <w:gridAfter w:val="1"/>
          <w:wAfter w:w="4" w:type="pct"/>
          <w:trHeight w:val="2589"/>
        </w:trPr>
        <w:tc>
          <w:tcPr>
            <w:tcW w:w="1119" w:type="pct"/>
            <w:vMerge/>
          </w:tcPr>
          <w:p w:rsidR="00951507" w:rsidRPr="00163D38" w:rsidRDefault="00951507" w:rsidP="00E6355C">
            <w:pPr>
              <w:rPr>
                <w:rFonts w:ascii="Bookman Old Style" w:eastAsia="Calibri" w:hAnsi="Bookman Old Style" w:cs="Times New Roman"/>
                <w:b/>
                <w:sz w:val="20"/>
                <w:szCs w:val="20"/>
                <w:lang w:val="id-ID"/>
              </w:rPr>
            </w:pPr>
          </w:p>
        </w:tc>
        <w:tc>
          <w:tcPr>
            <w:tcW w:w="1167" w:type="pct"/>
          </w:tcPr>
          <w:p w:rsidR="00951507" w:rsidRPr="00E6355C"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Pengenaan bebas pajak pada investor usaha pariwisata(hotel,restoran, hiburan) yang mendorong konservasi lingkungan alam dan budaya pada tahun-tahun awal</w:t>
            </w:r>
          </w:p>
        </w:tc>
        <w:tc>
          <w:tcPr>
            <w:tcW w:w="530" w:type="pct"/>
            <w:gridSpan w:val="2"/>
            <w:shd w:val="clear" w:color="auto" w:fill="948A54" w:themeFill="background2" w:themeFillShade="80"/>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64" w:type="pct"/>
            <w:gridSpan w:val="2"/>
            <w:shd w:val="clear" w:color="auto" w:fill="948A54" w:themeFill="background2" w:themeFillShade="80"/>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51" w:type="pct"/>
            <w:shd w:val="clear" w:color="auto" w:fill="948A54" w:themeFill="background2" w:themeFillShade="80"/>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596"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 xml:space="preserve">Badan Pelayanan Perijinan dan PMD Kota Bontang </w:t>
            </w:r>
          </w:p>
        </w:tc>
        <w:tc>
          <w:tcPr>
            <w:tcW w:w="667"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 xml:space="preserve">Dinas Pendapatan Pengelolaan Keuangan dan Aset Daerah Kota Bontang </w:t>
            </w:r>
          </w:p>
        </w:tc>
      </w:tr>
      <w:tr w:rsidR="000741CF" w:rsidRPr="00163D38" w:rsidTr="007D7D1B">
        <w:trPr>
          <w:gridAfter w:val="1"/>
          <w:wAfter w:w="4" w:type="pct"/>
          <w:trHeight w:val="1212"/>
        </w:trPr>
        <w:tc>
          <w:tcPr>
            <w:tcW w:w="1119" w:type="pct"/>
            <w:vMerge w:val="restart"/>
          </w:tcPr>
          <w:p w:rsidR="00951507" w:rsidRPr="00163D38" w:rsidRDefault="00951507" w:rsidP="00E6355C">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2</w:t>
            </w:r>
          </w:p>
          <w:p w:rsidR="00951507" w:rsidRPr="00163D38" w:rsidRDefault="00951507" w:rsidP="002446B6">
            <w:pPr>
              <w:rPr>
                <w:rFonts w:ascii="Bookman Old Style" w:eastAsia="Calibri" w:hAnsi="Bookman Old Style" w:cs="Times New Roman"/>
                <w:b/>
                <w:color w:val="D34817"/>
                <w:sz w:val="20"/>
                <w:szCs w:val="20"/>
                <w:lang w:val="id-ID"/>
              </w:rPr>
            </w:pPr>
            <w:r w:rsidRPr="00163D38">
              <w:rPr>
                <w:rFonts w:ascii="Bookman Old Style" w:eastAsia="Calibri" w:hAnsi="Bookman Old Style" w:cs="Times New Roman"/>
                <w:sz w:val="20"/>
                <w:szCs w:val="20"/>
                <w:lang w:val="id-ID"/>
              </w:rPr>
              <w:t xml:space="preserve">Meningkatkan kualitas pelayanan investasi dengan penyederhanaan prosedur investasi pariwisata </w:t>
            </w:r>
          </w:p>
        </w:tc>
        <w:tc>
          <w:tcPr>
            <w:tcW w:w="1167"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Pengembangan/aplikasi pelayanan OSS (One stop service) untuk perijinan usaha pariwisata</w:t>
            </w:r>
          </w:p>
        </w:tc>
        <w:tc>
          <w:tcPr>
            <w:tcW w:w="530" w:type="pct"/>
            <w:gridSpan w:val="2"/>
            <w:shd w:val="clear" w:color="auto" w:fill="948A54" w:themeFill="background2" w:themeFillShade="80"/>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64" w:type="pct"/>
            <w:gridSpan w:val="2"/>
            <w:shd w:val="clear" w:color="auto" w:fill="948A54" w:themeFill="background2" w:themeFillShade="80"/>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51" w:type="pct"/>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596"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Badan Pelayanan Perijinan dan PMD Kota Bontang</w:t>
            </w:r>
          </w:p>
        </w:tc>
        <w:tc>
          <w:tcPr>
            <w:tcW w:w="667"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Dinas Pendapatan Pengelolaan Keuangan dan Aset Daerah Kota Bontang</w:t>
            </w:r>
          </w:p>
        </w:tc>
      </w:tr>
      <w:tr w:rsidR="000741CF" w:rsidRPr="00163D38" w:rsidTr="007D7D1B">
        <w:trPr>
          <w:gridAfter w:val="1"/>
          <w:wAfter w:w="4" w:type="pct"/>
          <w:trHeight w:val="1710"/>
        </w:trPr>
        <w:tc>
          <w:tcPr>
            <w:tcW w:w="1119" w:type="pct"/>
            <w:vMerge/>
          </w:tcPr>
          <w:p w:rsidR="00951507" w:rsidRPr="00163D38" w:rsidRDefault="00951507" w:rsidP="00E6355C">
            <w:pPr>
              <w:rPr>
                <w:rFonts w:ascii="Bookman Old Style" w:eastAsia="Calibri" w:hAnsi="Bookman Old Style" w:cs="Times New Roman"/>
                <w:b/>
                <w:sz w:val="20"/>
                <w:szCs w:val="20"/>
                <w:lang w:val="id-ID"/>
              </w:rPr>
            </w:pPr>
          </w:p>
        </w:tc>
        <w:tc>
          <w:tcPr>
            <w:tcW w:w="1167"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Optimalisasi peran SKPD kepariwisa</w:t>
            </w:r>
            <w:r w:rsidR="002446B6">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taan dan pening</w:t>
            </w:r>
            <w:r w:rsidR="002446B6">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katan koordinasi dengan stakehol</w:t>
            </w:r>
            <w:r w:rsidR="002446B6">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der lain dalam perijinan usaha pariwisata</w:t>
            </w:r>
          </w:p>
        </w:tc>
        <w:tc>
          <w:tcPr>
            <w:tcW w:w="530" w:type="pct"/>
            <w:gridSpan w:val="2"/>
            <w:shd w:val="clear" w:color="auto" w:fill="948A54" w:themeFill="background2" w:themeFillShade="80"/>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64" w:type="pct"/>
            <w:gridSpan w:val="2"/>
            <w:shd w:val="clear" w:color="auto" w:fill="948A54" w:themeFill="background2" w:themeFillShade="80"/>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51" w:type="pct"/>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596"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Badan Pelayanan Perijinan dan PMD Kota Bontang</w:t>
            </w:r>
          </w:p>
        </w:tc>
        <w:tc>
          <w:tcPr>
            <w:tcW w:w="667"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Dinas Pendapatan Pengelolaan Keuangan dan Aset Daerah Kota Bontang</w:t>
            </w:r>
          </w:p>
        </w:tc>
      </w:tr>
      <w:tr w:rsidR="000741CF" w:rsidRPr="00163D38" w:rsidTr="007D7D1B">
        <w:trPr>
          <w:gridAfter w:val="1"/>
          <w:wAfter w:w="4" w:type="pct"/>
          <w:trHeight w:val="1497"/>
        </w:trPr>
        <w:tc>
          <w:tcPr>
            <w:tcW w:w="1119" w:type="pct"/>
            <w:vMerge w:val="restart"/>
          </w:tcPr>
          <w:p w:rsidR="00951507" w:rsidRPr="00163D38" w:rsidRDefault="00951507" w:rsidP="00E6355C">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3</w:t>
            </w:r>
          </w:p>
          <w:p w:rsidR="00951507" w:rsidRPr="00163D38" w:rsidRDefault="00951507" w:rsidP="00E6355C">
            <w:pPr>
              <w:rPr>
                <w:rFonts w:ascii="Bookman Old Style" w:eastAsia="Calibri" w:hAnsi="Bookman Old Style" w:cs="Times New Roman"/>
                <w:b/>
                <w:color w:val="D34817"/>
                <w:sz w:val="20"/>
                <w:szCs w:val="20"/>
                <w:lang w:val="id-ID"/>
              </w:rPr>
            </w:pPr>
            <w:r w:rsidRPr="00163D38">
              <w:rPr>
                <w:rFonts w:ascii="Bookman Old Style" w:eastAsia="Calibri" w:hAnsi="Bookman Old Style" w:cs="Times New Roman"/>
                <w:sz w:val="20"/>
                <w:szCs w:val="20"/>
                <w:lang w:val="id-ID"/>
              </w:rPr>
              <w:t>Meningkatkan promosi peluang investasi kepariwisataan</w:t>
            </w:r>
          </w:p>
        </w:tc>
        <w:tc>
          <w:tcPr>
            <w:tcW w:w="1167"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Studi penyusunan profil peluang investasi pariwi</w:t>
            </w:r>
            <w:r w:rsidR="002446B6">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sata Kota Bontang (umum) dan kawasan wisata yang diunggulkan</w:t>
            </w:r>
          </w:p>
        </w:tc>
        <w:tc>
          <w:tcPr>
            <w:tcW w:w="530" w:type="pct"/>
            <w:gridSpan w:val="2"/>
            <w:shd w:val="clear" w:color="auto" w:fill="948A54" w:themeFill="background2" w:themeFillShade="80"/>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64" w:type="pct"/>
            <w:gridSpan w:val="2"/>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51" w:type="pct"/>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596"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 xml:space="preserve">Bappeda Kota Bontang </w:t>
            </w:r>
          </w:p>
        </w:tc>
        <w:tc>
          <w:tcPr>
            <w:tcW w:w="667" w:type="pct"/>
          </w:tcPr>
          <w:p w:rsidR="00951507" w:rsidRPr="00E6355C" w:rsidRDefault="00951507" w:rsidP="00E6355C">
            <w:pPr>
              <w:tabs>
                <w:tab w:val="left" w:pos="129"/>
              </w:tabs>
              <w:rPr>
                <w:rFonts w:ascii="Bookman Old Style" w:eastAsia="Calibri" w:hAnsi="Bookman Old Style" w:cs="Arial"/>
                <w:spacing w:val="-10"/>
                <w:sz w:val="20"/>
                <w:szCs w:val="20"/>
                <w:lang w:val="id-ID"/>
              </w:rPr>
            </w:pPr>
          </w:p>
        </w:tc>
      </w:tr>
      <w:tr w:rsidR="000741CF" w:rsidRPr="00163D38" w:rsidTr="007D7D1B">
        <w:trPr>
          <w:gridAfter w:val="1"/>
          <w:wAfter w:w="4" w:type="pct"/>
          <w:trHeight w:val="1108"/>
        </w:trPr>
        <w:tc>
          <w:tcPr>
            <w:tcW w:w="1119" w:type="pct"/>
            <w:vMerge/>
          </w:tcPr>
          <w:p w:rsidR="00951507" w:rsidRPr="00163D38" w:rsidRDefault="00951507" w:rsidP="00E6355C">
            <w:pPr>
              <w:rPr>
                <w:rFonts w:ascii="Bookman Old Style" w:eastAsia="Calibri" w:hAnsi="Bookman Old Style" w:cs="Times New Roman"/>
                <w:b/>
                <w:sz w:val="20"/>
                <w:szCs w:val="20"/>
                <w:lang w:val="id-ID"/>
              </w:rPr>
            </w:pPr>
          </w:p>
        </w:tc>
        <w:tc>
          <w:tcPr>
            <w:tcW w:w="1167"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Pembuatan website peluang investasi pariwisata</w:t>
            </w:r>
          </w:p>
        </w:tc>
        <w:tc>
          <w:tcPr>
            <w:tcW w:w="530" w:type="pct"/>
            <w:gridSpan w:val="2"/>
            <w:shd w:val="clear" w:color="auto" w:fill="948A54" w:themeFill="background2" w:themeFillShade="80"/>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64" w:type="pct"/>
            <w:gridSpan w:val="2"/>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51" w:type="pct"/>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596"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Dinas Per</w:t>
            </w:r>
            <w:r w:rsidR="002446B6">
              <w:rPr>
                <w:rFonts w:ascii="Bookman Old Style" w:eastAsia="Calibri" w:hAnsi="Bookman Old Style" w:cs="Arial"/>
                <w:spacing w:val="-10"/>
                <w:sz w:val="20"/>
                <w:szCs w:val="20"/>
              </w:rPr>
              <w:softHyphen/>
            </w:r>
            <w:r w:rsidRPr="00E6355C">
              <w:rPr>
                <w:rFonts w:ascii="Bookman Old Style" w:eastAsia="Calibri" w:hAnsi="Bookman Old Style" w:cs="Arial"/>
                <w:spacing w:val="-10"/>
                <w:sz w:val="20"/>
                <w:szCs w:val="20"/>
                <w:lang w:val="id-ID"/>
              </w:rPr>
              <w:t>hubu</w:t>
            </w:r>
            <w:r w:rsidR="002446B6">
              <w:rPr>
                <w:rFonts w:ascii="Bookman Old Style" w:eastAsia="Calibri" w:hAnsi="Bookman Old Style" w:cs="Arial"/>
                <w:spacing w:val="-10"/>
                <w:sz w:val="20"/>
                <w:szCs w:val="20"/>
              </w:rPr>
              <w:softHyphen/>
            </w:r>
            <w:r w:rsidRPr="00E6355C">
              <w:rPr>
                <w:rFonts w:ascii="Bookman Old Style" w:eastAsia="Calibri" w:hAnsi="Bookman Old Style" w:cs="Arial"/>
                <w:spacing w:val="-10"/>
                <w:sz w:val="20"/>
                <w:szCs w:val="20"/>
                <w:lang w:val="id-ID"/>
              </w:rPr>
              <w:t>ngan, Komunikasi dan Infor</w:t>
            </w:r>
            <w:r w:rsidR="002446B6">
              <w:rPr>
                <w:rFonts w:ascii="Bookman Old Style" w:eastAsia="Calibri" w:hAnsi="Bookman Old Style" w:cs="Arial"/>
                <w:spacing w:val="-10"/>
                <w:sz w:val="20"/>
                <w:szCs w:val="20"/>
              </w:rPr>
              <w:softHyphen/>
            </w:r>
            <w:r w:rsidRPr="00E6355C">
              <w:rPr>
                <w:rFonts w:ascii="Bookman Old Style" w:eastAsia="Calibri" w:hAnsi="Bookman Old Style" w:cs="Arial"/>
                <w:spacing w:val="-10"/>
                <w:sz w:val="20"/>
                <w:szCs w:val="20"/>
                <w:lang w:val="id-ID"/>
              </w:rPr>
              <w:t>matika</w:t>
            </w:r>
          </w:p>
        </w:tc>
        <w:tc>
          <w:tcPr>
            <w:tcW w:w="667" w:type="pct"/>
          </w:tcPr>
          <w:p w:rsidR="00951507" w:rsidRPr="00E6355C" w:rsidRDefault="00951507" w:rsidP="00E6355C">
            <w:pPr>
              <w:tabs>
                <w:tab w:val="left" w:pos="129"/>
              </w:tabs>
              <w:rPr>
                <w:rFonts w:ascii="Bookman Old Style" w:eastAsia="Calibri" w:hAnsi="Bookman Old Style" w:cs="Arial"/>
                <w:spacing w:val="-10"/>
                <w:sz w:val="20"/>
                <w:szCs w:val="20"/>
                <w:lang w:val="id-ID"/>
              </w:rPr>
            </w:pPr>
          </w:p>
        </w:tc>
      </w:tr>
      <w:tr w:rsidR="000741CF" w:rsidRPr="00163D38" w:rsidTr="007D7D1B">
        <w:trPr>
          <w:gridAfter w:val="1"/>
          <w:wAfter w:w="4" w:type="pct"/>
          <w:trHeight w:val="696"/>
        </w:trPr>
        <w:tc>
          <w:tcPr>
            <w:tcW w:w="1119" w:type="pct"/>
            <w:vMerge/>
          </w:tcPr>
          <w:p w:rsidR="00951507" w:rsidRPr="00163D38" w:rsidRDefault="00951507" w:rsidP="00E6355C">
            <w:pPr>
              <w:rPr>
                <w:rFonts w:ascii="Bookman Old Style" w:eastAsia="Calibri" w:hAnsi="Bookman Old Style" w:cs="Times New Roman"/>
                <w:b/>
                <w:sz w:val="20"/>
                <w:szCs w:val="20"/>
                <w:lang w:val="id-ID"/>
              </w:rPr>
            </w:pPr>
          </w:p>
        </w:tc>
        <w:tc>
          <w:tcPr>
            <w:tcW w:w="1167" w:type="pct"/>
          </w:tcPr>
          <w:p w:rsidR="00951507" w:rsidRPr="002446B6"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Pembuatan dan penyebaran buku profil peluang investasi pariwisata</w:t>
            </w:r>
          </w:p>
        </w:tc>
        <w:tc>
          <w:tcPr>
            <w:tcW w:w="530" w:type="pct"/>
            <w:gridSpan w:val="2"/>
            <w:shd w:val="clear" w:color="auto" w:fill="948A54" w:themeFill="background2" w:themeFillShade="80"/>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64" w:type="pct"/>
            <w:gridSpan w:val="2"/>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51" w:type="pct"/>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596" w:type="pct"/>
          </w:tcPr>
          <w:p w:rsidR="00951507" w:rsidRPr="00E6355C" w:rsidRDefault="00951507" w:rsidP="002F1804">
            <w:pPr>
              <w:spacing w:beforeLines="40" w:before="96" w:afterLines="40" w:after="96"/>
              <w:ind w:left="-57" w:right="-101"/>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Dinas Per</w:t>
            </w:r>
            <w:r w:rsidR="002446B6">
              <w:rPr>
                <w:rFonts w:ascii="Bookman Old Style" w:eastAsia="Calibri" w:hAnsi="Bookman Old Style" w:cs="Arial"/>
                <w:spacing w:val="-10"/>
                <w:sz w:val="20"/>
                <w:szCs w:val="20"/>
              </w:rPr>
              <w:softHyphen/>
            </w:r>
            <w:r w:rsidRPr="00E6355C">
              <w:rPr>
                <w:rFonts w:ascii="Bookman Old Style" w:eastAsia="Calibri" w:hAnsi="Bookman Old Style" w:cs="Arial"/>
                <w:spacing w:val="-10"/>
                <w:sz w:val="20"/>
                <w:szCs w:val="20"/>
                <w:lang w:val="id-ID"/>
              </w:rPr>
              <w:t>hubungan, Komunikasi dan Informatika</w:t>
            </w:r>
          </w:p>
        </w:tc>
        <w:tc>
          <w:tcPr>
            <w:tcW w:w="667" w:type="pct"/>
          </w:tcPr>
          <w:p w:rsidR="00951507" w:rsidRPr="00E6355C" w:rsidRDefault="00951507" w:rsidP="00E6355C">
            <w:pPr>
              <w:tabs>
                <w:tab w:val="left" w:pos="129"/>
              </w:tabs>
              <w:rPr>
                <w:rFonts w:ascii="Bookman Old Style" w:eastAsia="Calibri" w:hAnsi="Bookman Old Style" w:cs="Arial"/>
                <w:spacing w:val="-10"/>
                <w:sz w:val="20"/>
                <w:szCs w:val="20"/>
                <w:lang w:val="id-ID"/>
              </w:rPr>
            </w:pPr>
          </w:p>
        </w:tc>
      </w:tr>
      <w:tr w:rsidR="00951507" w:rsidRPr="00163D38" w:rsidTr="007D7D1B">
        <w:trPr>
          <w:gridAfter w:val="1"/>
          <w:wAfter w:w="4" w:type="pct"/>
          <w:trHeight w:val="886"/>
        </w:trPr>
        <w:tc>
          <w:tcPr>
            <w:tcW w:w="4996" w:type="pct"/>
            <w:gridSpan w:val="9"/>
          </w:tcPr>
          <w:p w:rsidR="00951507" w:rsidRPr="00163D38" w:rsidRDefault="00951507" w:rsidP="00E6355C">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lastRenderedPageBreak/>
              <w:t>KEBIJAKAN 11:</w:t>
            </w:r>
          </w:p>
          <w:p w:rsidR="00951507" w:rsidRPr="00163D38" w:rsidRDefault="00951507" w:rsidP="00E6355C">
            <w:pPr>
              <w:tabs>
                <w:tab w:val="left" w:pos="129"/>
              </w:tabs>
              <w:rPr>
                <w:rFonts w:ascii="Bookman Old Style" w:eastAsia="Calibri" w:hAnsi="Bookman Old Style" w:cs="Times New Roman"/>
                <w:sz w:val="20"/>
                <w:szCs w:val="20"/>
                <w:lang w:val="id-ID"/>
              </w:rPr>
            </w:pPr>
            <w:r w:rsidRPr="00163D38">
              <w:rPr>
                <w:rFonts w:ascii="Bookman Old Style" w:eastAsia="Calibri" w:hAnsi="Bookman Old Style" w:cs="Times New Roman"/>
                <w:b/>
                <w:color w:val="9B2D1F"/>
                <w:sz w:val="20"/>
                <w:szCs w:val="20"/>
                <w:lang w:val="id-ID"/>
              </w:rPr>
              <w:t>PENGEMBANGAN MITIGASI BENCANA DALAM KEPARIWISATAAN</w:t>
            </w:r>
          </w:p>
        </w:tc>
      </w:tr>
      <w:tr w:rsidR="000741CF" w:rsidRPr="00163D38" w:rsidTr="007D7D1B">
        <w:trPr>
          <w:gridAfter w:val="1"/>
          <w:wAfter w:w="4" w:type="pct"/>
          <w:trHeight w:val="984"/>
        </w:trPr>
        <w:tc>
          <w:tcPr>
            <w:tcW w:w="1119" w:type="pct"/>
            <w:vMerge w:val="restart"/>
          </w:tcPr>
          <w:p w:rsidR="00951507" w:rsidRPr="00163D38" w:rsidRDefault="00951507" w:rsidP="00E6355C">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1</w:t>
            </w:r>
          </w:p>
          <w:p w:rsidR="00951507" w:rsidRPr="00163D38" w:rsidRDefault="00951507" w:rsidP="00E6355C">
            <w:pPr>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Penyusunan dan penerapan upaya mitigasi bencana di destinasi pariwisata Kota Bontang</w:t>
            </w:r>
          </w:p>
        </w:tc>
        <w:tc>
          <w:tcPr>
            <w:tcW w:w="1175" w:type="pct"/>
            <w:gridSpan w:val="2"/>
          </w:tcPr>
          <w:p w:rsidR="00951507" w:rsidRPr="00E6355C"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Pemetaan karakteristik bencana di destinasi</w:t>
            </w:r>
          </w:p>
        </w:tc>
        <w:tc>
          <w:tcPr>
            <w:tcW w:w="539" w:type="pct"/>
            <w:gridSpan w:val="2"/>
            <w:shd w:val="clear" w:color="auto" w:fill="948A54" w:themeFill="background2" w:themeFillShade="80"/>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48" w:type="pct"/>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51" w:type="pct"/>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596"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Bappeda Kota Bontang</w:t>
            </w:r>
          </w:p>
        </w:tc>
        <w:tc>
          <w:tcPr>
            <w:tcW w:w="667"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Badan Koordinasi Survey dan Pemetaan Nasional</w:t>
            </w:r>
          </w:p>
        </w:tc>
      </w:tr>
      <w:tr w:rsidR="000741CF" w:rsidRPr="00163D38" w:rsidTr="007D7D1B">
        <w:trPr>
          <w:gridAfter w:val="1"/>
          <w:wAfter w:w="4" w:type="pct"/>
          <w:trHeight w:val="984"/>
        </w:trPr>
        <w:tc>
          <w:tcPr>
            <w:tcW w:w="1119" w:type="pct"/>
            <w:vMerge/>
          </w:tcPr>
          <w:p w:rsidR="00951507" w:rsidRPr="00163D38" w:rsidRDefault="00951507" w:rsidP="00E6355C">
            <w:pPr>
              <w:rPr>
                <w:rFonts w:ascii="Bookman Old Style" w:eastAsia="Calibri" w:hAnsi="Bookman Old Style" w:cs="Times New Roman"/>
                <w:b/>
                <w:sz w:val="20"/>
                <w:szCs w:val="20"/>
                <w:lang w:val="id-ID"/>
              </w:rPr>
            </w:pPr>
          </w:p>
        </w:tc>
        <w:tc>
          <w:tcPr>
            <w:tcW w:w="1175" w:type="pct"/>
            <w:gridSpan w:val="2"/>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Identifikasi kesiapan industri pariwisata, wisatawan, masyarakat, dan instansi pemerintah</w:t>
            </w:r>
          </w:p>
        </w:tc>
        <w:tc>
          <w:tcPr>
            <w:tcW w:w="539" w:type="pct"/>
            <w:gridSpan w:val="2"/>
            <w:shd w:val="clear" w:color="auto" w:fill="948A54" w:themeFill="background2" w:themeFillShade="80"/>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48" w:type="pct"/>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51" w:type="pct"/>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596"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 xml:space="preserve">Disbudpar Kota Bontang </w:t>
            </w:r>
          </w:p>
        </w:tc>
        <w:tc>
          <w:tcPr>
            <w:tcW w:w="667"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Bappeda Kota Bontang</w:t>
            </w:r>
          </w:p>
        </w:tc>
      </w:tr>
      <w:tr w:rsidR="000741CF" w:rsidRPr="00163D38" w:rsidTr="007D7D1B">
        <w:trPr>
          <w:gridAfter w:val="1"/>
          <w:wAfter w:w="4" w:type="pct"/>
          <w:trHeight w:val="1108"/>
        </w:trPr>
        <w:tc>
          <w:tcPr>
            <w:tcW w:w="1119" w:type="pct"/>
            <w:vMerge/>
          </w:tcPr>
          <w:p w:rsidR="00951507" w:rsidRPr="00163D38" w:rsidRDefault="00951507" w:rsidP="00E6355C">
            <w:pPr>
              <w:rPr>
                <w:rFonts w:ascii="Bookman Old Style" w:eastAsia="Calibri" w:hAnsi="Bookman Old Style" w:cs="Times New Roman"/>
                <w:b/>
                <w:sz w:val="20"/>
                <w:szCs w:val="20"/>
                <w:lang w:val="id-ID"/>
              </w:rPr>
            </w:pPr>
          </w:p>
        </w:tc>
        <w:tc>
          <w:tcPr>
            <w:tcW w:w="1175" w:type="pct"/>
            <w:gridSpan w:val="2"/>
          </w:tcPr>
          <w:p w:rsidR="00951507" w:rsidRPr="00E6355C"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Pemetaan permasalahan dan tantangan faktor fisik dan nonfisik dalam upaya mitigasi bencana </w:t>
            </w:r>
          </w:p>
        </w:tc>
        <w:tc>
          <w:tcPr>
            <w:tcW w:w="539" w:type="pct"/>
            <w:gridSpan w:val="2"/>
            <w:shd w:val="clear" w:color="auto" w:fill="948A54" w:themeFill="background2" w:themeFillShade="80"/>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48" w:type="pct"/>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51" w:type="pct"/>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596"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 xml:space="preserve">Bappeda Kota Bontang, </w:t>
            </w:r>
          </w:p>
        </w:tc>
        <w:tc>
          <w:tcPr>
            <w:tcW w:w="667"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Dinas Tata Ruang Kota Bontang, Dinas Perhubungan Kota Bontang</w:t>
            </w:r>
          </w:p>
        </w:tc>
      </w:tr>
      <w:tr w:rsidR="000741CF" w:rsidRPr="00163D38" w:rsidTr="007D7D1B">
        <w:trPr>
          <w:gridAfter w:val="1"/>
          <w:wAfter w:w="4" w:type="pct"/>
          <w:trHeight w:val="1108"/>
        </w:trPr>
        <w:tc>
          <w:tcPr>
            <w:tcW w:w="1119" w:type="pct"/>
            <w:vMerge/>
          </w:tcPr>
          <w:p w:rsidR="00951507" w:rsidRPr="00163D38" w:rsidRDefault="00951507" w:rsidP="00E6355C">
            <w:pPr>
              <w:rPr>
                <w:rFonts w:ascii="Bookman Old Style" w:eastAsia="Calibri" w:hAnsi="Bookman Old Style" w:cs="Times New Roman"/>
                <w:b/>
                <w:sz w:val="20"/>
                <w:szCs w:val="20"/>
                <w:lang w:val="id-ID"/>
              </w:rPr>
            </w:pPr>
          </w:p>
        </w:tc>
        <w:tc>
          <w:tcPr>
            <w:tcW w:w="1175" w:type="pct"/>
            <w:gridSpan w:val="2"/>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Penyusunan strategi mitigasi bencana di destinasi</w:t>
            </w:r>
          </w:p>
        </w:tc>
        <w:tc>
          <w:tcPr>
            <w:tcW w:w="539" w:type="pct"/>
            <w:gridSpan w:val="2"/>
            <w:shd w:val="clear" w:color="auto" w:fill="948A54" w:themeFill="background2" w:themeFillShade="80"/>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48" w:type="pct"/>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51" w:type="pct"/>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596"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 xml:space="preserve">Bappeda Kota Bontang, </w:t>
            </w:r>
          </w:p>
        </w:tc>
        <w:tc>
          <w:tcPr>
            <w:tcW w:w="667"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 xml:space="preserve">Dinas Tata Ruang Kota Bontang, Dinas Perhubungan Kota Bontang, Disbudpar Kota Bontang </w:t>
            </w:r>
          </w:p>
        </w:tc>
      </w:tr>
      <w:tr w:rsidR="000741CF" w:rsidRPr="00163D38" w:rsidTr="007D7D1B">
        <w:trPr>
          <w:gridAfter w:val="1"/>
          <w:wAfter w:w="4" w:type="pct"/>
          <w:trHeight w:val="715"/>
        </w:trPr>
        <w:tc>
          <w:tcPr>
            <w:tcW w:w="1119" w:type="pct"/>
            <w:vMerge/>
          </w:tcPr>
          <w:p w:rsidR="00951507" w:rsidRPr="00163D38" w:rsidRDefault="00951507" w:rsidP="00E6355C">
            <w:pPr>
              <w:rPr>
                <w:rFonts w:ascii="Bookman Old Style" w:eastAsia="Calibri" w:hAnsi="Bookman Old Style" w:cs="Times New Roman"/>
                <w:b/>
                <w:sz w:val="20"/>
                <w:szCs w:val="20"/>
                <w:lang w:val="id-ID"/>
              </w:rPr>
            </w:pPr>
          </w:p>
        </w:tc>
        <w:tc>
          <w:tcPr>
            <w:tcW w:w="1175" w:type="pct"/>
            <w:gridSpan w:val="2"/>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Penyusunan mekanisme koordinasi antar sektor terkait dan pembentukan badan koordinasi mitigasi bencana</w:t>
            </w:r>
            <w:r>
              <w:rPr>
                <w:rFonts w:ascii="Bookman Old Style" w:eastAsia="Calibri" w:hAnsi="Bookman Old Style" w:cs="Times New Roman"/>
                <w:sz w:val="20"/>
                <w:szCs w:val="20"/>
                <w:lang w:val="id-ID"/>
              </w:rPr>
              <w:t xml:space="preserve"> </w:t>
            </w:r>
          </w:p>
        </w:tc>
        <w:tc>
          <w:tcPr>
            <w:tcW w:w="539" w:type="pct"/>
            <w:gridSpan w:val="2"/>
            <w:shd w:val="clear" w:color="auto" w:fill="948A54" w:themeFill="background2" w:themeFillShade="80"/>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48" w:type="pct"/>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451" w:type="pct"/>
          </w:tcPr>
          <w:p w:rsidR="00951507" w:rsidRPr="00163D38" w:rsidRDefault="00951507" w:rsidP="00E6355C">
            <w:pPr>
              <w:tabs>
                <w:tab w:val="left" w:pos="420"/>
              </w:tabs>
              <w:rPr>
                <w:rFonts w:ascii="Bookman Old Style" w:eastAsia="Calibri" w:hAnsi="Bookman Old Style" w:cs="Times New Roman"/>
                <w:sz w:val="20"/>
                <w:szCs w:val="20"/>
                <w:lang w:val="id-ID"/>
              </w:rPr>
            </w:pPr>
          </w:p>
        </w:tc>
        <w:tc>
          <w:tcPr>
            <w:tcW w:w="596"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Bappeda Kota Bontang</w:t>
            </w:r>
          </w:p>
        </w:tc>
        <w:tc>
          <w:tcPr>
            <w:tcW w:w="667"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Dinas Tata Ruang Kota Bontang, Dinas Perhubungan Kota Bontang,</w:t>
            </w:r>
          </w:p>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Disbudpar Kota Bontang</w:t>
            </w:r>
          </w:p>
        </w:tc>
      </w:tr>
    </w:tbl>
    <w:p w:rsidR="00951507" w:rsidRPr="00163D38" w:rsidRDefault="00951507" w:rsidP="00951507">
      <w:pPr>
        <w:spacing w:line="360" w:lineRule="auto"/>
        <w:rPr>
          <w:rFonts w:ascii="Bookman Old Style" w:eastAsia="Calibri" w:hAnsi="Bookman Old Style" w:cs="Times New Roman"/>
          <w:sz w:val="20"/>
          <w:szCs w:val="20"/>
          <w:lang w:val="id-ID"/>
        </w:rPr>
      </w:pPr>
    </w:p>
    <w:p w:rsidR="00951507" w:rsidRPr="00163D38" w:rsidRDefault="00951507" w:rsidP="00951507">
      <w:pPr>
        <w:spacing w:line="360" w:lineRule="auto"/>
        <w:rPr>
          <w:rFonts w:ascii="Bookman Old Style" w:eastAsia="Calibri" w:hAnsi="Bookman Old Style" w:cs="Times New Roman"/>
          <w:sz w:val="20"/>
          <w:szCs w:val="20"/>
          <w:lang w:val="id-ID"/>
        </w:rPr>
      </w:pPr>
    </w:p>
    <w:p w:rsidR="00951507" w:rsidRPr="00163D38" w:rsidRDefault="00951507" w:rsidP="00951507">
      <w:pPr>
        <w:spacing w:line="360" w:lineRule="auto"/>
        <w:rPr>
          <w:rFonts w:ascii="Bookman Old Style" w:eastAsia="Calibri" w:hAnsi="Bookman Old Style" w:cs="Times New Roman"/>
          <w:sz w:val="20"/>
          <w:szCs w:val="20"/>
          <w:lang w:val="id-ID"/>
        </w:rPr>
      </w:pPr>
    </w:p>
    <w:p w:rsidR="00951507" w:rsidRPr="00163D38" w:rsidRDefault="00951507" w:rsidP="00951507">
      <w:pPr>
        <w:spacing w:line="360" w:lineRule="auto"/>
        <w:rPr>
          <w:rFonts w:ascii="Bookman Old Style" w:eastAsia="Calibri" w:hAnsi="Bookman Old Style" w:cs="Times New Roman"/>
          <w:sz w:val="20"/>
          <w:szCs w:val="20"/>
          <w:lang w:val="id-ID"/>
        </w:rPr>
      </w:pPr>
    </w:p>
    <w:p w:rsidR="00951507" w:rsidRPr="00163D38" w:rsidRDefault="00951507" w:rsidP="00951507">
      <w:pPr>
        <w:spacing w:line="360" w:lineRule="auto"/>
        <w:rPr>
          <w:rFonts w:ascii="Bookman Old Style" w:eastAsia="Calibri" w:hAnsi="Bookman Old Style" w:cs="Times New Roman"/>
          <w:sz w:val="20"/>
          <w:szCs w:val="20"/>
          <w:lang w:val="id-ID"/>
        </w:rPr>
      </w:pPr>
    </w:p>
    <w:p w:rsidR="00951507" w:rsidRPr="00163D38" w:rsidRDefault="00951507" w:rsidP="00951507">
      <w:pPr>
        <w:spacing w:line="360" w:lineRule="auto"/>
        <w:rPr>
          <w:rFonts w:ascii="Bookman Old Style" w:eastAsia="Calibri" w:hAnsi="Bookman Old Style" w:cs="Times New Roman"/>
          <w:sz w:val="20"/>
          <w:szCs w:val="20"/>
          <w:lang w:val="id-ID"/>
        </w:rPr>
      </w:pPr>
    </w:p>
    <w:p w:rsidR="00951507" w:rsidRPr="00163D38" w:rsidRDefault="00951507" w:rsidP="00951507">
      <w:pPr>
        <w:spacing w:line="360" w:lineRule="auto"/>
        <w:rPr>
          <w:rFonts w:ascii="Bookman Old Style" w:eastAsia="Calibri" w:hAnsi="Bookman Old Style" w:cs="Times New Roman"/>
          <w:sz w:val="20"/>
          <w:szCs w:val="20"/>
          <w:lang w:val="id-ID"/>
        </w:rPr>
      </w:pPr>
    </w:p>
    <w:p w:rsidR="00951507" w:rsidRPr="00163D38" w:rsidRDefault="00951507" w:rsidP="00951507">
      <w:pPr>
        <w:spacing w:line="360" w:lineRule="auto"/>
        <w:rPr>
          <w:rFonts w:ascii="Bookman Old Style" w:eastAsia="Calibri" w:hAnsi="Bookman Old Style" w:cs="Times New Roman"/>
          <w:sz w:val="20"/>
          <w:szCs w:val="20"/>
          <w:lang w:val="id-ID"/>
        </w:rPr>
      </w:pPr>
    </w:p>
    <w:p w:rsidR="00951507" w:rsidRDefault="00951507" w:rsidP="00951507">
      <w:pPr>
        <w:spacing w:line="360" w:lineRule="auto"/>
        <w:rPr>
          <w:rFonts w:ascii="Bookman Old Style" w:eastAsia="Calibri" w:hAnsi="Bookman Old Style" w:cs="Times New Roman"/>
          <w:sz w:val="20"/>
          <w:szCs w:val="20"/>
          <w:lang w:val="id-ID"/>
        </w:rPr>
      </w:pPr>
    </w:p>
    <w:p w:rsidR="007D7D1B" w:rsidRPr="00163D38" w:rsidRDefault="007D7D1B" w:rsidP="00951507">
      <w:pPr>
        <w:spacing w:line="360" w:lineRule="auto"/>
        <w:rPr>
          <w:rFonts w:ascii="Bookman Old Style" w:eastAsia="Calibri" w:hAnsi="Bookman Old Style" w:cs="Times New Roman"/>
          <w:sz w:val="20"/>
          <w:szCs w:val="20"/>
          <w:lang w:val="id-ID"/>
        </w:rPr>
      </w:pPr>
    </w:p>
    <w:p w:rsidR="00951507" w:rsidRPr="004051E9" w:rsidRDefault="004051E9" w:rsidP="004051E9">
      <w:pPr>
        <w:pStyle w:val="Tabel"/>
        <w:rPr>
          <w:lang w:val="en-US"/>
        </w:rPr>
      </w:pPr>
      <w:bookmarkStart w:id="127" w:name="_Toc524894849"/>
      <w:r>
        <w:lastRenderedPageBreak/>
        <w:t>Tabel 2.34. Kebijakan Industri Pariwisata</w:t>
      </w:r>
      <w:bookmarkEnd w:id="127"/>
    </w:p>
    <w:tbl>
      <w:tblPr>
        <w:tblW w:w="5628"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234"/>
        <w:gridCol w:w="1026"/>
        <w:gridCol w:w="851"/>
        <w:gridCol w:w="857"/>
        <w:gridCol w:w="1140"/>
        <w:gridCol w:w="1263"/>
      </w:tblGrid>
      <w:tr w:rsidR="00E25DB5" w:rsidRPr="00163D38" w:rsidTr="000741CF">
        <w:trPr>
          <w:trHeight w:val="613"/>
        </w:trPr>
        <w:tc>
          <w:tcPr>
            <w:tcW w:w="1120" w:type="pct"/>
            <w:vMerge w:val="restart"/>
            <w:shd w:val="clear" w:color="auto" w:fill="D9D9D9"/>
            <w:vAlign w:val="center"/>
          </w:tcPr>
          <w:p w:rsidR="00951507" w:rsidRPr="00E25DB5" w:rsidRDefault="00951507" w:rsidP="000741CF">
            <w:pPr>
              <w:ind w:left="-113" w:right="-113"/>
              <w:jc w:val="center"/>
              <w:rPr>
                <w:rFonts w:ascii="Bookman Old Style" w:eastAsia="Calibri" w:hAnsi="Bookman Old Style" w:cs="Times New Roman"/>
                <w:b/>
                <w:spacing w:val="-10"/>
                <w:sz w:val="20"/>
                <w:szCs w:val="20"/>
                <w:lang w:val="id-ID"/>
              </w:rPr>
            </w:pPr>
            <w:r w:rsidRPr="00E25DB5">
              <w:rPr>
                <w:rFonts w:ascii="Bookman Old Style" w:eastAsia="Calibri" w:hAnsi="Bookman Old Style" w:cs="Times New Roman"/>
                <w:b/>
                <w:spacing w:val="-10"/>
                <w:sz w:val="20"/>
                <w:szCs w:val="20"/>
                <w:lang w:val="id-ID"/>
              </w:rPr>
              <w:t>KEBIJAKAN</w:t>
            </w:r>
          </w:p>
          <w:p w:rsidR="00951507" w:rsidRPr="000741CF" w:rsidRDefault="000741CF" w:rsidP="000741CF">
            <w:pPr>
              <w:ind w:left="-113" w:right="-113"/>
              <w:jc w:val="center"/>
              <w:rPr>
                <w:rFonts w:ascii="Bookman Old Style" w:eastAsia="Calibri" w:hAnsi="Bookman Old Style" w:cs="Times New Roman"/>
                <w:b/>
                <w:spacing w:val="-10"/>
                <w:sz w:val="20"/>
                <w:szCs w:val="20"/>
              </w:rPr>
            </w:pPr>
            <w:r>
              <w:rPr>
                <w:rFonts w:ascii="Bookman Old Style" w:eastAsia="Calibri" w:hAnsi="Bookman Old Style" w:cs="Times New Roman"/>
                <w:b/>
                <w:spacing w:val="-10"/>
                <w:sz w:val="20"/>
                <w:szCs w:val="20"/>
                <w:lang w:val="id-ID"/>
              </w:rPr>
              <w:t>INDUSTRI PARIWISATA</w:t>
            </w:r>
          </w:p>
        </w:tc>
        <w:tc>
          <w:tcPr>
            <w:tcW w:w="1176" w:type="pct"/>
            <w:vMerge w:val="restart"/>
            <w:shd w:val="clear" w:color="auto" w:fill="D9D9D9"/>
            <w:vAlign w:val="center"/>
          </w:tcPr>
          <w:p w:rsidR="00951507" w:rsidRPr="00E25DB5" w:rsidRDefault="00951507" w:rsidP="000741CF">
            <w:pPr>
              <w:ind w:left="-113" w:right="-113"/>
              <w:jc w:val="center"/>
              <w:rPr>
                <w:rFonts w:ascii="Bookman Old Style" w:eastAsia="Calibri" w:hAnsi="Bookman Old Style" w:cs="Times New Roman"/>
                <w:b/>
                <w:spacing w:val="-10"/>
                <w:sz w:val="20"/>
                <w:szCs w:val="20"/>
                <w:lang w:val="id-ID"/>
              </w:rPr>
            </w:pPr>
            <w:r w:rsidRPr="00E25DB5">
              <w:rPr>
                <w:rFonts w:ascii="Bookman Old Style" w:eastAsia="Calibri" w:hAnsi="Bookman Old Style" w:cs="Times New Roman"/>
                <w:b/>
                <w:spacing w:val="-10"/>
                <w:sz w:val="20"/>
                <w:szCs w:val="20"/>
                <w:lang w:val="id-ID"/>
              </w:rPr>
              <w:t>PROGRAM</w:t>
            </w:r>
          </w:p>
        </w:tc>
        <w:tc>
          <w:tcPr>
            <w:tcW w:w="1439" w:type="pct"/>
            <w:gridSpan w:val="3"/>
            <w:shd w:val="clear" w:color="auto" w:fill="D9D9D9"/>
            <w:vAlign w:val="center"/>
          </w:tcPr>
          <w:p w:rsidR="00951507" w:rsidRPr="00E25DB5" w:rsidRDefault="00951507" w:rsidP="000741CF">
            <w:pPr>
              <w:ind w:left="-113" w:right="-113"/>
              <w:jc w:val="center"/>
              <w:rPr>
                <w:rFonts w:ascii="Bookman Old Style" w:eastAsia="Calibri" w:hAnsi="Bookman Old Style" w:cs="Times New Roman"/>
                <w:b/>
                <w:spacing w:val="-10"/>
                <w:sz w:val="20"/>
                <w:szCs w:val="20"/>
                <w:lang w:val="id-ID"/>
              </w:rPr>
            </w:pPr>
            <w:r w:rsidRPr="00E25DB5">
              <w:rPr>
                <w:rFonts w:ascii="Bookman Old Style" w:eastAsia="Calibri" w:hAnsi="Bookman Old Style" w:cs="Times New Roman"/>
                <w:b/>
                <w:spacing w:val="-10"/>
                <w:sz w:val="20"/>
                <w:szCs w:val="20"/>
                <w:lang w:val="id-ID"/>
              </w:rPr>
              <w:t>JANGKA WAKTU</w:t>
            </w:r>
          </w:p>
        </w:tc>
        <w:tc>
          <w:tcPr>
            <w:tcW w:w="1265" w:type="pct"/>
            <w:gridSpan w:val="2"/>
            <w:shd w:val="clear" w:color="auto" w:fill="D9D9D9"/>
            <w:vAlign w:val="center"/>
          </w:tcPr>
          <w:p w:rsidR="00951507" w:rsidRPr="00E25DB5" w:rsidRDefault="00951507" w:rsidP="000741CF">
            <w:pPr>
              <w:ind w:left="-113" w:right="-113"/>
              <w:jc w:val="center"/>
              <w:rPr>
                <w:rFonts w:ascii="Bookman Old Style" w:eastAsia="Calibri" w:hAnsi="Bookman Old Style" w:cs="Times New Roman"/>
                <w:b/>
                <w:spacing w:val="-10"/>
                <w:sz w:val="20"/>
                <w:szCs w:val="20"/>
                <w:lang w:val="id-ID"/>
              </w:rPr>
            </w:pPr>
            <w:r w:rsidRPr="00E25DB5">
              <w:rPr>
                <w:rFonts w:ascii="Bookman Old Style" w:eastAsia="Calibri" w:hAnsi="Bookman Old Style" w:cs="Times New Roman"/>
                <w:b/>
                <w:spacing w:val="-10"/>
                <w:sz w:val="20"/>
                <w:szCs w:val="20"/>
                <w:lang w:val="id-ID"/>
              </w:rPr>
              <w:t>PENANGGUNG</w:t>
            </w:r>
            <w:r w:rsidR="00833F23">
              <w:rPr>
                <w:rFonts w:ascii="Bookman Old Style" w:eastAsia="Calibri" w:hAnsi="Bookman Old Style" w:cs="Times New Roman"/>
                <w:b/>
                <w:spacing w:val="-10"/>
                <w:sz w:val="20"/>
                <w:szCs w:val="20"/>
              </w:rPr>
              <w:t xml:space="preserve"> </w:t>
            </w:r>
            <w:r w:rsidRPr="00E25DB5">
              <w:rPr>
                <w:rFonts w:ascii="Bookman Old Style" w:eastAsia="Calibri" w:hAnsi="Bookman Old Style" w:cs="Times New Roman"/>
                <w:b/>
                <w:spacing w:val="-10"/>
                <w:sz w:val="20"/>
                <w:szCs w:val="20"/>
                <w:lang w:val="id-ID"/>
              </w:rPr>
              <w:t>JAWAB</w:t>
            </w:r>
          </w:p>
        </w:tc>
      </w:tr>
      <w:tr w:rsidR="00E6355C" w:rsidRPr="00163D38" w:rsidTr="000741CF">
        <w:trPr>
          <w:trHeight w:val="613"/>
        </w:trPr>
        <w:tc>
          <w:tcPr>
            <w:tcW w:w="1120" w:type="pct"/>
            <w:vMerge/>
            <w:shd w:val="clear" w:color="auto" w:fill="D9D9D9"/>
          </w:tcPr>
          <w:p w:rsidR="00951507" w:rsidRPr="00E25DB5" w:rsidRDefault="00951507" w:rsidP="000741CF">
            <w:pPr>
              <w:ind w:left="-113" w:right="-113"/>
              <w:rPr>
                <w:rFonts w:ascii="Bookman Old Style" w:eastAsia="Calibri" w:hAnsi="Bookman Old Style" w:cs="Times New Roman"/>
                <w:b/>
                <w:spacing w:val="-10"/>
                <w:sz w:val="20"/>
                <w:szCs w:val="20"/>
                <w:lang w:val="id-ID"/>
              </w:rPr>
            </w:pPr>
          </w:p>
        </w:tc>
        <w:tc>
          <w:tcPr>
            <w:tcW w:w="1176" w:type="pct"/>
            <w:vMerge/>
            <w:shd w:val="clear" w:color="auto" w:fill="D9D9D9"/>
            <w:vAlign w:val="center"/>
          </w:tcPr>
          <w:p w:rsidR="00951507" w:rsidRPr="00E25DB5" w:rsidRDefault="00951507" w:rsidP="000741CF">
            <w:pPr>
              <w:ind w:left="-113" w:right="-113"/>
              <w:jc w:val="center"/>
              <w:rPr>
                <w:rFonts w:ascii="Bookman Old Style" w:eastAsia="Calibri" w:hAnsi="Bookman Old Style" w:cs="Times New Roman"/>
                <w:b/>
                <w:spacing w:val="-10"/>
                <w:sz w:val="20"/>
                <w:szCs w:val="20"/>
                <w:lang w:val="id-ID"/>
              </w:rPr>
            </w:pPr>
          </w:p>
        </w:tc>
        <w:tc>
          <w:tcPr>
            <w:tcW w:w="540" w:type="pct"/>
            <w:shd w:val="clear" w:color="auto" w:fill="D9D9D9"/>
            <w:vAlign w:val="center"/>
          </w:tcPr>
          <w:p w:rsidR="00951507" w:rsidRPr="00E25DB5" w:rsidRDefault="00951507" w:rsidP="000741CF">
            <w:pPr>
              <w:ind w:left="-113" w:right="-113"/>
              <w:jc w:val="center"/>
              <w:rPr>
                <w:rFonts w:ascii="Bookman Old Style" w:eastAsia="Calibri" w:hAnsi="Bookman Old Style" w:cs="Times New Roman"/>
                <w:b/>
                <w:spacing w:val="-10"/>
                <w:sz w:val="20"/>
                <w:szCs w:val="20"/>
                <w:lang w:val="id-ID"/>
              </w:rPr>
            </w:pPr>
            <w:r w:rsidRPr="00E25DB5">
              <w:rPr>
                <w:rFonts w:ascii="Bookman Old Style" w:eastAsia="Calibri" w:hAnsi="Bookman Old Style" w:cs="Times New Roman"/>
                <w:b/>
                <w:spacing w:val="-10"/>
                <w:sz w:val="20"/>
                <w:szCs w:val="20"/>
                <w:lang w:val="id-ID"/>
              </w:rPr>
              <w:t>5 TH PERTAMA</w:t>
            </w:r>
          </w:p>
        </w:tc>
        <w:tc>
          <w:tcPr>
            <w:tcW w:w="448" w:type="pct"/>
            <w:shd w:val="clear" w:color="auto" w:fill="D9D9D9"/>
            <w:vAlign w:val="center"/>
          </w:tcPr>
          <w:p w:rsidR="00951507" w:rsidRPr="00E25DB5" w:rsidRDefault="00951507" w:rsidP="000741CF">
            <w:pPr>
              <w:ind w:left="-113" w:right="-113"/>
              <w:jc w:val="center"/>
              <w:rPr>
                <w:rFonts w:ascii="Bookman Old Style" w:eastAsia="Calibri" w:hAnsi="Bookman Old Style" w:cs="Times New Roman"/>
                <w:b/>
                <w:spacing w:val="-10"/>
                <w:sz w:val="20"/>
                <w:szCs w:val="20"/>
                <w:lang w:val="id-ID"/>
              </w:rPr>
            </w:pPr>
            <w:r w:rsidRPr="00E25DB5">
              <w:rPr>
                <w:rFonts w:ascii="Bookman Old Style" w:eastAsia="Calibri" w:hAnsi="Bookman Old Style" w:cs="Times New Roman"/>
                <w:b/>
                <w:spacing w:val="-10"/>
                <w:sz w:val="20"/>
                <w:szCs w:val="20"/>
                <w:lang w:val="id-ID"/>
              </w:rPr>
              <w:t>5 TH KEDUA</w:t>
            </w:r>
          </w:p>
        </w:tc>
        <w:tc>
          <w:tcPr>
            <w:tcW w:w="451" w:type="pct"/>
            <w:shd w:val="clear" w:color="auto" w:fill="D9D9D9"/>
            <w:vAlign w:val="center"/>
          </w:tcPr>
          <w:p w:rsidR="00951507" w:rsidRPr="00E25DB5" w:rsidRDefault="00951507" w:rsidP="000741CF">
            <w:pPr>
              <w:ind w:left="-113" w:right="-113"/>
              <w:jc w:val="center"/>
              <w:rPr>
                <w:rFonts w:ascii="Bookman Old Style" w:eastAsia="Calibri" w:hAnsi="Bookman Old Style" w:cs="Times New Roman"/>
                <w:b/>
                <w:spacing w:val="-10"/>
                <w:sz w:val="20"/>
                <w:szCs w:val="20"/>
                <w:lang w:val="id-ID"/>
              </w:rPr>
            </w:pPr>
            <w:r w:rsidRPr="00E25DB5">
              <w:rPr>
                <w:rFonts w:ascii="Bookman Old Style" w:eastAsia="Calibri" w:hAnsi="Bookman Old Style" w:cs="Times New Roman"/>
                <w:b/>
                <w:spacing w:val="-10"/>
                <w:sz w:val="20"/>
                <w:szCs w:val="20"/>
                <w:lang w:val="id-ID"/>
              </w:rPr>
              <w:t>5 TH KETIGA</w:t>
            </w:r>
          </w:p>
        </w:tc>
        <w:tc>
          <w:tcPr>
            <w:tcW w:w="600" w:type="pct"/>
            <w:shd w:val="clear" w:color="auto" w:fill="D9D9D9"/>
            <w:vAlign w:val="center"/>
          </w:tcPr>
          <w:p w:rsidR="00951507" w:rsidRPr="00E25DB5" w:rsidRDefault="00951507" w:rsidP="000741CF">
            <w:pPr>
              <w:ind w:left="-113" w:right="-113"/>
              <w:jc w:val="center"/>
              <w:rPr>
                <w:rFonts w:ascii="Bookman Old Style" w:eastAsia="Calibri" w:hAnsi="Bookman Old Style" w:cs="Times New Roman"/>
                <w:b/>
                <w:spacing w:val="-10"/>
                <w:sz w:val="20"/>
                <w:szCs w:val="20"/>
                <w:lang w:val="id-ID"/>
              </w:rPr>
            </w:pPr>
            <w:r w:rsidRPr="00E25DB5">
              <w:rPr>
                <w:rFonts w:ascii="Bookman Old Style" w:eastAsia="Calibri" w:hAnsi="Bookman Old Style" w:cs="Times New Roman"/>
                <w:b/>
                <w:spacing w:val="-10"/>
                <w:sz w:val="20"/>
                <w:szCs w:val="20"/>
                <w:lang w:val="id-ID"/>
              </w:rPr>
              <w:t>UTAMA</w:t>
            </w:r>
          </w:p>
        </w:tc>
        <w:tc>
          <w:tcPr>
            <w:tcW w:w="665" w:type="pct"/>
            <w:shd w:val="clear" w:color="auto" w:fill="D9D9D9"/>
            <w:vAlign w:val="center"/>
          </w:tcPr>
          <w:p w:rsidR="00951507" w:rsidRPr="00E25DB5" w:rsidRDefault="00951507" w:rsidP="000741CF">
            <w:pPr>
              <w:ind w:left="-113" w:right="-113"/>
              <w:jc w:val="center"/>
              <w:rPr>
                <w:rFonts w:ascii="Bookman Old Style" w:eastAsia="Calibri" w:hAnsi="Bookman Old Style" w:cs="Times New Roman"/>
                <w:b/>
                <w:spacing w:val="-10"/>
                <w:sz w:val="20"/>
                <w:szCs w:val="20"/>
                <w:lang w:val="id-ID"/>
              </w:rPr>
            </w:pPr>
            <w:r w:rsidRPr="00E25DB5">
              <w:rPr>
                <w:rFonts w:ascii="Bookman Old Style" w:eastAsia="Calibri" w:hAnsi="Bookman Old Style" w:cs="Times New Roman"/>
                <w:b/>
                <w:spacing w:val="-10"/>
                <w:sz w:val="20"/>
                <w:szCs w:val="20"/>
                <w:lang w:val="id-ID"/>
              </w:rPr>
              <w:t>PENDUKUNG</w:t>
            </w:r>
          </w:p>
        </w:tc>
      </w:tr>
      <w:tr w:rsidR="00951507" w:rsidRPr="00163D38" w:rsidTr="00E6355C">
        <w:trPr>
          <w:trHeight w:val="731"/>
        </w:trPr>
        <w:tc>
          <w:tcPr>
            <w:tcW w:w="5000" w:type="pct"/>
            <w:gridSpan w:val="7"/>
          </w:tcPr>
          <w:p w:rsidR="00951507" w:rsidRPr="00163D38" w:rsidRDefault="00951507" w:rsidP="000741CF">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 xml:space="preserve">KEBIJAKAN 1: </w:t>
            </w:r>
          </w:p>
          <w:p w:rsidR="00951507" w:rsidRPr="00163D38" w:rsidRDefault="00951507" w:rsidP="000741CF">
            <w:pPr>
              <w:rPr>
                <w:rFonts w:ascii="Bookman Old Style" w:eastAsia="Calibri" w:hAnsi="Bookman Old Style" w:cs="Times New Roman"/>
                <w:color w:val="9B2D1F"/>
                <w:sz w:val="20"/>
                <w:szCs w:val="20"/>
                <w:lang w:val="id-ID"/>
              </w:rPr>
            </w:pPr>
            <w:r w:rsidRPr="00163D38">
              <w:rPr>
                <w:rFonts w:ascii="Bookman Old Style" w:eastAsia="Calibri" w:hAnsi="Bookman Old Style" w:cs="Times New Roman"/>
                <w:b/>
                <w:color w:val="9B2D1F"/>
                <w:sz w:val="20"/>
                <w:szCs w:val="20"/>
                <w:lang w:val="id-ID"/>
              </w:rPr>
              <w:t>PENINGKATAN KUALITAS DAN DAYA SAING PRODUK WISATA</w:t>
            </w:r>
            <w:r>
              <w:rPr>
                <w:rFonts w:ascii="Bookman Old Style" w:eastAsia="Calibri" w:hAnsi="Bookman Old Style" w:cs="Times New Roman"/>
                <w:b/>
                <w:color w:val="9B2D1F"/>
                <w:sz w:val="20"/>
                <w:szCs w:val="20"/>
                <w:lang w:val="id-ID"/>
              </w:rPr>
              <w:t xml:space="preserve"> </w:t>
            </w:r>
            <w:r w:rsidRPr="00163D38">
              <w:rPr>
                <w:rFonts w:ascii="Bookman Old Style" w:eastAsia="Calibri" w:hAnsi="Bookman Old Style" w:cs="Times New Roman"/>
                <w:b/>
                <w:color w:val="9B2D1F"/>
                <w:sz w:val="20"/>
                <w:szCs w:val="20"/>
                <w:lang w:val="id-ID"/>
              </w:rPr>
              <w:t>KOTA BONTANG</w:t>
            </w:r>
          </w:p>
        </w:tc>
      </w:tr>
      <w:tr w:rsidR="00E6355C" w:rsidRPr="00163D38" w:rsidTr="00C81B07">
        <w:trPr>
          <w:trHeight w:val="1123"/>
        </w:trPr>
        <w:tc>
          <w:tcPr>
            <w:tcW w:w="1120" w:type="pct"/>
          </w:tcPr>
          <w:p w:rsidR="00951507" w:rsidRPr="00163D38" w:rsidRDefault="00951507" w:rsidP="000741CF">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1</w:t>
            </w:r>
          </w:p>
          <w:p w:rsidR="00951507" w:rsidRPr="00163D38" w:rsidRDefault="00951507" w:rsidP="000741CF">
            <w:pPr>
              <w:rPr>
                <w:rFonts w:ascii="Bookman Old Style" w:eastAsia="Calibri" w:hAnsi="Bookman Old Style" w:cs="Times New Roman"/>
                <w:b/>
                <w:color w:val="D34817"/>
                <w:sz w:val="20"/>
                <w:szCs w:val="20"/>
                <w:lang w:val="id-ID"/>
              </w:rPr>
            </w:pPr>
            <w:r w:rsidRPr="00163D38">
              <w:rPr>
                <w:rFonts w:ascii="Bookman Old Style" w:eastAsia="Calibri" w:hAnsi="Bookman Old Style" w:cs="Times New Roman"/>
                <w:sz w:val="20"/>
                <w:szCs w:val="20"/>
                <w:lang w:val="id-ID"/>
              </w:rPr>
              <w:t>Meningkatkan penguasaan teknologi informasi dalam pengembangan usaha pariwisata</w:t>
            </w: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Pelatihan teknologi informasi bagi staf pengelola usaha pariwisata</w:t>
            </w:r>
          </w:p>
        </w:tc>
        <w:tc>
          <w:tcPr>
            <w:tcW w:w="540"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p w:rsidR="00951507" w:rsidRPr="00163D38" w:rsidRDefault="00951507" w:rsidP="000741CF">
            <w:pPr>
              <w:jc w:val="right"/>
              <w:rPr>
                <w:rFonts w:ascii="Bookman Old Style" w:eastAsia="Calibri" w:hAnsi="Bookman Old Style" w:cs="Times New Roman"/>
                <w:sz w:val="20"/>
                <w:szCs w:val="20"/>
                <w:lang w:val="id-ID"/>
              </w:rPr>
            </w:pPr>
          </w:p>
        </w:tc>
        <w:tc>
          <w:tcPr>
            <w:tcW w:w="448" w:type="pct"/>
          </w:tcPr>
          <w:p w:rsidR="00951507" w:rsidRPr="00163D38" w:rsidRDefault="00951507" w:rsidP="000741CF">
            <w:pPr>
              <w:rPr>
                <w:rFonts w:ascii="Bookman Old Style" w:eastAsia="Calibri" w:hAnsi="Bookman Old Style" w:cs="Times New Roman"/>
                <w:sz w:val="20"/>
                <w:szCs w:val="20"/>
                <w:lang w:val="id-ID"/>
              </w:rPr>
            </w:pPr>
          </w:p>
          <w:p w:rsidR="00951507" w:rsidRPr="00163D38" w:rsidRDefault="00951507" w:rsidP="000741CF">
            <w:pPr>
              <w:rPr>
                <w:rFonts w:ascii="Bookman Old Style" w:eastAsia="Calibri" w:hAnsi="Bookman Old Style" w:cs="Times New Roman"/>
                <w:sz w:val="20"/>
                <w:szCs w:val="20"/>
                <w:lang w:val="id-ID"/>
              </w:rPr>
            </w:pPr>
          </w:p>
        </w:tc>
        <w:tc>
          <w:tcPr>
            <w:tcW w:w="451" w:type="pct"/>
          </w:tcPr>
          <w:p w:rsidR="00951507" w:rsidRPr="00163D38" w:rsidRDefault="00951507" w:rsidP="000741CF">
            <w:pPr>
              <w:rPr>
                <w:rFonts w:ascii="Bookman Old Style" w:eastAsia="Calibri" w:hAnsi="Bookman Old Style" w:cs="Times New Roman"/>
                <w:color w:val="FF0000"/>
                <w:sz w:val="20"/>
                <w:szCs w:val="20"/>
                <w:lang w:val="id-ID"/>
              </w:rPr>
            </w:pPr>
          </w:p>
        </w:tc>
        <w:tc>
          <w:tcPr>
            <w:tcW w:w="600"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Dinas Perhubungan, Komunikasi dan Informatika Kota Bontang</w:t>
            </w:r>
          </w:p>
        </w:tc>
        <w:tc>
          <w:tcPr>
            <w:tcW w:w="665"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 xml:space="preserve">Disbudpar Kota Bontang </w:t>
            </w:r>
          </w:p>
        </w:tc>
      </w:tr>
      <w:tr w:rsidR="00E6355C" w:rsidRPr="00163D38" w:rsidTr="00C81B07">
        <w:trPr>
          <w:trHeight w:val="1047"/>
        </w:trPr>
        <w:tc>
          <w:tcPr>
            <w:tcW w:w="1120" w:type="pct"/>
          </w:tcPr>
          <w:p w:rsidR="00951507" w:rsidRPr="00163D38" w:rsidRDefault="00951507" w:rsidP="000741CF">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2</w:t>
            </w:r>
          </w:p>
          <w:p w:rsidR="00951507" w:rsidRPr="00163D38" w:rsidRDefault="00951507" w:rsidP="000741CF">
            <w:pPr>
              <w:rPr>
                <w:rFonts w:ascii="Bookman Old Style" w:eastAsia="Calibri" w:hAnsi="Bookman Old Style" w:cs="Times New Roman"/>
                <w:b/>
                <w:color w:val="D34817"/>
                <w:sz w:val="20"/>
                <w:szCs w:val="20"/>
                <w:lang w:val="id-ID"/>
              </w:rPr>
            </w:pPr>
            <w:r w:rsidRPr="00163D38">
              <w:rPr>
                <w:rFonts w:ascii="Bookman Old Style" w:eastAsia="Calibri" w:hAnsi="Bookman Old Style" w:cs="Times New Roman"/>
                <w:sz w:val="20"/>
                <w:szCs w:val="20"/>
                <w:lang w:val="id-ID"/>
              </w:rPr>
              <w:t>Mengadakan sertifikasi usaha pariwisata bertaraf internasional</w:t>
            </w: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Pengadaan akses bagi usaha pariwisata</w:t>
            </w:r>
            <w:r>
              <w:rPr>
                <w:rFonts w:ascii="Bookman Old Style" w:eastAsia="Calibri" w:hAnsi="Bookman Old Style" w:cs="Times New Roman"/>
                <w:sz w:val="20"/>
                <w:szCs w:val="20"/>
                <w:lang w:val="id-ID"/>
              </w:rPr>
              <w:t xml:space="preserve"> </w:t>
            </w:r>
            <w:r w:rsidRPr="00163D38">
              <w:rPr>
                <w:rFonts w:ascii="Bookman Old Style" w:eastAsia="Calibri" w:hAnsi="Bookman Old Style" w:cs="Times New Roman"/>
                <w:sz w:val="20"/>
                <w:szCs w:val="20"/>
                <w:lang w:val="id-ID"/>
              </w:rPr>
              <w:t>untuk memperoleh sertifikasi usaha pariwisata bertaraf internasional</w:t>
            </w:r>
          </w:p>
        </w:tc>
        <w:tc>
          <w:tcPr>
            <w:tcW w:w="540" w:type="pct"/>
          </w:tcPr>
          <w:p w:rsidR="00951507" w:rsidRPr="00163D38" w:rsidRDefault="00951507" w:rsidP="000741CF">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51"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Disbudpar Kota Bontang</w:t>
            </w:r>
          </w:p>
        </w:tc>
        <w:tc>
          <w:tcPr>
            <w:tcW w:w="665"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E6355C" w:rsidRPr="00163D38" w:rsidTr="00C81B07">
        <w:trPr>
          <w:trHeight w:val="274"/>
        </w:trPr>
        <w:tc>
          <w:tcPr>
            <w:tcW w:w="1120" w:type="pct"/>
          </w:tcPr>
          <w:p w:rsidR="00951507" w:rsidRPr="00163D38" w:rsidRDefault="00951507" w:rsidP="000741CF">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3</w:t>
            </w:r>
          </w:p>
          <w:p w:rsidR="00951507" w:rsidRPr="00163D38" w:rsidRDefault="00951507" w:rsidP="000741CF">
            <w:pPr>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Meningkatkan kemampuan managerial pengelolaan usaha pariwisata bertaraf ineternasional</w:t>
            </w: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Pelatihan managerial bagi staf /SDM pariwisata</w:t>
            </w:r>
          </w:p>
        </w:tc>
        <w:tc>
          <w:tcPr>
            <w:tcW w:w="540"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51" w:type="pct"/>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Disbudpar Kota Bontang, ASITA, PHRI</w:t>
            </w:r>
          </w:p>
        </w:tc>
        <w:tc>
          <w:tcPr>
            <w:tcW w:w="665"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Lembaga pendidikan tinggi</w:t>
            </w:r>
          </w:p>
        </w:tc>
      </w:tr>
      <w:tr w:rsidR="00E6355C" w:rsidRPr="00163D38" w:rsidTr="00C81B07">
        <w:trPr>
          <w:trHeight w:val="1459"/>
        </w:trPr>
        <w:tc>
          <w:tcPr>
            <w:tcW w:w="1120" w:type="pct"/>
          </w:tcPr>
          <w:p w:rsidR="00951507" w:rsidRPr="00163D38" w:rsidRDefault="00951507" w:rsidP="000741CF">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4</w:t>
            </w:r>
          </w:p>
          <w:p w:rsidR="00951507" w:rsidRPr="00163D38" w:rsidRDefault="00951507" w:rsidP="000741CF">
            <w:pPr>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Mengadakan insentif bagi usaha di kawasan pariwisata yang belum berkembang</w:t>
            </w: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Penerapan </w:t>
            </w:r>
            <w:r w:rsidRPr="00E6355C">
              <w:rPr>
                <w:rFonts w:ascii="Bookman Old Style" w:eastAsia="Calibri" w:hAnsi="Bookman Old Style" w:cs="Times New Roman"/>
                <w:sz w:val="20"/>
                <w:szCs w:val="20"/>
                <w:lang w:val="id-ID"/>
              </w:rPr>
              <w:t>tax holiday</w:t>
            </w:r>
          </w:p>
        </w:tc>
        <w:tc>
          <w:tcPr>
            <w:tcW w:w="540"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51"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Badan Pelayanan Perijinan dan PMD Kota Bontang</w:t>
            </w:r>
          </w:p>
        </w:tc>
        <w:tc>
          <w:tcPr>
            <w:tcW w:w="665"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E6355C" w:rsidRPr="00163D38" w:rsidTr="00C81B07">
        <w:trPr>
          <w:trHeight w:val="835"/>
        </w:trPr>
        <w:tc>
          <w:tcPr>
            <w:tcW w:w="1120" w:type="pct"/>
            <w:vMerge w:val="restart"/>
          </w:tcPr>
          <w:p w:rsidR="00951507" w:rsidRPr="00163D38" w:rsidRDefault="00951507" w:rsidP="000741CF">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5</w:t>
            </w:r>
          </w:p>
          <w:p w:rsidR="00951507" w:rsidRPr="00163D38" w:rsidRDefault="00951507" w:rsidP="000741CF">
            <w:pPr>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Meningkatkan sistem perizinan usaha pariwisata</w:t>
            </w:r>
          </w:p>
          <w:p w:rsidR="00951507" w:rsidRPr="00163D38" w:rsidRDefault="00951507" w:rsidP="000741CF">
            <w:pPr>
              <w:rPr>
                <w:rFonts w:ascii="Bookman Old Style" w:eastAsia="Calibri" w:hAnsi="Bookman Old Style" w:cs="Times New Roman"/>
                <w:b/>
                <w:sz w:val="20"/>
                <w:szCs w:val="20"/>
                <w:lang w:val="id-ID"/>
              </w:rPr>
            </w:pPr>
          </w:p>
        </w:tc>
        <w:tc>
          <w:tcPr>
            <w:tcW w:w="1176" w:type="pct"/>
          </w:tcPr>
          <w:p w:rsidR="00951507" w:rsidRPr="00E6355C"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Pengadaan sistem perizinan satu atap untuk pariwisata</w:t>
            </w:r>
          </w:p>
        </w:tc>
        <w:tc>
          <w:tcPr>
            <w:tcW w:w="540" w:type="pct"/>
          </w:tcPr>
          <w:p w:rsidR="00951507" w:rsidRPr="00163D38" w:rsidRDefault="00951507" w:rsidP="000741CF">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51" w:type="pct"/>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Badan Pelayanan Perijinan dan PMD Kota Bontang</w:t>
            </w:r>
          </w:p>
        </w:tc>
        <w:tc>
          <w:tcPr>
            <w:tcW w:w="665"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E6355C" w:rsidRPr="00163D38" w:rsidTr="00C81B07">
        <w:trPr>
          <w:trHeight w:val="835"/>
        </w:trPr>
        <w:tc>
          <w:tcPr>
            <w:tcW w:w="1120" w:type="pct"/>
            <w:vMerge/>
          </w:tcPr>
          <w:p w:rsidR="00951507" w:rsidRPr="00163D38" w:rsidRDefault="00951507" w:rsidP="000741CF">
            <w:pPr>
              <w:rPr>
                <w:rFonts w:ascii="Bookman Old Style" w:eastAsia="Calibri" w:hAnsi="Bookman Old Style" w:cs="Times New Roman"/>
                <w:b/>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Penyusunan kebijakan berupa sanksi bagi usaha pariwisata yang tidak memenuhi regulasi perizinan dan peraturan</w:t>
            </w:r>
          </w:p>
        </w:tc>
        <w:tc>
          <w:tcPr>
            <w:tcW w:w="540" w:type="pct"/>
          </w:tcPr>
          <w:p w:rsidR="00951507" w:rsidRPr="00163D38" w:rsidRDefault="00951507" w:rsidP="000741CF">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51" w:type="pct"/>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Badan Pelayanan Perijinan dan PMD Kota Bontang</w:t>
            </w:r>
          </w:p>
        </w:tc>
        <w:tc>
          <w:tcPr>
            <w:tcW w:w="665"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Disbudpar Kota Bontang</w:t>
            </w:r>
          </w:p>
        </w:tc>
      </w:tr>
      <w:tr w:rsidR="00E6355C" w:rsidRPr="00163D38" w:rsidTr="00C81B07">
        <w:trPr>
          <w:trHeight w:val="1525"/>
        </w:trPr>
        <w:tc>
          <w:tcPr>
            <w:tcW w:w="1120" w:type="pct"/>
            <w:vMerge w:val="restart"/>
          </w:tcPr>
          <w:p w:rsidR="00951507" w:rsidRPr="00163D38" w:rsidRDefault="00951507" w:rsidP="000741CF">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6</w:t>
            </w:r>
          </w:p>
          <w:p w:rsidR="00951507" w:rsidRPr="00163D38" w:rsidRDefault="00951507" w:rsidP="000741CF">
            <w:pPr>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Menerapkan standar keamanan dan perlindungan konsumen dalam usaha pariwisata </w:t>
            </w:r>
          </w:p>
        </w:tc>
        <w:tc>
          <w:tcPr>
            <w:tcW w:w="1176" w:type="pct"/>
          </w:tcPr>
          <w:p w:rsidR="00951507" w:rsidRPr="00E6355C"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Penerapan standar keamanan, pemberian ganti rugi bagi konsumen, dan sanksi bagi usaha pariwisata yang </w:t>
            </w:r>
            <w:r w:rsidRPr="00163D38">
              <w:rPr>
                <w:rFonts w:ascii="Bookman Old Style" w:eastAsia="Calibri" w:hAnsi="Bookman Old Style" w:cs="Times New Roman"/>
                <w:sz w:val="20"/>
                <w:szCs w:val="20"/>
                <w:lang w:val="id-ID"/>
              </w:rPr>
              <w:lastRenderedPageBreak/>
              <w:t>tidak mematuhi standar yang telah ditentukan</w:t>
            </w:r>
          </w:p>
        </w:tc>
        <w:tc>
          <w:tcPr>
            <w:tcW w:w="540" w:type="pct"/>
          </w:tcPr>
          <w:p w:rsidR="00951507" w:rsidRPr="00163D38" w:rsidRDefault="00951507" w:rsidP="000741CF">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51" w:type="pct"/>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Asosiasi usaha pariwisata</w:t>
            </w:r>
          </w:p>
        </w:tc>
        <w:tc>
          <w:tcPr>
            <w:tcW w:w="665"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E6355C" w:rsidRPr="00163D38" w:rsidTr="00C81B07">
        <w:trPr>
          <w:trHeight w:val="964"/>
        </w:trPr>
        <w:tc>
          <w:tcPr>
            <w:tcW w:w="1120" w:type="pct"/>
            <w:vMerge/>
          </w:tcPr>
          <w:p w:rsidR="00951507" w:rsidRPr="00163D38" w:rsidRDefault="00951507" w:rsidP="000741CF">
            <w:pPr>
              <w:rPr>
                <w:rFonts w:ascii="Bookman Old Style" w:eastAsia="Calibri" w:hAnsi="Bookman Old Style" w:cs="Times New Roman"/>
                <w:b/>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Pengadaan sistem asuransi perjala</w:t>
            </w:r>
            <w:r w:rsidR="00E25DB5">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nan wisata/paket wisata yang terjangkau oleh wisatawan</w:t>
            </w:r>
          </w:p>
        </w:tc>
        <w:tc>
          <w:tcPr>
            <w:tcW w:w="540" w:type="pct"/>
          </w:tcPr>
          <w:p w:rsidR="00951507" w:rsidRPr="00163D38" w:rsidRDefault="00951507" w:rsidP="000741CF">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51" w:type="pct"/>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6355C">
              <w:rPr>
                <w:rFonts w:ascii="Bookman Old Style" w:eastAsia="Calibri" w:hAnsi="Bookman Old Style" w:cs="Arial"/>
                <w:spacing w:val="-10"/>
                <w:sz w:val="20"/>
                <w:szCs w:val="20"/>
                <w:lang w:val="id-ID"/>
              </w:rPr>
              <w:t xml:space="preserve">ASITA, bank </w:t>
            </w:r>
          </w:p>
        </w:tc>
        <w:tc>
          <w:tcPr>
            <w:tcW w:w="665" w:type="pct"/>
          </w:tcPr>
          <w:p w:rsidR="00951507" w:rsidRPr="00E6355C"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951507" w:rsidRPr="00163D38" w:rsidTr="00E6355C">
        <w:trPr>
          <w:trHeight w:val="760"/>
        </w:trPr>
        <w:tc>
          <w:tcPr>
            <w:tcW w:w="5000" w:type="pct"/>
            <w:gridSpan w:val="7"/>
          </w:tcPr>
          <w:p w:rsidR="00951507" w:rsidRPr="00163D38" w:rsidRDefault="00951507" w:rsidP="000741CF">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 xml:space="preserve">KEBIJAKAN 2: </w:t>
            </w:r>
          </w:p>
          <w:p w:rsidR="00951507" w:rsidRPr="00163D38" w:rsidRDefault="00951507" w:rsidP="000741CF">
            <w:pPr>
              <w:rPr>
                <w:rFonts w:ascii="Bookman Old Style" w:eastAsia="Calibri" w:hAnsi="Bookman Old Style" w:cs="Times New Roman"/>
                <w:color w:val="9B2D1F"/>
                <w:sz w:val="20"/>
                <w:szCs w:val="20"/>
                <w:lang w:val="id-ID"/>
              </w:rPr>
            </w:pPr>
            <w:r w:rsidRPr="00163D38">
              <w:rPr>
                <w:rFonts w:ascii="Bookman Old Style" w:eastAsia="Calibri" w:hAnsi="Bookman Old Style" w:cs="Times New Roman"/>
                <w:b/>
                <w:color w:val="9B2D1F"/>
                <w:sz w:val="20"/>
                <w:szCs w:val="20"/>
                <w:lang w:val="id-ID"/>
              </w:rPr>
              <w:t>PENGEMBANGAN KEMITRAAN</w:t>
            </w:r>
          </w:p>
        </w:tc>
      </w:tr>
      <w:tr w:rsidR="00E6355C" w:rsidRPr="00163D38" w:rsidTr="00C81B07">
        <w:trPr>
          <w:trHeight w:val="1289"/>
        </w:trPr>
        <w:tc>
          <w:tcPr>
            <w:tcW w:w="1120" w:type="pct"/>
          </w:tcPr>
          <w:p w:rsidR="00951507" w:rsidRPr="00163D38" w:rsidRDefault="00951507" w:rsidP="000741CF">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1</w:t>
            </w:r>
          </w:p>
          <w:p w:rsidR="00951507" w:rsidRPr="00163D38" w:rsidRDefault="00951507" w:rsidP="000741CF">
            <w:pPr>
              <w:tabs>
                <w:tab w:val="left" w:pos="404"/>
              </w:tabs>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Meningkatkan kemitraan antar usaha pariwisata</w:t>
            </w: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Pengembangan skema kerjasama antara usaha pariwisata dalam menciptakan paket wisata dan menjual produk wisata lainnya</w:t>
            </w:r>
          </w:p>
        </w:tc>
        <w:tc>
          <w:tcPr>
            <w:tcW w:w="540"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51" w:type="pct"/>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Asosiasi usaha pariwisata (mis.ASITA)</w:t>
            </w:r>
          </w:p>
        </w:tc>
        <w:tc>
          <w:tcPr>
            <w:tcW w:w="665"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E6355C" w:rsidRPr="00163D38" w:rsidTr="00C81B07">
        <w:trPr>
          <w:trHeight w:val="1315"/>
        </w:trPr>
        <w:tc>
          <w:tcPr>
            <w:tcW w:w="1120" w:type="pct"/>
            <w:vMerge w:val="restart"/>
          </w:tcPr>
          <w:p w:rsidR="00951507" w:rsidRPr="00163D38" w:rsidRDefault="00951507" w:rsidP="000741CF">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2</w:t>
            </w:r>
          </w:p>
          <w:p w:rsidR="00951507" w:rsidRPr="00163D38" w:rsidRDefault="00951507" w:rsidP="000741CF">
            <w:pPr>
              <w:rPr>
                <w:rFonts w:ascii="Bookman Old Style" w:eastAsia="Calibri" w:hAnsi="Bookman Old Style" w:cs="Times New Roman"/>
                <w:b/>
                <w:color w:val="D34817"/>
                <w:sz w:val="20"/>
                <w:szCs w:val="20"/>
                <w:lang w:val="id-ID"/>
              </w:rPr>
            </w:pPr>
            <w:r w:rsidRPr="00163D38">
              <w:rPr>
                <w:rFonts w:ascii="Bookman Old Style" w:eastAsia="Calibri" w:hAnsi="Bookman Old Style" w:cs="Times New Roman"/>
                <w:sz w:val="20"/>
                <w:szCs w:val="20"/>
                <w:lang w:val="id-ID"/>
              </w:rPr>
              <w:t>Meningkatkanan kemitraan antara pemerintah, industri pariwisata, dan masyarakat</w:t>
            </w: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Sosialisasi penggunaan sumber daya lokal (misal SDM lokal, bahan baku lokal) dalam pengelolaan dan penyelenggaraan usaha pariwisata</w:t>
            </w:r>
          </w:p>
        </w:tc>
        <w:tc>
          <w:tcPr>
            <w:tcW w:w="540" w:type="pct"/>
          </w:tcPr>
          <w:p w:rsidR="00951507" w:rsidRPr="00163D38" w:rsidRDefault="00951507" w:rsidP="000741CF">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51" w:type="pct"/>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Disperindagkop Kota Bontang </w:t>
            </w:r>
          </w:p>
        </w:tc>
        <w:tc>
          <w:tcPr>
            <w:tcW w:w="665"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Asosiasi usaha pariwisata</w:t>
            </w:r>
          </w:p>
        </w:tc>
      </w:tr>
      <w:tr w:rsidR="00E6355C" w:rsidRPr="00163D38" w:rsidTr="00C81B07">
        <w:trPr>
          <w:trHeight w:val="1313"/>
        </w:trPr>
        <w:tc>
          <w:tcPr>
            <w:tcW w:w="1120" w:type="pct"/>
            <w:vMerge/>
          </w:tcPr>
          <w:p w:rsidR="00951507" w:rsidRPr="00163D38" w:rsidRDefault="00951507" w:rsidP="000741CF">
            <w:pPr>
              <w:rPr>
                <w:rFonts w:ascii="Bookman Old Style" w:eastAsia="Calibri" w:hAnsi="Bookman Old Style" w:cs="Times New Roman"/>
                <w:b/>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Pengadaan pelatihan, workshop, seminar, maupun konsultasi oleh stakeholder terkait dalam pengembangan usaha pariwisata</w:t>
            </w:r>
          </w:p>
        </w:tc>
        <w:tc>
          <w:tcPr>
            <w:tcW w:w="540"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51"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Disperindagkop Kota Bontang </w:t>
            </w:r>
          </w:p>
        </w:tc>
        <w:tc>
          <w:tcPr>
            <w:tcW w:w="665"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Disbudpar Kota Bontang,</w:t>
            </w:r>
          </w:p>
        </w:tc>
      </w:tr>
      <w:tr w:rsidR="00E6355C" w:rsidRPr="00163D38" w:rsidTr="00C81B07">
        <w:trPr>
          <w:trHeight w:val="1044"/>
        </w:trPr>
        <w:tc>
          <w:tcPr>
            <w:tcW w:w="1120" w:type="pct"/>
            <w:vMerge/>
          </w:tcPr>
          <w:p w:rsidR="00951507" w:rsidRPr="00163D38" w:rsidRDefault="00951507" w:rsidP="000741CF">
            <w:pPr>
              <w:rPr>
                <w:rFonts w:ascii="Bookman Old Style" w:eastAsia="Calibri" w:hAnsi="Bookman Old Style" w:cs="Times New Roman"/>
                <w:b/>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Pemberian insentif pada usaha pariwisata yang menggunakan produk lokal dan produk UMKM</w:t>
            </w:r>
          </w:p>
          <w:p w:rsidR="00951507" w:rsidRPr="00163D38" w:rsidRDefault="00951507" w:rsidP="000741CF">
            <w:pPr>
              <w:rPr>
                <w:rFonts w:ascii="Bookman Old Style" w:eastAsia="Calibri" w:hAnsi="Bookman Old Style" w:cs="Times New Roman"/>
                <w:sz w:val="20"/>
                <w:szCs w:val="20"/>
                <w:lang w:val="id-ID"/>
              </w:rPr>
            </w:pPr>
          </w:p>
        </w:tc>
        <w:tc>
          <w:tcPr>
            <w:tcW w:w="540"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51"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Disperindagkop Kota Bontang </w:t>
            </w:r>
          </w:p>
        </w:tc>
        <w:tc>
          <w:tcPr>
            <w:tcW w:w="665"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E6355C" w:rsidRPr="00163D38" w:rsidTr="000741CF">
        <w:trPr>
          <w:trHeight w:val="1313"/>
        </w:trPr>
        <w:tc>
          <w:tcPr>
            <w:tcW w:w="1120" w:type="pct"/>
            <w:vMerge/>
          </w:tcPr>
          <w:p w:rsidR="00951507" w:rsidRPr="00163D38" w:rsidRDefault="00951507" w:rsidP="000741CF">
            <w:pPr>
              <w:rPr>
                <w:rFonts w:ascii="Bookman Old Style" w:eastAsia="Calibri" w:hAnsi="Bookman Old Style" w:cs="Times New Roman"/>
                <w:b/>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Penyelenggaraan forum komunikasi secara berkala antara pemerintah, industri pariwisata dan masyarakat</w:t>
            </w:r>
          </w:p>
        </w:tc>
        <w:tc>
          <w:tcPr>
            <w:tcW w:w="540" w:type="pct"/>
          </w:tcPr>
          <w:p w:rsidR="00951507" w:rsidRPr="00163D38" w:rsidRDefault="00951507" w:rsidP="000741CF">
            <w:pPr>
              <w:rPr>
                <w:rFonts w:ascii="Bookman Old Style" w:eastAsia="Calibri" w:hAnsi="Bookman Old Style" w:cs="Times New Roman"/>
                <w:sz w:val="20"/>
                <w:szCs w:val="20"/>
                <w:lang w:val="id-ID"/>
              </w:rPr>
            </w:pPr>
          </w:p>
        </w:tc>
        <w:tc>
          <w:tcPr>
            <w:tcW w:w="448" w:type="pct"/>
          </w:tcPr>
          <w:p w:rsidR="00951507" w:rsidRPr="00163D38" w:rsidRDefault="00951507" w:rsidP="000741CF">
            <w:pPr>
              <w:rPr>
                <w:rFonts w:ascii="Bookman Old Style" w:eastAsia="Calibri" w:hAnsi="Bookman Old Style" w:cs="Times New Roman"/>
                <w:sz w:val="20"/>
                <w:szCs w:val="20"/>
                <w:lang w:val="id-ID"/>
              </w:rPr>
            </w:pPr>
          </w:p>
        </w:tc>
        <w:tc>
          <w:tcPr>
            <w:tcW w:w="451" w:type="pct"/>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163D38" w:rsidRDefault="00951507" w:rsidP="002F1804">
            <w:pPr>
              <w:spacing w:beforeLines="40" w:before="96" w:afterLines="40" w:after="96"/>
              <w:ind w:left="-57" w:right="-57"/>
              <w:jc w:val="left"/>
              <w:rPr>
                <w:rFonts w:ascii="Bookman Old Style" w:eastAsia="Calibri" w:hAnsi="Bookman Old Style" w:cs="Times New Roman"/>
                <w:sz w:val="20"/>
                <w:szCs w:val="20"/>
                <w:lang w:val="id-ID"/>
              </w:rPr>
            </w:pPr>
            <w:r w:rsidRPr="00E25DB5">
              <w:rPr>
                <w:rFonts w:ascii="Bookman Old Style" w:eastAsia="Calibri" w:hAnsi="Bookman Old Style" w:cs="Arial"/>
                <w:spacing w:val="-10"/>
                <w:sz w:val="20"/>
                <w:szCs w:val="20"/>
                <w:lang w:val="id-ID"/>
              </w:rPr>
              <w:t>Disbudpar</w:t>
            </w:r>
            <w:r w:rsidRPr="00163D38">
              <w:rPr>
                <w:rFonts w:ascii="Bookman Old Style" w:eastAsia="Calibri" w:hAnsi="Bookman Old Style" w:cs="Times New Roman"/>
                <w:sz w:val="20"/>
                <w:szCs w:val="20"/>
                <w:lang w:val="id-ID"/>
              </w:rPr>
              <w:t xml:space="preserve"> Kota Bontang</w:t>
            </w:r>
          </w:p>
        </w:tc>
        <w:tc>
          <w:tcPr>
            <w:tcW w:w="665" w:type="pct"/>
          </w:tcPr>
          <w:p w:rsidR="00951507" w:rsidRPr="00163D38" w:rsidRDefault="00951507" w:rsidP="000741CF">
            <w:pPr>
              <w:rPr>
                <w:rFonts w:ascii="Bookman Old Style" w:eastAsia="Calibri" w:hAnsi="Bookman Old Style" w:cs="Times New Roman"/>
                <w:sz w:val="20"/>
                <w:szCs w:val="20"/>
                <w:lang w:val="id-ID"/>
              </w:rPr>
            </w:pPr>
          </w:p>
        </w:tc>
      </w:tr>
      <w:tr w:rsidR="00951507" w:rsidRPr="00163D38" w:rsidTr="00E6355C">
        <w:trPr>
          <w:trHeight w:val="591"/>
        </w:trPr>
        <w:tc>
          <w:tcPr>
            <w:tcW w:w="5000" w:type="pct"/>
            <w:gridSpan w:val="7"/>
          </w:tcPr>
          <w:p w:rsidR="00951507" w:rsidRPr="00163D38" w:rsidRDefault="00951507" w:rsidP="000741CF">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lastRenderedPageBreak/>
              <w:t xml:space="preserve">KEBIJAKAN 3: </w:t>
            </w:r>
          </w:p>
          <w:p w:rsidR="00951507" w:rsidRPr="00163D38" w:rsidRDefault="00951507" w:rsidP="000741CF">
            <w:pPr>
              <w:rPr>
                <w:rFonts w:ascii="Bookman Old Style" w:eastAsia="Calibri" w:hAnsi="Bookman Old Style" w:cs="Times New Roman"/>
                <w:color w:val="9B2D1F"/>
                <w:sz w:val="20"/>
                <w:szCs w:val="20"/>
                <w:lang w:val="id-ID"/>
              </w:rPr>
            </w:pPr>
            <w:r w:rsidRPr="00163D38">
              <w:rPr>
                <w:rFonts w:ascii="Bookman Old Style" w:eastAsia="Calibri" w:hAnsi="Bookman Old Style" w:cs="Times New Roman"/>
                <w:b/>
                <w:color w:val="9B2D1F"/>
                <w:sz w:val="20"/>
                <w:szCs w:val="20"/>
                <w:lang w:val="id-ID"/>
              </w:rPr>
              <w:t xml:space="preserve">PENINGKATAN TANGGUNGJAWAB PELAKU USAHA PARIWISATA TERHADAP LINGKUNGAN ALAM DAN SOSIAL BUDAYA </w:t>
            </w:r>
          </w:p>
        </w:tc>
      </w:tr>
      <w:tr w:rsidR="00E25DB5" w:rsidRPr="00163D38" w:rsidTr="00C81B07">
        <w:trPr>
          <w:trHeight w:val="1249"/>
        </w:trPr>
        <w:tc>
          <w:tcPr>
            <w:tcW w:w="1120" w:type="pct"/>
            <w:vMerge w:val="restart"/>
          </w:tcPr>
          <w:p w:rsidR="00951507" w:rsidRPr="00163D38" w:rsidRDefault="00951507" w:rsidP="000741CF">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1</w:t>
            </w:r>
          </w:p>
          <w:p w:rsidR="00951507" w:rsidRPr="00163D38" w:rsidRDefault="00951507" w:rsidP="00C81B07">
            <w:pPr>
              <w:jc w:val="left"/>
              <w:rPr>
                <w:rFonts w:ascii="Bookman Old Style" w:eastAsia="Calibri" w:hAnsi="Bookman Old Style" w:cs="Times New Roman"/>
                <w:b/>
                <w:color w:val="D34817"/>
                <w:sz w:val="20"/>
                <w:szCs w:val="20"/>
                <w:lang w:val="id-ID"/>
              </w:rPr>
            </w:pPr>
            <w:r w:rsidRPr="00163D38">
              <w:rPr>
                <w:rFonts w:ascii="Bookman Old Style" w:eastAsia="Calibri" w:hAnsi="Bookman Old Style" w:cs="Times New Roman"/>
                <w:sz w:val="20"/>
                <w:szCs w:val="20"/>
                <w:lang w:val="id-ID"/>
              </w:rPr>
              <w:t>Memanfaatkan dana CSR untuk mendukung pengembangan sarana dan prasarana pariwisata, serta penelitian mengenai pariwisata</w:t>
            </w: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Penyusunan proposal peneli</w:t>
            </w:r>
            <w:r w:rsidR="00C81B07">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tian, penataan kawasan/objek wisata</w:t>
            </w:r>
          </w:p>
        </w:tc>
        <w:tc>
          <w:tcPr>
            <w:tcW w:w="540"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48" w:type="pct"/>
          </w:tcPr>
          <w:p w:rsidR="00951507" w:rsidRPr="00163D38" w:rsidRDefault="00951507" w:rsidP="000741CF">
            <w:pPr>
              <w:rPr>
                <w:rFonts w:ascii="Bookman Old Style" w:eastAsia="Calibri" w:hAnsi="Bookman Old Style" w:cs="Times New Roman"/>
                <w:sz w:val="20"/>
                <w:szCs w:val="20"/>
                <w:lang w:val="id-ID"/>
              </w:rPr>
            </w:pPr>
          </w:p>
        </w:tc>
        <w:tc>
          <w:tcPr>
            <w:tcW w:w="451" w:type="pct"/>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Disbudpar Kota Bontang </w:t>
            </w:r>
          </w:p>
        </w:tc>
        <w:tc>
          <w:tcPr>
            <w:tcW w:w="665"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Bappeda Kota Bontang, Dinas Tata Ruang Kota Bontang</w:t>
            </w:r>
          </w:p>
        </w:tc>
      </w:tr>
      <w:tr w:rsidR="00E25DB5" w:rsidRPr="00163D38" w:rsidTr="00C81B07">
        <w:trPr>
          <w:trHeight w:val="1248"/>
        </w:trPr>
        <w:tc>
          <w:tcPr>
            <w:tcW w:w="1120" w:type="pct"/>
            <w:vMerge/>
          </w:tcPr>
          <w:p w:rsidR="00951507" w:rsidRPr="00163D38" w:rsidRDefault="00951507" w:rsidP="000741CF">
            <w:pPr>
              <w:rPr>
                <w:rFonts w:ascii="Bookman Old Style" w:eastAsia="Calibri" w:hAnsi="Bookman Old Style" w:cs="Times New Roman"/>
                <w:b/>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Pengembangan </w:t>
            </w:r>
            <w:r w:rsidRPr="00E25DB5">
              <w:rPr>
                <w:rFonts w:ascii="Bookman Old Style" w:eastAsia="Calibri" w:hAnsi="Bookman Old Style" w:cs="Times New Roman"/>
                <w:sz w:val="20"/>
                <w:szCs w:val="20"/>
                <w:lang w:val="id-ID"/>
              </w:rPr>
              <w:t>pilot project</w:t>
            </w:r>
            <w:r w:rsidRPr="00163D38">
              <w:rPr>
                <w:rFonts w:ascii="Bookman Old Style" w:eastAsia="Calibri" w:hAnsi="Bookman Old Style" w:cs="Times New Roman"/>
                <w:sz w:val="20"/>
                <w:szCs w:val="20"/>
                <w:lang w:val="id-ID"/>
              </w:rPr>
              <w:t xml:space="preserve"> untuk merintis pengembangan daya tarik wisata, penelitian, dll</w:t>
            </w:r>
          </w:p>
        </w:tc>
        <w:tc>
          <w:tcPr>
            <w:tcW w:w="540"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48" w:type="pct"/>
          </w:tcPr>
          <w:p w:rsidR="00951507" w:rsidRPr="00163D38" w:rsidRDefault="00951507" w:rsidP="000741CF">
            <w:pPr>
              <w:rPr>
                <w:rFonts w:ascii="Bookman Old Style" w:eastAsia="Calibri" w:hAnsi="Bookman Old Style" w:cs="Times New Roman"/>
                <w:sz w:val="20"/>
                <w:szCs w:val="20"/>
                <w:lang w:val="id-ID"/>
              </w:rPr>
            </w:pPr>
          </w:p>
        </w:tc>
        <w:tc>
          <w:tcPr>
            <w:tcW w:w="451" w:type="pct"/>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Disbudpar Kota Bontang </w:t>
            </w:r>
          </w:p>
        </w:tc>
        <w:tc>
          <w:tcPr>
            <w:tcW w:w="665"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Bappeda Kota Bontang, Dinas Tata Ruang Kota Bontang, perusahaan berskala besar (PT PKT, PT Badak)</w:t>
            </w:r>
          </w:p>
        </w:tc>
      </w:tr>
      <w:tr w:rsidR="00E25DB5" w:rsidRPr="00163D38" w:rsidTr="00C81B07">
        <w:trPr>
          <w:trHeight w:val="841"/>
        </w:trPr>
        <w:tc>
          <w:tcPr>
            <w:tcW w:w="1120" w:type="pct"/>
            <w:vMerge w:val="restart"/>
          </w:tcPr>
          <w:p w:rsidR="00951507" w:rsidRPr="00163D38" w:rsidRDefault="00951507" w:rsidP="000741CF">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2</w:t>
            </w:r>
          </w:p>
          <w:p w:rsidR="00951507" w:rsidRPr="00163D38" w:rsidRDefault="00951507" w:rsidP="00C81B07">
            <w:pPr>
              <w:jc w:val="left"/>
              <w:rPr>
                <w:rFonts w:ascii="Bookman Old Style" w:eastAsia="Calibri" w:hAnsi="Bookman Old Style" w:cs="Times New Roman"/>
                <w:b/>
                <w:sz w:val="20"/>
                <w:szCs w:val="20"/>
                <w:lang w:val="id-ID"/>
              </w:rPr>
            </w:pPr>
            <w:r w:rsidRPr="00163D38">
              <w:rPr>
                <w:rFonts w:ascii="Bookman Old Style" w:eastAsia="Calibri" w:hAnsi="Bookman Old Style" w:cs="Times New Roman"/>
                <w:sz w:val="20"/>
                <w:szCs w:val="20"/>
                <w:lang w:val="id-ID"/>
              </w:rPr>
              <w:t>Menetapkan pedoman dan peraturan mengenai dampak lingkungan alam dan sosial budaya dari penyelenggaraan usaha pariwisata dan industri lain yang terkait di dalamnya</w:t>
            </w: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Pembuatan standar dan pedoman pengelolaan usaha pariwisata yang berkelanjutan</w:t>
            </w:r>
          </w:p>
        </w:tc>
        <w:tc>
          <w:tcPr>
            <w:tcW w:w="540"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48" w:type="pct"/>
          </w:tcPr>
          <w:p w:rsidR="00951507" w:rsidRPr="00163D38" w:rsidRDefault="00951507" w:rsidP="000741CF">
            <w:pPr>
              <w:rPr>
                <w:rFonts w:ascii="Bookman Old Style" w:eastAsia="Calibri" w:hAnsi="Bookman Old Style" w:cs="Times New Roman"/>
                <w:sz w:val="20"/>
                <w:szCs w:val="20"/>
                <w:lang w:val="id-ID"/>
              </w:rPr>
            </w:pPr>
          </w:p>
        </w:tc>
        <w:tc>
          <w:tcPr>
            <w:tcW w:w="451" w:type="pct"/>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Disbudpar Kota Bontang </w:t>
            </w:r>
          </w:p>
        </w:tc>
        <w:tc>
          <w:tcPr>
            <w:tcW w:w="665"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Disperindagkop Kota Bontang </w:t>
            </w:r>
          </w:p>
        </w:tc>
      </w:tr>
      <w:tr w:rsidR="00E25DB5" w:rsidRPr="00163D38" w:rsidTr="00C81B07">
        <w:trPr>
          <w:trHeight w:val="1244"/>
        </w:trPr>
        <w:tc>
          <w:tcPr>
            <w:tcW w:w="1120" w:type="pct"/>
            <w:vMerge/>
          </w:tcPr>
          <w:p w:rsidR="00951507" w:rsidRPr="00163D38" w:rsidRDefault="00951507" w:rsidP="000741CF">
            <w:pPr>
              <w:rPr>
                <w:rFonts w:ascii="Bookman Old Style" w:eastAsia="Calibri" w:hAnsi="Bookman Old Style" w:cs="Times New Roman"/>
                <w:b/>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Penyusunan perda yang terkait dengan pedoman pengelolaan usaha pariwisata yang berkelanjutan</w:t>
            </w:r>
          </w:p>
        </w:tc>
        <w:tc>
          <w:tcPr>
            <w:tcW w:w="540"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48" w:type="pct"/>
          </w:tcPr>
          <w:p w:rsidR="00951507" w:rsidRPr="00163D38" w:rsidRDefault="00951507" w:rsidP="000741CF">
            <w:pPr>
              <w:rPr>
                <w:rFonts w:ascii="Bookman Old Style" w:eastAsia="Calibri" w:hAnsi="Bookman Old Style" w:cs="Times New Roman"/>
                <w:sz w:val="20"/>
                <w:szCs w:val="20"/>
                <w:lang w:val="id-ID"/>
              </w:rPr>
            </w:pPr>
          </w:p>
        </w:tc>
        <w:tc>
          <w:tcPr>
            <w:tcW w:w="451" w:type="pct"/>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Disbudpar Kota Bontang, Bappeda Kota Bontang </w:t>
            </w:r>
          </w:p>
        </w:tc>
        <w:tc>
          <w:tcPr>
            <w:tcW w:w="665"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Disperindagkop Kota Bontang, BLH Kota Bontang</w:t>
            </w:r>
          </w:p>
        </w:tc>
      </w:tr>
      <w:tr w:rsidR="00E25DB5" w:rsidRPr="00163D38" w:rsidTr="00C81B07">
        <w:trPr>
          <w:trHeight w:val="1244"/>
        </w:trPr>
        <w:tc>
          <w:tcPr>
            <w:tcW w:w="1120" w:type="pct"/>
            <w:vMerge/>
          </w:tcPr>
          <w:p w:rsidR="00951507" w:rsidRPr="00163D38" w:rsidRDefault="00951507" w:rsidP="000741CF">
            <w:pPr>
              <w:rPr>
                <w:rFonts w:ascii="Bookman Old Style" w:eastAsia="Calibri" w:hAnsi="Bookman Old Style" w:cs="Times New Roman"/>
                <w:b/>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Penegakan hukum pentingnya penyusunan rencana AMDAL bagi industri dan usaha pariwisata untuk mengetahui dampak yang ditimbulkan dari pe</w:t>
            </w:r>
            <w:r w:rsidR="00E25DB5">
              <w:rPr>
                <w:rFonts w:ascii="Bookman Old Style" w:eastAsia="Calibri" w:hAnsi="Bookman Old Style" w:cs="Times New Roman"/>
                <w:sz w:val="20"/>
                <w:szCs w:val="20"/>
                <w:lang w:val="id-ID"/>
              </w:rPr>
              <w:t>ngembangan dan pengopera</w:t>
            </w:r>
            <w:r w:rsidR="0089776B">
              <w:rPr>
                <w:rFonts w:ascii="Bookman Old Style" w:eastAsia="Calibri" w:hAnsi="Bookman Old Style" w:cs="Times New Roman"/>
                <w:sz w:val="20"/>
                <w:szCs w:val="20"/>
              </w:rPr>
              <w:softHyphen/>
            </w:r>
            <w:r w:rsidR="00E25DB5">
              <w:rPr>
                <w:rFonts w:ascii="Bookman Old Style" w:eastAsia="Calibri" w:hAnsi="Bookman Old Style" w:cs="Times New Roman"/>
                <w:sz w:val="20"/>
                <w:szCs w:val="20"/>
                <w:lang w:val="id-ID"/>
              </w:rPr>
              <w:t>siannya</w:t>
            </w:r>
          </w:p>
        </w:tc>
        <w:tc>
          <w:tcPr>
            <w:tcW w:w="540" w:type="pct"/>
          </w:tcPr>
          <w:p w:rsidR="00951507" w:rsidRPr="00163D38" w:rsidRDefault="00951507" w:rsidP="000741CF">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51"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Badan Lingkungan Hidup </w:t>
            </w:r>
          </w:p>
        </w:tc>
        <w:tc>
          <w:tcPr>
            <w:tcW w:w="665"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E25DB5" w:rsidRPr="00163D38" w:rsidTr="00C81B07">
        <w:trPr>
          <w:trHeight w:val="862"/>
        </w:trPr>
        <w:tc>
          <w:tcPr>
            <w:tcW w:w="1120" w:type="pct"/>
            <w:vMerge/>
          </w:tcPr>
          <w:p w:rsidR="00951507" w:rsidRPr="00163D38" w:rsidRDefault="00951507" w:rsidP="000741CF">
            <w:pPr>
              <w:rPr>
                <w:rFonts w:ascii="Bookman Old Style" w:eastAsia="Calibri" w:hAnsi="Bookman Old Style" w:cs="Times New Roman"/>
                <w:b/>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Pemberian sanksi yang tegas bagi berbagai usaha pariwisata yang melanggar peraturan</w:t>
            </w:r>
          </w:p>
        </w:tc>
        <w:tc>
          <w:tcPr>
            <w:tcW w:w="540" w:type="pct"/>
          </w:tcPr>
          <w:p w:rsidR="00951507" w:rsidRPr="00163D38" w:rsidRDefault="00951507" w:rsidP="000741CF">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51"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Badan Lingkungan Hidup</w:t>
            </w:r>
          </w:p>
        </w:tc>
        <w:tc>
          <w:tcPr>
            <w:tcW w:w="665"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E25DB5" w:rsidRPr="00163D38" w:rsidTr="00C81B07">
        <w:trPr>
          <w:trHeight w:val="1041"/>
        </w:trPr>
        <w:tc>
          <w:tcPr>
            <w:tcW w:w="1120" w:type="pct"/>
          </w:tcPr>
          <w:p w:rsidR="00951507" w:rsidRPr="00163D38" w:rsidRDefault="00951507" w:rsidP="00C81B07">
            <w:pPr>
              <w:jc w:val="left"/>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3</w:t>
            </w:r>
          </w:p>
          <w:p w:rsidR="00951507" w:rsidRPr="00163D38" w:rsidRDefault="00951507" w:rsidP="00C81B07">
            <w:pPr>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Meningkatkan pemahaman pelaku industri pariwisata tentang dampak pariwisata (massal) </w:t>
            </w:r>
          </w:p>
          <w:p w:rsidR="00951507" w:rsidRPr="00163D38" w:rsidRDefault="00951507" w:rsidP="00C81B07">
            <w:pPr>
              <w:jc w:val="left"/>
              <w:rPr>
                <w:rFonts w:ascii="Bookman Old Style" w:eastAsia="Calibri" w:hAnsi="Bookman Old Style" w:cs="Times New Roman"/>
                <w:b/>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lastRenderedPageBreak/>
              <w:t xml:space="preserve">Pengadaan pelatihan, workshop, seminar, pertemuan rutin tentang pariwisata </w:t>
            </w:r>
            <w:r w:rsidRPr="00163D38">
              <w:rPr>
                <w:rFonts w:ascii="Bookman Old Style" w:eastAsia="Calibri" w:hAnsi="Bookman Old Style" w:cs="Times New Roman"/>
                <w:sz w:val="20"/>
                <w:szCs w:val="20"/>
                <w:lang w:val="id-ID"/>
              </w:rPr>
              <w:lastRenderedPageBreak/>
              <w:t xml:space="preserve">berkelanjutan dan dampak pariwisata </w:t>
            </w:r>
          </w:p>
        </w:tc>
        <w:tc>
          <w:tcPr>
            <w:tcW w:w="540"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51"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Disbudpar Kota Bontang </w:t>
            </w:r>
          </w:p>
        </w:tc>
        <w:tc>
          <w:tcPr>
            <w:tcW w:w="665"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Badan Lingkungan Hidup Kota Bontang</w:t>
            </w:r>
          </w:p>
        </w:tc>
      </w:tr>
      <w:tr w:rsidR="00E25DB5" w:rsidRPr="00163D38" w:rsidTr="00C81B07">
        <w:trPr>
          <w:trHeight w:val="973"/>
        </w:trPr>
        <w:tc>
          <w:tcPr>
            <w:tcW w:w="1120" w:type="pct"/>
            <w:vMerge w:val="restart"/>
          </w:tcPr>
          <w:p w:rsidR="00951507" w:rsidRPr="00163D38" w:rsidRDefault="00951507" w:rsidP="00C81B07">
            <w:pPr>
              <w:jc w:val="left"/>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lastRenderedPageBreak/>
              <w:t>STRATEGI 4</w:t>
            </w:r>
          </w:p>
          <w:p w:rsidR="00951507" w:rsidRPr="00163D38" w:rsidRDefault="00951507" w:rsidP="00C81B07">
            <w:pPr>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Minimasi </w:t>
            </w:r>
            <w:r w:rsidRPr="00163D38">
              <w:rPr>
                <w:rFonts w:ascii="Bookman Old Style" w:eastAsia="Calibri" w:hAnsi="Bookman Old Style" w:cs="Times New Roman"/>
                <w:i/>
                <w:sz w:val="20"/>
                <w:szCs w:val="20"/>
                <w:lang w:val="id-ID"/>
              </w:rPr>
              <w:t>leakage</w:t>
            </w:r>
            <w:r w:rsidRPr="00163D38">
              <w:rPr>
                <w:rFonts w:ascii="Bookman Old Style" w:eastAsia="Calibri" w:hAnsi="Bookman Old Style" w:cs="Times New Roman"/>
                <w:sz w:val="20"/>
                <w:szCs w:val="20"/>
                <w:lang w:val="id-ID"/>
              </w:rPr>
              <w:t xml:space="preserve"> dan minimasi </w:t>
            </w:r>
            <w:r w:rsidRPr="00163D38">
              <w:rPr>
                <w:rFonts w:ascii="Bookman Old Style" w:eastAsia="Calibri" w:hAnsi="Bookman Old Style" w:cs="Times New Roman"/>
                <w:i/>
                <w:sz w:val="20"/>
                <w:szCs w:val="20"/>
                <w:lang w:val="id-ID"/>
              </w:rPr>
              <w:t>ecological footprint</w:t>
            </w:r>
            <w:r w:rsidRPr="00163D38">
              <w:rPr>
                <w:rFonts w:ascii="Bookman Old Style" w:eastAsia="Calibri" w:hAnsi="Bookman Old Style" w:cs="Times New Roman"/>
                <w:sz w:val="20"/>
                <w:szCs w:val="20"/>
                <w:lang w:val="id-ID"/>
              </w:rPr>
              <w:t xml:space="preserve"> dalam industri pariwisata </w:t>
            </w:r>
          </w:p>
          <w:p w:rsidR="00951507" w:rsidRPr="00163D38" w:rsidRDefault="00951507" w:rsidP="00C81B07">
            <w:pPr>
              <w:jc w:val="left"/>
              <w:rPr>
                <w:rFonts w:ascii="Bookman Old Style" w:eastAsia="Calibri" w:hAnsi="Bookman Old Style" w:cs="Times New Roman"/>
                <w:b/>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Sosialisasi penggunaan bahan baku (misal bahan makanan) dari wilayah sendiri</w:t>
            </w:r>
          </w:p>
        </w:tc>
        <w:tc>
          <w:tcPr>
            <w:tcW w:w="540" w:type="pct"/>
          </w:tcPr>
          <w:p w:rsidR="00951507" w:rsidRPr="00163D38" w:rsidRDefault="00951507" w:rsidP="000741CF">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51"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Disperindagkop Kota Bontang </w:t>
            </w:r>
          </w:p>
        </w:tc>
        <w:tc>
          <w:tcPr>
            <w:tcW w:w="665"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E25DB5" w:rsidRPr="00163D38" w:rsidTr="00C81B07">
        <w:trPr>
          <w:trHeight w:val="973"/>
        </w:trPr>
        <w:tc>
          <w:tcPr>
            <w:tcW w:w="1120" w:type="pct"/>
            <w:vMerge/>
          </w:tcPr>
          <w:p w:rsidR="00951507" w:rsidRPr="00163D38" w:rsidRDefault="00951507" w:rsidP="00C81B07">
            <w:pPr>
              <w:jc w:val="left"/>
              <w:rPr>
                <w:rFonts w:ascii="Bookman Old Style" w:eastAsia="Calibri" w:hAnsi="Bookman Old Style" w:cs="Times New Roman"/>
                <w:b/>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Sosialisasi penggunaan material lokal untuk mengurangi </w:t>
            </w:r>
            <w:r w:rsidRPr="00E25DB5">
              <w:rPr>
                <w:rFonts w:ascii="Bookman Old Style" w:eastAsia="Calibri" w:hAnsi="Bookman Old Style" w:cs="Times New Roman"/>
                <w:sz w:val="20"/>
                <w:szCs w:val="20"/>
                <w:lang w:val="id-ID"/>
              </w:rPr>
              <w:t>ecological footprint</w:t>
            </w:r>
          </w:p>
        </w:tc>
        <w:tc>
          <w:tcPr>
            <w:tcW w:w="540" w:type="pct"/>
          </w:tcPr>
          <w:p w:rsidR="00951507" w:rsidRPr="00163D38" w:rsidRDefault="00951507" w:rsidP="000741CF">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51"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Badan Lingkungan Hidup </w:t>
            </w:r>
          </w:p>
        </w:tc>
        <w:tc>
          <w:tcPr>
            <w:tcW w:w="665"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E25DB5" w:rsidRPr="00163D38" w:rsidTr="00C81B07">
        <w:trPr>
          <w:trHeight w:val="973"/>
        </w:trPr>
        <w:tc>
          <w:tcPr>
            <w:tcW w:w="1120" w:type="pct"/>
            <w:vMerge w:val="restart"/>
          </w:tcPr>
          <w:p w:rsidR="00951507" w:rsidRPr="00163D38" w:rsidRDefault="00951507" w:rsidP="00C81B07">
            <w:pPr>
              <w:jc w:val="left"/>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5</w:t>
            </w:r>
          </w:p>
          <w:p w:rsidR="00951507" w:rsidRPr="00163D38" w:rsidRDefault="00951507" w:rsidP="00C81B07">
            <w:pPr>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Meminimalisasi dampak lingkungan negatif terhadap kegiatan pariwisata </w:t>
            </w: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Pengendalian pencemaran udara, kebisingan, dan limbah dari kegiatan usaha dan rumah tangga</w:t>
            </w:r>
          </w:p>
        </w:tc>
        <w:tc>
          <w:tcPr>
            <w:tcW w:w="540"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0741CF">
            <w:pPr>
              <w:rPr>
                <w:rFonts w:ascii="Bookman Old Style" w:eastAsia="Calibri" w:hAnsi="Bookman Old Style" w:cs="Times New Roman"/>
                <w:noProof/>
                <w:sz w:val="20"/>
                <w:szCs w:val="20"/>
                <w:lang w:val="id-ID" w:eastAsia="id-ID"/>
              </w:rPr>
            </w:pPr>
          </w:p>
        </w:tc>
        <w:tc>
          <w:tcPr>
            <w:tcW w:w="451"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Pelaku kegiatan usaha/industri, Badan Lingkungan Hidup Kota Bontang, </w:t>
            </w:r>
          </w:p>
        </w:tc>
        <w:tc>
          <w:tcPr>
            <w:tcW w:w="665"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Dinas Perindustrian</w:t>
            </w:r>
          </w:p>
        </w:tc>
      </w:tr>
      <w:tr w:rsidR="00E25DB5" w:rsidRPr="00163D38" w:rsidTr="00C81B07">
        <w:trPr>
          <w:trHeight w:val="973"/>
        </w:trPr>
        <w:tc>
          <w:tcPr>
            <w:tcW w:w="1120" w:type="pct"/>
            <w:vMerge/>
          </w:tcPr>
          <w:p w:rsidR="00951507" w:rsidRPr="00163D38" w:rsidRDefault="00951507" w:rsidP="000741CF">
            <w:pPr>
              <w:rPr>
                <w:rFonts w:ascii="Bookman Old Style" w:eastAsia="Calibri" w:hAnsi="Bookman Old Style" w:cs="Times New Roman"/>
                <w:b/>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Pemantauan pencemaran (udara, air, limbah padat, limbah cair, limbah B3) sesuai studi AMDAL dari kegiatan usaha/industri</w:t>
            </w:r>
          </w:p>
        </w:tc>
        <w:tc>
          <w:tcPr>
            <w:tcW w:w="540"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0741CF">
            <w:pPr>
              <w:rPr>
                <w:rFonts w:ascii="Bookman Old Style" w:eastAsia="Calibri" w:hAnsi="Bookman Old Style" w:cs="Times New Roman"/>
                <w:noProof/>
                <w:sz w:val="20"/>
                <w:szCs w:val="20"/>
                <w:lang w:val="id-ID" w:eastAsia="id-ID"/>
              </w:rPr>
            </w:pPr>
          </w:p>
        </w:tc>
        <w:tc>
          <w:tcPr>
            <w:tcW w:w="451" w:type="pct"/>
            <w:shd w:val="clear" w:color="auto" w:fill="948A54" w:themeFill="background2" w:themeFillShade="80"/>
          </w:tcPr>
          <w:p w:rsidR="00951507" w:rsidRPr="00163D38" w:rsidRDefault="00951507" w:rsidP="000741CF">
            <w:pPr>
              <w:rPr>
                <w:rFonts w:ascii="Bookman Old Style" w:eastAsia="Calibri" w:hAnsi="Bookman Old Style" w:cs="Times New Roman"/>
                <w:sz w:val="20"/>
                <w:szCs w:val="20"/>
                <w:lang w:val="id-ID"/>
              </w:rPr>
            </w:pPr>
          </w:p>
        </w:tc>
        <w:tc>
          <w:tcPr>
            <w:tcW w:w="600"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Pelaku kegiatan usaha/industri, Badan Lingkungan Hidup Kota Bontang, </w:t>
            </w:r>
          </w:p>
        </w:tc>
        <w:tc>
          <w:tcPr>
            <w:tcW w:w="665"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Dinas Perindustrian</w:t>
            </w:r>
          </w:p>
        </w:tc>
      </w:tr>
    </w:tbl>
    <w:p w:rsidR="00951507" w:rsidRPr="00163D38" w:rsidRDefault="00951507" w:rsidP="00951507">
      <w:pPr>
        <w:spacing w:line="360" w:lineRule="auto"/>
        <w:rPr>
          <w:rFonts w:ascii="Bookman Old Style" w:eastAsia="Calibri" w:hAnsi="Bookman Old Style" w:cs="Times New Roman"/>
          <w:sz w:val="20"/>
          <w:szCs w:val="20"/>
          <w:lang w:val="id-ID"/>
        </w:rPr>
      </w:pPr>
    </w:p>
    <w:p w:rsidR="00951507" w:rsidRPr="00163D38" w:rsidRDefault="00951507" w:rsidP="00951507">
      <w:pPr>
        <w:spacing w:line="360" w:lineRule="auto"/>
        <w:rPr>
          <w:rFonts w:ascii="Bookman Old Style" w:eastAsia="Calibri" w:hAnsi="Bookman Old Style" w:cs="Times New Roman"/>
          <w:sz w:val="20"/>
          <w:szCs w:val="20"/>
          <w:lang w:val="id-ID"/>
        </w:rPr>
      </w:pPr>
    </w:p>
    <w:p w:rsidR="00C81B07" w:rsidRDefault="00C81B07">
      <w:pPr>
        <w:rPr>
          <w:rFonts w:ascii="Bookman Old Style" w:eastAsia="Calibri" w:hAnsi="Bookman Old Style" w:cs="Times New Roman"/>
          <w:sz w:val="20"/>
          <w:szCs w:val="20"/>
        </w:rPr>
      </w:pPr>
      <w:r>
        <w:rPr>
          <w:rFonts w:ascii="Bookman Old Style" w:eastAsia="Calibri" w:hAnsi="Bookman Old Style" w:cs="Times New Roman"/>
          <w:sz w:val="20"/>
          <w:szCs w:val="20"/>
          <w:lang w:val="id-ID"/>
        </w:rPr>
        <w:br w:type="page"/>
      </w:r>
    </w:p>
    <w:p w:rsidR="00D5133F" w:rsidRPr="00D5133F" w:rsidRDefault="00D5133F">
      <w:pPr>
        <w:rPr>
          <w:rFonts w:ascii="Bookman Old Style" w:eastAsia="Calibri" w:hAnsi="Bookman Old Style" w:cs="Times New Roman"/>
          <w:sz w:val="20"/>
          <w:szCs w:val="20"/>
        </w:rPr>
      </w:pPr>
      <w:r>
        <w:rPr>
          <w:rFonts w:ascii="Bookman Old Style" w:eastAsia="Calibri" w:hAnsi="Bookman Old Style" w:cs="Times New Roman"/>
          <w:sz w:val="20"/>
          <w:szCs w:val="20"/>
        </w:rPr>
        <w:lastRenderedPageBreak/>
        <w:t>Tabel 2.34. Kebijakan Pemasaran Pariwisati</w:t>
      </w:r>
    </w:p>
    <w:tbl>
      <w:tblPr>
        <w:tblW w:w="5628"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2"/>
        <w:gridCol w:w="17"/>
        <w:gridCol w:w="38"/>
        <w:gridCol w:w="2234"/>
        <w:gridCol w:w="6"/>
        <w:gridCol w:w="1022"/>
        <w:gridCol w:w="851"/>
        <w:gridCol w:w="849"/>
        <w:gridCol w:w="32"/>
        <w:gridCol w:w="1100"/>
        <w:gridCol w:w="8"/>
        <w:gridCol w:w="1269"/>
      </w:tblGrid>
      <w:tr w:rsidR="003354A4" w:rsidRPr="00163D38" w:rsidTr="00C81B07">
        <w:trPr>
          <w:trHeight w:val="613"/>
        </w:trPr>
        <w:tc>
          <w:tcPr>
            <w:tcW w:w="1120" w:type="pct"/>
            <w:gridSpan w:val="3"/>
            <w:vMerge w:val="restart"/>
            <w:shd w:val="clear" w:color="auto" w:fill="D9D9D9"/>
            <w:vAlign w:val="center"/>
          </w:tcPr>
          <w:p w:rsidR="00951507" w:rsidRPr="003354A4" w:rsidRDefault="00951507" w:rsidP="003354A4">
            <w:pPr>
              <w:ind w:left="-113" w:right="-113"/>
              <w:jc w:val="center"/>
              <w:rPr>
                <w:rFonts w:ascii="Bookman Old Style" w:eastAsia="Calibri" w:hAnsi="Bookman Old Style" w:cs="Times New Roman"/>
                <w:b/>
                <w:spacing w:val="-10"/>
                <w:sz w:val="20"/>
                <w:szCs w:val="20"/>
                <w:lang w:val="id-ID"/>
              </w:rPr>
            </w:pPr>
            <w:r w:rsidRPr="003354A4">
              <w:rPr>
                <w:rFonts w:ascii="Bookman Old Style" w:eastAsia="Calibri" w:hAnsi="Bookman Old Style" w:cs="Times New Roman"/>
                <w:b/>
                <w:spacing w:val="-10"/>
                <w:sz w:val="20"/>
                <w:szCs w:val="20"/>
                <w:lang w:val="id-ID"/>
              </w:rPr>
              <w:t>KEBIJAKAN</w:t>
            </w:r>
          </w:p>
          <w:p w:rsidR="00951507" w:rsidRPr="003354A4" w:rsidRDefault="00951507" w:rsidP="003354A4">
            <w:pPr>
              <w:ind w:left="-113" w:right="-113"/>
              <w:jc w:val="center"/>
              <w:rPr>
                <w:rFonts w:ascii="Bookman Old Style" w:eastAsia="Calibri" w:hAnsi="Bookman Old Style" w:cs="Times New Roman"/>
                <w:b/>
                <w:spacing w:val="-10"/>
                <w:sz w:val="20"/>
                <w:szCs w:val="20"/>
                <w:lang w:val="id-ID"/>
              </w:rPr>
            </w:pPr>
            <w:r w:rsidRPr="003354A4">
              <w:rPr>
                <w:rFonts w:ascii="Bookman Old Style" w:eastAsia="Calibri" w:hAnsi="Bookman Old Style" w:cs="Times New Roman"/>
                <w:b/>
                <w:spacing w:val="-10"/>
                <w:sz w:val="20"/>
                <w:szCs w:val="20"/>
                <w:lang w:val="id-ID"/>
              </w:rPr>
              <w:t>PEMASARAN PARIWISATA</w:t>
            </w:r>
          </w:p>
        </w:tc>
        <w:tc>
          <w:tcPr>
            <w:tcW w:w="1176" w:type="pct"/>
            <w:vMerge w:val="restart"/>
            <w:shd w:val="clear" w:color="auto" w:fill="D9D9D9"/>
            <w:vAlign w:val="center"/>
          </w:tcPr>
          <w:p w:rsidR="00951507" w:rsidRPr="003354A4" w:rsidRDefault="00951507" w:rsidP="003354A4">
            <w:pPr>
              <w:ind w:left="-113" w:right="-113"/>
              <w:jc w:val="center"/>
              <w:rPr>
                <w:rFonts w:ascii="Bookman Old Style" w:eastAsia="Calibri" w:hAnsi="Bookman Old Style" w:cs="Times New Roman"/>
                <w:b/>
                <w:spacing w:val="-10"/>
                <w:sz w:val="20"/>
                <w:szCs w:val="20"/>
                <w:lang w:val="id-ID"/>
              </w:rPr>
            </w:pPr>
            <w:r w:rsidRPr="003354A4">
              <w:rPr>
                <w:rFonts w:ascii="Bookman Old Style" w:eastAsia="Calibri" w:hAnsi="Bookman Old Style" w:cs="Times New Roman"/>
                <w:b/>
                <w:spacing w:val="-10"/>
                <w:sz w:val="20"/>
                <w:szCs w:val="20"/>
                <w:lang w:val="id-ID"/>
              </w:rPr>
              <w:t>PROGRAM</w:t>
            </w:r>
          </w:p>
        </w:tc>
        <w:tc>
          <w:tcPr>
            <w:tcW w:w="1452" w:type="pct"/>
            <w:gridSpan w:val="5"/>
            <w:shd w:val="clear" w:color="auto" w:fill="D9D9D9"/>
            <w:vAlign w:val="center"/>
          </w:tcPr>
          <w:p w:rsidR="00951507" w:rsidRPr="003354A4" w:rsidRDefault="00951507" w:rsidP="003354A4">
            <w:pPr>
              <w:ind w:left="-113" w:right="-113"/>
              <w:jc w:val="center"/>
              <w:rPr>
                <w:rFonts w:ascii="Bookman Old Style" w:eastAsia="Calibri" w:hAnsi="Bookman Old Style" w:cs="Times New Roman"/>
                <w:b/>
                <w:spacing w:val="-10"/>
                <w:sz w:val="20"/>
                <w:szCs w:val="20"/>
                <w:lang w:val="id-ID"/>
              </w:rPr>
            </w:pPr>
            <w:r w:rsidRPr="003354A4">
              <w:rPr>
                <w:rFonts w:ascii="Bookman Old Style" w:eastAsia="Calibri" w:hAnsi="Bookman Old Style" w:cs="Times New Roman"/>
                <w:b/>
                <w:spacing w:val="-10"/>
                <w:sz w:val="20"/>
                <w:szCs w:val="20"/>
                <w:lang w:val="id-ID"/>
              </w:rPr>
              <w:t>JANGKA WAKTU</w:t>
            </w:r>
          </w:p>
        </w:tc>
        <w:tc>
          <w:tcPr>
            <w:tcW w:w="1252" w:type="pct"/>
            <w:gridSpan w:val="3"/>
            <w:shd w:val="clear" w:color="auto" w:fill="D9D9D9"/>
            <w:vAlign w:val="center"/>
          </w:tcPr>
          <w:p w:rsidR="00951507" w:rsidRPr="003354A4" w:rsidRDefault="00951507" w:rsidP="003354A4">
            <w:pPr>
              <w:ind w:left="-113" w:right="-113"/>
              <w:jc w:val="center"/>
              <w:rPr>
                <w:rFonts w:ascii="Bookman Old Style" w:eastAsia="Calibri" w:hAnsi="Bookman Old Style" w:cs="Times New Roman"/>
                <w:b/>
                <w:spacing w:val="-10"/>
                <w:sz w:val="20"/>
                <w:szCs w:val="20"/>
                <w:lang w:val="id-ID"/>
              </w:rPr>
            </w:pPr>
            <w:r w:rsidRPr="003354A4">
              <w:rPr>
                <w:rFonts w:ascii="Bookman Old Style" w:eastAsia="Calibri" w:hAnsi="Bookman Old Style" w:cs="Times New Roman"/>
                <w:b/>
                <w:spacing w:val="-10"/>
                <w:sz w:val="20"/>
                <w:szCs w:val="20"/>
                <w:lang w:val="id-ID"/>
              </w:rPr>
              <w:t>PENANGGUNGJAWAB</w:t>
            </w:r>
          </w:p>
        </w:tc>
      </w:tr>
      <w:tr w:rsidR="00E25DB5" w:rsidRPr="00163D38" w:rsidTr="00C81B07">
        <w:trPr>
          <w:trHeight w:val="613"/>
        </w:trPr>
        <w:tc>
          <w:tcPr>
            <w:tcW w:w="1120" w:type="pct"/>
            <w:gridSpan w:val="3"/>
            <w:vMerge/>
            <w:shd w:val="clear" w:color="auto" w:fill="D9D9D9"/>
          </w:tcPr>
          <w:p w:rsidR="00951507" w:rsidRPr="003354A4" w:rsidRDefault="00951507" w:rsidP="003354A4">
            <w:pPr>
              <w:ind w:left="-113" w:right="-113"/>
              <w:rPr>
                <w:rFonts w:ascii="Bookman Old Style" w:eastAsia="Calibri" w:hAnsi="Bookman Old Style" w:cs="Times New Roman"/>
                <w:b/>
                <w:spacing w:val="-10"/>
                <w:sz w:val="20"/>
                <w:szCs w:val="20"/>
                <w:lang w:val="id-ID"/>
              </w:rPr>
            </w:pPr>
          </w:p>
        </w:tc>
        <w:tc>
          <w:tcPr>
            <w:tcW w:w="1176" w:type="pct"/>
            <w:vMerge/>
            <w:shd w:val="clear" w:color="auto" w:fill="D9D9D9"/>
            <w:vAlign w:val="center"/>
          </w:tcPr>
          <w:p w:rsidR="00951507" w:rsidRPr="003354A4" w:rsidRDefault="00951507" w:rsidP="003354A4">
            <w:pPr>
              <w:ind w:left="-113" w:right="-113"/>
              <w:jc w:val="center"/>
              <w:rPr>
                <w:rFonts w:ascii="Bookman Old Style" w:eastAsia="Calibri" w:hAnsi="Bookman Old Style" w:cs="Times New Roman"/>
                <w:b/>
                <w:spacing w:val="-10"/>
                <w:sz w:val="20"/>
                <w:szCs w:val="20"/>
                <w:lang w:val="id-ID"/>
              </w:rPr>
            </w:pPr>
          </w:p>
        </w:tc>
        <w:tc>
          <w:tcPr>
            <w:tcW w:w="540" w:type="pct"/>
            <w:gridSpan w:val="2"/>
            <w:shd w:val="clear" w:color="auto" w:fill="D9D9D9"/>
            <w:vAlign w:val="center"/>
          </w:tcPr>
          <w:p w:rsidR="00951507" w:rsidRPr="003354A4" w:rsidRDefault="00951507" w:rsidP="003354A4">
            <w:pPr>
              <w:ind w:left="-113" w:right="-113"/>
              <w:jc w:val="center"/>
              <w:rPr>
                <w:rFonts w:ascii="Bookman Old Style" w:eastAsia="Calibri" w:hAnsi="Bookman Old Style" w:cs="Times New Roman"/>
                <w:b/>
                <w:spacing w:val="-10"/>
                <w:sz w:val="20"/>
                <w:szCs w:val="20"/>
                <w:lang w:val="id-ID"/>
              </w:rPr>
            </w:pPr>
            <w:r w:rsidRPr="003354A4">
              <w:rPr>
                <w:rFonts w:ascii="Bookman Old Style" w:eastAsia="Calibri" w:hAnsi="Bookman Old Style" w:cs="Times New Roman"/>
                <w:b/>
                <w:spacing w:val="-10"/>
                <w:sz w:val="20"/>
                <w:szCs w:val="20"/>
                <w:lang w:val="id-ID"/>
              </w:rPr>
              <w:t>5 TH PERTAMA</w:t>
            </w:r>
          </w:p>
        </w:tc>
        <w:tc>
          <w:tcPr>
            <w:tcW w:w="448" w:type="pct"/>
            <w:shd w:val="clear" w:color="auto" w:fill="D9D9D9"/>
            <w:vAlign w:val="center"/>
          </w:tcPr>
          <w:p w:rsidR="00951507" w:rsidRPr="003354A4" w:rsidRDefault="00951507" w:rsidP="003354A4">
            <w:pPr>
              <w:ind w:left="-113" w:right="-113"/>
              <w:jc w:val="center"/>
              <w:rPr>
                <w:rFonts w:ascii="Bookman Old Style" w:eastAsia="Calibri" w:hAnsi="Bookman Old Style" w:cs="Times New Roman"/>
                <w:b/>
                <w:spacing w:val="-10"/>
                <w:sz w:val="20"/>
                <w:szCs w:val="20"/>
                <w:lang w:val="id-ID"/>
              </w:rPr>
            </w:pPr>
            <w:r w:rsidRPr="003354A4">
              <w:rPr>
                <w:rFonts w:ascii="Bookman Old Style" w:eastAsia="Calibri" w:hAnsi="Bookman Old Style" w:cs="Times New Roman"/>
                <w:b/>
                <w:spacing w:val="-10"/>
                <w:sz w:val="20"/>
                <w:szCs w:val="20"/>
                <w:lang w:val="id-ID"/>
              </w:rPr>
              <w:t>5 TH KEDUA</w:t>
            </w:r>
          </w:p>
        </w:tc>
        <w:tc>
          <w:tcPr>
            <w:tcW w:w="464" w:type="pct"/>
            <w:gridSpan w:val="2"/>
            <w:shd w:val="clear" w:color="auto" w:fill="D9D9D9"/>
            <w:vAlign w:val="center"/>
          </w:tcPr>
          <w:p w:rsidR="00951507" w:rsidRPr="003354A4" w:rsidRDefault="00951507" w:rsidP="003354A4">
            <w:pPr>
              <w:ind w:left="-113" w:right="-113"/>
              <w:jc w:val="center"/>
              <w:rPr>
                <w:rFonts w:ascii="Bookman Old Style" w:eastAsia="Calibri" w:hAnsi="Bookman Old Style" w:cs="Times New Roman"/>
                <w:b/>
                <w:spacing w:val="-10"/>
                <w:sz w:val="20"/>
                <w:szCs w:val="20"/>
                <w:lang w:val="id-ID"/>
              </w:rPr>
            </w:pPr>
            <w:r w:rsidRPr="003354A4">
              <w:rPr>
                <w:rFonts w:ascii="Bookman Old Style" w:eastAsia="Calibri" w:hAnsi="Bookman Old Style" w:cs="Times New Roman"/>
                <w:b/>
                <w:spacing w:val="-10"/>
                <w:sz w:val="20"/>
                <w:szCs w:val="20"/>
                <w:lang w:val="id-ID"/>
              </w:rPr>
              <w:t>5 TH KETIGA</w:t>
            </w:r>
          </w:p>
        </w:tc>
        <w:tc>
          <w:tcPr>
            <w:tcW w:w="583" w:type="pct"/>
            <w:gridSpan w:val="2"/>
            <w:shd w:val="clear" w:color="auto" w:fill="D9D9D9"/>
            <w:vAlign w:val="center"/>
          </w:tcPr>
          <w:p w:rsidR="00951507" w:rsidRPr="003354A4" w:rsidRDefault="00951507" w:rsidP="003354A4">
            <w:pPr>
              <w:ind w:left="-113" w:right="-113"/>
              <w:jc w:val="center"/>
              <w:rPr>
                <w:rFonts w:ascii="Bookman Old Style" w:eastAsia="Calibri" w:hAnsi="Bookman Old Style" w:cs="Times New Roman"/>
                <w:b/>
                <w:spacing w:val="-10"/>
                <w:sz w:val="20"/>
                <w:szCs w:val="20"/>
                <w:lang w:val="id-ID"/>
              </w:rPr>
            </w:pPr>
            <w:r w:rsidRPr="003354A4">
              <w:rPr>
                <w:rFonts w:ascii="Bookman Old Style" w:eastAsia="Calibri" w:hAnsi="Bookman Old Style" w:cs="Times New Roman"/>
                <w:b/>
                <w:spacing w:val="-10"/>
                <w:sz w:val="20"/>
                <w:szCs w:val="20"/>
                <w:lang w:val="id-ID"/>
              </w:rPr>
              <w:t>UTAMA</w:t>
            </w:r>
          </w:p>
        </w:tc>
        <w:tc>
          <w:tcPr>
            <w:tcW w:w="669" w:type="pct"/>
            <w:shd w:val="clear" w:color="auto" w:fill="D9D9D9"/>
            <w:vAlign w:val="center"/>
          </w:tcPr>
          <w:p w:rsidR="00951507" w:rsidRPr="003354A4" w:rsidRDefault="00951507" w:rsidP="003354A4">
            <w:pPr>
              <w:ind w:left="-113" w:right="-113"/>
              <w:jc w:val="center"/>
              <w:rPr>
                <w:rFonts w:ascii="Bookman Old Style" w:eastAsia="Calibri" w:hAnsi="Bookman Old Style" w:cs="Times New Roman"/>
                <w:b/>
                <w:spacing w:val="-10"/>
                <w:sz w:val="20"/>
                <w:szCs w:val="20"/>
                <w:lang w:val="id-ID"/>
              </w:rPr>
            </w:pPr>
            <w:r w:rsidRPr="003354A4">
              <w:rPr>
                <w:rFonts w:ascii="Bookman Old Style" w:eastAsia="Calibri" w:hAnsi="Bookman Old Style" w:cs="Times New Roman"/>
                <w:b/>
                <w:spacing w:val="-10"/>
                <w:sz w:val="20"/>
                <w:szCs w:val="20"/>
                <w:lang w:val="id-ID"/>
              </w:rPr>
              <w:t>PENDUKUNG</w:t>
            </w:r>
          </w:p>
        </w:tc>
      </w:tr>
      <w:tr w:rsidR="00951507" w:rsidRPr="00163D38" w:rsidTr="00E25DB5">
        <w:trPr>
          <w:trHeight w:val="731"/>
        </w:trPr>
        <w:tc>
          <w:tcPr>
            <w:tcW w:w="5000" w:type="pct"/>
            <w:gridSpan w:val="12"/>
          </w:tcPr>
          <w:p w:rsidR="00951507" w:rsidRPr="00163D38" w:rsidRDefault="00951507" w:rsidP="00E25DB5">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 xml:space="preserve">KEBIJAKAN 1: </w:t>
            </w:r>
          </w:p>
          <w:p w:rsidR="00951507" w:rsidRPr="00163D38" w:rsidRDefault="00951507" w:rsidP="00E25DB5">
            <w:pPr>
              <w:rPr>
                <w:rFonts w:ascii="Bookman Old Style" w:eastAsia="Calibri" w:hAnsi="Bookman Old Style" w:cs="Times New Roman"/>
                <w:color w:val="9B2D1F"/>
                <w:sz w:val="20"/>
                <w:szCs w:val="20"/>
                <w:lang w:val="id-ID"/>
              </w:rPr>
            </w:pPr>
            <w:r w:rsidRPr="00163D38">
              <w:rPr>
                <w:rFonts w:ascii="Bookman Old Style" w:eastAsia="Calibri" w:hAnsi="Bookman Old Style" w:cs="Times New Roman"/>
                <w:b/>
                <w:color w:val="9B2D1F"/>
                <w:sz w:val="20"/>
                <w:szCs w:val="20"/>
                <w:lang w:val="id-ID"/>
              </w:rPr>
              <w:t>PENGEMBANGAN PASAR</w:t>
            </w:r>
            <w:r>
              <w:rPr>
                <w:rFonts w:ascii="Bookman Old Style" w:eastAsia="Calibri" w:hAnsi="Bookman Old Style" w:cs="Times New Roman"/>
                <w:b/>
                <w:color w:val="9B2D1F"/>
                <w:sz w:val="20"/>
                <w:szCs w:val="20"/>
                <w:lang w:val="id-ID"/>
              </w:rPr>
              <w:t xml:space="preserve"> </w:t>
            </w:r>
            <w:r w:rsidRPr="00163D38">
              <w:rPr>
                <w:rFonts w:ascii="Bookman Old Style" w:eastAsia="Calibri" w:hAnsi="Bookman Old Style" w:cs="Times New Roman"/>
                <w:b/>
                <w:color w:val="9B2D1F"/>
                <w:sz w:val="20"/>
                <w:szCs w:val="20"/>
                <w:lang w:val="id-ID"/>
              </w:rPr>
              <w:t>WISATAWAN EKSISTING DAN POTENSIAL</w:t>
            </w:r>
          </w:p>
        </w:tc>
      </w:tr>
      <w:tr w:rsidR="00E25DB5" w:rsidRPr="00163D38" w:rsidTr="00C81B07">
        <w:trPr>
          <w:trHeight w:val="1123"/>
        </w:trPr>
        <w:tc>
          <w:tcPr>
            <w:tcW w:w="1120" w:type="pct"/>
            <w:gridSpan w:val="3"/>
          </w:tcPr>
          <w:p w:rsidR="00951507" w:rsidRPr="00163D38" w:rsidRDefault="00951507" w:rsidP="00E25DB5">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1</w:t>
            </w:r>
          </w:p>
          <w:p w:rsidR="00951507" w:rsidRPr="00163D38" w:rsidRDefault="00951507" w:rsidP="003354A4">
            <w:pPr>
              <w:jc w:val="left"/>
              <w:rPr>
                <w:rFonts w:ascii="Bookman Old Style" w:eastAsia="Calibri" w:hAnsi="Bookman Old Style" w:cs="Times New Roman"/>
                <w:b/>
                <w:color w:val="D34817"/>
                <w:sz w:val="20"/>
                <w:szCs w:val="20"/>
                <w:lang w:val="id-ID"/>
              </w:rPr>
            </w:pPr>
            <w:r w:rsidRPr="00163D38">
              <w:rPr>
                <w:rFonts w:ascii="Bookman Old Style" w:eastAsia="Calibri" w:hAnsi="Bookman Old Style" w:cs="Times New Roman"/>
                <w:sz w:val="20"/>
                <w:szCs w:val="20"/>
                <w:lang w:val="id-ID"/>
              </w:rPr>
              <w:t>Meningkatkan pengetahuan dan pemahaman terhadap karakte</w:t>
            </w:r>
            <w:r w:rsidR="00C81B07">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ristik, pola perjala</w:t>
            </w:r>
            <w:r w:rsidR="00C81B07">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nan wisata, dan preferensi wisata</w:t>
            </w:r>
            <w:r w:rsidR="00C81B07">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wan eksisting Kota Bontang</w:t>
            </w: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Pelaksanaan studi karakteristik, pola perjalanan, persepsi dan preferensi pasar pariwisata eksiting scr lebih mendalam</w:t>
            </w:r>
          </w:p>
        </w:tc>
        <w:tc>
          <w:tcPr>
            <w:tcW w:w="540" w:type="pct"/>
            <w:gridSpan w:val="2"/>
            <w:shd w:val="clear" w:color="auto" w:fill="948A54" w:themeFill="background2" w:themeFillShade="80"/>
          </w:tcPr>
          <w:p w:rsidR="00951507" w:rsidRPr="00163D38" w:rsidRDefault="00951507" w:rsidP="00E25DB5">
            <w:pPr>
              <w:rPr>
                <w:rFonts w:ascii="Bookman Old Style" w:eastAsia="Calibri" w:hAnsi="Bookman Old Style" w:cs="Times New Roman"/>
                <w:sz w:val="20"/>
                <w:szCs w:val="20"/>
                <w:lang w:val="id-ID"/>
              </w:rPr>
            </w:pPr>
          </w:p>
          <w:p w:rsidR="00951507" w:rsidRPr="00163D38" w:rsidRDefault="00951507" w:rsidP="00E25DB5">
            <w:pPr>
              <w:jc w:val="right"/>
              <w:rPr>
                <w:rFonts w:ascii="Bookman Old Style" w:eastAsia="Calibri" w:hAnsi="Bookman Old Style" w:cs="Times New Roman"/>
                <w:sz w:val="20"/>
                <w:szCs w:val="20"/>
                <w:lang w:val="id-ID"/>
              </w:rPr>
            </w:pPr>
          </w:p>
        </w:tc>
        <w:tc>
          <w:tcPr>
            <w:tcW w:w="448" w:type="pct"/>
          </w:tcPr>
          <w:p w:rsidR="00951507" w:rsidRPr="00163D38" w:rsidRDefault="00951507" w:rsidP="00E25DB5">
            <w:pPr>
              <w:rPr>
                <w:rFonts w:ascii="Bookman Old Style" w:eastAsia="Calibri" w:hAnsi="Bookman Old Style" w:cs="Times New Roman"/>
                <w:sz w:val="20"/>
                <w:szCs w:val="20"/>
                <w:lang w:val="id-ID"/>
              </w:rPr>
            </w:pPr>
          </w:p>
          <w:p w:rsidR="00951507" w:rsidRPr="00163D38" w:rsidRDefault="00951507" w:rsidP="00E25DB5">
            <w:pPr>
              <w:rPr>
                <w:rFonts w:ascii="Bookman Old Style" w:eastAsia="Calibri" w:hAnsi="Bookman Old Style" w:cs="Times New Roman"/>
                <w:sz w:val="20"/>
                <w:szCs w:val="20"/>
                <w:lang w:val="id-ID"/>
              </w:rPr>
            </w:pPr>
          </w:p>
        </w:tc>
        <w:tc>
          <w:tcPr>
            <w:tcW w:w="464" w:type="pct"/>
            <w:gridSpan w:val="2"/>
          </w:tcPr>
          <w:p w:rsidR="00951507" w:rsidRPr="00163D38" w:rsidRDefault="00951507" w:rsidP="00E25DB5">
            <w:pPr>
              <w:rPr>
                <w:rFonts w:ascii="Bookman Old Style" w:eastAsia="Calibri" w:hAnsi="Bookman Old Style" w:cs="Times New Roman"/>
                <w:color w:val="FF0000"/>
                <w:sz w:val="20"/>
                <w:szCs w:val="20"/>
                <w:lang w:val="id-ID"/>
              </w:rPr>
            </w:pPr>
          </w:p>
        </w:tc>
        <w:tc>
          <w:tcPr>
            <w:tcW w:w="583" w:type="pct"/>
            <w:gridSpan w:val="2"/>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Disbudpar Kota Bontang </w:t>
            </w:r>
          </w:p>
        </w:tc>
        <w:tc>
          <w:tcPr>
            <w:tcW w:w="669"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ASITA</w:t>
            </w:r>
          </w:p>
        </w:tc>
      </w:tr>
      <w:tr w:rsidR="00E25DB5" w:rsidRPr="00163D38" w:rsidTr="00C81B07">
        <w:trPr>
          <w:trHeight w:val="1047"/>
        </w:trPr>
        <w:tc>
          <w:tcPr>
            <w:tcW w:w="1120" w:type="pct"/>
            <w:gridSpan w:val="3"/>
          </w:tcPr>
          <w:p w:rsidR="00951507" w:rsidRPr="00163D38" w:rsidRDefault="00951507" w:rsidP="00E25DB5">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2</w:t>
            </w:r>
          </w:p>
          <w:p w:rsidR="00951507" w:rsidRPr="00163D38" w:rsidRDefault="00951507" w:rsidP="003354A4">
            <w:pPr>
              <w:jc w:val="left"/>
              <w:rPr>
                <w:rFonts w:ascii="Bookman Old Style" w:eastAsia="Calibri" w:hAnsi="Bookman Old Style" w:cs="Times New Roman"/>
                <w:b/>
                <w:color w:val="D34817"/>
                <w:sz w:val="20"/>
                <w:szCs w:val="20"/>
                <w:lang w:val="id-ID"/>
              </w:rPr>
            </w:pPr>
            <w:r w:rsidRPr="00163D38">
              <w:rPr>
                <w:rFonts w:ascii="Bookman Old Style" w:eastAsia="Calibri" w:hAnsi="Bookman Old Style" w:cs="Times New Roman"/>
                <w:sz w:val="20"/>
                <w:szCs w:val="20"/>
                <w:lang w:val="id-ID"/>
              </w:rPr>
              <w:t>Meningkatkan target dan memperluas segmen pasar wisatawan</w:t>
            </w: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Pengadaan kerjasama dengan sekolah-sekolah dan perusahaan</w:t>
            </w:r>
          </w:p>
        </w:tc>
        <w:tc>
          <w:tcPr>
            <w:tcW w:w="540" w:type="pct"/>
            <w:gridSpan w:val="2"/>
            <w:shd w:val="clear" w:color="auto" w:fill="948A54" w:themeFill="background2" w:themeFillShade="80"/>
          </w:tcPr>
          <w:p w:rsidR="00951507" w:rsidRPr="00163D38" w:rsidRDefault="00951507" w:rsidP="00E25DB5">
            <w:pPr>
              <w:rPr>
                <w:rFonts w:ascii="Bookman Old Style" w:eastAsia="Calibri" w:hAnsi="Bookman Old Style" w:cs="Times New Roman"/>
                <w:sz w:val="20"/>
                <w:szCs w:val="20"/>
                <w:lang w:val="id-ID"/>
              </w:rPr>
            </w:pPr>
          </w:p>
        </w:tc>
        <w:tc>
          <w:tcPr>
            <w:tcW w:w="448" w:type="pct"/>
          </w:tcPr>
          <w:p w:rsidR="00951507" w:rsidRPr="00163D38" w:rsidRDefault="00951507" w:rsidP="00E25DB5">
            <w:pPr>
              <w:rPr>
                <w:rFonts w:ascii="Bookman Old Style" w:eastAsia="Calibri" w:hAnsi="Bookman Old Style" w:cs="Times New Roman"/>
                <w:sz w:val="20"/>
                <w:szCs w:val="20"/>
                <w:lang w:val="id-ID"/>
              </w:rPr>
            </w:pPr>
          </w:p>
        </w:tc>
        <w:tc>
          <w:tcPr>
            <w:tcW w:w="464" w:type="pct"/>
            <w:gridSpan w:val="2"/>
          </w:tcPr>
          <w:p w:rsidR="00951507" w:rsidRPr="00163D38" w:rsidRDefault="00951507" w:rsidP="00E25DB5">
            <w:pPr>
              <w:rPr>
                <w:rFonts w:ascii="Bookman Old Style" w:eastAsia="Calibri" w:hAnsi="Bookman Old Style" w:cs="Times New Roman"/>
                <w:sz w:val="20"/>
                <w:szCs w:val="20"/>
                <w:lang w:val="id-ID"/>
              </w:rPr>
            </w:pPr>
          </w:p>
        </w:tc>
        <w:tc>
          <w:tcPr>
            <w:tcW w:w="583" w:type="pct"/>
            <w:gridSpan w:val="2"/>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Disbudpar Kota Bontang</w:t>
            </w:r>
          </w:p>
        </w:tc>
        <w:tc>
          <w:tcPr>
            <w:tcW w:w="669"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ASITA</w:t>
            </w:r>
          </w:p>
        </w:tc>
      </w:tr>
      <w:tr w:rsidR="00E25DB5" w:rsidRPr="00163D38" w:rsidTr="00C81B07">
        <w:trPr>
          <w:trHeight w:val="274"/>
        </w:trPr>
        <w:tc>
          <w:tcPr>
            <w:tcW w:w="1120" w:type="pct"/>
            <w:gridSpan w:val="3"/>
          </w:tcPr>
          <w:p w:rsidR="00951507" w:rsidRPr="00163D38" w:rsidRDefault="00951507" w:rsidP="00E25DB5">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3</w:t>
            </w:r>
          </w:p>
          <w:p w:rsidR="00951507" w:rsidRPr="00163D38" w:rsidRDefault="00951507" w:rsidP="003354A4">
            <w:pPr>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Penajaman pemasaran untuk segmen wisata minat khusus</w:t>
            </w: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Studi karakteris</w:t>
            </w:r>
            <w:r w:rsidR="00C81B07">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tik, persepsi dan preferensi pasar wisata minat khusus scr mendalam</w:t>
            </w:r>
          </w:p>
        </w:tc>
        <w:tc>
          <w:tcPr>
            <w:tcW w:w="540" w:type="pct"/>
            <w:gridSpan w:val="2"/>
            <w:shd w:val="clear" w:color="auto" w:fill="948A54" w:themeFill="background2" w:themeFillShade="80"/>
          </w:tcPr>
          <w:p w:rsidR="00951507" w:rsidRPr="00163D38" w:rsidRDefault="00951507" w:rsidP="00E25DB5">
            <w:pPr>
              <w:rPr>
                <w:rFonts w:ascii="Bookman Old Style" w:eastAsia="Calibri" w:hAnsi="Bookman Old Style" w:cs="Times New Roman"/>
                <w:sz w:val="20"/>
                <w:szCs w:val="20"/>
                <w:lang w:val="id-ID"/>
              </w:rPr>
            </w:pPr>
          </w:p>
        </w:tc>
        <w:tc>
          <w:tcPr>
            <w:tcW w:w="448" w:type="pct"/>
          </w:tcPr>
          <w:p w:rsidR="00951507" w:rsidRPr="00163D38" w:rsidRDefault="00951507" w:rsidP="00E25DB5">
            <w:pPr>
              <w:rPr>
                <w:rFonts w:ascii="Bookman Old Style" w:eastAsia="Calibri" w:hAnsi="Bookman Old Style" w:cs="Times New Roman"/>
                <w:sz w:val="20"/>
                <w:szCs w:val="20"/>
                <w:lang w:val="id-ID"/>
              </w:rPr>
            </w:pPr>
          </w:p>
        </w:tc>
        <w:tc>
          <w:tcPr>
            <w:tcW w:w="464" w:type="pct"/>
            <w:gridSpan w:val="2"/>
          </w:tcPr>
          <w:p w:rsidR="00951507" w:rsidRPr="00163D38" w:rsidRDefault="00951507" w:rsidP="00E25DB5">
            <w:pPr>
              <w:rPr>
                <w:rFonts w:ascii="Bookman Old Style" w:eastAsia="Calibri" w:hAnsi="Bookman Old Style" w:cs="Times New Roman"/>
                <w:sz w:val="20"/>
                <w:szCs w:val="20"/>
                <w:lang w:val="id-ID"/>
              </w:rPr>
            </w:pPr>
          </w:p>
        </w:tc>
        <w:tc>
          <w:tcPr>
            <w:tcW w:w="583" w:type="pct"/>
            <w:gridSpan w:val="2"/>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Disbudpar Kota Bontang </w:t>
            </w:r>
          </w:p>
        </w:tc>
        <w:tc>
          <w:tcPr>
            <w:tcW w:w="669"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ASITA</w:t>
            </w:r>
          </w:p>
        </w:tc>
      </w:tr>
      <w:tr w:rsidR="00951507" w:rsidRPr="00163D38" w:rsidTr="00E25DB5">
        <w:trPr>
          <w:trHeight w:val="539"/>
        </w:trPr>
        <w:tc>
          <w:tcPr>
            <w:tcW w:w="5000" w:type="pct"/>
            <w:gridSpan w:val="12"/>
          </w:tcPr>
          <w:p w:rsidR="00951507" w:rsidRPr="00163D38" w:rsidRDefault="00951507" w:rsidP="00E25DB5">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 xml:space="preserve">KEBIJAKAN 2: </w:t>
            </w:r>
          </w:p>
          <w:p w:rsidR="00951507" w:rsidRPr="00163D38" w:rsidRDefault="00951507" w:rsidP="00E25DB5">
            <w:pPr>
              <w:rPr>
                <w:rFonts w:ascii="Bookman Old Style" w:eastAsia="Calibri" w:hAnsi="Bookman Old Style" w:cs="Times New Roman"/>
                <w:color w:val="9B2D1F"/>
                <w:sz w:val="20"/>
                <w:szCs w:val="20"/>
                <w:lang w:val="id-ID"/>
              </w:rPr>
            </w:pPr>
            <w:r w:rsidRPr="00163D38">
              <w:rPr>
                <w:rFonts w:ascii="Bookman Old Style" w:eastAsia="Calibri" w:hAnsi="Bookman Old Style" w:cs="Times New Roman"/>
                <w:b/>
                <w:color w:val="9B2D1F"/>
                <w:sz w:val="20"/>
                <w:szCs w:val="20"/>
                <w:lang w:val="id-ID"/>
              </w:rPr>
              <w:t>PENGEMBANGAN PROMOSI</w:t>
            </w:r>
          </w:p>
        </w:tc>
      </w:tr>
      <w:tr w:rsidR="00E25DB5" w:rsidRPr="00163D38" w:rsidTr="00C81B07">
        <w:trPr>
          <w:trHeight w:val="351"/>
        </w:trPr>
        <w:tc>
          <w:tcPr>
            <w:tcW w:w="1120" w:type="pct"/>
            <w:gridSpan w:val="3"/>
          </w:tcPr>
          <w:p w:rsidR="00951507" w:rsidRPr="00163D38" w:rsidRDefault="00951507" w:rsidP="00C81B07">
            <w:pPr>
              <w:jc w:val="left"/>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1</w:t>
            </w:r>
          </w:p>
          <w:p w:rsidR="00951507" w:rsidRPr="00163D38" w:rsidRDefault="00951507" w:rsidP="00C81B07">
            <w:pPr>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Peningkatan pemasaran pariwisata yang terkoordinir dan holistik</w:t>
            </w: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Pembentukan badan promosi pariwisata Kota Bontang (</w:t>
            </w:r>
            <w:r w:rsidRPr="00163D38">
              <w:rPr>
                <w:rFonts w:ascii="Bookman Old Style" w:eastAsia="Calibri" w:hAnsi="Bookman Old Style" w:cs="Times New Roman"/>
                <w:i/>
                <w:sz w:val="20"/>
                <w:szCs w:val="20"/>
                <w:lang w:val="id-ID"/>
              </w:rPr>
              <w:t>Bontang Tourism Board</w:t>
            </w:r>
            <w:r w:rsidRPr="00163D38">
              <w:rPr>
                <w:rFonts w:ascii="Bookman Old Style" w:eastAsia="Calibri" w:hAnsi="Bookman Old Style" w:cs="Times New Roman"/>
                <w:sz w:val="20"/>
                <w:szCs w:val="20"/>
                <w:lang w:val="id-ID"/>
              </w:rPr>
              <w:t>)</w:t>
            </w:r>
          </w:p>
        </w:tc>
        <w:tc>
          <w:tcPr>
            <w:tcW w:w="540" w:type="pct"/>
            <w:gridSpan w:val="2"/>
            <w:shd w:val="clear" w:color="auto" w:fill="948A54" w:themeFill="background2" w:themeFillShade="80"/>
          </w:tcPr>
          <w:p w:rsidR="00951507" w:rsidRPr="00163D38" w:rsidRDefault="00951507" w:rsidP="00E25DB5">
            <w:pPr>
              <w:rPr>
                <w:rFonts w:ascii="Bookman Old Style" w:eastAsia="Calibri" w:hAnsi="Bookman Old Style" w:cs="Times New Roman"/>
                <w:sz w:val="20"/>
                <w:szCs w:val="20"/>
                <w:lang w:val="id-ID"/>
              </w:rPr>
            </w:pPr>
          </w:p>
        </w:tc>
        <w:tc>
          <w:tcPr>
            <w:tcW w:w="448" w:type="pct"/>
          </w:tcPr>
          <w:p w:rsidR="00951507" w:rsidRPr="00163D38" w:rsidRDefault="00951507" w:rsidP="00E25DB5">
            <w:pPr>
              <w:rPr>
                <w:rFonts w:ascii="Bookman Old Style" w:eastAsia="Calibri" w:hAnsi="Bookman Old Style" w:cs="Times New Roman"/>
                <w:sz w:val="20"/>
                <w:szCs w:val="20"/>
                <w:lang w:val="id-ID"/>
              </w:rPr>
            </w:pPr>
          </w:p>
        </w:tc>
        <w:tc>
          <w:tcPr>
            <w:tcW w:w="464" w:type="pct"/>
            <w:gridSpan w:val="2"/>
          </w:tcPr>
          <w:p w:rsidR="00951507" w:rsidRPr="00163D38" w:rsidRDefault="00951507" w:rsidP="00E25DB5">
            <w:pPr>
              <w:rPr>
                <w:rFonts w:ascii="Bookman Old Style" w:eastAsia="Calibri" w:hAnsi="Bookman Old Style" w:cs="Times New Roman"/>
                <w:sz w:val="20"/>
                <w:szCs w:val="20"/>
                <w:lang w:val="id-ID"/>
              </w:rPr>
            </w:pPr>
          </w:p>
        </w:tc>
        <w:tc>
          <w:tcPr>
            <w:tcW w:w="583" w:type="pct"/>
            <w:gridSpan w:val="2"/>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Disbudpar Kota Bontang </w:t>
            </w:r>
          </w:p>
        </w:tc>
        <w:tc>
          <w:tcPr>
            <w:tcW w:w="669"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Kantor Walikota Kota Bontang </w:t>
            </w:r>
          </w:p>
        </w:tc>
      </w:tr>
      <w:tr w:rsidR="00E25DB5" w:rsidRPr="00163D38" w:rsidTr="00C81B07">
        <w:trPr>
          <w:trHeight w:val="554"/>
        </w:trPr>
        <w:tc>
          <w:tcPr>
            <w:tcW w:w="1120" w:type="pct"/>
            <w:gridSpan w:val="3"/>
            <w:vMerge w:val="restart"/>
          </w:tcPr>
          <w:p w:rsidR="00951507" w:rsidRPr="00163D38" w:rsidRDefault="00951507" w:rsidP="00C81B07">
            <w:pPr>
              <w:jc w:val="left"/>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2</w:t>
            </w:r>
          </w:p>
          <w:p w:rsidR="00951507" w:rsidRPr="00163D38" w:rsidRDefault="00951507" w:rsidP="00C81B07">
            <w:pPr>
              <w:jc w:val="left"/>
              <w:rPr>
                <w:rFonts w:ascii="Bookman Old Style" w:eastAsia="Calibri" w:hAnsi="Bookman Old Style" w:cs="Times New Roman"/>
                <w:b/>
                <w:color w:val="D34817"/>
                <w:sz w:val="20"/>
                <w:szCs w:val="20"/>
                <w:lang w:val="id-ID"/>
              </w:rPr>
            </w:pPr>
            <w:r w:rsidRPr="00163D38">
              <w:rPr>
                <w:rFonts w:ascii="Bookman Old Style" w:eastAsia="Calibri" w:hAnsi="Bookman Old Style" w:cs="Times New Roman"/>
                <w:sz w:val="20"/>
                <w:szCs w:val="20"/>
                <w:lang w:val="id-ID"/>
              </w:rPr>
              <w:t>Memperluas cakupan wilayah perwakilan promosi pariwisata Bontang</w:t>
            </w: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Kerjasama dengan BPW di wilayah lain</w:t>
            </w:r>
          </w:p>
        </w:tc>
        <w:tc>
          <w:tcPr>
            <w:tcW w:w="540" w:type="pct"/>
            <w:gridSpan w:val="2"/>
            <w:shd w:val="clear" w:color="auto" w:fill="948A54" w:themeFill="background2" w:themeFillShade="80"/>
          </w:tcPr>
          <w:p w:rsidR="00951507" w:rsidRPr="00163D38" w:rsidRDefault="00951507" w:rsidP="00E25DB5">
            <w:pPr>
              <w:rPr>
                <w:rFonts w:ascii="Bookman Old Style" w:eastAsia="Calibri" w:hAnsi="Bookman Old Style" w:cs="Times New Roman"/>
                <w:sz w:val="20"/>
                <w:szCs w:val="20"/>
                <w:lang w:val="id-ID"/>
              </w:rPr>
            </w:pPr>
          </w:p>
        </w:tc>
        <w:tc>
          <w:tcPr>
            <w:tcW w:w="448" w:type="pct"/>
          </w:tcPr>
          <w:p w:rsidR="00951507" w:rsidRPr="00163D38" w:rsidRDefault="00951507" w:rsidP="00E25DB5">
            <w:pPr>
              <w:rPr>
                <w:rFonts w:ascii="Bookman Old Style" w:eastAsia="Calibri" w:hAnsi="Bookman Old Style" w:cs="Times New Roman"/>
                <w:sz w:val="20"/>
                <w:szCs w:val="20"/>
                <w:lang w:val="id-ID"/>
              </w:rPr>
            </w:pPr>
          </w:p>
        </w:tc>
        <w:tc>
          <w:tcPr>
            <w:tcW w:w="464" w:type="pct"/>
            <w:gridSpan w:val="2"/>
          </w:tcPr>
          <w:p w:rsidR="00951507" w:rsidRPr="00163D38" w:rsidRDefault="00951507" w:rsidP="00E25DB5">
            <w:pPr>
              <w:rPr>
                <w:rFonts w:ascii="Bookman Old Style" w:eastAsia="Calibri" w:hAnsi="Bookman Old Style" w:cs="Times New Roman"/>
                <w:sz w:val="20"/>
                <w:szCs w:val="20"/>
                <w:lang w:val="id-ID"/>
              </w:rPr>
            </w:pPr>
          </w:p>
        </w:tc>
        <w:tc>
          <w:tcPr>
            <w:tcW w:w="583" w:type="pct"/>
            <w:gridSpan w:val="2"/>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ASITA </w:t>
            </w:r>
          </w:p>
        </w:tc>
        <w:tc>
          <w:tcPr>
            <w:tcW w:w="669"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Disbudpar Kota Bontang </w:t>
            </w:r>
          </w:p>
        </w:tc>
      </w:tr>
      <w:tr w:rsidR="00E25DB5" w:rsidRPr="00163D38" w:rsidTr="00C81B07">
        <w:trPr>
          <w:trHeight w:val="781"/>
        </w:trPr>
        <w:tc>
          <w:tcPr>
            <w:tcW w:w="1120" w:type="pct"/>
            <w:gridSpan w:val="3"/>
            <w:vMerge/>
          </w:tcPr>
          <w:p w:rsidR="00951507" w:rsidRPr="00163D38" w:rsidRDefault="00951507" w:rsidP="00C81B07">
            <w:pPr>
              <w:jc w:val="left"/>
              <w:rPr>
                <w:rFonts w:ascii="Bookman Old Style" w:eastAsia="Calibri" w:hAnsi="Bookman Old Style" w:cs="Times New Roman"/>
                <w:b/>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Perkuatan keberadaan perwakilan PR dan peningkatan efektivitas kegiatannya di wilayah lain</w:t>
            </w:r>
          </w:p>
        </w:tc>
        <w:tc>
          <w:tcPr>
            <w:tcW w:w="540" w:type="pct"/>
            <w:gridSpan w:val="2"/>
            <w:shd w:val="clear" w:color="auto" w:fill="948A54" w:themeFill="background2" w:themeFillShade="80"/>
          </w:tcPr>
          <w:p w:rsidR="00951507" w:rsidRPr="00163D38" w:rsidRDefault="00951507" w:rsidP="00E25DB5">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E25DB5">
            <w:pPr>
              <w:rPr>
                <w:rFonts w:ascii="Bookman Old Style" w:eastAsia="Calibri" w:hAnsi="Bookman Old Style" w:cs="Times New Roman"/>
                <w:sz w:val="20"/>
                <w:szCs w:val="20"/>
                <w:lang w:val="id-ID"/>
              </w:rPr>
            </w:pPr>
          </w:p>
        </w:tc>
        <w:tc>
          <w:tcPr>
            <w:tcW w:w="464" w:type="pct"/>
            <w:gridSpan w:val="2"/>
          </w:tcPr>
          <w:p w:rsidR="00951507" w:rsidRPr="00163D38" w:rsidRDefault="00951507" w:rsidP="00E25DB5">
            <w:pPr>
              <w:rPr>
                <w:rFonts w:ascii="Bookman Old Style" w:eastAsia="Calibri" w:hAnsi="Bookman Old Style" w:cs="Times New Roman"/>
                <w:sz w:val="20"/>
                <w:szCs w:val="20"/>
                <w:lang w:val="id-ID"/>
              </w:rPr>
            </w:pPr>
          </w:p>
        </w:tc>
        <w:tc>
          <w:tcPr>
            <w:tcW w:w="583" w:type="pct"/>
            <w:gridSpan w:val="2"/>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 xml:space="preserve">Disbudpar Kota Bontang </w:t>
            </w:r>
          </w:p>
        </w:tc>
        <w:tc>
          <w:tcPr>
            <w:tcW w:w="669" w:type="pct"/>
          </w:tcPr>
          <w:p w:rsidR="00951507" w:rsidRPr="00E25DB5"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E25DB5" w:rsidRPr="00163D38" w:rsidTr="00C81B07">
        <w:trPr>
          <w:trHeight w:val="1041"/>
        </w:trPr>
        <w:tc>
          <w:tcPr>
            <w:tcW w:w="1120" w:type="pct"/>
            <w:gridSpan w:val="3"/>
            <w:vMerge w:val="restart"/>
          </w:tcPr>
          <w:p w:rsidR="00951507" w:rsidRPr="00163D38" w:rsidRDefault="00951507" w:rsidP="00C81B07">
            <w:pPr>
              <w:jc w:val="left"/>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3</w:t>
            </w:r>
          </w:p>
          <w:p w:rsidR="00951507" w:rsidRPr="00163D38" w:rsidRDefault="00951507" w:rsidP="00C81B07">
            <w:pPr>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Pengembangan kegiatan promosi dan kegiatan </w:t>
            </w:r>
            <w:r w:rsidRPr="00163D38">
              <w:rPr>
                <w:rFonts w:ascii="Bookman Old Style" w:eastAsia="Calibri" w:hAnsi="Bookman Old Style" w:cs="Times New Roman"/>
                <w:i/>
                <w:sz w:val="20"/>
                <w:szCs w:val="20"/>
                <w:lang w:val="id-ID"/>
              </w:rPr>
              <w:t>event</w:t>
            </w:r>
            <w:r w:rsidRPr="00163D38">
              <w:rPr>
                <w:rFonts w:ascii="Bookman Old Style" w:eastAsia="Calibri" w:hAnsi="Bookman Old Style" w:cs="Times New Roman"/>
                <w:sz w:val="20"/>
                <w:szCs w:val="20"/>
                <w:lang w:val="id-ID"/>
              </w:rPr>
              <w:t xml:space="preserve"> pada target pasar potensial</w:t>
            </w:r>
          </w:p>
          <w:p w:rsidR="00951507" w:rsidRPr="00163D38" w:rsidRDefault="00951507" w:rsidP="00C81B07">
            <w:pPr>
              <w:jc w:val="left"/>
              <w:rPr>
                <w:rFonts w:ascii="Bookman Old Style" w:eastAsia="Calibri" w:hAnsi="Bookman Old Style" w:cs="Times New Roman"/>
                <w:b/>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lastRenderedPageBreak/>
              <w:t>Penyusunan buku, buklet, majalah, brosur, leaflet daya tarik wisata Kota Bontang yang lebih estetis</w:t>
            </w:r>
          </w:p>
        </w:tc>
        <w:tc>
          <w:tcPr>
            <w:tcW w:w="540" w:type="pct"/>
            <w:gridSpan w:val="2"/>
            <w:shd w:val="clear" w:color="auto" w:fill="948A54" w:themeFill="background2" w:themeFillShade="80"/>
          </w:tcPr>
          <w:p w:rsidR="00951507" w:rsidRPr="00163D38" w:rsidRDefault="00951507" w:rsidP="00E25DB5">
            <w:pPr>
              <w:rPr>
                <w:rFonts w:ascii="Bookman Old Style" w:eastAsia="Calibri" w:hAnsi="Bookman Old Style" w:cs="Times New Roman"/>
                <w:sz w:val="20"/>
                <w:szCs w:val="20"/>
                <w:lang w:val="id-ID"/>
              </w:rPr>
            </w:pPr>
          </w:p>
        </w:tc>
        <w:tc>
          <w:tcPr>
            <w:tcW w:w="448" w:type="pct"/>
          </w:tcPr>
          <w:p w:rsidR="00951507" w:rsidRPr="00163D38" w:rsidRDefault="00951507" w:rsidP="00E25DB5">
            <w:pPr>
              <w:rPr>
                <w:rFonts w:ascii="Bookman Old Style" w:eastAsia="Calibri" w:hAnsi="Bookman Old Style" w:cs="Times New Roman"/>
                <w:sz w:val="20"/>
                <w:szCs w:val="20"/>
                <w:lang w:val="id-ID"/>
              </w:rPr>
            </w:pPr>
          </w:p>
        </w:tc>
        <w:tc>
          <w:tcPr>
            <w:tcW w:w="464" w:type="pct"/>
            <w:gridSpan w:val="2"/>
          </w:tcPr>
          <w:p w:rsidR="00951507" w:rsidRPr="00163D38" w:rsidRDefault="00951507" w:rsidP="00E25DB5">
            <w:pPr>
              <w:rPr>
                <w:rFonts w:ascii="Bookman Old Style" w:eastAsia="Calibri" w:hAnsi="Bookman Old Style" w:cs="Times New Roman"/>
                <w:sz w:val="20"/>
                <w:szCs w:val="20"/>
                <w:lang w:val="id-ID"/>
              </w:rPr>
            </w:pPr>
          </w:p>
        </w:tc>
        <w:tc>
          <w:tcPr>
            <w:tcW w:w="583" w:type="pct"/>
            <w:gridSpan w:val="2"/>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3354A4">
              <w:rPr>
                <w:rFonts w:ascii="Bookman Old Style" w:eastAsia="Calibri" w:hAnsi="Bookman Old Style" w:cs="Arial"/>
                <w:spacing w:val="-10"/>
                <w:sz w:val="20"/>
                <w:szCs w:val="20"/>
                <w:lang w:val="id-ID"/>
              </w:rPr>
              <w:t xml:space="preserve">Disbudpar </w:t>
            </w:r>
            <w:r w:rsidRPr="00E25DB5">
              <w:rPr>
                <w:rFonts w:ascii="Bookman Old Style" w:eastAsia="Calibri" w:hAnsi="Bookman Old Style" w:cs="Arial"/>
                <w:spacing w:val="-10"/>
                <w:sz w:val="20"/>
                <w:szCs w:val="20"/>
                <w:lang w:val="id-ID"/>
              </w:rPr>
              <w:t>Kota</w:t>
            </w:r>
            <w:r w:rsidRPr="003354A4">
              <w:rPr>
                <w:rFonts w:ascii="Bookman Old Style" w:eastAsia="Calibri" w:hAnsi="Bookman Old Style" w:cs="Arial"/>
                <w:spacing w:val="-10"/>
                <w:sz w:val="20"/>
                <w:szCs w:val="20"/>
                <w:lang w:val="id-ID"/>
              </w:rPr>
              <w:t xml:space="preserve"> Bontang</w:t>
            </w:r>
          </w:p>
        </w:tc>
        <w:tc>
          <w:tcPr>
            <w:tcW w:w="669" w:type="pct"/>
          </w:tcPr>
          <w:p w:rsidR="00951507" w:rsidRPr="003354A4" w:rsidRDefault="00951507" w:rsidP="00E25DB5">
            <w:pPr>
              <w:rPr>
                <w:rFonts w:ascii="Bookman Old Style" w:eastAsia="Calibri" w:hAnsi="Bookman Old Style" w:cs="Arial"/>
                <w:spacing w:val="-10"/>
                <w:sz w:val="20"/>
                <w:szCs w:val="20"/>
                <w:lang w:val="id-ID"/>
              </w:rPr>
            </w:pPr>
          </w:p>
        </w:tc>
      </w:tr>
      <w:tr w:rsidR="00E25DB5" w:rsidRPr="00163D38" w:rsidTr="00C81B07">
        <w:trPr>
          <w:trHeight w:val="1041"/>
        </w:trPr>
        <w:tc>
          <w:tcPr>
            <w:tcW w:w="1120" w:type="pct"/>
            <w:gridSpan w:val="3"/>
            <w:vMerge/>
          </w:tcPr>
          <w:p w:rsidR="00951507" w:rsidRPr="00163D38" w:rsidRDefault="00951507" w:rsidP="00E25DB5">
            <w:pPr>
              <w:rPr>
                <w:rFonts w:ascii="Bookman Old Style" w:eastAsia="Calibri" w:hAnsi="Bookman Old Style" w:cs="Times New Roman"/>
                <w:b/>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Penyebaran buklet, majalah pariwisata, brosur, leaflet di berbagai jejaring potensial. </w:t>
            </w:r>
          </w:p>
        </w:tc>
        <w:tc>
          <w:tcPr>
            <w:tcW w:w="540" w:type="pct"/>
            <w:gridSpan w:val="2"/>
            <w:shd w:val="clear" w:color="auto" w:fill="948A54" w:themeFill="background2" w:themeFillShade="80"/>
          </w:tcPr>
          <w:p w:rsidR="00951507" w:rsidRPr="00163D38" w:rsidRDefault="00951507" w:rsidP="00E25DB5">
            <w:pPr>
              <w:rPr>
                <w:rFonts w:ascii="Bookman Old Style" w:eastAsia="Calibri" w:hAnsi="Bookman Old Style" w:cs="Times New Roman"/>
                <w:sz w:val="20"/>
                <w:szCs w:val="20"/>
                <w:lang w:val="id-ID"/>
              </w:rPr>
            </w:pPr>
          </w:p>
        </w:tc>
        <w:tc>
          <w:tcPr>
            <w:tcW w:w="448" w:type="pct"/>
          </w:tcPr>
          <w:p w:rsidR="00951507" w:rsidRPr="00163D38" w:rsidRDefault="00951507" w:rsidP="00E25DB5">
            <w:pPr>
              <w:rPr>
                <w:rFonts w:ascii="Bookman Old Style" w:eastAsia="Calibri" w:hAnsi="Bookman Old Style" w:cs="Times New Roman"/>
                <w:sz w:val="20"/>
                <w:szCs w:val="20"/>
                <w:lang w:val="id-ID"/>
              </w:rPr>
            </w:pPr>
          </w:p>
        </w:tc>
        <w:tc>
          <w:tcPr>
            <w:tcW w:w="464" w:type="pct"/>
            <w:gridSpan w:val="2"/>
          </w:tcPr>
          <w:p w:rsidR="00951507" w:rsidRPr="00163D38" w:rsidRDefault="00951507" w:rsidP="00E25DB5">
            <w:pPr>
              <w:rPr>
                <w:rFonts w:ascii="Bookman Old Style" w:eastAsia="Calibri" w:hAnsi="Bookman Old Style" w:cs="Times New Roman"/>
                <w:sz w:val="20"/>
                <w:szCs w:val="20"/>
                <w:lang w:val="id-ID"/>
              </w:rPr>
            </w:pPr>
          </w:p>
        </w:tc>
        <w:tc>
          <w:tcPr>
            <w:tcW w:w="583" w:type="pct"/>
            <w:gridSpan w:val="2"/>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E25DB5">
              <w:rPr>
                <w:rFonts w:ascii="Bookman Old Style" w:eastAsia="Calibri" w:hAnsi="Bookman Old Style" w:cs="Arial"/>
                <w:spacing w:val="-10"/>
                <w:sz w:val="20"/>
                <w:szCs w:val="20"/>
                <w:lang w:val="id-ID"/>
              </w:rPr>
              <w:t>Disbudpar</w:t>
            </w:r>
            <w:r w:rsidRPr="003354A4">
              <w:rPr>
                <w:rFonts w:ascii="Bookman Old Style" w:eastAsia="Calibri" w:hAnsi="Bookman Old Style" w:cs="Arial"/>
                <w:spacing w:val="-10"/>
                <w:sz w:val="20"/>
                <w:szCs w:val="20"/>
                <w:lang w:val="id-ID"/>
              </w:rPr>
              <w:t xml:space="preserve"> Kota Bontang</w:t>
            </w:r>
          </w:p>
        </w:tc>
        <w:tc>
          <w:tcPr>
            <w:tcW w:w="669" w:type="pct"/>
          </w:tcPr>
          <w:p w:rsidR="00951507" w:rsidRPr="003354A4" w:rsidRDefault="00951507" w:rsidP="00E25DB5">
            <w:pPr>
              <w:rPr>
                <w:rFonts w:ascii="Bookman Old Style" w:eastAsia="Calibri" w:hAnsi="Bookman Old Style" w:cs="Arial"/>
                <w:spacing w:val="-10"/>
                <w:sz w:val="20"/>
                <w:szCs w:val="20"/>
                <w:lang w:val="id-ID"/>
              </w:rPr>
            </w:pPr>
          </w:p>
        </w:tc>
      </w:tr>
      <w:tr w:rsidR="00E25DB5" w:rsidRPr="00163D38" w:rsidTr="00C81B07">
        <w:trPr>
          <w:trHeight w:val="1041"/>
        </w:trPr>
        <w:tc>
          <w:tcPr>
            <w:tcW w:w="1120" w:type="pct"/>
            <w:gridSpan w:val="3"/>
            <w:vMerge/>
          </w:tcPr>
          <w:p w:rsidR="00951507" w:rsidRPr="00163D38" w:rsidRDefault="00951507" w:rsidP="00E25DB5">
            <w:pPr>
              <w:rPr>
                <w:rFonts w:ascii="Bookman Old Style" w:eastAsia="Calibri" w:hAnsi="Bookman Old Style" w:cs="Times New Roman"/>
                <w:b/>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Penyelenggaraan </w:t>
            </w:r>
            <w:r w:rsidRPr="00163D38">
              <w:rPr>
                <w:rFonts w:ascii="Bookman Old Style" w:eastAsia="Calibri" w:hAnsi="Bookman Old Style" w:cs="Times New Roman"/>
                <w:i/>
                <w:sz w:val="20"/>
                <w:szCs w:val="20"/>
                <w:lang w:val="id-ID"/>
              </w:rPr>
              <w:t>famtrip</w:t>
            </w:r>
            <w:r w:rsidRPr="00163D38">
              <w:rPr>
                <w:rFonts w:ascii="Bookman Old Style" w:eastAsia="Calibri" w:hAnsi="Bookman Old Style" w:cs="Times New Roman"/>
                <w:sz w:val="20"/>
                <w:szCs w:val="20"/>
                <w:lang w:val="id-ID"/>
              </w:rPr>
              <w:t xml:space="preserve">, </w:t>
            </w:r>
            <w:r w:rsidRPr="00163D38">
              <w:rPr>
                <w:rFonts w:ascii="Bookman Old Style" w:eastAsia="Calibri" w:hAnsi="Bookman Old Style" w:cs="Times New Roman"/>
                <w:i/>
                <w:sz w:val="20"/>
                <w:szCs w:val="20"/>
                <w:lang w:val="id-ID"/>
              </w:rPr>
              <w:t xml:space="preserve">event </w:t>
            </w:r>
            <w:r w:rsidRPr="00163D38">
              <w:rPr>
                <w:rFonts w:ascii="Bookman Old Style" w:eastAsia="Calibri" w:hAnsi="Bookman Old Style" w:cs="Times New Roman"/>
                <w:sz w:val="20"/>
                <w:szCs w:val="20"/>
                <w:lang w:val="id-ID"/>
              </w:rPr>
              <w:t>(festival, MICE) dan kegiatan promosi lainnya pada target pasar potensial</w:t>
            </w:r>
          </w:p>
        </w:tc>
        <w:tc>
          <w:tcPr>
            <w:tcW w:w="540" w:type="pct"/>
            <w:gridSpan w:val="2"/>
            <w:shd w:val="clear" w:color="auto" w:fill="948A54" w:themeFill="background2" w:themeFillShade="80"/>
          </w:tcPr>
          <w:p w:rsidR="00951507" w:rsidRPr="00163D38" w:rsidRDefault="00951507" w:rsidP="00E25DB5">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E25DB5">
            <w:pPr>
              <w:rPr>
                <w:rFonts w:ascii="Bookman Old Style" w:eastAsia="Calibri" w:hAnsi="Bookman Old Style" w:cs="Times New Roman"/>
                <w:sz w:val="20"/>
                <w:szCs w:val="20"/>
                <w:lang w:val="id-ID"/>
              </w:rPr>
            </w:pPr>
          </w:p>
        </w:tc>
        <w:tc>
          <w:tcPr>
            <w:tcW w:w="464" w:type="pct"/>
            <w:gridSpan w:val="2"/>
            <w:shd w:val="clear" w:color="auto" w:fill="948A54" w:themeFill="background2" w:themeFillShade="80"/>
          </w:tcPr>
          <w:p w:rsidR="00951507" w:rsidRPr="00163D38" w:rsidRDefault="00951507" w:rsidP="00E25DB5">
            <w:pPr>
              <w:rPr>
                <w:rFonts w:ascii="Bookman Old Style" w:eastAsia="Calibri" w:hAnsi="Bookman Old Style" w:cs="Times New Roman"/>
                <w:sz w:val="20"/>
                <w:szCs w:val="20"/>
                <w:lang w:val="id-ID"/>
              </w:rPr>
            </w:pPr>
          </w:p>
        </w:tc>
        <w:tc>
          <w:tcPr>
            <w:tcW w:w="583" w:type="pct"/>
            <w:gridSpan w:val="2"/>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3354A4">
              <w:rPr>
                <w:rFonts w:ascii="Bookman Old Style" w:eastAsia="Calibri" w:hAnsi="Bookman Old Style" w:cs="Arial"/>
                <w:spacing w:val="-10"/>
                <w:sz w:val="20"/>
                <w:szCs w:val="20"/>
                <w:lang w:val="id-ID"/>
              </w:rPr>
              <w:t>Disbudpar Kota Bontang</w:t>
            </w:r>
          </w:p>
        </w:tc>
        <w:tc>
          <w:tcPr>
            <w:tcW w:w="669" w:type="pct"/>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E25DB5" w:rsidRPr="00163D38" w:rsidTr="00C81B07">
        <w:trPr>
          <w:trHeight w:val="1041"/>
        </w:trPr>
        <w:tc>
          <w:tcPr>
            <w:tcW w:w="1120" w:type="pct"/>
            <w:gridSpan w:val="3"/>
            <w:vMerge w:val="restart"/>
          </w:tcPr>
          <w:p w:rsidR="00951507" w:rsidRPr="00163D38" w:rsidRDefault="00951507" w:rsidP="00E25DB5">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4</w:t>
            </w:r>
          </w:p>
          <w:p w:rsidR="00951507" w:rsidRPr="00163D38" w:rsidRDefault="00951507" w:rsidP="003354A4">
            <w:pPr>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Pengembangan pemasaran dan promosi berbasis teknologi informasi </w:t>
            </w:r>
          </w:p>
          <w:p w:rsidR="00951507" w:rsidRPr="00163D38" w:rsidRDefault="00951507" w:rsidP="00E25DB5">
            <w:pPr>
              <w:rPr>
                <w:rFonts w:ascii="Bookman Old Style" w:eastAsia="Calibri" w:hAnsi="Bookman Old Style" w:cs="Times New Roman"/>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Pembuatan website kepariwisataan Kota Bontang yang inovatif dan interaktif dan terhubung dengan website resmi kepariwisataan Indonesia</w:t>
            </w:r>
          </w:p>
        </w:tc>
        <w:tc>
          <w:tcPr>
            <w:tcW w:w="540" w:type="pct"/>
            <w:gridSpan w:val="2"/>
            <w:shd w:val="clear" w:color="auto" w:fill="948A54" w:themeFill="background2" w:themeFillShade="80"/>
          </w:tcPr>
          <w:p w:rsidR="00951507" w:rsidRPr="00163D38" w:rsidRDefault="00951507" w:rsidP="00E25DB5">
            <w:pPr>
              <w:rPr>
                <w:rFonts w:ascii="Bookman Old Style" w:eastAsia="Calibri" w:hAnsi="Bookman Old Style" w:cs="Times New Roman"/>
                <w:sz w:val="20"/>
                <w:szCs w:val="20"/>
                <w:lang w:val="id-ID"/>
              </w:rPr>
            </w:pPr>
          </w:p>
        </w:tc>
        <w:tc>
          <w:tcPr>
            <w:tcW w:w="448" w:type="pct"/>
          </w:tcPr>
          <w:p w:rsidR="00951507" w:rsidRPr="00163D38" w:rsidRDefault="00951507" w:rsidP="00E25DB5">
            <w:pPr>
              <w:rPr>
                <w:rFonts w:ascii="Bookman Old Style" w:eastAsia="Calibri" w:hAnsi="Bookman Old Style" w:cs="Times New Roman"/>
                <w:sz w:val="20"/>
                <w:szCs w:val="20"/>
                <w:lang w:val="id-ID"/>
              </w:rPr>
            </w:pPr>
          </w:p>
        </w:tc>
        <w:tc>
          <w:tcPr>
            <w:tcW w:w="464" w:type="pct"/>
            <w:gridSpan w:val="2"/>
          </w:tcPr>
          <w:p w:rsidR="00951507" w:rsidRPr="00163D38" w:rsidRDefault="00951507" w:rsidP="00E25DB5">
            <w:pPr>
              <w:rPr>
                <w:rFonts w:ascii="Bookman Old Style" w:eastAsia="Calibri" w:hAnsi="Bookman Old Style" w:cs="Times New Roman"/>
                <w:sz w:val="20"/>
                <w:szCs w:val="20"/>
                <w:lang w:val="id-ID"/>
              </w:rPr>
            </w:pPr>
          </w:p>
        </w:tc>
        <w:tc>
          <w:tcPr>
            <w:tcW w:w="583" w:type="pct"/>
            <w:gridSpan w:val="2"/>
          </w:tcPr>
          <w:p w:rsidR="00951507" w:rsidRPr="000E2A45" w:rsidRDefault="00951507" w:rsidP="002F1804">
            <w:pPr>
              <w:spacing w:beforeLines="40" w:before="96" w:afterLines="40" w:after="96"/>
              <w:ind w:left="-57" w:right="-57"/>
              <w:jc w:val="left"/>
              <w:rPr>
                <w:rFonts w:ascii="Bookman Old Style" w:eastAsia="Calibri" w:hAnsi="Bookman Old Style" w:cs="Arial"/>
                <w:spacing w:val="-14"/>
                <w:sz w:val="20"/>
                <w:szCs w:val="20"/>
                <w:lang w:val="id-ID"/>
              </w:rPr>
            </w:pPr>
            <w:r w:rsidRPr="000E2A45">
              <w:rPr>
                <w:rFonts w:ascii="Bookman Old Style" w:eastAsia="Calibri" w:hAnsi="Bookman Old Style" w:cs="Arial"/>
                <w:spacing w:val="-14"/>
                <w:sz w:val="20"/>
                <w:szCs w:val="20"/>
                <w:lang w:val="id-ID"/>
              </w:rPr>
              <w:t>Dinas Perhubungan, Komunikasi dan Informatika</w:t>
            </w:r>
          </w:p>
        </w:tc>
        <w:tc>
          <w:tcPr>
            <w:tcW w:w="669" w:type="pct"/>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3354A4">
              <w:rPr>
                <w:rFonts w:ascii="Bookman Old Style" w:eastAsia="Calibri" w:hAnsi="Bookman Old Style" w:cs="Arial"/>
                <w:spacing w:val="-10"/>
                <w:sz w:val="20"/>
                <w:szCs w:val="20"/>
                <w:lang w:val="id-ID"/>
              </w:rPr>
              <w:t>Disbudpar Kota Bontang</w:t>
            </w:r>
          </w:p>
        </w:tc>
      </w:tr>
      <w:tr w:rsidR="00E25DB5" w:rsidRPr="00163D38" w:rsidTr="00C81B07">
        <w:trPr>
          <w:trHeight w:val="493"/>
        </w:trPr>
        <w:tc>
          <w:tcPr>
            <w:tcW w:w="1120" w:type="pct"/>
            <w:gridSpan w:val="3"/>
            <w:vMerge/>
          </w:tcPr>
          <w:p w:rsidR="00951507" w:rsidRPr="00163D38" w:rsidRDefault="00951507" w:rsidP="00E25DB5">
            <w:pPr>
              <w:rPr>
                <w:rFonts w:ascii="Bookman Old Style" w:eastAsia="Calibri" w:hAnsi="Bookman Old Style" w:cs="Times New Roman"/>
                <w:b/>
                <w:sz w:val="20"/>
                <w:szCs w:val="20"/>
                <w:lang w:val="id-ID"/>
              </w:rPr>
            </w:pP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Pelaksanaan promosi melalui media internet lainnya (facebook, blog, dll) </w:t>
            </w:r>
          </w:p>
        </w:tc>
        <w:tc>
          <w:tcPr>
            <w:tcW w:w="540" w:type="pct"/>
            <w:gridSpan w:val="2"/>
            <w:shd w:val="clear" w:color="auto" w:fill="948A54" w:themeFill="background2" w:themeFillShade="80"/>
          </w:tcPr>
          <w:p w:rsidR="00951507" w:rsidRPr="00163D38" w:rsidRDefault="00951507" w:rsidP="00E25DB5">
            <w:pPr>
              <w:rPr>
                <w:rFonts w:ascii="Bookman Old Style" w:eastAsia="Calibri" w:hAnsi="Bookman Old Style" w:cs="Times New Roman"/>
                <w:sz w:val="20"/>
                <w:szCs w:val="20"/>
                <w:lang w:val="id-ID"/>
              </w:rPr>
            </w:pPr>
          </w:p>
        </w:tc>
        <w:tc>
          <w:tcPr>
            <w:tcW w:w="448" w:type="pct"/>
          </w:tcPr>
          <w:p w:rsidR="00951507" w:rsidRPr="00163D38" w:rsidRDefault="00951507" w:rsidP="00E25DB5">
            <w:pPr>
              <w:rPr>
                <w:rFonts w:ascii="Bookman Old Style" w:eastAsia="Calibri" w:hAnsi="Bookman Old Style" w:cs="Times New Roman"/>
                <w:sz w:val="20"/>
                <w:szCs w:val="20"/>
                <w:lang w:val="id-ID"/>
              </w:rPr>
            </w:pPr>
          </w:p>
        </w:tc>
        <w:tc>
          <w:tcPr>
            <w:tcW w:w="464" w:type="pct"/>
            <w:gridSpan w:val="2"/>
          </w:tcPr>
          <w:p w:rsidR="00951507" w:rsidRPr="00163D38" w:rsidRDefault="00951507" w:rsidP="00E25DB5">
            <w:pPr>
              <w:rPr>
                <w:rFonts w:ascii="Bookman Old Style" w:eastAsia="Calibri" w:hAnsi="Bookman Old Style" w:cs="Times New Roman"/>
                <w:sz w:val="20"/>
                <w:szCs w:val="20"/>
                <w:lang w:val="id-ID"/>
              </w:rPr>
            </w:pPr>
          </w:p>
        </w:tc>
        <w:tc>
          <w:tcPr>
            <w:tcW w:w="583" w:type="pct"/>
            <w:gridSpan w:val="2"/>
          </w:tcPr>
          <w:p w:rsidR="00951507" w:rsidRPr="000E2A45" w:rsidRDefault="00951507" w:rsidP="002F1804">
            <w:pPr>
              <w:spacing w:beforeLines="40" w:before="96" w:afterLines="40" w:after="96"/>
              <w:ind w:left="-57" w:right="-57"/>
              <w:jc w:val="left"/>
              <w:rPr>
                <w:rFonts w:ascii="Bookman Old Style" w:eastAsia="Calibri" w:hAnsi="Bookman Old Style" w:cs="Arial"/>
                <w:spacing w:val="-14"/>
                <w:sz w:val="20"/>
                <w:szCs w:val="20"/>
                <w:lang w:val="id-ID"/>
              </w:rPr>
            </w:pPr>
            <w:r w:rsidRPr="000E2A45">
              <w:rPr>
                <w:rFonts w:ascii="Bookman Old Style" w:eastAsia="Calibri" w:hAnsi="Bookman Old Style" w:cs="Arial"/>
                <w:spacing w:val="-14"/>
                <w:sz w:val="20"/>
                <w:szCs w:val="20"/>
                <w:lang w:val="id-ID"/>
              </w:rPr>
              <w:t>Dinas Perhubungan, Komunikasi dan Informatika</w:t>
            </w:r>
          </w:p>
        </w:tc>
        <w:tc>
          <w:tcPr>
            <w:tcW w:w="669" w:type="pct"/>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3354A4">
              <w:rPr>
                <w:rFonts w:ascii="Bookman Old Style" w:eastAsia="Calibri" w:hAnsi="Bookman Old Style" w:cs="Arial"/>
                <w:spacing w:val="-10"/>
                <w:sz w:val="20"/>
                <w:szCs w:val="20"/>
                <w:lang w:val="id-ID"/>
              </w:rPr>
              <w:t>Disbudpar Kota Bontang</w:t>
            </w:r>
          </w:p>
        </w:tc>
      </w:tr>
      <w:tr w:rsidR="00E25DB5" w:rsidRPr="00163D38" w:rsidTr="00C81B07">
        <w:trPr>
          <w:trHeight w:val="1041"/>
        </w:trPr>
        <w:tc>
          <w:tcPr>
            <w:tcW w:w="1120" w:type="pct"/>
            <w:gridSpan w:val="3"/>
          </w:tcPr>
          <w:p w:rsidR="00951507" w:rsidRPr="00163D38" w:rsidRDefault="00951507" w:rsidP="00E25DB5">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5</w:t>
            </w:r>
          </w:p>
          <w:p w:rsidR="00951507" w:rsidRPr="00163D38" w:rsidRDefault="00951507" w:rsidP="00E25DB5">
            <w:pPr>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Pengembangan paket wisata yang kreatif</w:t>
            </w:r>
          </w:p>
        </w:tc>
        <w:tc>
          <w:tcPr>
            <w:tcW w:w="1176"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Penyediaan paket wisata ke berbagai daya tarik wisata di Kota Bontang dengan tema yang kreatif</w:t>
            </w:r>
          </w:p>
        </w:tc>
        <w:tc>
          <w:tcPr>
            <w:tcW w:w="540" w:type="pct"/>
            <w:gridSpan w:val="2"/>
            <w:shd w:val="clear" w:color="auto" w:fill="948A54" w:themeFill="background2" w:themeFillShade="80"/>
          </w:tcPr>
          <w:p w:rsidR="00951507" w:rsidRPr="00163D38" w:rsidRDefault="00951507" w:rsidP="00E25DB5">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E25DB5">
            <w:pPr>
              <w:rPr>
                <w:rFonts w:ascii="Bookman Old Style" w:eastAsia="Calibri" w:hAnsi="Bookman Old Style" w:cs="Times New Roman"/>
                <w:sz w:val="20"/>
                <w:szCs w:val="20"/>
                <w:lang w:val="id-ID"/>
              </w:rPr>
            </w:pPr>
          </w:p>
        </w:tc>
        <w:tc>
          <w:tcPr>
            <w:tcW w:w="464" w:type="pct"/>
            <w:gridSpan w:val="2"/>
          </w:tcPr>
          <w:p w:rsidR="00951507" w:rsidRPr="00163D38" w:rsidRDefault="00951507" w:rsidP="00E25DB5">
            <w:pPr>
              <w:rPr>
                <w:rFonts w:ascii="Bookman Old Style" w:eastAsia="Calibri" w:hAnsi="Bookman Old Style" w:cs="Times New Roman"/>
                <w:sz w:val="20"/>
                <w:szCs w:val="20"/>
                <w:lang w:val="id-ID"/>
              </w:rPr>
            </w:pPr>
          </w:p>
        </w:tc>
        <w:tc>
          <w:tcPr>
            <w:tcW w:w="583" w:type="pct"/>
            <w:gridSpan w:val="2"/>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3354A4">
              <w:rPr>
                <w:rFonts w:ascii="Bookman Old Style" w:eastAsia="Calibri" w:hAnsi="Bookman Old Style" w:cs="Arial"/>
                <w:spacing w:val="-10"/>
                <w:sz w:val="20"/>
                <w:szCs w:val="20"/>
                <w:lang w:val="id-ID"/>
              </w:rPr>
              <w:t>ASITA</w:t>
            </w:r>
          </w:p>
        </w:tc>
        <w:tc>
          <w:tcPr>
            <w:tcW w:w="669" w:type="pct"/>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3354A4">
              <w:rPr>
                <w:rFonts w:ascii="Bookman Old Style" w:eastAsia="Calibri" w:hAnsi="Bookman Old Style" w:cs="Arial"/>
                <w:spacing w:val="-10"/>
                <w:sz w:val="20"/>
                <w:szCs w:val="20"/>
                <w:lang w:val="id-ID"/>
              </w:rPr>
              <w:t>Disbudpar</w:t>
            </w:r>
          </w:p>
        </w:tc>
      </w:tr>
      <w:tr w:rsidR="00951507" w:rsidRPr="00163D38" w:rsidTr="003354A4">
        <w:trPr>
          <w:trHeight w:val="699"/>
        </w:trPr>
        <w:tc>
          <w:tcPr>
            <w:tcW w:w="5000" w:type="pct"/>
            <w:gridSpan w:val="12"/>
          </w:tcPr>
          <w:p w:rsidR="00951507" w:rsidRPr="00163D38" w:rsidRDefault="00951507" w:rsidP="003354A4">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 xml:space="preserve">KEBIJAKAN 3: </w:t>
            </w:r>
          </w:p>
          <w:p w:rsidR="00951507" w:rsidRPr="00163D38" w:rsidRDefault="00951507" w:rsidP="003354A4">
            <w:pPr>
              <w:rPr>
                <w:rFonts w:ascii="Bookman Old Style" w:eastAsia="Calibri" w:hAnsi="Bookman Old Style" w:cs="Times New Roman"/>
                <w:color w:val="9B2D1F"/>
                <w:sz w:val="20"/>
                <w:szCs w:val="20"/>
                <w:lang w:val="id-ID"/>
              </w:rPr>
            </w:pPr>
            <w:r w:rsidRPr="00163D38">
              <w:rPr>
                <w:rFonts w:ascii="Bookman Old Style" w:eastAsia="Calibri" w:hAnsi="Bookman Old Style" w:cs="Times New Roman"/>
                <w:b/>
                <w:color w:val="9B2D1F"/>
                <w:sz w:val="20"/>
                <w:szCs w:val="20"/>
                <w:lang w:val="id-ID"/>
              </w:rPr>
              <w:t>PENGUATAN CITRA DAN KUALITAS PARIWISATA BONTANG</w:t>
            </w:r>
          </w:p>
        </w:tc>
      </w:tr>
      <w:tr w:rsidR="003354A4" w:rsidRPr="00163D38" w:rsidTr="00C81B07">
        <w:trPr>
          <w:trHeight w:val="747"/>
        </w:trPr>
        <w:tc>
          <w:tcPr>
            <w:tcW w:w="1100" w:type="pct"/>
            <w:gridSpan w:val="2"/>
            <w:vMerge w:val="restart"/>
          </w:tcPr>
          <w:p w:rsidR="00951507" w:rsidRPr="00163D38" w:rsidRDefault="00951507" w:rsidP="003354A4">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1</w:t>
            </w:r>
          </w:p>
          <w:p w:rsidR="00951507" w:rsidRPr="00163D38" w:rsidRDefault="00951507" w:rsidP="002F1804">
            <w:pPr>
              <w:spacing w:beforeLines="40" w:before="96" w:afterLines="40" w:after="96"/>
              <w:ind w:right="-57"/>
              <w:jc w:val="left"/>
              <w:rPr>
                <w:rFonts w:ascii="Bookman Old Style" w:eastAsia="Calibri" w:hAnsi="Bookman Old Style" w:cs="Times New Roman"/>
                <w:b/>
                <w:color w:val="D34817"/>
                <w:sz w:val="20"/>
                <w:szCs w:val="20"/>
                <w:lang w:val="id-ID"/>
              </w:rPr>
            </w:pPr>
            <w:r w:rsidRPr="003354A4">
              <w:rPr>
                <w:rFonts w:ascii="Bookman Old Style" w:eastAsia="Calibri" w:hAnsi="Bookman Old Style" w:cs="Times New Roman"/>
                <w:sz w:val="20"/>
                <w:szCs w:val="20"/>
                <w:lang w:val="id-ID"/>
              </w:rPr>
              <w:t>Penguatan citra dan posisi pariwisata Bontang pada konstelasi kepariwisataan nasional</w:t>
            </w:r>
          </w:p>
        </w:tc>
        <w:tc>
          <w:tcPr>
            <w:tcW w:w="1199" w:type="pct"/>
            <w:gridSpan w:val="3"/>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Penetapan </w:t>
            </w:r>
            <w:r w:rsidRPr="00163D38">
              <w:rPr>
                <w:rFonts w:ascii="Bookman Old Style" w:eastAsia="Calibri" w:hAnsi="Bookman Old Style" w:cs="Times New Roman"/>
                <w:i/>
                <w:sz w:val="20"/>
                <w:szCs w:val="20"/>
                <w:lang w:val="id-ID"/>
              </w:rPr>
              <w:t>brand image</w:t>
            </w:r>
            <w:r w:rsidRPr="00163D38">
              <w:rPr>
                <w:rFonts w:ascii="Bookman Old Style" w:eastAsia="Calibri" w:hAnsi="Bookman Old Style" w:cs="Times New Roman"/>
                <w:sz w:val="20"/>
                <w:szCs w:val="20"/>
                <w:lang w:val="id-ID"/>
              </w:rPr>
              <w:t xml:space="preserve"> Kota Bontang melalui slogan dan logo</w:t>
            </w:r>
          </w:p>
        </w:tc>
        <w:tc>
          <w:tcPr>
            <w:tcW w:w="537" w:type="pct"/>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7" w:type="pct"/>
          </w:tcPr>
          <w:p w:rsidR="00951507" w:rsidRPr="00163D38" w:rsidRDefault="00951507" w:rsidP="003354A4">
            <w:pPr>
              <w:rPr>
                <w:rFonts w:ascii="Bookman Old Style" w:eastAsia="Calibri" w:hAnsi="Bookman Old Style" w:cs="Times New Roman"/>
                <w:sz w:val="20"/>
                <w:szCs w:val="20"/>
                <w:lang w:val="id-ID"/>
              </w:rPr>
            </w:pPr>
          </w:p>
        </w:tc>
        <w:tc>
          <w:tcPr>
            <w:tcW w:w="596" w:type="pct"/>
            <w:gridSpan w:val="2"/>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3354A4">
              <w:rPr>
                <w:rFonts w:ascii="Bookman Old Style" w:eastAsia="Calibri" w:hAnsi="Bookman Old Style" w:cs="Arial"/>
                <w:spacing w:val="-10"/>
                <w:sz w:val="20"/>
                <w:szCs w:val="20"/>
                <w:lang w:val="id-ID"/>
              </w:rPr>
              <w:t xml:space="preserve">Kantor Walikota Bontang </w:t>
            </w:r>
          </w:p>
        </w:tc>
        <w:tc>
          <w:tcPr>
            <w:tcW w:w="673" w:type="pct"/>
            <w:gridSpan w:val="2"/>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3354A4" w:rsidRPr="00163D38" w:rsidTr="00C81B07">
        <w:trPr>
          <w:trHeight w:val="745"/>
        </w:trPr>
        <w:tc>
          <w:tcPr>
            <w:tcW w:w="1100" w:type="pct"/>
            <w:gridSpan w:val="2"/>
            <w:vMerge/>
          </w:tcPr>
          <w:p w:rsidR="00951507" w:rsidRPr="00163D38" w:rsidRDefault="00951507" w:rsidP="003354A4">
            <w:pPr>
              <w:rPr>
                <w:rFonts w:ascii="Bookman Old Style" w:eastAsia="Calibri" w:hAnsi="Bookman Old Style" w:cs="Times New Roman"/>
                <w:b/>
                <w:sz w:val="20"/>
                <w:szCs w:val="20"/>
                <w:lang w:val="id-ID"/>
              </w:rPr>
            </w:pPr>
          </w:p>
        </w:tc>
        <w:tc>
          <w:tcPr>
            <w:tcW w:w="1199" w:type="pct"/>
            <w:gridSpan w:val="3"/>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Penataan kawasan wisata unggulan</w:t>
            </w:r>
          </w:p>
        </w:tc>
        <w:tc>
          <w:tcPr>
            <w:tcW w:w="537" w:type="pct"/>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7" w:type="pct"/>
          </w:tcPr>
          <w:p w:rsidR="00951507" w:rsidRPr="00163D38" w:rsidRDefault="00951507" w:rsidP="003354A4">
            <w:pPr>
              <w:rPr>
                <w:rFonts w:ascii="Bookman Old Style" w:eastAsia="Calibri" w:hAnsi="Bookman Old Style" w:cs="Times New Roman"/>
                <w:sz w:val="20"/>
                <w:szCs w:val="20"/>
                <w:lang w:val="id-ID"/>
              </w:rPr>
            </w:pPr>
          </w:p>
        </w:tc>
        <w:tc>
          <w:tcPr>
            <w:tcW w:w="596" w:type="pct"/>
            <w:gridSpan w:val="2"/>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3354A4">
              <w:rPr>
                <w:rFonts w:ascii="Bookman Old Style" w:eastAsia="Calibri" w:hAnsi="Bookman Old Style" w:cs="Arial"/>
                <w:spacing w:val="-10"/>
                <w:sz w:val="20"/>
                <w:szCs w:val="20"/>
                <w:lang w:val="id-ID"/>
              </w:rPr>
              <w:t>Dinas Tata Kota Bontang</w:t>
            </w:r>
          </w:p>
        </w:tc>
        <w:tc>
          <w:tcPr>
            <w:tcW w:w="673" w:type="pct"/>
            <w:gridSpan w:val="2"/>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3354A4">
              <w:rPr>
                <w:rFonts w:ascii="Bookman Old Style" w:eastAsia="Calibri" w:hAnsi="Bookman Old Style" w:cs="Arial"/>
                <w:spacing w:val="-10"/>
                <w:sz w:val="20"/>
                <w:szCs w:val="20"/>
                <w:lang w:val="id-ID"/>
              </w:rPr>
              <w:t xml:space="preserve">Dinas PU Kota Bontang Dinas Pertamanan Kota Bontang </w:t>
            </w:r>
          </w:p>
        </w:tc>
      </w:tr>
      <w:tr w:rsidR="003354A4" w:rsidRPr="00163D38" w:rsidTr="00C81B07">
        <w:trPr>
          <w:trHeight w:val="593"/>
        </w:trPr>
        <w:tc>
          <w:tcPr>
            <w:tcW w:w="1100" w:type="pct"/>
            <w:gridSpan w:val="2"/>
            <w:vMerge/>
          </w:tcPr>
          <w:p w:rsidR="00951507" w:rsidRPr="00163D38" w:rsidRDefault="00951507" w:rsidP="003354A4">
            <w:pPr>
              <w:rPr>
                <w:rFonts w:ascii="Bookman Old Style" w:eastAsia="Calibri" w:hAnsi="Bookman Old Style" w:cs="Times New Roman"/>
                <w:b/>
                <w:sz w:val="20"/>
                <w:szCs w:val="20"/>
                <w:lang w:val="id-ID"/>
              </w:rPr>
            </w:pPr>
          </w:p>
        </w:tc>
        <w:tc>
          <w:tcPr>
            <w:tcW w:w="1199" w:type="pct"/>
            <w:gridSpan w:val="3"/>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Perencanaan dan pembangunan landmark Kota Bontang</w:t>
            </w:r>
          </w:p>
        </w:tc>
        <w:tc>
          <w:tcPr>
            <w:tcW w:w="537" w:type="pct"/>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7" w:type="pct"/>
          </w:tcPr>
          <w:p w:rsidR="00951507" w:rsidRPr="00163D38" w:rsidRDefault="00951507" w:rsidP="003354A4">
            <w:pPr>
              <w:rPr>
                <w:rFonts w:ascii="Bookman Old Style" w:eastAsia="Calibri" w:hAnsi="Bookman Old Style" w:cs="Times New Roman"/>
                <w:sz w:val="20"/>
                <w:szCs w:val="20"/>
                <w:lang w:val="id-ID"/>
              </w:rPr>
            </w:pPr>
          </w:p>
        </w:tc>
        <w:tc>
          <w:tcPr>
            <w:tcW w:w="596" w:type="pct"/>
            <w:gridSpan w:val="2"/>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3354A4">
              <w:rPr>
                <w:rFonts w:ascii="Bookman Old Style" w:eastAsia="Calibri" w:hAnsi="Bookman Old Style" w:cs="Arial"/>
                <w:spacing w:val="-10"/>
                <w:sz w:val="20"/>
                <w:szCs w:val="20"/>
                <w:lang w:val="id-ID"/>
              </w:rPr>
              <w:t xml:space="preserve">Dinas Tata Kota Bontang </w:t>
            </w:r>
          </w:p>
        </w:tc>
        <w:tc>
          <w:tcPr>
            <w:tcW w:w="673" w:type="pct"/>
            <w:gridSpan w:val="2"/>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3354A4">
              <w:rPr>
                <w:rFonts w:ascii="Bookman Old Style" w:eastAsia="Calibri" w:hAnsi="Bookman Old Style" w:cs="Arial"/>
                <w:spacing w:val="-10"/>
                <w:sz w:val="20"/>
                <w:szCs w:val="20"/>
                <w:lang w:val="id-ID"/>
              </w:rPr>
              <w:t xml:space="preserve">Dinas PU Kota Bontang </w:t>
            </w:r>
          </w:p>
        </w:tc>
      </w:tr>
      <w:tr w:rsidR="003354A4" w:rsidRPr="00163D38" w:rsidTr="00C81B07">
        <w:trPr>
          <w:trHeight w:val="697"/>
        </w:trPr>
        <w:tc>
          <w:tcPr>
            <w:tcW w:w="1100" w:type="pct"/>
            <w:gridSpan w:val="2"/>
            <w:vMerge w:val="restart"/>
          </w:tcPr>
          <w:p w:rsidR="00951507" w:rsidRPr="00163D38" w:rsidRDefault="00951507" w:rsidP="003354A4">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2</w:t>
            </w:r>
          </w:p>
          <w:p w:rsidR="00951507" w:rsidRPr="00163D38" w:rsidRDefault="00951507" w:rsidP="002F1804">
            <w:pPr>
              <w:spacing w:beforeLines="40" w:before="96" w:afterLines="40" w:after="96"/>
              <w:ind w:right="-57"/>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Penguatan program promosi </w:t>
            </w:r>
            <w:r w:rsidRPr="00163D38">
              <w:rPr>
                <w:rFonts w:ascii="Bookman Old Style" w:eastAsia="Calibri" w:hAnsi="Bookman Old Style" w:cs="Times New Roman"/>
                <w:sz w:val="20"/>
                <w:szCs w:val="20"/>
                <w:lang w:val="id-ID"/>
              </w:rPr>
              <w:lastRenderedPageBreak/>
              <w:t>dengan mengangkat tema khusus dan menggali tema-tema baru</w:t>
            </w:r>
          </w:p>
          <w:p w:rsidR="00951507" w:rsidRPr="00163D38" w:rsidRDefault="00951507" w:rsidP="003354A4">
            <w:pPr>
              <w:rPr>
                <w:rFonts w:ascii="Bookman Old Style" w:eastAsia="Calibri" w:hAnsi="Bookman Old Style" w:cs="Times New Roman"/>
                <w:b/>
                <w:sz w:val="20"/>
                <w:szCs w:val="20"/>
                <w:lang w:val="id-ID"/>
              </w:rPr>
            </w:pPr>
          </w:p>
        </w:tc>
        <w:tc>
          <w:tcPr>
            <w:tcW w:w="1199" w:type="pct"/>
            <w:gridSpan w:val="3"/>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lastRenderedPageBreak/>
              <w:t>Penetapan tema tahun kunjungan</w:t>
            </w:r>
          </w:p>
          <w:p w:rsidR="00951507" w:rsidRPr="00163D38" w:rsidRDefault="00951507" w:rsidP="003354A4">
            <w:pPr>
              <w:tabs>
                <w:tab w:val="left" w:pos="275"/>
              </w:tabs>
              <w:rPr>
                <w:rFonts w:ascii="Bookman Old Style" w:eastAsia="Calibri" w:hAnsi="Bookman Old Style" w:cs="Times New Roman"/>
                <w:sz w:val="20"/>
                <w:szCs w:val="20"/>
                <w:lang w:val="id-ID"/>
              </w:rPr>
            </w:pPr>
          </w:p>
        </w:tc>
        <w:tc>
          <w:tcPr>
            <w:tcW w:w="537" w:type="pct"/>
          </w:tcPr>
          <w:p w:rsidR="00951507" w:rsidRPr="00163D38" w:rsidRDefault="00951507" w:rsidP="003354A4">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7" w:type="pct"/>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596" w:type="pct"/>
            <w:gridSpan w:val="2"/>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3354A4">
              <w:rPr>
                <w:rFonts w:ascii="Bookman Old Style" w:eastAsia="Calibri" w:hAnsi="Bookman Old Style" w:cs="Arial"/>
                <w:spacing w:val="-10"/>
                <w:sz w:val="20"/>
                <w:szCs w:val="20"/>
                <w:lang w:val="id-ID"/>
              </w:rPr>
              <w:t xml:space="preserve">Disbudpar Kota Bontang, </w:t>
            </w:r>
            <w:r w:rsidRPr="003354A4">
              <w:rPr>
                <w:rFonts w:ascii="Bookman Old Style" w:eastAsia="Calibri" w:hAnsi="Bookman Old Style" w:cs="Arial"/>
                <w:spacing w:val="-10"/>
                <w:sz w:val="20"/>
                <w:szCs w:val="20"/>
                <w:lang w:val="id-ID"/>
              </w:rPr>
              <w:lastRenderedPageBreak/>
              <w:t xml:space="preserve">Kantor Walikota Bontang </w:t>
            </w:r>
          </w:p>
        </w:tc>
        <w:tc>
          <w:tcPr>
            <w:tcW w:w="673" w:type="pct"/>
            <w:gridSpan w:val="2"/>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3354A4" w:rsidRPr="00163D38" w:rsidTr="00C81B07">
        <w:trPr>
          <w:trHeight w:val="697"/>
        </w:trPr>
        <w:tc>
          <w:tcPr>
            <w:tcW w:w="1100" w:type="pct"/>
            <w:gridSpan w:val="2"/>
            <w:vMerge/>
          </w:tcPr>
          <w:p w:rsidR="00951507" w:rsidRPr="00163D38" w:rsidRDefault="00951507" w:rsidP="003354A4">
            <w:pPr>
              <w:rPr>
                <w:rFonts w:ascii="Bookman Old Style" w:eastAsia="Calibri" w:hAnsi="Bookman Old Style" w:cs="Times New Roman"/>
                <w:b/>
                <w:sz w:val="20"/>
                <w:szCs w:val="20"/>
                <w:lang w:val="id-ID"/>
              </w:rPr>
            </w:pPr>
          </w:p>
        </w:tc>
        <w:tc>
          <w:tcPr>
            <w:tcW w:w="1199" w:type="pct"/>
            <w:gridSpan w:val="3"/>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Sosialisasi tema kunjungan wisata</w:t>
            </w:r>
          </w:p>
        </w:tc>
        <w:tc>
          <w:tcPr>
            <w:tcW w:w="537" w:type="pct"/>
          </w:tcPr>
          <w:p w:rsidR="00951507" w:rsidRPr="00163D38" w:rsidRDefault="00951507" w:rsidP="003354A4">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7" w:type="pct"/>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596" w:type="pct"/>
            <w:gridSpan w:val="2"/>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3354A4">
              <w:rPr>
                <w:rFonts w:ascii="Bookman Old Style" w:eastAsia="Calibri" w:hAnsi="Bookman Old Style" w:cs="Arial"/>
                <w:spacing w:val="-10"/>
                <w:sz w:val="20"/>
                <w:szCs w:val="20"/>
                <w:lang w:val="id-ID"/>
              </w:rPr>
              <w:t xml:space="preserve">Disbudpar Kota Bontang </w:t>
            </w:r>
          </w:p>
        </w:tc>
        <w:tc>
          <w:tcPr>
            <w:tcW w:w="673" w:type="pct"/>
            <w:gridSpan w:val="2"/>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3354A4">
              <w:rPr>
                <w:rFonts w:ascii="Bookman Old Style" w:eastAsia="Calibri" w:hAnsi="Bookman Old Style" w:cs="Arial"/>
                <w:spacing w:val="-10"/>
                <w:sz w:val="20"/>
                <w:szCs w:val="20"/>
                <w:lang w:val="id-ID"/>
              </w:rPr>
              <w:t>Dinas Perhubu</w:t>
            </w:r>
            <w:r w:rsidR="003354A4">
              <w:rPr>
                <w:rFonts w:ascii="Bookman Old Style" w:eastAsia="Calibri" w:hAnsi="Bookman Old Style" w:cs="Arial"/>
                <w:spacing w:val="-10"/>
                <w:sz w:val="20"/>
                <w:szCs w:val="20"/>
              </w:rPr>
              <w:softHyphen/>
            </w:r>
            <w:r w:rsidRPr="003354A4">
              <w:rPr>
                <w:rFonts w:ascii="Bookman Old Style" w:eastAsia="Calibri" w:hAnsi="Bookman Old Style" w:cs="Arial"/>
                <w:spacing w:val="-10"/>
                <w:sz w:val="20"/>
                <w:szCs w:val="20"/>
                <w:lang w:val="id-ID"/>
              </w:rPr>
              <w:t>ngan, Komu</w:t>
            </w:r>
            <w:r w:rsidR="003354A4">
              <w:rPr>
                <w:rFonts w:ascii="Bookman Old Style" w:eastAsia="Calibri" w:hAnsi="Bookman Old Style" w:cs="Arial"/>
                <w:spacing w:val="-10"/>
                <w:sz w:val="20"/>
                <w:szCs w:val="20"/>
              </w:rPr>
              <w:softHyphen/>
            </w:r>
            <w:r w:rsidRPr="003354A4">
              <w:rPr>
                <w:rFonts w:ascii="Bookman Old Style" w:eastAsia="Calibri" w:hAnsi="Bookman Old Style" w:cs="Arial"/>
                <w:spacing w:val="-10"/>
                <w:sz w:val="20"/>
                <w:szCs w:val="20"/>
                <w:lang w:val="id-ID"/>
              </w:rPr>
              <w:t>nikasi dan Informatika</w:t>
            </w:r>
          </w:p>
        </w:tc>
      </w:tr>
      <w:tr w:rsidR="003354A4" w:rsidRPr="00163D38" w:rsidTr="00C81B07">
        <w:trPr>
          <w:trHeight w:val="697"/>
        </w:trPr>
        <w:tc>
          <w:tcPr>
            <w:tcW w:w="1100" w:type="pct"/>
            <w:gridSpan w:val="2"/>
          </w:tcPr>
          <w:p w:rsidR="00951507" w:rsidRPr="00163D38" w:rsidRDefault="00951507" w:rsidP="003354A4">
            <w:pPr>
              <w:rPr>
                <w:rFonts w:ascii="Bookman Old Style" w:eastAsia="Calibri" w:hAnsi="Bookman Old Style" w:cs="Times New Roman"/>
                <w:b/>
                <w:sz w:val="20"/>
                <w:szCs w:val="20"/>
                <w:lang w:val="id-ID"/>
              </w:rPr>
            </w:pPr>
          </w:p>
        </w:tc>
        <w:tc>
          <w:tcPr>
            <w:tcW w:w="1199" w:type="pct"/>
            <w:gridSpan w:val="3"/>
          </w:tcPr>
          <w:p w:rsidR="00951507" w:rsidRPr="00163D38" w:rsidRDefault="00951507" w:rsidP="003354A4">
            <w:pPr>
              <w:numPr>
                <w:ilvl w:val="0"/>
                <w:numId w:val="88"/>
              </w:numPr>
              <w:tabs>
                <w:tab w:val="left" w:pos="275"/>
              </w:tabs>
              <w:ind w:left="275" w:hanging="283"/>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Pengadaan event-event nasional dan internasional</w:t>
            </w:r>
          </w:p>
        </w:tc>
        <w:tc>
          <w:tcPr>
            <w:tcW w:w="537" w:type="pct"/>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8" w:type="pct"/>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7" w:type="pct"/>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596" w:type="pct"/>
            <w:gridSpan w:val="2"/>
          </w:tcPr>
          <w:p w:rsidR="00951507" w:rsidRPr="00163D38" w:rsidRDefault="00951507" w:rsidP="003354A4">
            <w:pPr>
              <w:rPr>
                <w:rFonts w:ascii="Bookman Old Style" w:eastAsia="Calibri" w:hAnsi="Bookman Old Style" w:cs="Times New Roman"/>
                <w:sz w:val="20"/>
                <w:szCs w:val="20"/>
                <w:lang w:val="id-ID"/>
              </w:rPr>
            </w:pPr>
          </w:p>
        </w:tc>
        <w:tc>
          <w:tcPr>
            <w:tcW w:w="673" w:type="pct"/>
            <w:gridSpan w:val="2"/>
          </w:tcPr>
          <w:p w:rsidR="00951507" w:rsidRPr="00163D38" w:rsidRDefault="00951507" w:rsidP="003354A4">
            <w:pPr>
              <w:rPr>
                <w:rFonts w:ascii="Bookman Old Style" w:eastAsia="Calibri" w:hAnsi="Bookman Old Style" w:cs="Times New Roman"/>
                <w:sz w:val="20"/>
                <w:szCs w:val="20"/>
                <w:lang w:val="id-ID"/>
              </w:rPr>
            </w:pPr>
          </w:p>
        </w:tc>
      </w:tr>
      <w:tr w:rsidR="00951507" w:rsidRPr="00163D38" w:rsidTr="003354A4">
        <w:trPr>
          <w:trHeight w:val="678"/>
        </w:trPr>
        <w:tc>
          <w:tcPr>
            <w:tcW w:w="5000" w:type="pct"/>
            <w:gridSpan w:val="12"/>
          </w:tcPr>
          <w:p w:rsidR="00951507" w:rsidRPr="00163D38" w:rsidRDefault="00951507" w:rsidP="003354A4">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KEBIJAKAN 4:</w:t>
            </w:r>
          </w:p>
          <w:p w:rsidR="00951507" w:rsidRPr="00163D38" w:rsidRDefault="00951507" w:rsidP="000E2A45">
            <w:pPr>
              <w:jc w:val="left"/>
              <w:rPr>
                <w:rFonts w:ascii="Bookman Old Style" w:eastAsia="Calibri" w:hAnsi="Bookman Old Style" w:cs="Times New Roman"/>
                <w:sz w:val="20"/>
                <w:szCs w:val="20"/>
                <w:lang w:val="id-ID"/>
              </w:rPr>
            </w:pPr>
            <w:r w:rsidRPr="00163D38">
              <w:rPr>
                <w:rFonts w:ascii="Bookman Old Style" w:eastAsia="Calibri" w:hAnsi="Bookman Old Style" w:cs="Times New Roman"/>
                <w:b/>
                <w:color w:val="9B2D1F"/>
                <w:sz w:val="20"/>
                <w:szCs w:val="20"/>
                <w:lang w:val="id-ID"/>
              </w:rPr>
              <w:t>PENGEMBANGAN PEMASARAN PARIWISATA YANG BERTANGGUNGJAWAB (RESPONSIBLE MARKETING)</w:t>
            </w:r>
          </w:p>
        </w:tc>
      </w:tr>
      <w:tr w:rsidR="003354A4" w:rsidRPr="00163D38" w:rsidTr="00C81B07">
        <w:trPr>
          <w:trHeight w:val="1041"/>
        </w:trPr>
        <w:tc>
          <w:tcPr>
            <w:tcW w:w="1091" w:type="pct"/>
          </w:tcPr>
          <w:p w:rsidR="00951507" w:rsidRPr="00163D38" w:rsidRDefault="00951507" w:rsidP="003354A4">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4</w:t>
            </w:r>
          </w:p>
          <w:p w:rsidR="00951507" w:rsidRPr="00163D38" w:rsidRDefault="00951507" w:rsidP="003354A4">
            <w:pPr>
              <w:jc w:val="left"/>
              <w:rPr>
                <w:rFonts w:ascii="Bookman Old Style" w:eastAsia="Calibri" w:hAnsi="Bookman Old Style" w:cs="Times New Roman"/>
                <w:b/>
                <w:sz w:val="20"/>
                <w:szCs w:val="20"/>
                <w:lang w:val="id-ID"/>
              </w:rPr>
            </w:pPr>
            <w:r w:rsidRPr="00163D38">
              <w:rPr>
                <w:rFonts w:ascii="Bookman Old Style" w:eastAsia="Calibri" w:hAnsi="Bookman Old Style" w:cs="Times New Roman"/>
                <w:sz w:val="20"/>
                <w:szCs w:val="20"/>
                <w:lang w:val="id-ID"/>
              </w:rPr>
              <w:t>Penguatan peran industri dalam pengembangan strategi pemasa</w:t>
            </w:r>
            <w:r w:rsidR="003354A4">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ran pariwisata yang mengapli</w:t>
            </w:r>
            <w:r w:rsidR="003354A4">
              <w:rPr>
                <w:rFonts w:ascii="Bookman Old Style" w:eastAsia="Calibri" w:hAnsi="Bookman Old Style" w:cs="Times New Roman"/>
                <w:sz w:val="20"/>
                <w:szCs w:val="20"/>
              </w:rPr>
              <w:softHyphen/>
            </w:r>
            <w:r w:rsidRPr="00163D38">
              <w:rPr>
                <w:rFonts w:ascii="Bookman Old Style" w:eastAsia="Calibri" w:hAnsi="Bookman Old Style" w:cs="Times New Roman"/>
                <w:sz w:val="20"/>
                <w:szCs w:val="20"/>
                <w:lang w:val="id-ID"/>
              </w:rPr>
              <w:t>kasikan konsep responsible tourism</w:t>
            </w:r>
            <w:r>
              <w:rPr>
                <w:rFonts w:ascii="Bookman Old Style" w:eastAsia="Calibri" w:hAnsi="Bookman Old Style" w:cs="Times New Roman"/>
                <w:sz w:val="20"/>
                <w:szCs w:val="20"/>
                <w:lang w:val="id-ID"/>
              </w:rPr>
              <w:t xml:space="preserve"> </w:t>
            </w:r>
          </w:p>
        </w:tc>
        <w:tc>
          <w:tcPr>
            <w:tcW w:w="1205" w:type="pct"/>
            <w:gridSpan w:val="3"/>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Pemberian insentif pada usaha promosi dan pemasaran yang dilakukan industri pariwisata yang mengaplikasikan konsep </w:t>
            </w:r>
            <w:r w:rsidRPr="00163D38">
              <w:rPr>
                <w:rFonts w:ascii="Bookman Old Style" w:eastAsia="Calibri" w:hAnsi="Bookman Old Style" w:cs="Times New Roman"/>
                <w:i/>
                <w:sz w:val="20"/>
                <w:szCs w:val="20"/>
                <w:lang w:val="id-ID"/>
              </w:rPr>
              <w:t>responsible tourism</w:t>
            </w:r>
          </w:p>
        </w:tc>
        <w:tc>
          <w:tcPr>
            <w:tcW w:w="541" w:type="pct"/>
            <w:gridSpan w:val="2"/>
          </w:tcPr>
          <w:p w:rsidR="00951507" w:rsidRPr="00163D38" w:rsidRDefault="00951507" w:rsidP="003354A4">
            <w:pPr>
              <w:rPr>
                <w:rFonts w:ascii="Bookman Old Style" w:eastAsia="Calibri" w:hAnsi="Bookman Old Style" w:cs="Times New Roman"/>
                <w:sz w:val="20"/>
                <w:szCs w:val="20"/>
                <w:lang w:val="id-ID"/>
              </w:rPr>
            </w:pPr>
          </w:p>
        </w:tc>
        <w:tc>
          <w:tcPr>
            <w:tcW w:w="447" w:type="pct"/>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7" w:type="pct"/>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596" w:type="pct"/>
            <w:gridSpan w:val="2"/>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3354A4">
              <w:rPr>
                <w:rFonts w:ascii="Bookman Old Style" w:eastAsia="Calibri" w:hAnsi="Bookman Old Style" w:cs="Arial"/>
                <w:spacing w:val="-10"/>
                <w:sz w:val="20"/>
                <w:szCs w:val="20"/>
                <w:lang w:val="id-ID"/>
              </w:rPr>
              <w:t>Disperindagkop Kota Bontang, Asosiasi usaha pariwisata,</w:t>
            </w:r>
          </w:p>
        </w:tc>
        <w:tc>
          <w:tcPr>
            <w:tcW w:w="673" w:type="pct"/>
            <w:gridSpan w:val="2"/>
          </w:tcPr>
          <w:p w:rsidR="00951507" w:rsidRPr="003354A4"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3354A4">
              <w:rPr>
                <w:rFonts w:ascii="Bookman Old Style" w:eastAsia="Calibri" w:hAnsi="Bookman Old Style" w:cs="Arial"/>
                <w:spacing w:val="-10"/>
                <w:sz w:val="20"/>
                <w:szCs w:val="20"/>
                <w:lang w:val="id-ID"/>
              </w:rPr>
              <w:t>Disbudpar Kota Bontang</w:t>
            </w:r>
          </w:p>
        </w:tc>
      </w:tr>
    </w:tbl>
    <w:p w:rsidR="00951507" w:rsidRPr="00163D38" w:rsidRDefault="00951507" w:rsidP="00951507">
      <w:pPr>
        <w:spacing w:line="360" w:lineRule="auto"/>
        <w:rPr>
          <w:rFonts w:ascii="Bookman Old Style" w:eastAsia="Calibri" w:hAnsi="Bookman Old Style" w:cs="Times New Roman"/>
          <w:sz w:val="20"/>
          <w:szCs w:val="20"/>
          <w:lang w:val="id-ID"/>
        </w:rPr>
      </w:pPr>
    </w:p>
    <w:p w:rsidR="00951507" w:rsidRPr="00163D38" w:rsidRDefault="00951507" w:rsidP="00951507">
      <w:pPr>
        <w:spacing w:line="360" w:lineRule="auto"/>
        <w:rPr>
          <w:rFonts w:ascii="Bookman Old Style" w:eastAsia="Calibri" w:hAnsi="Bookman Old Style" w:cs="Times New Roman"/>
          <w:sz w:val="20"/>
          <w:szCs w:val="20"/>
          <w:lang w:val="id-ID"/>
        </w:rPr>
      </w:pPr>
    </w:p>
    <w:p w:rsidR="00951507" w:rsidRPr="00163D38" w:rsidRDefault="00951507" w:rsidP="00951507">
      <w:pPr>
        <w:spacing w:line="360" w:lineRule="auto"/>
        <w:rPr>
          <w:rFonts w:ascii="Bookman Old Style" w:eastAsia="Calibri" w:hAnsi="Bookman Old Style" w:cs="Times New Roman"/>
          <w:sz w:val="20"/>
          <w:szCs w:val="20"/>
          <w:lang w:val="id-ID"/>
        </w:rPr>
      </w:pPr>
    </w:p>
    <w:p w:rsidR="00951507" w:rsidRPr="00163D38" w:rsidRDefault="00951507" w:rsidP="00951507">
      <w:pPr>
        <w:spacing w:line="360" w:lineRule="auto"/>
        <w:rPr>
          <w:rFonts w:ascii="Bookman Old Style" w:eastAsia="Calibri" w:hAnsi="Bookman Old Style" w:cs="Times New Roman"/>
          <w:sz w:val="20"/>
          <w:szCs w:val="20"/>
          <w:lang w:val="id-ID"/>
        </w:rPr>
      </w:pPr>
    </w:p>
    <w:p w:rsidR="00951507" w:rsidRPr="00163D38" w:rsidRDefault="00951507" w:rsidP="00951507">
      <w:pPr>
        <w:spacing w:line="360" w:lineRule="auto"/>
        <w:rPr>
          <w:rFonts w:ascii="Bookman Old Style" w:eastAsia="Calibri" w:hAnsi="Bookman Old Style" w:cs="Times New Roman"/>
          <w:sz w:val="20"/>
          <w:szCs w:val="20"/>
          <w:lang w:val="id-ID"/>
        </w:rPr>
      </w:pPr>
    </w:p>
    <w:p w:rsidR="00951507" w:rsidRPr="00163D38" w:rsidRDefault="00951507" w:rsidP="00951507">
      <w:pPr>
        <w:spacing w:line="360" w:lineRule="auto"/>
        <w:rPr>
          <w:rFonts w:ascii="Bookman Old Style" w:eastAsia="Calibri" w:hAnsi="Bookman Old Style" w:cs="Times New Roman"/>
          <w:sz w:val="20"/>
          <w:szCs w:val="20"/>
          <w:lang w:val="id-ID"/>
        </w:rPr>
      </w:pPr>
    </w:p>
    <w:p w:rsidR="00951507" w:rsidRPr="00163D38" w:rsidRDefault="00951507" w:rsidP="00951507">
      <w:pPr>
        <w:spacing w:line="360" w:lineRule="auto"/>
        <w:rPr>
          <w:rFonts w:ascii="Bookman Old Style" w:eastAsia="Calibri" w:hAnsi="Bookman Old Style" w:cs="Times New Roman"/>
          <w:sz w:val="20"/>
          <w:szCs w:val="20"/>
          <w:lang w:val="id-ID"/>
        </w:rPr>
      </w:pPr>
    </w:p>
    <w:p w:rsidR="00951507" w:rsidRPr="00163D38" w:rsidRDefault="00951507" w:rsidP="00951507">
      <w:pPr>
        <w:spacing w:line="360" w:lineRule="auto"/>
        <w:rPr>
          <w:rFonts w:ascii="Bookman Old Style" w:eastAsia="Calibri" w:hAnsi="Bookman Old Style" w:cs="Times New Roman"/>
          <w:sz w:val="20"/>
          <w:szCs w:val="20"/>
          <w:lang w:val="id-ID"/>
        </w:rPr>
      </w:pPr>
    </w:p>
    <w:p w:rsidR="00C81B07" w:rsidRDefault="00C81B07">
      <w:pPr>
        <w:rPr>
          <w:rFonts w:ascii="Bookman Old Style" w:eastAsia="Calibri" w:hAnsi="Bookman Old Style" w:cs="Times New Roman"/>
          <w:sz w:val="20"/>
          <w:szCs w:val="20"/>
        </w:rPr>
      </w:pPr>
      <w:r>
        <w:rPr>
          <w:rFonts w:ascii="Bookman Old Style" w:eastAsia="Calibri" w:hAnsi="Bookman Old Style" w:cs="Times New Roman"/>
          <w:sz w:val="20"/>
          <w:szCs w:val="20"/>
          <w:lang w:val="id-ID"/>
        </w:rPr>
        <w:br w:type="page"/>
      </w:r>
    </w:p>
    <w:p w:rsidR="00D5133F" w:rsidRPr="00D5133F" w:rsidRDefault="00D5133F" w:rsidP="00D5133F">
      <w:pPr>
        <w:pStyle w:val="Tabel"/>
        <w:rPr>
          <w:lang w:val="en-US"/>
        </w:rPr>
      </w:pPr>
      <w:bookmarkStart w:id="128" w:name="_Toc524894850"/>
      <w:r>
        <w:lastRenderedPageBreak/>
        <w:t>Tabel 2.35. Kebijakan Kelembagaan Pariwisata</w:t>
      </w:r>
      <w:bookmarkEnd w:id="128"/>
    </w:p>
    <w:tbl>
      <w:tblPr>
        <w:tblW w:w="5628"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2"/>
        <w:gridCol w:w="2217"/>
        <w:gridCol w:w="21"/>
        <w:gridCol w:w="1018"/>
        <w:gridCol w:w="9"/>
        <w:gridCol w:w="840"/>
        <w:gridCol w:w="11"/>
        <w:gridCol w:w="842"/>
        <w:gridCol w:w="11"/>
        <w:gridCol w:w="1121"/>
        <w:gridCol w:w="13"/>
        <w:gridCol w:w="1263"/>
      </w:tblGrid>
      <w:tr w:rsidR="005B6A8B" w:rsidRPr="00163D38" w:rsidTr="00C81B07">
        <w:trPr>
          <w:trHeight w:val="613"/>
        </w:trPr>
        <w:tc>
          <w:tcPr>
            <w:tcW w:w="1122" w:type="pct"/>
            <w:vMerge w:val="restart"/>
            <w:shd w:val="clear" w:color="auto" w:fill="D9D9D9"/>
            <w:vAlign w:val="center"/>
          </w:tcPr>
          <w:p w:rsidR="00951507" w:rsidRPr="005B6A8B" w:rsidRDefault="00951507" w:rsidP="005B6A8B">
            <w:pPr>
              <w:ind w:left="-113" w:right="-113"/>
              <w:jc w:val="center"/>
              <w:rPr>
                <w:rFonts w:ascii="Bookman Old Style" w:eastAsia="Calibri" w:hAnsi="Bookman Old Style" w:cs="Times New Roman"/>
                <w:b/>
                <w:spacing w:val="-10"/>
                <w:sz w:val="20"/>
                <w:szCs w:val="20"/>
                <w:lang w:val="id-ID"/>
              </w:rPr>
            </w:pPr>
            <w:r w:rsidRPr="005B6A8B">
              <w:rPr>
                <w:rFonts w:ascii="Bookman Old Style" w:eastAsia="Calibri" w:hAnsi="Bookman Old Style" w:cs="Times New Roman"/>
                <w:b/>
                <w:spacing w:val="-10"/>
                <w:sz w:val="20"/>
                <w:szCs w:val="20"/>
                <w:lang w:val="id-ID"/>
              </w:rPr>
              <w:t>KEBIJAKAN</w:t>
            </w:r>
            <w:r w:rsidR="005B6A8B" w:rsidRPr="005B6A8B">
              <w:rPr>
                <w:rFonts w:ascii="Bookman Old Style" w:eastAsia="Calibri" w:hAnsi="Bookman Old Style" w:cs="Times New Roman"/>
                <w:b/>
                <w:spacing w:val="-10"/>
                <w:sz w:val="20"/>
                <w:szCs w:val="20"/>
              </w:rPr>
              <w:t xml:space="preserve"> </w:t>
            </w:r>
            <w:r w:rsidRPr="005B6A8B">
              <w:rPr>
                <w:rFonts w:ascii="Bookman Old Style" w:eastAsia="Calibri" w:hAnsi="Bookman Old Style" w:cs="Times New Roman"/>
                <w:b/>
                <w:spacing w:val="-10"/>
                <w:sz w:val="20"/>
                <w:szCs w:val="20"/>
                <w:lang w:val="id-ID"/>
              </w:rPr>
              <w:t>KELEMBAGAAN PARIWISATA</w:t>
            </w:r>
          </w:p>
        </w:tc>
        <w:tc>
          <w:tcPr>
            <w:tcW w:w="1178" w:type="pct"/>
            <w:gridSpan w:val="2"/>
            <w:vMerge w:val="restart"/>
            <w:shd w:val="clear" w:color="auto" w:fill="D9D9D9"/>
            <w:vAlign w:val="center"/>
          </w:tcPr>
          <w:p w:rsidR="00951507" w:rsidRPr="005B6A8B" w:rsidRDefault="00951507" w:rsidP="005B6A8B">
            <w:pPr>
              <w:ind w:left="-113" w:right="-113"/>
              <w:jc w:val="center"/>
              <w:rPr>
                <w:rFonts w:ascii="Bookman Old Style" w:eastAsia="Calibri" w:hAnsi="Bookman Old Style" w:cs="Times New Roman"/>
                <w:b/>
                <w:spacing w:val="-10"/>
                <w:sz w:val="20"/>
                <w:szCs w:val="20"/>
                <w:lang w:val="id-ID"/>
              </w:rPr>
            </w:pPr>
            <w:r w:rsidRPr="005B6A8B">
              <w:rPr>
                <w:rFonts w:ascii="Bookman Old Style" w:eastAsia="Calibri" w:hAnsi="Bookman Old Style" w:cs="Times New Roman"/>
                <w:b/>
                <w:spacing w:val="-10"/>
                <w:sz w:val="20"/>
                <w:szCs w:val="20"/>
                <w:lang w:val="id-ID"/>
              </w:rPr>
              <w:t>PROGRAM</w:t>
            </w:r>
          </w:p>
        </w:tc>
        <w:tc>
          <w:tcPr>
            <w:tcW w:w="1438" w:type="pct"/>
            <w:gridSpan w:val="6"/>
            <w:shd w:val="clear" w:color="auto" w:fill="D9D9D9"/>
            <w:vAlign w:val="center"/>
          </w:tcPr>
          <w:p w:rsidR="00951507" w:rsidRPr="005B6A8B" w:rsidRDefault="00951507" w:rsidP="005B6A8B">
            <w:pPr>
              <w:ind w:left="-113" w:right="-113"/>
              <w:jc w:val="center"/>
              <w:rPr>
                <w:rFonts w:ascii="Bookman Old Style" w:eastAsia="Calibri" w:hAnsi="Bookman Old Style" w:cs="Times New Roman"/>
                <w:b/>
                <w:spacing w:val="-10"/>
                <w:sz w:val="20"/>
                <w:szCs w:val="20"/>
                <w:lang w:val="id-ID"/>
              </w:rPr>
            </w:pPr>
            <w:r w:rsidRPr="005B6A8B">
              <w:rPr>
                <w:rFonts w:ascii="Bookman Old Style" w:eastAsia="Calibri" w:hAnsi="Bookman Old Style" w:cs="Times New Roman"/>
                <w:b/>
                <w:spacing w:val="-10"/>
                <w:sz w:val="20"/>
                <w:szCs w:val="20"/>
                <w:lang w:val="id-ID"/>
              </w:rPr>
              <w:t>JANGKA WAKTU</w:t>
            </w:r>
          </w:p>
        </w:tc>
        <w:tc>
          <w:tcPr>
            <w:tcW w:w="1262" w:type="pct"/>
            <w:gridSpan w:val="3"/>
            <w:shd w:val="clear" w:color="auto" w:fill="D9D9D9"/>
            <w:vAlign w:val="center"/>
          </w:tcPr>
          <w:p w:rsidR="00951507" w:rsidRPr="005B6A8B" w:rsidRDefault="00951507" w:rsidP="005B6A8B">
            <w:pPr>
              <w:ind w:left="-113" w:right="-113"/>
              <w:jc w:val="center"/>
              <w:rPr>
                <w:rFonts w:ascii="Bookman Old Style" w:eastAsia="Calibri" w:hAnsi="Bookman Old Style" w:cs="Times New Roman"/>
                <w:b/>
                <w:spacing w:val="-10"/>
                <w:sz w:val="20"/>
                <w:szCs w:val="20"/>
                <w:lang w:val="id-ID"/>
              </w:rPr>
            </w:pPr>
            <w:r w:rsidRPr="005B6A8B">
              <w:rPr>
                <w:rFonts w:ascii="Bookman Old Style" w:eastAsia="Calibri" w:hAnsi="Bookman Old Style" w:cs="Times New Roman"/>
                <w:b/>
                <w:spacing w:val="-10"/>
                <w:sz w:val="20"/>
                <w:szCs w:val="20"/>
                <w:lang w:val="id-ID"/>
              </w:rPr>
              <w:t>PENANGGUNGJAWAB</w:t>
            </w:r>
          </w:p>
        </w:tc>
      </w:tr>
      <w:tr w:rsidR="005B6A8B" w:rsidRPr="00163D38" w:rsidTr="00C81B07">
        <w:trPr>
          <w:trHeight w:val="613"/>
        </w:trPr>
        <w:tc>
          <w:tcPr>
            <w:tcW w:w="1122" w:type="pct"/>
            <w:vMerge/>
            <w:shd w:val="clear" w:color="auto" w:fill="D9D9D9"/>
          </w:tcPr>
          <w:p w:rsidR="00951507" w:rsidRPr="005B6A8B" w:rsidRDefault="00951507" w:rsidP="005B6A8B">
            <w:pPr>
              <w:ind w:left="-113" w:right="-113"/>
              <w:rPr>
                <w:rFonts w:ascii="Bookman Old Style" w:eastAsia="Calibri" w:hAnsi="Bookman Old Style" w:cs="Times New Roman"/>
                <w:b/>
                <w:spacing w:val="-10"/>
                <w:sz w:val="20"/>
                <w:szCs w:val="20"/>
                <w:lang w:val="id-ID"/>
              </w:rPr>
            </w:pPr>
          </w:p>
        </w:tc>
        <w:tc>
          <w:tcPr>
            <w:tcW w:w="1178" w:type="pct"/>
            <w:gridSpan w:val="2"/>
            <w:vMerge/>
            <w:shd w:val="clear" w:color="auto" w:fill="D9D9D9"/>
            <w:vAlign w:val="center"/>
          </w:tcPr>
          <w:p w:rsidR="00951507" w:rsidRPr="005B6A8B" w:rsidRDefault="00951507" w:rsidP="005B6A8B">
            <w:pPr>
              <w:ind w:left="-113" w:right="-113"/>
              <w:jc w:val="center"/>
              <w:rPr>
                <w:rFonts w:ascii="Bookman Old Style" w:eastAsia="Calibri" w:hAnsi="Bookman Old Style" w:cs="Times New Roman"/>
                <w:b/>
                <w:spacing w:val="-10"/>
                <w:sz w:val="20"/>
                <w:szCs w:val="20"/>
                <w:lang w:val="id-ID"/>
              </w:rPr>
            </w:pPr>
          </w:p>
        </w:tc>
        <w:tc>
          <w:tcPr>
            <w:tcW w:w="541" w:type="pct"/>
            <w:gridSpan w:val="2"/>
            <w:shd w:val="clear" w:color="auto" w:fill="D9D9D9"/>
            <w:vAlign w:val="center"/>
          </w:tcPr>
          <w:p w:rsidR="00951507" w:rsidRPr="005B6A8B" w:rsidRDefault="00951507" w:rsidP="005B6A8B">
            <w:pPr>
              <w:ind w:left="-113" w:right="-113"/>
              <w:jc w:val="center"/>
              <w:rPr>
                <w:rFonts w:ascii="Bookman Old Style" w:eastAsia="Calibri" w:hAnsi="Bookman Old Style" w:cs="Times New Roman"/>
                <w:b/>
                <w:spacing w:val="-10"/>
                <w:sz w:val="20"/>
                <w:szCs w:val="20"/>
                <w:lang w:val="id-ID"/>
              </w:rPr>
            </w:pPr>
            <w:r w:rsidRPr="005B6A8B">
              <w:rPr>
                <w:rFonts w:ascii="Bookman Old Style" w:eastAsia="Calibri" w:hAnsi="Bookman Old Style" w:cs="Times New Roman"/>
                <w:b/>
                <w:spacing w:val="-10"/>
                <w:sz w:val="20"/>
                <w:szCs w:val="20"/>
                <w:lang w:val="id-ID"/>
              </w:rPr>
              <w:t>5 TH PERTAMA</w:t>
            </w:r>
          </w:p>
        </w:tc>
        <w:tc>
          <w:tcPr>
            <w:tcW w:w="448" w:type="pct"/>
            <w:gridSpan w:val="2"/>
            <w:shd w:val="clear" w:color="auto" w:fill="D9D9D9"/>
            <w:vAlign w:val="center"/>
          </w:tcPr>
          <w:p w:rsidR="00951507" w:rsidRPr="005B6A8B" w:rsidRDefault="00951507" w:rsidP="005B6A8B">
            <w:pPr>
              <w:ind w:left="-113" w:right="-113"/>
              <w:jc w:val="center"/>
              <w:rPr>
                <w:rFonts w:ascii="Bookman Old Style" w:eastAsia="Calibri" w:hAnsi="Bookman Old Style" w:cs="Times New Roman"/>
                <w:b/>
                <w:spacing w:val="-10"/>
                <w:sz w:val="20"/>
                <w:szCs w:val="20"/>
                <w:lang w:val="id-ID"/>
              </w:rPr>
            </w:pPr>
            <w:r w:rsidRPr="005B6A8B">
              <w:rPr>
                <w:rFonts w:ascii="Bookman Old Style" w:eastAsia="Calibri" w:hAnsi="Bookman Old Style" w:cs="Times New Roman"/>
                <w:b/>
                <w:spacing w:val="-10"/>
                <w:sz w:val="20"/>
                <w:szCs w:val="20"/>
                <w:lang w:val="id-ID"/>
              </w:rPr>
              <w:t>5 TH KEDUA</w:t>
            </w:r>
          </w:p>
        </w:tc>
        <w:tc>
          <w:tcPr>
            <w:tcW w:w="449" w:type="pct"/>
            <w:gridSpan w:val="2"/>
            <w:shd w:val="clear" w:color="auto" w:fill="D9D9D9"/>
            <w:vAlign w:val="center"/>
          </w:tcPr>
          <w:p w:rsidR="00951507" w:rsidRPr="005B6A8B" w:rsidRDefault="00951507" w:rsidP="005B6A8B">
            <w:pPr>
              <w:ind w:left="-113" w:right="-113"/>
              <w:jc w:val="center"/>
              <w:rPr>
                <w:rFonts w:ascii="Bookman Old Style" w:eastAsia="Calibri" w:hAnsi="Bookman Old Style" w:cs="Times New Roman"/>
                <w:b/>
                <w:spacing w:val="-10"/>
                <w:sz w:val="20"/>
                <w:szCs w:val="20"/>
                <w:lang w:val="id-ID"/>
              </w:rPr>
            </w:pPr>
            <w:r w:rsidRPr="005B6A8B">
              <w:rPr>
                <w:rFonts w:ascii="Bookman Old Style" w:eastAsia="Calibri" w:hAnsi="Bookman Old Style" w:cs="Times New Roman"/>
                <w:b/>
                <w:spacing w:val="-10"/>
                <w:sz w:val="20"/>
                <w:szCs w:val="20"/>
                <w:lang w:val="id-ID"/>
              </w:rPr>
              <w:t>5 TH KETIGA</w:t>
            </w:r>
          </w:p>
        </w:tc>
        <w:tc>
          <w:tcPr>
            <w:tcW w:w="597" w:type="pct"/>
            <w:gridSpan w:val="2"/>
            <w:shd w:val="clear" w:color="auto" w:fill="D9D9D9"/>
            <w:vAlign w:val="center"/>
          </w:tcPr>
          <w:p w:rsidR="00951507" w:rsidRPr="005B6A8B" w:rsidRDefault="00951507" w:rsidP="005B6A8B">
            <w:pPr>
              <w:ind w:left="-113" w:right="-113"/>
              <w:jc w:val="center"/>
              <w:rPr>
                <w:rFonts w:ascii="Bookman Old Style" w:eastAsia="Calibri" w:hAnsi="Bookman Old Style" w:cs="Times New Roman"/>
                <w:b/>
                <w:spacing w:val="-10"/>
                <w:sz w:val="20"/>
                <w:szCs w:val="20"/>
                <w:lang w:val="id-ID"/>
              </w:rPr>
            </w:pPr>
            <w:r w:rsidRPr="005B6A8B">
              <w:rPr>
                <w:rFonts w:ascii="Bookman Old Style" w:eastAsia="Calibri" w:hAnsi="Bookman Old Style" w:cs="Times New Roman"/>
                <w:b/>
                <w:spacing w:val="-10"/>
                <w:sz w:val="20"/>
                <w:szCs w:val="20"/>
                <w:lang w:val="id-ID"/>
              </w:rPr>
              <w:t>UTAMA</w:t>
            </w:r>
          </w:p>
        </w:tc>
        <w:tc>
          <w:tcPr>
            <w:tcW w:w="665" w:type="pct"/>
            <w:shd w:val="clear" w:color="auto" w:fill="D9D9D9"/>
            <w:vAlign w:val="center"/>
          </w:tcPr>
          <w:p w:rsidR="00951507" w:rsidRPr="005B6A8B" w:rsidRDefault="00951507" w:rsidP="005B6A8B">
            <w:pPr>
              <w:ind w:left="-113" w:right="-113"/>
              <w:jc w:val="center"/>
              <w:rPr>
                <w:rFonts w:ascii="Bookman Old Style" w:eastAsia="Calibri" w:hAnsi="Bookman Old Style" w:cs="Times New Roman"/>
                <w:b/>
                <w:spacing w:val="-10"/>
                <w:sz w:val="20"/>
                <w:szCs w:val="20"/>
                <w:lang w:val="id-ID"/>
              </w:rPr>
            </w:pPr>
            <w:r w:rsidRPr="005B6A8B">
              <w:rPr>
                <w:rFonts w:ascii="Bookman Old Style" w:eastAsia="Calibri" w:hAnsi="Bookman Old Style" w:cs="Times New Roman"/>
                <w:b/>
                <w:spacing w:val="-10"/>
                <w:sz w:val="20"/>
                <w:szCs w:val="20"/>
                <w:lang w:val="id-ID"/>
              </w:rPr>
              <w:t>PENDUKUNG</w:t>
            </w:r>
          </w:p>
        </w:tc>
      </w:tr>
      <w:tr w:rsidR="00951507" w:rsidRPr="00163D38" w:rsidTr="005B6A8B">
        <w:trPr>
          <w:trHeight w:val="731"/>
        </w:trPr>
        <w:tc>
          <w:tcPr>
            <w:tcW w:w="5000" w:type="pct"/>
            <w:gridSpan w:val="12"/>
          </w:tcPr>
          <w:p w:rsidR="00951507" w:rsidRPr="00163D38" w:rsidRDefault="00951507" w:rsidP="003354A4">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 xml:space="preserve">KEBIJAKAN 1: </w:t>
            </w:r>
          </w:p>
          <w:p w:rsidR="00951507" w:rsidRPr="00163D38" w:rsidRDefault="00951507" w:rsidP="003354A4">
            <w:pPr>
              <w:rPr>
                <w:rFonts w:ascii="Bookman Old Style" w:eastAsia="Calibri" w:hAnsi="Bookman Old Style" w:cs="Times New Roman"/>
                <w:color w:val="9B2D1F"/>
                <w:sz w:val="20"/>
                <w:szCs w:val="20"/>
                <w:lang w:val="id-ID"/>
              </w:rPr>
            </w:pPr>
            <w:r w:rsidRPr="00163D38">
              <w:rPr>
                <w:rFonts w:ascii="Bookman Old Style" w:eastAsia="Calibri" w:hAnsi="Bookman Old Style" w:cs="Times New Roman"/>
                <w:b/>
                <w:color w:val="9B2D1F"/>
                <w:sz w:val="20"/>
                <w:szCs w:val="20"/>
                <w:lang w:val="id-ID"/>
              </w:rPr>
              <w:t>PENGUATAN PERAN DAN PENINGKATAN KAPASITAS ORGANISASI KEPARIWISATAAN KOTA BONTANG</w:t>
            </w:r>
          </w:p>
        </w:tc>
      </w:tr>
      <w:tr w:rsidR="005B6A8B" w:rsidRPr="00163D38" w:rsidTr="00594030">
        <w:trPr>
          <w:trHeight w:val="1145"/>
        </w:trPr>
        <w:tc>
          <w:tcPr>
            <w:tcW w:w="1122" w:type="pct"/>
            <w:vMerge w:val="restart"/>
          </w:tcPr>
          <w:p w:rsidR="00951507" w:rsidRPr="00163D38" w:rsidRDefault="00951507" w:rsidP="00594030">
            <w:pPr>
              <w:jc w:val="left"/>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1</w:t>
            </w:r>
          </w:p>
          <w:p w:rsidR="00951507" w:rsidRPr="00163D38" w:rsidRDefault="00951507" w:rsidP="00594030">
            <w:pPr>
              <w:tabs>
                <w:tab w:val="left" w:pos="363"/>
              </w:tabs>
              <w:jc w:val="left"/>
              <w:rPr>
                <w:rFonts w:ascii="Bookman Old Style" w:eastAsia="Calibri" w:hAnsi="Bookman Old Style" w:cs="Times New Roman"/>
                <w:b/>
                <w:color w:val="D34817"/>
                <w:sz w:val="20"/>
                <w:szCs w:val="20"/>
                <w:lang w:val="id-ID"/>
              </w:rPr>
            </w:pPr>
            <w:r w:rsidRPr="00163D38">
              <w:rPr>
                <w:rFonts w:ascii="Bookman Old Style" w:eastAsia="Calibri" w:hAnsi="Bookman Old Style" w:cs="Times New Roman"/>
                <w:sz w:val="20"/>
                <w:szCs w:val="20"/>
                <w:lang w:val="id-ID"/>
              </w:rPr>
              <w:t>Pengembangan kelembagaan dan pengelolaannya</w:t>
            </w:r>
            <w:r>
              <w:rPr>
                <w:rFonts w:ascii="Bookman Old Style" w:eastAsia="Calibri" w:hAnsi="Bookman Old Style" w:cs="Times New Roman"/>
                <w:sz w:val="20"/>
                <w:szCs w:val="20"/>
                <w:lang w:val="id-ID"/>
              </w:rPr>
              <w:t xml:space="preserve"> </w:t>
            </w:r>
            <w:r w:rsidRPr="00163D38">
              <w:rPr>
                <w:rFonts w:ascii="Bookman Old Style" w:eastAsia="Calibri" w:hAnsi="Bookman Old Style" w:cs="Times New Roman"/>
                <w:sz w:val="20"/>
                <w:szCs w:val="20"/>
                <w:lang w:val="id-ID"/>
              </w:rPr>
              <w:t>dalam industri pariwisata dan pemasaran pariwisata</w:t>
            </w:r>
          </w:p>
        </w:tc>
        <w:tc>
          <w:tcPr>
            <w:tcW w:w="1178" w:type="pct"/>
            <w:gridSpan w:val="2"/>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 xml:space="preserve">Pembentukan asosiasi usaha pariwisata (ASITA dll) Kota Bontang </w:t>
            </w:r>
          </w:p>
        </w:tc>
        <w:tc>
          <w:tcPr>
            <w:tcW w:w="541" w:type="pct"/>
            <w:gridSpan w:val="2"/>
            <w:shd w:val="clear" w:color="auto" w:fill="948A54" w:themeFill="background2" w:themeFillShade="80"/>
          </w:tcPr>
          <w:p w:rsidR="00951507" w:rsidRPr="00163D38" w:rsidRDefault="00951507" w:rsidP="003354A4">
            <w:pPr>
              <w:jc w:val="right"/>
              <w:rPr>
                <w:rFonts w:ascii="Bookman Old Style" w:eastAsia="Calibri" w:hAnsi="Bookman Old Style" w:cs="Times New Roman"/>
                <w:sz w:val="20"/>
                <w:szCs w:val="20"/>
                <w:lang w:val="id-ID"/>
              </w:rPr>
            </w:pPr>
          </w:p>
        </w:tc>
        <w:tc>
          <w:tcPr>
            <w:tcW w:w="448" w:type="pct"/>
            <w:gridSpan w:val="2"/>
          </w:tcPr>
          <w:p w:rsidR="00951507" w:rsidRPr="00163D38" w:rsidRDefault="00951507" w:rsidP="003354A4">
            <w:pPr>
              <w:rPr>
                <w:rFonts w:ascii="Bookman Old Style" w:eastAsia="Calibri" w:hAnsi="Bookman Old Style" w:cs="Times New Roman"/>
                <w:sz w:val="20"/>
                <w:szCs w:val="20"/>
                <w:lang w:val="id-ID"/>
              </w:rPr>
            </w:pPr>
          </w:p>
        </w:tc>
        <w:tc>
          <w:tcPr>
            <w:tcW w:w="449" w:type="pct"/>
            <w:gridSpan w:val="2"/>
          </w:tcPr>
          <w:p w:rsidR="00951507" w:rsidRPr="00163D38" w:rsidRDefault="00951507" w:rsidP="003354A4">
            <w:pPr>
              <w:rPr>
                <w:rFonts w:ascii="Bookman Old Style" w:eastAsia="Calibri" w:hAnsi="Bookman Old Style" w:cs="Times New Roman"/>
                <w:color w:val="FF0000"/>
                <w:sz w:val="20"/>
                <w:szCs w:val="20"/>
                <w:lang w:val="id-ID"/>
              </w:rPr>
            </w:pPr>
          </w:p>
        </w:tc>
        <w:tc>
          <w:tcPr>
            <w:tcW w:w="597"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Disbudpar Kota Bontang</w:t>
            </w:r>
          </w:p>
        </w:tc>
        <w:tc>
          <w:tcPr>
            <w:tcW w:w="665" w:type="pct"/>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5B6A8B" w:rsidRPr="00163D38" w:rsidTr="00594030">
        <w:trPr>
          <w:trHeight w:val="784"/>
        </w:trPr>
        <w:tc>
          <w:tcPr>
            <w:tcW w:w="1122" w:type="pct"/>
            <w:vMerge/>
          </w:tcPr>
          <w:p w:rsidR="00951507" w:rsidRPr="00163D38" w:rsidRDefault="00951507" w:rsidP="00594030">
            <w:pPr>
              <w:jc w:val="left"/>
              <w:rPr>
                <w:rFonts w:ascii="Bookman Old Style" w:eastAsia="Calibri" w:hAnsi="Bookman Old Style" w:cs="Times New Roman"/>
                <w:b/>
                <w:sz w:val="20"/>
                <w:szCs w:val="20"/>
                <w:lang w:val="id-ID"/>
              </w:rPr>
            </w:pPr>
          </w:p>
        </w:tc>
        <w:tc>
          <w:tcPr>
            <w:tcW w:w="1178" w:type="pct"/>
            <w:gridSpan w:val="2"/>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Pembentukan organisasi masyarakat pariwisata (Kompepar)</w:t>
            </w:r>
          </w:p>
        </w:tc>
        <w:tc>
          <w:tcPr>
            <w:tcW w:w="541"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8" w:type="pct"/>
            <w:gridSpan w:val="2"/>
          </w:tcPr>
          <w:p w:rsidR="00951507" w:rsidRPr="00163D38" w:rsidRDefault="00951507" w:rsidP="003354A4">
            <w:pPr>
              <w:rPr>
                <w:rFonts w:ascii="Bookman Old Style" w:eastAsia="Calibri" w:hAnsi="Bookman Old Style" w:cs="Times New Roman"/>
                <w:sz w:val="20"/>
                <w:szCs w:val="20"/>
                <w:lang w:val="id-ID"/>
              </w:rPr>
            </w:pPr>
          </w:p>
        </w:tc>
        <w:tc>
          <w:tcPr>
            <w:tcW w:w="449" w:type="pct"/>
            <w:gridSpan w:val="2"/>
          </w:tcPr>
          <w:p w:rsidR="00951507" w:rsidRPr="00163D38" w:rsidRDefault="00951507" w:rsidP="003354A4">
            <w:pPr>
              <w:rPr>
                <w:rFonts w:ascii="Bookman Old Style" w:eastAsia="Calibri" w:hAnsi="Bookman Old Style" w:cs="Times New Roman"/>
                <w:color w:val="FF0000"/>
                <w:sz w:val="20"/>
                <w:szCs w:val="20"/>
                <w:lang w:val="id-ID"/>
              </w:rPr>
            </w:pPr>
          </w:p>
        </w:tc>
        <w:tc>
          <w:tcPr>
            <w:tcW w:w="597"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Disbudpar Kota Bontang</w:t>
            </w:r>
          </w:p>
        </w:tc>
        <w:tc>
          <w:tcPr>
            <w:tcW w:w="665" w:type="pct"/>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5B6A8B" w:rsidRPr="00163D38" w:rsidTr="00594030">
        <w:trPr>
          <w:trHeight w:val="1047"/>
        </w:trPr>
        <w:tc>
          <w:tcPr>
            <w:tcW w:w="1122" w:type="pct"/>
          </w:tcPr>
          <w:p w:rsidR="00951507" w:rsidRPr="00163D38" w:rsidRDefault="00951507" w:rsidP="00594030">
            <w:pPr>
              <w:jc w:val="left"/>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2</w:t>
            </w:r>
          </w:p>
          <w:p w:rsidR="00951507" w:rsidRPr="00163D38" w:rsidRDefault="00951507" w:rsidP="00594030">
            <w:pPr>
              <w:tabs>
                <w:tab w:val="left" w:pos="363"/>
              </w:tabs>
              <w:jc w:val="left"/>
              <w:rPr>
                <w:rFonts w:ascii="Bookman Old Style" w:eastAsia="Calibri" w:hAnsi="Bookman Old Style" w:cs="Times New Roman"/>
                <w:b/>
                <w:color w:val="D34817"/>
                <w:sz w:val="20"/>
                <w:szCs w:val="20"/>
                <w:lang w:val="id-ID"/>
              </w:rPr>
            </w:pPr>
            <w:r w:rsidRPr="00163D38">
              <w:rPr>
                <w:rFonts w:ascii="Bookman Old Style" w:eastAsia="Calibri" w:hAnsi="Bookman Old Style" w:cs="Times New Roman"/>
                <w:sz w:val="20"/>
                <w:szCs w:val="20"/>
                <w:lang w:val="id-ID"/>
              </w:rPr>
              <w:t>Peningkatan sinkronisasi dan harmonisasi antar sektor terkait</w:t>
            </w:r>
          </w:p>
        </w:tc>
        <w:tc>
          <w:tcPr>
            <w:tcW w:w="1178" w:type="pct"/>
            <w:gridSpan w:val="2"/>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Pengadaan forum koordinasi antar lintas sektor</w:t>
            </w:r>
          </w:p>
        </w:tc>
        <w:tc>
          <w:tcPr>
            <w:tcW w:w="541"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8"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9"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597"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Disbudpar Kota Bontang</w:t>
            </w:r>
          </w:p>
        </w:tc>
        <w:tc>
          <w:tcPr>
            <w:tcW w:w="665" w:type="pct"/>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5B6A8B" w:rsidRPr="00163D38" w:rsidTr="00594030">
        <w:trPr>
          <w:trHeight w:val="274"/>
        </w:trPr>
        <w:tc>
          <w:tcPr>
            <w:tcW w:w="1122" w:type="pct"/>
          </w:tcPr>
          <w:p w:rsidR="00951507" w:rsidRPr="00163D38" w:rsidRDefault="00951507" w:rsidP="00594030">
            <w:pPr>
              <w:jc w:val="left"/>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3</w:t>
            </w:r>
          </w:p>
          <w:p w:rsidR="00951507" w:rsidRPr="00163D38" w:rsidRDefault="00951507" w:rsidP="00594030">
            <w:pPr>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Peningkatan kerjasama antara stakeholder pariwisata</w:t>
            </w:r>
          </w:p>
        </w:tc>
        <w:tc>
          <w:tcPr>
            <w:tcW w:w="1178" w:type="pct"/>
            <w:gridSpan w:val="2"/>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Kerjasama antara industri pariwisata dengan pemerintah</w:t>
            </w:r>
          </w:p>
        </w:tc>
        <w:tc>
          <w:tcPr>
            <w:tcW w:w="541"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8"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9"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597"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Disbudpar Kota Bontang</w:t>
            </w:r>
          </w:p>
        </w:tc>
        <w:tc>
          <w:tcPr>
            <w:tcW w:w="665" w:type="pct"/>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Asosiasi usaha pariwisata</w:t>
            </w:r>
          </w:p>
        </w:tc>
      </w:tr>
      <w:tr w:rsidR="00951507" w:rsidRPr="00163D38" w:rsidTr="005B6A8B">
        <w:trPr>
          <w:trHeight w:val="760"/>
        </w:trPr>
        <w:tc>
          <w:tcPr>
            <w:tcW w:w="5000" w:type="pct"/>
            <w:gridSpan w:val="12"/>
          </w:tcPr>
          <w:p w:rsidR="00951507" w:rsidRPr="00163D38" w:rsidRDefault="00951507" w:rsidP="003354A4">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 xml:space="preserve">KEBIJAKAN 2: </w:t>
            </w:r>
          </w:p>
          <w:p w:rsidR="00951507" w:rsidRPr="00163D38" w:rsidRDefault="00951507" w:rsidP="003354A4">
            <w:pPr>
              <w:rPr>
                <w:rFonts w:ascii="Bookman Old Style" w:eastAsia="Calibri" w:hAnsi="Bookman Old Style" w:cs="Times New Roman"/>
                <w:color w:val="9B2D1F"/>
                <w:sz w:val="20"/>
                <w:szCs w:val="20"/>
                <w:lang w:val="id-ID"/>
              </w:rPr>
            </w:pPr>
            <w:r w:rsidRPr="00163D38">
              <w:rPr>
                <w:rFonts w:ascii="Bookman Old Style" w:eastAsia="Calibri" w:hAnsi="Bookman Old Style" w:cs="Times New Roman"/>
                <w:b/>
                <w:color w:val="9B2D1F"/>
                <w:sz w:val="20"/>
                <w:szCs w:val="20"/>
                <w:lang w:val="id-ID"/>
              </w:rPr>
              <w:t>PENINGKATAN KUALITAS SDM PARIWISATA</w:t>
            </w:r>
          </w:p>
        </w:tc>
      </w:tr>
      <w:tr w:rsidR="005B6A8B" w:rsidRPr="00163D38" w:rsidTr="00356F69">
        <w:trPr>
          <w:trHeight w:val="1098"/>
        </w:trPr>
        <w:tc>
          <w:tcPr>
            <w:tcW w:w="1122" w:type="pct"/>
            <w:vMerge w:val="restart"/>
          </w:tcPr>
          <w:p w:rsidR="00951507" w:rsidRPr="00163D38" w:rsidRDefault="00951507" w:rsidP="003354A4">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1</w:t>
            </w:r>
          </w:p>
          <w:p w:rsidR="00951507" w:rsidRPr="00163D38" w:rsidRDefault="00951507" w:rsidP="005B6A8B">
            <w:pPr>
              <w:tabs>
                <w:tab w:val="left" w:pos="363"/>
              </w:tabs>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Peningkatan kualitas SDM pariwisata sektor pemerintah</w:t>
            </w:r>
          </w:p>
        </w:tc>
        <w:tc>
          <w:tcPr>
            <w:tcW w:w="1167"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Pengadaan program pelatihan dan diklat bagi staf dan kepala dinas</w:t>
            </w:r>
          </w:p>
        </w:tc>
        <w:tc>
          <w:tcPr>
            <w:tcW w:w="552" w:type="pct"/>
            <w:gridSpan w:val="3"/>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8"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9"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597" w:type="pct"/>
            <w:gridSpan w:val="2"/>
          </w:tcPr>
          <w:p w:rsidR="00951507" w:rsidRPr="005B6A8B" w:rsidRDefault="00356F69" w:rsidP="002F1804">
            <w:pPr>
              <w:spacing w:beforeLines="40" w:before="96" w:afterLines="40" w:after="96"/>
              <w:ind w:left="-57" w:right="-57"/>
              <w:jc w:val="left"/>
              <w:rPr>
                <w:rFonts w:ascii="Bookman Old Style" w:eastAsia="Calibri" w:hAnsi="Bookman Old Style" w:cs="Arial"/>
                <w:spacing w:val="-10"/>
                <w:sz w:val="20"/>
                <w:szCs w:val="20"/>
                <w:lang w:val="id-ID"/>
              </w:rPr>
            </w:pPr>
            <w:r>
              <w:rPr>
                <w:rFonts w:ascii="Bookman Old Style" w:eastAsia="Calibri" w:hAnsi="Bookman Old Style" w:cs="Arial"/>
                <w:spacing w:val="-10"/>
                <w:sz w:val="20"/>
                <w:szCs w:val="20"/>
                <w:lang w:val="id-ID"/>
              </w:rPr>
              <w:t>Dinas Pendidikan</w:t>
            </w:r>
            <w:r w:rsidR="00951507" w:rsidRPr="005B6A8B">
              <w:rPr>
                <w:rFonts w:ascii="Bookman Old Style" w:eastAsia="Calibri" w:hAnsi="Bookman Old Style" w:cs="Arial"/>
                <w:spacing w:val="-10"/>
                <w:sz w:val="20"/>
                <w:szCs w:val="20"/>
                <w:lang w:val="id-ID"/>
              </w:rPr>
              <w:t>Disbudpar Provinsi, Kemenbudpar</w:t>
            </w:r>
          </w:p>
        </w:tc>
        <w:tc>
          <w:tcPr>
            <w:tcW w:w="665" w:type="pct"/>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Lembaga pendidikan tinggi</w:t>
            </w:r>
          </w:p>
        </w:tc>
      </w:tr>
      <w:tr w:rsidR="005B6A8B" w:rsidRPr="00163D38" w:rsidTr="00356F69">
        <w:trPr>
          <w:trHeight w:val="416"/>
        </w:trPr>
        <w:tc>
          <w:tcPr>
            <w:tcW w:w="1122" w:type="pct"/>
            <w:vMerge/>
          </w:tcPr>
          <w:p w:rsidR="00951507" w:rsidRPr="00163D38" w:rsidRDefault="00951507" w:rsidP="003354A4">
            <w:pPr>
              <w:rPr>
                <w:rFonts w:ascii="Bookman Old Style" w:eastAsia="Calibri" w:hAnsi="Bookman Old Style" w:cs="Times New Roman"/>
                <w:b/>
                <w:sz w:val="20"/>
                <w:szCs w:val="20"/>
                <w:lang w:val="id-ID"/>
              </w:rPr>
            </w:pPr>
          </w:p>
        </w:tc>
        <w:tc>
          <w:tcPr>
            <w:tcW w:w="1167"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Penyusunan sistem monitoring dan evaluasi</w:t>
            </w:r>
          </w:p>
        </w:tc>
        <w:tc>
          <w:tcPr>
            <w:tcW w:w="552" w:type="pct"/>
            <w:gridSpan w:val="3"/>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8" w:type="pct"/>
            <w:gridSpan w:val="2"/>
          </w:tcPr>
          <w:p w:rsidR="00951507" w:rsidRPr="00163D38" w:rsidRDefault="00951507" w:rsidP="003354A4">
            <w:pPr>
              <w:rPr>
                <w:rFonts w:ascii="Bookman Old Style" w:eastAsia="Calibri" w:hAnsi="Bookman Old Style" w:cs="Times New Roman"/>
                <w:sz w:val="20"/>
                <w:szCs w:val="20"/>
                <w:lang w:val="id-ID"/>
              </w:rPr>
            </w:pPr>
          </w:p>
        </w:tc>
        <w:tc>
          <w:tcPr>
            <w:tcW w:w="449" w:type="pct"/>
            <w:gridSpan w:val="2"/>
          </w:tcPr>
          <w:p w:rsidR="00951507" w:rsidRPr="00163D38" w:rsidRDefault="00951507" w:rsidP="003354A4">
            <w:pPr>
              <w:rPr>
                <w:rFonts w:ascii="Bookman Old Style" w:eastAsia="Calibri" w:hAnsi="Bookman Old Style" w:cs="Times New Roman"/>
                <w:sz w:val="20"/>
                <w:szCs w:val="20"/>
                <w:lang w:val="id-ID"/>
              </w:rPr>
            </w:pPr>
          </w:p>
        </w:tc>
        <w:tc>
          <w:tcPr>
            <w:tcW w:w="597"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 xml:space="preserve">Bappeda Kota Bontang, Kemenbudpar </w:t>
            </w:r>
          </w:p>
        </w:tc>
        <w:tc>
          <w:tcPr>
            <w:tcW w:w="665" w:type="pct"/>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5B6A8B" w:rsidRPr="00163D38" w:rsidTr="00356F69">
        <w:trPr>
          <w:trHeight w:val="416"/>
        </w:trPr>
        <w:tc>
          <w:tcPr>
            <w:tcW w:w="1122" w:type="pct"/>
            <w:vMerge/>
          </w:tcPr>
          <w:p w:rsidR="00951507" w:rsidRPr="00163D38" w:rsidRDefault="00951507" w:rsidP="003354A4">
            <w:pPr>
              <w:rPr>
                <w:rFonts w:ascii="Bookman Old Style" w:eastAsia="Calibri" w:hAnsi="Bookman Old Style" w:cs="Times New Roman"/>
                <w:b/>
                <w:sz w:val="20"/>
                <w:szCs w:val="20"/>
                <w:lang w:val="id-ID"/>
              </w:rPr>
            </w:pPr>
          </w:p>
        </w:tc>
        <w:tc>
          <w:tcPr>
            <w:tcW w:w="1167"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Penetapan dan penerapan standar kualifikasi karyawan</w:t>
            </w:r>
          </w:p>
        </w:tc>
        <w:tc>
          <w:tcPr>
            <w:tcW w:w="552" w:type="pct"/>
            <w:gridSpan w:val="3"/>
          </w:tcPr>
          <w:p w:rsidR="00951507" w:rsidRPr="00163D38" w:rsidRDefault="00951507" w:rsidP="003354A4">
            <w:pPr>
              <w:rPr>
                <w:rFonts w:ascii="Bookman Old Style" w:eastAsia="Calibri" w:hAnsi="Bookman Old Style" w:cs="Times New Roman"/>
                <w:sz w:val="20"/>
                <w:szCs w:val="20"/>
                <w:lang w:val="id-ID"/>
              </w:rPr>
            </w:pPr>
          </w:p>
        </w:tc>
        <w:tc>
          <w:tcPr>
            <w:tcW w:w="448"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9" w:type="pct"/>
            <w:gridSpan w:val="2"/>
          </w:tcPr>
          <w:p w:rsidR="00951507" w:rsidRPr="00163D38" w:rsidRDefault="00951507" w:rsidP="003354A4">
            <w:pPr>
              <w:rPr>
                <w:rFonts w:ascii="Bookman Old Style" w:eastAsia="Calibri" w:hAnsi="Bookman Old Style" w:cs="Times New Roman"/>
                <w:sz w:val="20"/>
                <w:szCs w:val="20"/>
                <w:lang w:val="id-ID"/>
              </w:rPr>
            </w:pPr>
          </w:p>
        </w:tc>
        <w:tc>
          <w:tcPr>
            <w:tcW w:w="597"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 xml:space="preserve">Dinas Sosial dan Tenaga Kerja Kota Bontang </w:t>
            </w:r>
          </w:p>
        </w:tc>
        <w:tc>
          <w:tcPr>
            <w:tcW w:w="665" w:type="pct"/>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5B6A8B" w:rsidRPr="00163D38" w:rsidTr="00356F69">
        <w:trPr>
          <w:trHeight w:val="922"/>
        </w:trPr>
        <w:tc>
          <w:tcPr>
            <w:tcW w:w="1122" w:type="pct"/>
            <w:vMerge w:val="restart"/>
          </w:tcPr>
          <w:p w:rsidR="00951507" w:rsidRPr="00163D38" w:rsidRDefault="00951507" w:rsidP="003354A4">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2</w:t>
            </w:r>
          </w:p>
          <w:p w:rsidR="00951507" w:rsidRPr="00163D38" w:rsidRDefault="00951507" w:rsidP="00390FF6">
            <w:pPr>
              <w:tabs>
                <w:tab w:val="left" w:pos="363"/>
              </w:tabs>
              <w:jc w:val="left"/>
              <w:rPr>
                <w:rFonts w:ascii="Bookman Old Style" w:eastAsia="Calibri" w:hAnsi="Bookman Old Style" w:cs="Times New Roman"/>
                <w:b/>
                <w:color w:val="D34817"/>
                <w:sz w:val="20"/>
                <w:szCs w:val="20"/>
                <w:lang w:val="id-ID"/>
              </w:rPr>
            </w:pPr>
            <w:r w:rsidRPr="00163D38">
              <w:rPr>
                <w:rFonts w:ascii="Bookman Old Style" w:eastAsia="Calibri" w:hAnsi="Bookman Old Style" w:cs="Times New Roman"/>
                <w:sz w:val="20"/>
                <w:szCs w:val="20"/>
                <w:lang w:val="id-ID"/>
              </w:rPr>
              <w:t>Peningkatan kualitas SDM industri pariwisata</w:t>
            </w:r>
          </w:p>
        </w:tc>
        <w:tc>
          <w:tcPr>
            <w:tcW w:w="1167"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Pemetaan kebutuhan SDM pariwisata</w:t>
            </w:r>
          </w:p>
        </w:tc>
        <w:tc>
          <w:tcPr>
            <w:tcW w:w="552" w:type="pct"/>
            <w:gridSpan w:val="3"/>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8" w:type="pct"/>
            <w:gridSpan w:val="2"/>
          </w:tcPr>
          <w:p w:rsidR="00951507" w:rsidRPr="00163D38" w:rsidRDefault="00951507" w:rsidP="003354A4">
            <w:pPr>
              <w:rPr>
                <w:rFonts w:ascii="Bookman Old Style" w:eastAsia="Calibri" w:hAnsi="Bookman Old Style" w:cs="Times New Roman"/>
                <w:sz w:val="20"/>
                <w:szCs w:val="20"/>
                <w:lang w:val="id-ID"/>
              </w:rPr>
            </w:pPr>
          </w:p>
        </w:tc>
        <w:tc>
          <w:tcPr>
            <w:tcW w:w="449" w:type="pct"/>
            <w:gridSpan w:val="2"/>
          </w:tcPr>
          <w:p w:rsidR="00951507" w:rsidRPr="00163D38" w:rsidRDefault="00951507" w:rsidP="003354A4">
            <w:pPr>
              <w:rPr>
                <w:rFonts w:ascii="Bookman Old Style" w:eastAsia="Calibri" w:hAnsi="Bookman Old Style" w:cs="Times New Roman"/>
                <w:sz w:val="20"/>
                <w:szCs w:val="20"/>
                <w:lang w:val="id-ID"/>
              </w:rPr>
            </w:pPr>
          </w:p>
        </w:tc>
        <w:tc>
          <w:tcPr>
            <w:tcW w:w="597"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 xml:space="preserve">Disbudpar Kota Bontang </w:t>
            </w:r>
          </w:p>
        </w:tc>
        <w:tc>
          <w:tcPr>
            <w:tcW w:w="665" w:type="pct"/>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 xml:space="preserve">Dinas Sosial dan Tenaga Kerja Kota Bontang </w:t>
            </w:r>
          </w:p>
        </w:tc>
      </w:tr>
      <w:tr w:rsidR="005B6A8B" w:rsidRPr="00163D38" w:rsidTr="00356F69">
        <w:trPr>
          <w:trHeight w:val="1041"/>
        </w:trPr>
        <w:tc>
          <w:tcPr>
            <w:tcW w:w="1122" w:type="pct"/>
            <w:vMerge/>
          </w:tcPr>
          <w:p w:rsidR="00951507" w:rsidRPr="00163D38" w:rsidRDefault="00951507" w:rsidP="003354A4">
            <w:pPr>
              <w:rPr>
                <w:rFonts w:ascii="Bookman Old Style" w:eastAsia="Calibri" w:hAnsi="Bookman Old Style" w:cs="Times New Roman"/>
                <w:b/>
                <w:sz w:val="20"/>
                <w:szCs w:val="20"/>
                <w:lang w:val="id-ID"/>
              </w:rPr>
            </w:pPr>
          </w:p>
        </w:tc>
        <w:tc>
          <w:tcPr>
            <w:tcW w:w="1167"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Pengadaan program pelatihan</w:t>
            </w:r>
            <w:r>
              <w:rPr>
                <w:rFonts w:ascii="Bookman Old Style" w:eastAsia="Calibri" w:hAnsi="Bookman Old Style" w:cs="Times New Roman"/>
                <w:sz w:val="20"/>
                <w:szCs w:val="20"/>
                <w:lang w:val="id-ID"/>
              </w:rPr>
              <w:t xml:space="preserve"> </w:t>
            </w:r>
            <w:r w:rsidRPr="00163D38">
              <w:rPr>
                <w:rFonts w:ascii="Bookman Old Style" w:eastAsia="Calibri" w:hAnsi="Bookman Old Style" w:cs="Times New Roman"/>
                <w:sz w:val="20"/>
                <w:szCs w:val="20"/>
                <w:lang w:val="id-ID"/>
              </w:rPr>
              <w:t xml:space="preserve">peningkatan skill SDM industri </w:t>
            </w:r>
            <w:r w:rsidRPr="00163D38">
              <w:rPr>
                <w:rFonts w:ascii="Bookman Old Style" w:eastAsia="Calibri" w:hAnsi="Bookman Old Style" w:cs="Times New Roman"/>
                <w:sz w:val="20"/>
                <w:szCs w:val="20"/>
                <w:lang w:val="id-ID"/>
              </w:rPr>
              <w:lastRenderedPageBreak/>
              <w:t>pariwisata</w:t>
            </w:r>
          </w:p>
        </w:tc>
        <w:tc>
          <w:tcPr>
            <w:tcW w:w="552" w:type="pct"/>
            <w:gridSpan w:val="3"/>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8"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9"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597"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 xml:space="preserve">Dinas Sosial dan Tenaga Kerja Kota </w:t>
            </w:r>
            <w:r w:rsidRPr="005B6A8B">
              <w:rPr>
                <w:rFonts w:ascii="Bookman Old Style" w:eastAsia="Calibri" w:hAnsi="Bookman Old Style" w:cs="Arial"/>
                <w:spacing w:val="-10"/>
                <w:sz w:val="20"/>
                <w:szCs w:val="20"/>
                <w:lang w:val="id-ID"/>
              </w:rPr>
              <w:lastRenderedPageBreak/>
              <w:t>Bontang</w:t>
            </w:r>
          </w:p>
        </w:tc>
        <w:tc>
          <w:tcPr>
            <w:tcW w:w="665" w:type="pct"/>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lastRenderedPageBreak/>
              <w:t>Disbudpar Kota Bontang</w:t>
            </w:r>
          </w:p>
        </w:tc>
      </w:tr>
      <w:tr w:rsidR="005B6A8B" w:rsidRPr="00163D38" w:rsidTr="00390FF6">
        <w:trPr>
          <w:trHeight w:val="712"/>
        </w:trPr>
        <w:tc>
          <w:tcPr>
            <w:tcW w:w="1122" w:type="pct"/>
            <w:vMerge/>
          </w:tcPr>
          <w:p w:rsidR="00951507" w:rsidRPr="00163D38" w:rsidRDefault="00951507" w:rsidP="003354A4">
            <w:pPr>
              <w:rPr>
                <w:rFonts w:ascii="Bookman Old Style" w:eastAsia="Calibri" w:hAnsi="Bookman Old Style" w:cs="Times New Roman"/>
                <w:b/>
                <w:sz w:val="20"/>
                <w:szCs w:val="20"/>
                <w:lang w:val="id-ID"/>
              </w:rPr>
            </w:pPr>
          </w:p>
        </w:tc>
        <w:tc>
          <w:tcPr>
            <w:tcW w:w="1167"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Pengadaan program pelatihan kewirausahaan</w:t>
            </w:r>
          </w:p>
        </w:tc>
        <w:tc>
          <w:tcPr>
            <w:tcW w:w="552" w:type="pct"/>
            <w:gridSpan w:val="3"/>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8"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9"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597"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 xml:space="preserve">Disperindagkop Kota Bontang </w:t>
            </w:r>
          </w:p>
        </w:tc>
        <w:tc>
          <w:tcPr>
            <w:tcW w:w="665" w:type="pct"/>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 xml:space="preserve">Disbudpar Kota Bontang </w:t>
            </w:r>
          </w:p>
        </w:tc>
      </w:tr>
      <w:tr w:rsidR="005B6A8B" w:rsidRPr="00163D38" w:rsidTr="00390FF6">
        <w:trPr>
          <w:trHeight w:val="694"/>
        </w:trPr>
        <w:tc>
          <w:tcPr>
            <w:tcW w:w="1122" w:type="pct"/>
            <w:vMerge/>
          </w:tcPr>
          <w:p w:rsidR="00951507" w:rsidRPr="00163D38" w:rsidRDefault="00951507" w:rsidP="003354A4">
            <w:pPr>
              <w:rPr>
                <w:rFonts w:ascii="Bookman Old Style" w:eastAsia="Calibri" w:hAnsi="Bookman Old Style" w:cs="Times New Roman"/>
                <w:b/>
                <w:sz w:val="20"/>
                <w:szCs w:val="20"/>
                <w:lang w:val="id-ID"/>
              </w:rPr>
            </w:pPr>
          </w:p>
        </w:tc>
        <w:tc>
          <w:tcPr>
            <w:tcW w:w="1167"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Penyusunan sistem monitoring dan evaluasi bagi karyawan</w:t>
            </w:r>
          </w:p>
        </w:tc>
        <w:tc>
          <w:tcPr>
            <w:tcW w:w="552" w:type="pct"/>
            <w:gridSpan w:val="3"/>
          </w:tcPr>
          <w:p w:rsidR="00951507" w:rsidRPr="00163D38" w:rsidRDefault="00951507" w:rsidP="003354A4">
            <w:pPr>
              <w:rPr>
                <w:rFonts w:ascii="Bookman Old Style" w:eastAsia="Calibri" w:hAnsi="Bookman Old Style" w:cs="Times New Roman"/>
                <w:sz w:val="20"/>
                <w:szCs w:val="20"/>
                <w:lang w:val="id-ID"/>
              </w:rPr>
            </w:pPr>
          </w:p>
        </w:tc>
        <w:tc>
          <w:tcPr>
            <w:tcW w:w="448"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9"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597"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 xml:space="preserve">Dinas Sosial dan Tenaga Kerja Kota Bontang </w:t>
            </w:r>
          </w:p>
        </w:tc>
        <w:tc>
          <w:tcPr>
            <w:tcW w:w="665" w:type="pct"/>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 xml:space="preserve">Disbudpar Kota Bontang </w:t>
            </w:r>
          </w:p>
        </w:tc>
      </w:tr>
      <w:tr w:rsidR="005B6A8B" w:rsidRPr="00163D38" w:rsidTr="00390FF6">
        <w:trPr>
          <w:trHeight w:val="704"/>
        </w:trPr>
        <w:tc>
          <w:tcPr>
            <w:tcW w:w="1122" w:type="pct"/>
            <w:vMerge/>
          </w:tcPr>
          <w:p w:rsidR="00951507" w:rsidRPr="00163D38" w:rsidRDefault="00951507" w:rsidP="003354A4">
            <w:pPr>
              <w:rPr>
                <w:rFonts w:ascii="Bookman Old Style" w:eastAsia="Calibri" w:hAnsi="Bookman Old Style" w:cs="Times New Roman"/>
                <w:b/>
                <w:sz w:val="20"/>
                <w:szCs w:val="20"/>
                <w:lang w:val="id-ID"/>
              </w:rPr>
            </w:pPr>
          </w:p>
        </w:tc>
        <w:tc>
          <w:tcPr>
            <w:tcW w:w="1167"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Penerapan sertifikasi profesi dengan standar internasional</w:t>
            </w:r>
          </w:p>
        </w:tc>
        <w:tc>
          <w:tcPr>
            <w:tcW w:w="552" w:type="pct"/>
            <w:gridSpan w:val="3"/>
          </w:tcPr>
          <w:p w:rsidR="00951507" w:rsidRPr="00163D38" w:rsidRDefault="00951507" w:rsidP="003354A4">
            <w:pPr>
              <w:rPr>
                <w:rFonts w:ascii="Bookman Old Style" w:eastAsia="Calibri" w:hAnsi="Bookman Old Style" w:cs="Times New Roman"/>
                <w:sz w:val="20"/>
                <w:szCs w:val="20"/>
                <w:lang w:val="id-ID"/>
              </w:rPr>
            </w:pPr>
          </w:p>
        </w:tc>
        <w:tc>
          <w:tcPr>
            <w:tcW w:w="448"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9"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597"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Dinas Sosial dan Tenaga Kerja Kota Bontang</w:t>
            </w:r>
          </w:p>
        </w:tc>
        <w:tc>
          <w:tcPr>
            <w:tcW w:w="665" w:type="pct"/>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Disbudpar Kota Bontang</w:t>
            </w:r>
          </w:p>
        </w:tc>
      </w:tr>
      <w:tr w:rsidR="005B6A8B" w:rsidRPr="00163D38" w:rsidTr="00390FF6">
        <w:trPr>
          <w:trHeight w:val="589"/>
        </w:trPr>
        <w:tc>
          <w:tcPr>
            <w:tcW w:w="1122" w:type="pct"/>
            <w:vMerge/>
          </w:tcPr>
          <w:p w:rsidR="00951507" w:rsidRPr="00163D38" w:rsidRDefault="00951507" w:rsidP="003354A4">
            <w:pPr>
              <w:rPr>
                <w:rFonts w:ascii="Bookman Old Style" w:eastAsia="Calibri" w:hAnsi="Bookman Old Style" w:cs="Times New Roman"/>
                <w:b/>
                <w:sz w:val="20"/>
                <w:szCs w:val="20"/>
                <w:lang w:val="id-ID"/>
              </w:rPr>
            </w:pPr>
          </w:p>
        </w:tc>
        <w:tc>
          <w:tcPr>
            <w:tcW w:w="1167"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Sosialisasi sertifikasi profesi</w:t>
            </w:r>
          </w:p>
        </w:tc>
        <w:tc>
          <w:tcPr>
            <w:tcW w:w="552" w:type="pct"/>
            <w:gridSpan w:val="3"/>
          </w:tcPr>
          <w:p w:rsidR="00951507" w:rsidRPr="00163D38" w:rsidRDefault="00951507" w:rsidP="003354A4">
            <w:pPr>
              <w:rPr>
                <w:rFonts w:ascii="Bookman Old Style" w:eastAsia="Calibri" w:hAnsi="Bookman Old Style" w:cs="Times New Roman"/>
                <w:sz w:val="20"/>
                <w:szCs w:val="20"/>
                <w:lang w:val="id-ID"/>
              </w:rPr>
            </w:pPr>
          </w:p>
        </w:tc>
        <w:tc>
          <w:tcPr>
            <w:tcW w:w="448"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9" w:type="pct"/>
            <w:gridSpan w:val="2"/>
          </w:tcPr>
          <w:p w:rsidR="00951507" w:rsidRPr="00163D38" w:rsidRDefault="00951507" w:rsidP="003354A4">
            <w:pPr>
              <w:rPr>
                <w:rFonts w:ascii="Bookman Old Style" w:eastAsia="Calibri" w:hAnsi="Bookman Old Style" w:cs="Times New Roman"/>
                <w:sz w:val="20"/>
                <w:szCs w:val="20"/>
                <w:lang w:val="id-ID"/>
              </w:rPr>
            </w:pPr>
          </w:p>
        </w:tc>
        <w:tc>
          <w:tcPr>
            <w:tcW w:w="597"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Dinas Sosial dan Tenaga Kerja Kota Bontang</w:t>
            </w:r>
          </w:p>
        </w:tc>
        <w:tc>
          <w:tcPr>
            <w:tcW w:w="665" w:type="pct"/>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 xml:space="preserve">Disbudpar Kota Bontang </w:t>
            </w:r>
          </w:p>
        </w:tc>
      </w:tr>
      <w:tr w:rsidR="00951507" w:rsidRPr="00163D38" w:rsidTr="005B6A8B">
        <w:trPr>
          <w:trHeight w:val="592"/>
        </w:trPr>
        <w:tc>
          <w:tcPr>
            <w:tcW w:w="5000" w:type="pct"/>
            <w:gridSpan w:val="12"/>
          </w:tcPr>
          <w:p w:rsidR="00951507" w:rsidRPr="00163D38" w:rsidRDefault="00951507" w:rsidP="003354A4">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 xml:space="preserve">KEBIJAKAN 2: </w:t>
            </w:r>
          </w:p>
          <w:p w:rsidR="00951507" w:rsidRPr="00163D38" w:rsidRDefault="00951507" w:rsidP="003354A4">
            <w:pPr>
              <w:rPr>
                <w:rFonts w:ascii="Bookman Old Style" w:eastAsia="Calibri" w:hAnsi="Bookman Old Style" w:cs="Times New Roman"/>
                <w:color w:val="9B2D1F"/>
                <w:sz w:val="20"/>
                <w:szCs w:val="20"/>
                <w:lang w:val="id-ID"/>
              </w:rPr>
            </w:pPr>
            <w:r w:rsidRPr="00163D38">
              <w:rPr>
                <w:rFonts w:ascii="Bookman Old Style" w:eastAsia="Calibri" w:hAnsi="Bookman Old Style" w:cs="Times New Roman"/>
                <w:b/>
                <w:color w:val="9B2D1F"/>
                <w:sz w:val="20"/>
                <w:szCs w:val="20"/>
                <w:lang w:val="id-ID"/>
              </w:rPr>
              <w:t>PENINGKATAN KUALITAS SDM PARIWISATA</w:t>
            </w:r>
          </w:p>
        </w:tc>
      </w:tr>
      <w:tr w:rsidR="005B6A8B" w:rsidRPr="00163D38" w:rsidTr="00390FF6">
        <w:trPr>
          <w:trHeight w:val="1041"/>
        </w:trPr>
        <w:tc>
          <w:tcPr>
            <w:tcW w:w="1122" w:type="pct"/>
            <w:vMerge w:val="restart"/>
          </w:tcPr>
          <w:p w:rsidR="00951507" w:rsidRPr="00163D38" w:rsidRDefault="00951507" w:rsidP="003354A4">
            <w:pPr>
              <w:rPr>
                <w:rFonts w:ascii="Bookman Old Style" w:eastAsia="Calibri" w:hAnsi="Bookman Old Style" w:cs="Times New Roman"/>
                <w:b/>
                <w:sz w:val="20"/>
                <w:szCs w:val="20"/>
                <w:lang w:val="id-ID"/>
              </w:rPr>
            </w:pPr>
            <w:r w:rsidRPr="00163D38">
              <w:rPr>
                <w:rFonts w:ascii="Bookman Old Style" w:eastAsia="Calibri" w:hAnsi="Bookman Old Style" w:cs="Times New Roman"/>
                <w:b/>
                <w:sz w:val="20"/>
                <w:szCs w:val="20"/>
                <w:lang w:val="id-ID"/>
              </w:rPr>
              <w:t>STRATEGI 1</w:t>
            </w:r>
          </w:p>
          <w:p w:rsidR="00951507" w:rsidRPr="00163D38" w:rsidRDefault="00951507" w:rsidP="00390FF6">
            <w:pPr>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Pengembangan dan peningkatan kerjasama antara insititusi pendidikan dengan usaha pariwisata</w:t>
            </w:r>
          </w:p>
        </w:tc>
        <w:tc>
          <w:tcPr>
            <w:tcW w:w="1167"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Pengadaan lembaga-lembaga pendidikan pariwisata berkualitas</w:t>
            </w:r>
          </w:p>
        </w:tc>
        <w:tc>
          <w:tcPr>
            <w:tcW w:w="547"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7"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9" w:type="pct"/>
            <w:gridSpan w:val="2"/>
          </w:tcPr>
          <w:p w:rsidR="00951507" w:rsidRPr="00163D38" w:rsidRDefault="00951507" w:rsidP="003354A4">
            <w:pPr>
              <w:rPr>
                <w:rFonts w:ascii="Bookman Old Style" w:eastAsia="Calibri" w:hAnsi="Bookman Old Style" w:cs="Times New Roman"/>
                <w:sz w:val="20"/>
                <w:szCs w:val="20"/>
                <w:lang w:val="id-ID"/>
              </w:rPr>
            </w:pPr>
          </w:p>
        </w:tc>
        <w:tc>
          <w:tcPr>
            <w:tcW w:w="596"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Dinas Pendidikan Kota Bontang, DIKTI</w:t>
            </w:r>
          </w:p>
        </w:tc>
        <w:tc>
          <w:tcPr>
            <w:tcW w:w="672"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5B6A8B" w:rsidRPr="00163D38" w:rsidTr="00390FF6">
        <w:trPr>
          <w:trHeight w:val="729"/>
        </w:trPr>
        <w:tc>
          <w:tcPr>
            <w:tcW w:w="1122" w:type="pct"/>
            <w:vMerge/>
          </w:tcPr>
          <w:p w:rsidR="00951507" w:rsidRPr="00163D38" w:rsidRDefault="00951507" w:rsidP="003354A4">
            <w:pPr>
              <w:rPr>
                <w:rFonts w:ascii="Bookman Old Style" w:eastAsia="Calibri" w:hAnsi="Bookman Old Style" w:cs="Times New Roman"/>
                <w:b/>
                <w:sz w:val="20"/>
                <w:szCs w:val="20"/>
                <w:lang w:val="id-ID"/>
              </w:rPr>
            </w:pPr>
          </w:p>
        </w:tc>
        <w:tc>
          <w:tcPr>
            <w:tcW w:w="1167"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Pembentukan pusat kajian pengembangan kepariwisataan Kota Bontang</w:t>
            </w:r>
          </w:p>
        </w:tc>
        <w:tc>
          <w:tcPr>
            <w:tcW w:w="547"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7"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9" w:type="pct"/>
            <w:gridSpan w:val="2"/>
          </w:tcPr>
          <w:p w:rsidR="00951507" w:rsidRPr="00163D38" w:rsidRDefault="00951507" w:rsidP="003354A4">
            <w:pPr>
              <w:rPr>
                <w:rFonts w:ascii="Bookman Old Style" w:eastAsia="Calibri" w:hAnsi="Bookman Old Style" w:cs="Times New Roman"/>
                <w:sz w:val="20"/>
                <w:szCs w:val="20"/>
                <w:lang w:val="id-ID"/>
              </w:rPr>
            </w:pPr>
          </w:p>
        </w:tc>
        <w:tc>
          <w:tcPr>
            <w:tcW w:w="596"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 xml:space="preserve">Bappeda Kota Bontang </w:t>
            </w:r>
          </w:p>
        </w:tc>
        <w:tc>
          <w:tcPr>
            <w:tcW w:w="672"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Lembaga pendidikan tinggi, lembaga penelitian</w:t>
            </w:r>
          </w:p>
        </w:tc>
      </w:tr>
      <w:tr w:rsidR="005B6A8B" w:rsidRPr="00163D38" w:rsidTr="00390FF6">
        <w:trPr>
          <w:trHeight w:val="1041"/>
        </w:trPr>
        <w:tc>
          <w:tcPr>
            <w:tcW w:w="1122" w:type="pct"/>
            <w:vMerge/>
          </w:tcPr>
          <w:p w:rsidR="00951507" w:rsidRPr="00163D38" w:rsidRDefault="00951507" w:rsidP="003354A4">
            <w:pPr>
              <w:rPr>
                <w:rFonts w:ascii="Bookman Old Style" w:eastAsia="Calibri" w:hAnsi="Bookman Old Style" w:cs="Times New Roman"/>
                <w:b/>
                <w:sz w:val="20"/>
                <w:szCs w:val="20"/>
                <w:lang w:val="id-ID"/>
              </w:rPr>
            </w:pPr>
          </w:p>
        </w:tc>
        <w:tc>
          <w:tcPr>
            <w:tcW w:w="1167"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Kerjasama dengan pusat kajian/</w:t>
            </w:r>
            <w:r w:rsidR="00390FF6">
              <w:rPr>
                <w:rFonts w:ascii="Bookman Old Style" w:eastAsia="Calibri" w:hAnsi="Bookman Old Style" w:cs="Times New Roman"/>
                <w:sz w:val="20"/>
                <w:szCs w:val="20"/>
              </w:rPr>
              <w:t xml:space="preserve"> </w:t>
            </w:r>
            <w:r w:rsidRPr="00163D38">
              <w:rPr>
                <w:rFonts w:ascii="Bookman Old Style" w:eastAsia="Calibri" w:hAnsi="Bookman Old Style" w:cs="Times New Roman"/>
                <w:sz w:val="20"/>
                <w:szCs w:val="20"/>
                <w:lang w:val="id-ID"/>
              </w:rPr>
              <w:t>penelitian pariwisata lainnya</w:t>
            </w:r>
          </w:p>
        </w:tc>
        <w:tc>
          <w:tcPr>
            <w:tcW w:w="547"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7"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9"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596"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 xml:space="preserve">Disbudpar Kota Bontang </w:t>
            </w:r>
          </w:p>
        </w:tc>
        <w:tc>
          <w:tcPr>
            <w:tcW w:w="672"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r w:rsidR="005B6A8B" w:rsidRPr="00163D38" w:rsidTr="00390FF6">
        <w:trPr>
          <w:trHeight w:val="1041"/>
        </w:trPr>
        <w:tc>
          <w:tcPr>
            <w:tcW w:w="1122" w:type="pct"/>
            <w:vMerge/>
          </w:tcPr>
          <w:p w:rsidR="00951507" w:rsidRPr="00163D38" w:rsidRDefault="00951507" w:rsidP="003354A4">
            <w:pPr>
              <w:rPr>
                <w:rFonts w:ascii="Bookman Old Style" w:eastAsia="Calibri" w:hAnsi="Bookman Old Style" w:cs="Times New Roman"/>
                <w:b/>
                <w:sz w:val="20"/>
                <w:szCs w:val="20"/>
                <w:lang w:val="id-ID"/>
              </w:rPr>
            </w:pPr>
          </w:p>
        </w:tc>
        <w:tc>
          <w:tcPr>
            <w:tcW w:w="1167" w:type="pct"/>
          </w:tcPr>
          <w:p w:rsidR="00951507" w:rsidRPr="00163D38" w:rsidRDefault="00951507" w:rsidP="002F1804">
            <w:pPr>
              <w:numPr>
                <w:ilvl w:val="0"/>
                <w:numId w:val="73"/>
              </w:numPr>
              <w:spacing w:beforeLines="40" w:before="96" w:afterLines="40" w:after="96"/>
              <w:ind w:left="176" w:right="-57" w:hanging="225"/>
              <w:jc w:val="left"/>
              <w:rPr>
                <w:rFonts w:ascii="Bookman Old Style" w:eastAsia="Calibri" w:hAnsi="Bookman Old Style" w:cs="Times New Roman"/>
                <w:sz w:val="20"/>
                <w:szCs w:val="20"/>
                <w:lang w:val="id-ID"/>
              </w:rPr>
            </w:pPr>
            <w:r w:rsidRPr="00163D38">
              <w:rPr>
                <w:rFonts w:ascii="Bookman Old Style" w:eastAsia="Calibri" w:hAnsi="Bookman Old Style" w:cs="Times New Roman"/>
                <w:sz w:val="20"/>
                <w:szCs w:val="20"/>
                <w:lang w:val="id-ID"/>
              </w:rPr>
              <w:t>Kerjasama dengan lembaga pendidikan pariwisata untuk mencetak SDM pariwisata yang berkualitas</w:t>
            </w:r>
          </w:p>
        </w:tc>
        <w:tc>
          <w:tcPr>
            <w:tcW w:w="547"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7"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449" w:type="pct"/>
            <w:gridSpan w:val="2"/>
            <w:shd w:val="clear" w:color="auto" w:fill="948A54" w:themeFill="background2" w:themeFillShade="80"/>
          </w:tcPr>
          <w:p w:rsidR="00951507" w:rsidRPr="00163D38" w:rsidRDefault="00951507" w:rsidP="003354A4">
            <w:pPr>
              <w:rPr>
                <w:rFonts w:ascii="Bookman Old Style" w:eastAsia="Calibri" w:hAnsi="Bookman Old Style" w:cs="Times New Roman"/>
                <w:sz w:val="20"/>
                <w:szCs w:val="20"/>
                <w:lang w:val="id-ID"/>
              </w:rPr>
            </w:pPr>
          </w:p>
        </w:tc>
        <w:tc>
          <w:tcPr>
            <w:tcW w:w="596"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r w:rsidRPr="005B6A8B">
              <w:rPr>
                <w:rFonts w:ascii="Bookman Old Style" w:eastAsia="Calibri" w:hAnsi="Bookman Old Style" w:cs="Arial"/>
                <w:spacing w:val="-10"/>
                <w:sz w:val="20"/>
                <w:szCs w:val="20"/>
                <w:lang w:val="id-ID"/>
              </w:rPr>
              <w:t xml:space="preserve">Disbudpar Kota Bontang </w:t>
            </w:r>
          </w:p>
        </w:tc>
        <w:tc>
          <w:tcPr>
            <w:tcW w:w="672" w:type="pct"/>
            <w:gridSpan w:val="2"/>
          </w:tcPr>
          <w:p w:rsidR="00951507" w:rsidRPr="005B6A8B" w:rsidRDefault="00951507" w:rsidP="002F1804">
            <w:pPr>
              <w:spacing w:beforeLines="40" w:before="96" w:afterLines="40" w:after="96"/>
              <w:ind w:left="-57" w:right="-57"/>
              <w:jc w:val="left"/>
              <w:rPr>
                <w:rFonts w:ascii="Bookman Old Style" w:eastAsia="Calibri" w:hAnsi="Bookman Old Style" w:cs="Arial"/>
                <w:spacing w:val="-10"/>
                <w:sz w:val="20"/>
                <w:szCs w:val="20"/>
                <w:lang w:val="id-ID"/>
              </w:rPr>
            </w:pPr>
          </w:p>
        </w:tc>
      </w:tr>
    </w:tbl>
    <w:p w:rsidR="00951507" w:rsidRPr="00163D38" w:rsidRDefault="00951507" w:rsidP="00951507">
      <w:pPr>
        <w:spacing w:line="360" w:lineRule="auto"/>
        <w:rPr>
          <w:rFonts w:ascii="Bookman Old Style" w:eastAsia="Calibri" w:hAnsi="Bookman Old Style" w:cs="Times New Roman"/>
          <w:sz w:val="20"/>
          <w:szCs w:val="20"/>
          <w:lang w:val="id-ID"/>
        </w:rPr>
      </w:pPr>
    </w:p>
    <w:p w:rsidR="00951507" w:rsidRPr="00163D38" w:rsidRDefault="00951507" w:rsidP="00951507">
      <w:pPr>
        <w:spacing w:line="360" w:lineRule="auto"/>
        <w:rPr>
          <w:rFonts w:ascii="Bookman Old Style" w:hAnsi="Bookman Old Style" w:cs="Tahoma"/>
        </w:rPr>
      </w:pPr>
    </w:p>
    <w:p w:rsidR="00390FF6" w:rsidRDefault="00390FF6">
      <w:pPr>
        <w:rPr>
          <w:rFonts w:ascii="Bookman Old Style" w:eastAsia="Times New Roman" w:hAnsi="Bookman Old Style" w:cstheme="majorBidi"/>
          <w:b/>
          <w:bCs/>
          <w:spacing w:val="2"/>
          <w:sz w:val="24"/>
          <w:szCs w:val="28"/>
        </w:rPr>
      </w:pPr>
      <w:r>
        <w:rPr>
          <w:rFonts w:eastAsia="Times New Roman"/>
          <w:spacing w:val="2"/>
        </w:rPr>
        <w:br w:type="page"/>
      </w:r>
    </w:p>
    <w:p w:rsidR="00951507" w:rsidRPr="00163D38" w:rsidRDefault="00951507" w:rsidP="00554762">
      <w:pPr>
        <w:pStyle w:val="Heading1"/>
        <w:rPr>
          <w:rFonts w:eastAsia="Times New Roman"/>
        </w:rPr>
      </w:pPr>
      <w:bookmarkStart w:id="129" w:name="_Toc530715927"/>
      <w:r w:rsidRPr="00163D38">
        <w:rPr>
          <w:rFonts w:eastAsia="Times New Roman"/>
          <w:spacing w:val="2"/>
        </w:rPr>
        <w:lastRenderedPageBreak/>
        <w:t>B</w:t>
      </w:r>
      <w:r w:rsidRPr="00163D38">
        <w:rPr>
          <w:rFonts w:eastAsia="Times New Roman"/>
          <w:spacing w:val="-5"/>
        </w:rPr>
        <w:t>A</w:t>
      </w:r>
      <w:r w:rsidRPr="00163D38">
        <w:rPr>
          <w:rFonts w:eastAsia="Times New Roman"/>
        </w:rPr>
        <w:t>B I</w:t>
      </w:r>
      <w:r w:rsidRPr="00163D38">
        <w:rPr>
          <w:rFonts w:eastAsia="Times New Roman"/>
          <w:spacing w:val="1"/>
        </w:rPr>
        <w:t>I</w:t>
      </w:r>
      <w:r w:rsidRPr="00163D38">
        <w:rPr>
          <w:rFonts w:eastAsia="Times New Roman"/>
        </w:rPr>
        <w:t>I</w:t>
      </w:r>
      <w:r w:rsidR="00554762">
        <w:rPr>
          <w:rFonts w:eastAsia="Times New Roman"/>
        </w:rPr>
        <w:br/>
      </w:r>
      <w:r w:rsidRPr="00163D38">
        <w:rPr>
          <w:rFonts w:eastAsia="Times New Roman"/>
        </w:rPr>
        <w:t>E</w:t>
      </w:r>
      <w:r w:rsidRPr="00163D38">
        <w:rPr>
          <w:rFonts w:eastAsia="Times New Roman"/>
          <w:spacing w:val="3"/>
        </w:rPr>
        <w:t>V</w:t>
      </w:r>
      <w:r w:rsidRPr="00163D38">
        <w:rPr>
          <w:rFonts w:eastAsia="Times New Roman"/>
          <w:spacing w:val="-5"/>
        </w:rPr>
        <w:t>A</w:t>
      </w:r>
      <w:r w:rsidRPr="00163D38">
        <w:rPr>
          <w:rFonts w:eastAsia="Times New Roman"/>
        </w:rPr>
        <w:t>L</w:t>
      </w:r>
      <w:r w:rsidRPr="00163D38">
        <w:rPr>
          <w:rFonts w:eastAsia="Times New Roman"/>
          <w:spacing w:val="4"/>
        </w:rPr>
        <w:t>U</w:t>
      </w:r>
      <w:r w:rsidRPr="00163D38">
        <w:rPr>
          <w:rFonts w:eastAsia="Times New Roman"/>
          <w:spacing w:val="-5"/>
        </w:rPr>
        <w:t>A</w:t>
      </w:r>
      <w:r w:rsidRPr="00163D38">
        <w:rPr>
          <w:rFonts w:eastAsia="Times New Roman"/>
        </w:rPr>
        <w:t>SI</w:t>
      </w:r>
      <w:r w:rsidRPr="00163D38">
        <w:rPr>
          <w:rFonts w:eastAsia="Times New Roman"/>
          <w:spacing w:val="1"/>
        </w:rPr>
        <w:t xml:space="preserve"> </w:t>
      </w:r>
      <w:r w:rsidRPr="00163D38">
        <w:rPr>
          <w:rFonts w:eastAsia="Times New Roman"/>
          <w:spacing w:val="4"/>
        </w:rPr>
        <w:t>D</w:t>
      </w:r>
      <w:r w:rsidRPr="00163D38">
        <w:rPr>
          <w:rFonts w:eastAsia="Times New Roman"/>
          <w:spacing w:val="-5"/>
        </w:rPr>
        <w:t>A</w:t>
      </w:r>
      <w:r w:rsidRPr="00163D38">
        <w:rPr>
          <w:rFonts w:eastAsia="Times New Roman"/>
        </w:rPr>
        <w:t>N</w:t>
      </w:r>
      <w:r w:rsidRPr="00163D38">
        <w:rPr>
          <w:rFonts w:eastAsia="Times New Roman"/>
          <w:spacing w:val="5"/>
        </w:rPr>
        <w:t xml:space="preserve"> </w:t>
      </w:r>
      <w:r w:rsidRPr="00163D38">
        <w:rPr>
          <w:rFonts w:eastAsia="Times New Roman"/>
          <w:spacing w:val="-5"/>
        </w:rPr>
        <w:t>A</w:t>
      </w:r>
      <w:r w:rsidRPr="00163D38">
        <w:rPr>
          <w:rFonts w:eastAsia="Times New Roman"/>
          <w:spacing w:val="4"/>
        </w:rPr>
        <w:t>N</w:t>
      </w:r>
      <w:r w:rsidRPr="00163D38">
        <w:rPr>
          <w:rFonts w:eastAsia="Times New Roman"/>
        </w:rPr>
        <w:t>ALIS</w:t>
      </w:r>
      <w:r w:rsidRPr="00163D38">
        <w:rPr>
          <w:rFonts w:eastAsia="Times New Roman"/>
          <w:spacing w:val="1"/>
        </w:rPr>
        <w:t>I</w:t>
      </w:r>
      <w:r w:rsidRPr="00163D38">
        <w:rPr>
          <w:rFonts w:eastAsia="Times New Roman"/>
        </w:rPr>
        <w:t>S</w:t>
      </w:r>
      <w:r w:rsidRPr="00163D38">
        <w:rPr>
          <w:rFonts w:eastAsia="Times New Roman"/>
          <w:spacing w:val="1"/>
        </w:rPr>
        <w:t xml:space="preserve"> </w:t>
      </w:r>
      <w:r w:rsidRPr="00163D38">
        <w:rPr>
          <w:rFonts w:eastAsia="Times New Roman"/>
          <w:spacing w:val="-1"/>
        </w:rPr>
        <w:t>P</w:t>
      </w:r>
      <w:r w:rsidRPr="00163D38">
        <w:rPr>
          <w:rFonts w:eastAsia="Times New Roman"/>
        </w:rPr>
        <w:t>E</w:t>
      </w:r>
      <w:r w:rsidRPr="00163D38">
        <w:rPr>
          <w:rFonts w:eastAsia="Times New Roman"/>
          <w:spacing w:val="2"/>
        </w:rPr>
        <w:t>R</w:t>
      </w:r>
      <w:r w:rsidRPr="00163D38">
        <w:rPr>
          <w:rFonts w:eastAsia="Times New Roman"/>
          <w:spacing w:val="-5"/>
        </w:rPr>
        <w:t>A</w:t>
      </w:r>
      <w:r w:rsidRPr="00163D38">
        <w:rPr>
          <w:rFonts w:eastAsia="Times New Roman"/>
        </w:rPr>
        <w:t>TU</w:t>
      </w:r>
      <w:r w:rsidRPr="00163D38">
        <w:rPr>
          <w:rFonts w:eastAsia="Times New Roman"/>
          <w:spacing w:val="3"/>
        </w:rPr>
        <w:t>R</w:t>
      </w:r>
      <w:r w:rsidRPr="00163D38">
        <w:rPr>
          <w:rFonts w:eastAsia="Times New Roman"/>
          <w:spacing w:val="-5"/>
        </w:rPr>
        <w:t>A</w:t>
      </w:r>
      <w:r w:rsidRPr="00163D38">
        <w:rPr>
          <w:rFonts w:eastAsia="Times New Roman"/>
        </w:rPr>
        <w:t xml:space="preserve">N </w:t>
      </w:r>
      <w:r w:rsidRPr="00163D38">
        <w:rPr>
          <w:rFonts w:eastAsia="Times New Roman"/>
          <w:spacing w:val="3"/>
        </w:rPr>
        <w:t>P</w:t>
      </w:r>
      <w:r w:rsidRPr="00163D38">
        <w:rPr>
          <w:rFonts w:eastAsia="Times New Roman"/>
        </w:rPr>
        <w:t>ER</w:t>
      </w:r>
      <w:r w:rsidRPr="00163D38">
        <w:rPr>
          <w:rFonts w:eastAsia="Times New Roman"/>
          <w:spacing w:val="-1"/>
        </w:rPr>
        <w:t>U</w:t>
      </w:r>
      <w:r w:rsidRPr="00163D38">
        <w:rPr>
          <w:rFonts w:eastAsia="Times New Roman"/>
        </w:rPr>
        <w:t>N</w:t>
      </w:r>
      <w:r w:rsidRPr="00163D38">
        <w:rPr>
          <w:rFonts w:eastAsia="Times New Roman"/>
          <w:spacing w:val="4"/>
        </w:rPr>
        <w:t>D</w:t>
      </w:r>
      <w:r w:rsidRPr="00163D38">
        <w:rPr>
          <w:rFonts w:eastAsia="Times New Roman"/>
          <w:spacing w:val="-5"/>
        </w:rPr>
        <w:t>A</w:t>
      </w:r>
      <w:r w:rsidRPr="00163D38">
        <w:rPr>
          <w:rFonts w:eastAsia="Times New Roman"/>
        </w:rPr>
        <w:t>N</w:t>
      </w:r>
      <w:r w:rsidRPr="00163D38">
        <w:rPr>
          <w:rFonts w:eastAsia="Times New Roman"/>
          <w:spacing w:val="5"/>
        </w:rPr>
        <w:t>G</w:t>
      </w:r>
      <w:r w:rsidRPr="00163D38">
        <w:rPr>
          <w:rFonts w:eastAsia="Times New Roman"/>
          <w:spacing w:val="-1"/>
        </w:rPr>
        <w:t>-</w:t>
      </w:r>
      <w:r w:rsidRPr="00163D38">
        <w:rPr>
          <w:rFonts w:eastAsia="Times New Roman"/>
          <w:spacing w:val="2"/>
        </w:rPr>
        <w:t>U</w:t>
      </w:r>
      <w:r w:rsidRPr="00163D38">
        <w:rPr>
          <w:rFonts w:eastAsia="Times New Roman"/>
        </w:rPr>
        <w:t>N</w:t>
      </w:r>
      <w:r w:rsidRPr="00163D38">
        <w:rPr>
          <w:rFonts w:eastAsia="Times New Roman"/>
          <w:spacing w:val="4"/>
        </w:rPr>
        <w:t>D</w:t>
      </w:r>
      <w:r w:rsidRPr="00163D38">
        <w:rPr>
          <w:rFonts w:eastAsia="Times New Roman"/>
          <w:spacing w:val="-5"/>
        </w:rPr>
        <w:t>A</w:t>
      </w:r>
      <w:r w:rsidRPr="00163D38">
        <w:rPr>
          <w:rFonts w:eastAsia="Times New Roman"/>
          <w:spacing w:val="2"/>
        </w:rPr>
        <w:t>N</w:t>
      </w:r>
      <w:r w:rsidRPr="00163D38">
        <w:rPr>
          <w:rFonts w:eastAsia="Times New Roman"/>
          <w:spacing w:val="3"/>
        </w:rPr>
        <w:t>G</w:t>
      </w:r>
      <w:r w:rsidRPr="00163D38">
        <w:rPr>
          <w:rFonts w:eastAsia="Times New Roman"/>
          <w:spacing w:val="-5"/>
        </w:rPr>
        <w:t>A</w:t>
      </w:r>
      <w:r w:rsidRPr="00163D38">
        <w:rPr>
          <w:rFonts w:eastAsia="Times New Roman"/>
        </w:rPr>
        <w:t>N TER</w:t>
      </w:r>
      <w:r w:rsidRPr="00163D38">
        <w:rPr>
          <w:rFonts w:eastAsia="Times New Roman"/>
          <w:spacing w:val="4"/>
        </w:rPr>
        <w:t>K</w:t>
      </w:r>
      <w:r w:rsidRPr="00163D38">
        <w:rPr>
          <w:rFonts w:eastAsia="Times New Roman"/>
          <w:spacing w:val="-5"/>
        </w:rPr>
        <w:t>A</w:t>
      </w:r>
      <w:r w:rsidRPr="00163D38">
        <w:rPr>
          <w:rFonts w:eastAsia="Times New Roman"/>
        </w:rPr>
        <w:t>IT</w:t>
      </w:r>
      <w:bookmarkEnd w:id="129"/>
    </w:p>
    <w:p w:rsidR="00951507" w:rsidRPr="00163D38" w:rsidRDefault="00951507" w:rsidP="00951507">
      <w:pPr>
        <w:widowControl w:val="0"/>
        <w:autoSpaceDE w:val="0"/>
        <w:autoSpaceDN w:val="0"/>
        <w:adjustRightInd w:val="0"/>
        <w:spacing w:line="360" w:lineRule="auto"/>
        <w:rPr>
          <w:rFonts w:ascii="Bookman Old Style" w:eastAsia="Times New Roman" w:hAnsi="Bookman Old Style" w:cs="Arial"/>
          <w:sz w:val="24"/>
          <w:szCs w:val="24"/>
        </w:rPr>
      </w:pPr>
    </w:p>
    <w:p w:rsidR="00951507" w:rsidRPr="00163D38" w:rsidRDefault="00951507" w:rsidP="00951507">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Dal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ran Da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rah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 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A</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3"/>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ikan</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p>
    <w:p w:rsidR="00951507" w:rsidRPr="00163D38" w:rsidRDefault="00951507" w:rsidP="00554762">
      <w:pPr>
        <w:pStyle w:val="Heading2"/>
        <w:rPr>
          <w:rFonts w:eastAsia="Times New Roman"/>
        </w:rPr>
      </w:pPr>
      <w:bookmarkStart w:id="130" w:name="_Toc530715928"/>
      <w:r w:rsidRPr="00163D38">
        <w:rPr>
          <w:rFonts w:eastAsia="Times New Roman"/>
          <w:spacing w:val="1"/>
        </w:rPr>
        <w:t>A</w:t>
      </w:r>
      <w:r w:rsidR="00554762">
        <w:rPr>
          <w:rFonts w:eastAsia="Times New Roman"/>
        </w:rPr>
        <w:t>.</w:t>
      </w:r>
      <w:r w:rsidR="00554762">
        <w:rPr>
          <w:rFonts w:eastAsia="Times New Roman"/>
        </w:rPr>
        <w:tab/>
      </w:r>
      <w:r w:rsidRPr="00163D38">
        <w:rPr>
          <w:rFonts w:eastAsia="Times New Roman"/>
        </w:rPr>
        <w:t>Un</w:t>
      </w:r>
      <w:r w:rsidRPr="00163D38">
        <w:rPr>
          <w:rFonts w:eastAsia="Times New Roman"/>
          <w:spacing w:val="-1"/>
        </w:rPr>
        <w:t>d</w:t>
      </w:r>
      <w:r w:rsidRPr="00163D38">
        <w:rPr>
          <w:rFonts w:eastAsia="Times New Roman"/>
          <w:spacing w:val="1"/>
        </w:rPr>
        <w:t>a</w:t>
      </w:r>
      <w:r w:rsidRPr="00163D38">
        <w:rPr>
          <w:rFonts w:eastAsia="Times New Roman"/>
        </w:rPr>
        <w:t>ng</w:t>
      </w:r>
      <w:r w:rsidRPr="00163D38">
        <w:rPr>
          <w:rFonts w:eastAsia="Times New Roman"/>
          <w:spacing w:val="-1"/>
        </w:rPr>
        <w:t>-</w:t>
      </w:r>
      <w:r w:rsidRPr="00163D38">
        <w:rPr>
          <w:rFonts w:eastAsia="Times New Roman"/>
        </w:rPr>
        <w:t>Un</w:t>
      </w:r>
      <w:r w:rsidRPr="00163D38">
        <w:rPr>
          <w:rFonts w:eastAsia="Times New Roman"/>
          <w:spacing w:val="-1"/>
        </w:rPr>
        <w:t>d</w:t>
      </w:r>
      <w:r w:rsidRPr="00163D38">
        <w:rPr>
          <w:rFonts w:eastAsia="Times New Roman"/>
          <w:spacing w:val="1"/>
        </w:rPr>
        <w:t>a</w:t>
      </w:r>
      <w:r w:rsidRPr="00163D38">
        <w:rPr>
          <w:rFonts w:eastAsia="Times New Roman"/>
        </w:rPr>
        <w:t>ng N</w:t>
      </w:r>
      <w:r w:rsidRPr="00163D38">
        <w:rPr>
          <w:rFonts w:eastAsia="Times New Roman"/>
          <w:spacing w:val="1"/>
        </w:rPr>
        <w:t>o</w:t>
      </w:r>
      <w:r w:rsidRPr="00163D38">
        <w:rPr>
          <w:rFonts w:eastAsia="Times New Roman"/>
        </w:rPr>
        <w:t>mor</w:t>
      </w:r>
      <w:r w:rsidRPr="00163D38">
        <w:rPr>
          <w:rFonts w:eastAsia="Times New Roman"/>
          <w:spacing w:val="1"/>
        </w:rPr>
        <w:t xml:space="preserve"> 1</w:t>
      </w:r>
      <w:r w:rsidRPr="00163D38">
        <w:rPr>
          <w:rFonts w:eastAsia="Times New Roman"/>
        </w:rPr>
        <w:t>0</w:t>
      </w:r>
      <w:r w:rsidRPr="00163D38">
        <w:rPr>
          <w:rFonts w:eastAsia="Times New Roman"/>
          <w:spacing w:val="1"/>
        </w:rPr>
        <w:t xml:space="preserve"> </w:t>
      </w:r>
      <w:r w:rsidRPr="00163D38">
        <w:rPr>
          <w:rFonts w:eastAsia="Times New Roman"/>
          <w:spacing w:val="-2"/>
        </w:rPr>
        <w:t>T</w:t>
      </w:r>
      <w:r w:rsidRPr="00163D38">
        <w:rPr>
          <w:rFonts w:eastAsia="Times New Roman"/>
          <w:spacing w:val="1"/>
        </w:rPr>
        <w:t>a</w:t>
      </w:r>
      <w:r w:rsidRPr="00163D38">
        <w:rPr>
          <w:rFonts w:eastAsia="Times New Roman"/>
        </w:rPr>
        <w:t>hun 2</w:t>
      </w:r>
      <w:r w:rsidRPr="00163D38">
        <w:rPr>
          <w:rFonts w:eastAsia="Times New Roman"/>
          <w:spacing w:val="-1"/>
        </w:rPr>
        <w:t>0</w:t>
      </w:r>
      <w:r w:rsidRPr="00163D38">
        <w:rPr>
          <w:rFonts w:eastAsia="Times New Roman"/>
          <w:spacing w:val="1"/>
        </w:rPr>
        <w:t>0</w:t>
      </w:r>
      <w:r w:rsidRPr="00163D38">
        <w:rPr>
          <w:rFonts w:eastAsia="Times New Roman"/>
        </w:rPr>
        <w:t>9</w:t>
      </w:r>
      <w:r w:rsidRPr="00163D38">
        <w:rPr>
          <w:rFonts w:eastAsia="Times New Roman"/>
          <w:spacing w:val="1"/>
        </w:rPr>
        <w:t xml:space="preserve"> </w:t>
      </w:r>
      <w:r w:rsidRPr="00163D38">
        <w:rPr>
          <w:rFonts w:eastAsia="Times New Roman"/>
        </w:rPr>
        <w:t>t</w:t>
      </w:r>
      <w:r w:rsidRPr="00163D38">
        <w:rPr>
          <w:rFonts w:eastAsia="Times New Roman"/>
          <w:spacing w:val="-2"/>
        </w:rPr>
        <w:t>e</w:t>
      </w:r>
      <w:r w:rsidRPr="00163D38">
        <w:rPr>
          <w:rFonts w:eastAsia="Times New Roman"/>
        </w:rPr>
        <w:t>n</w:t>
      </w:r>
      <w:r w:rsidRPr="00163D38">
        <w:rPr>
          <w:rFonts w:eastAsia="Times New Roman"/>
          <w:spacing w:val="-1"/>
        </w:rPr>
        <w:t>t</w:t>
      </w:r>
      <w:r w:rsidRPr="00163D38">
        <w:rPr>
          <w:rFonts w:eastAsia="Times New Roman"/>
          <w:spacing w:val="1"/>
        </w:rPr>
        <w:t>a</w:t>
      </w:r>
      <w:r w:rsidRPr="00163D38">
        <w:rPr>
          <w:rFonts w:eastAsia="Times New Roman"/>
        </w:rPr>
        <w:t>ng Kep</w:t>
      </w:r>
      <w:r w:rsidRPr="00163D38">
        <w:rPr>
          <w:rFonts w:eastAsia="Times New Roman"/>
          <w:spacing w:val="1"/>
        </w:rPr>
        <w:t>a</w:t>
      </w:r>
      <w:r w:rsidRPr="00163D38">
        <w:rPr>
          <w:rFonts w:eastAsia="Times New Roman"/>
        </w:rPr>
        <w:t>r</w:t>
      </w:r>
      <w:r w:rsidRPr="00163D38">
        <w:rPr>
          <w:rFonts w:eastAsia="Times New Roman"/>
          <w:spacing w:val="-2"/>
        </w:rPr>
        <w:t>i</w:t>
      </w:r>
      <w:r w:rsidRPr="00163D38">
        <w:rPr>
          <w:rFonts w:eastAsia="Times New Roman"/>
          <w:spacing w:val="3"/>
        </w:rPr>
        <w:t>w</w:t>
      </w:r>
      <w:r w:rsidRPr="00163D38">
        <w:rPr>
          <w:rFonts w:eastAsia="Times New Roman"/>
          <w:spacing w:val="-2"/>
        </w:rPr>
        <w:t>i</w:t>
      </w:r>
      <w:r w:rsidRPr="00163D38">
        <w:rPr>
          <w:rFonts w:eastAsia="Times New Roman"/>
          <w:spacing w:val="1"/>
        </w:rPr>
        <w:t>sa</w:t>
      </w:r>
      <w:r w:rsidRPr="00163D38">
        <w:rPr>
          <w:rFonts w:eastAsia="Times New Roman"/>
        </w:rPr>
        <w:t>ta</w:t>
      </w:r>
      <w:r w:rsidRPr="00163D38">
        <w:rPr>
          <w:rFonts w:eastAsia="Times New Roman"/>
          <w:spacing w:val="-1"/>
        </w:rPr>
        <w:t>a</w:t>
      </w:r>
      <w:r w:rsidRPr="00163D38">
        <w:rPr>
          <w:rFonts w:eastAsia="Times New Roman"/>
        </w:rPr>
        <w:t>n</w:t>
      </w:r>
      <w:bookmarkEnd w:id="130"/>
    </w:p>
    <w:p w:rsidR="00951507" w:rsidRPr="00163D38" w:rsidRDefault="00951507" w:rsidP="00554762">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 xml:space="preserve">1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3"/>
          <w:sz w:val="24"/>
          <w:szCs w:val="24"/>
        </w:rPr>
        <w:t>U</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z w:val="24"/>
          <w:szCs w:val="24"/>
        </w:rPr>
        <w:t>g Re</w:t>
      </w:r>
      <w:r w:rsidRPr="00163D38">
        <w:rPr>
          <w:rFonts w:ascii="Bookman Old Style" w:eastAsia="Times New Roman" w:hAnsi="Bookman Old Style" w:cs="Arial"/>
          <w:spacing w:val="1"/>
          <w:sz w:val="24"/>
          <w:szCs w:val="24"/>
        </w:rPr>
        <w:t>pub</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mo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0 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z w:val="24"/>
          <w:szCs w:val="24"/>
        </w:rPr>
        <w:t>9 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 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sk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pu</w:t>
      </w:r>
      <w:r w:rsidRPr="00163D38">
        <w:rPr>
          <w:rFonts w:ascii="Bookman Old Style" w:eastAsia="Times New Roman" w:hAnsi="Bookman Old Style" w:cs="Arial"/>
          <w:sz w:val="24"/>
          <w:szCs w:val="24"/>
        </w:rPr>
        <w:t xml:space="preserve">la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rtian 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luru</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56"/>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rkait</w:t>
      </w:r>
      <w:r w:rsidRPr="00163D38">
        <w:rPr>
          <w:rFonts w:ascii="Bookman Old Style" w:eastAsia="Times New Roman" w:hAnsi="Bookman Old Style" w:cs="Arial"/>
          <w:spacing w:val="55"/>
          <w:sz w:val="24"/>
          <w:szCs w:val="24"/>
        </w:rPr>
        <w:t xml:space="preserve">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6"/>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4"/>
          <w:sz w:val="24"/>
          <w:szCs w:val="24"/>
        </w:rPr>
        <w:t>i</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ltidi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57"/>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rta</w:t>
      </w:r>
      <w:r w:rsidRPr="00163D38">
        <w:rPr>
          <w:rFonts w:ascii="Bookman Old Style" w:eastAsia="Times New Roman" w:hAnsi="Bookman Old Style" w:cs="Arial"/>
          <w:spacing w:val="56"/>
          <w:sz w:val="24"/>
          <w:szCs w:val="24"/>
        </w:rPr>
        <w:t xml:space="preserve"> </w:t>
      </w:r>
      <w:r w:rsidRPr="00163D38">
        <w:rPr>
          <w:rFonts w:ascii="Bookman Old Style" w:eastAsia="Times New Roman" w:hAnsi="Bookman Old Style" w:cs="Arial"/>
          <w:spacing w:val="1"/>
          <w:sz w:val="24"/>
          <w:szCs w:val="24"/>
        </w:rPr>
        <w:t>mu</w:t>
      </w:r>
      <w:r w:rsidRPr="00163D38">
        <w:rPr>
          <w:rFonts w:ascii="Bookman Old Style" w:eastAsia="Times New Roman" w:hAnsi="Bookman Old Style" w:cs="Arial"/>
          <w:sz w:val="24"/>
          <w:szCs w:val="24"/>
        </w:rPr>
        <w:t>ltidisipl</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mun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jud</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ebu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te</w:t>
      </w:r>
      <w:r w:rsidRPr="00163D38">
        <w:rPr>
          <w:rFonts w:ascii="Bookman Old Style" w:eastAsia="Times New Roman" w:hAnsi="Bookman Old Style" w:cs="Arial"/>
          <w:sz w:val="24"/>
          <w:szCs w:val="24"/>
        </w:rPr>
        <w:t>raksi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ra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am</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 Da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rtian</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apa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lask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 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 xml:space="preserve">4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3"/>
          <w:sz w:val="24"/>
          <w:szCs w:val="24"/>
        </w:rPr>
        <w:t>U</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z w:val="24"/>
          <w:szCs w:val="24"/>
        </w:rPr>
        <w:t>g R</w:t>
      </w:r>
      <w:r w:rsidRPr="00163D38">
        <w:rPr>
          <w:rFonts w:ascii="Bookman Old Style" w:eastAsia="Times New Roman" w:hAnsi="Bookman Old Style" w:cs="Arial"/>
          <w:spacing w:val="1"/>
          <w:sz w:val="24"/>
          <w:szCs w:val="24"/>
        </w:rPr>
        <w:t>epub</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mo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0 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z w:val="24"/>
          <w:szCs w:val="24"/>
        </w:rPr>
        <w:t>9 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 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rtu</w:t>
      </w:r>
      <w:r w:rsidRPr="00163D38">
        <w:rPr>
          <w:rFonts w:ascii="Bookman Old Style" w:eastAsia="Times New Roman" w:hAnsi="Bookman Old Style" w:cs="Arial"/>
          <w:spacing w:val="-2"/>
          <w:sz w:val="24"/>
          <w:szCs w:val="24"/>
        </w:rPr>
        <w:t>j</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nom</w:t>
      </w:r>
      <w:r w:rsidRPr="00163D38">
        <w:rPr>
          <w:rFonts w:ascii="Bookman Old Style" w:eastAsia="Times New Roman" w:hAnsi="Bookman Old Style" w:cs="Arial"/>
          <w:sz w:val="24"/>
          <w:szCs w:val="24"/>
        </w:rPr>
        <w:t>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men</w:t>
      </w:r>
      <w:r w:rsidRPr="00163D38">
        <w:rPr>
          <w:rFonts w:ascii="Bookman Old Style" w:eastAsia="Times New Roman" w:hAnsi="Bookman Old Style" w:cs="Arial"/>
          <w:spacing w:val="-1"/>
          <w:sz w:val="24"/>
          <w:szCs w:val="24"/>
        </w:rPr>
        <w:t>gh</w:t>
      </w:r>
      <w:r w:rsidRPr="00163D38">
        <w:rPr>
          <w:rFonts w:ascii="Bookman Old Style" w:eastAsia="Times New Roman" w:hAnsi="Bookman Old Style" w:cs="Arial"/>
          <w:spacing w:val="1"/>
          <w:sz w:val="24"/>
          <w:szCs w:val="24"/>
        </w:rPr>
        <w:t>apu</w:t>
      </w:r>
      <w:r w:rsidRPr="00163D38">
        <w:rPr>
          <w:rFonts w:ascii="Bookman Old Style" w:eastAsia="Times New Roman" w:hAnsi="Bookman Old Style" w:cs="Arial"/>
          <w:sz w:val="24"/>
          <w:szCs w:val="24"/>
        </w:rPr>
        <w:t>s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isk</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les</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5"/>
          <w:sz w:val="24"/>
          <w:szCs w:val="24"/>
        </w:rPr>
        <w:t>e</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aan</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cit</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41"/>
          <w:sz w:val="24"/>
          <w:szCs w:val="24"/>
        </w:rPr>
        <w:t xml:space="preserve"> </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z w:val="24"/>
          <w:szCs w:val="24"/>
        </w:rPr>
        <w:t>cin</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rkuk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40"/>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40"/>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rerat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2"/>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t>
      </w:r>
      <w:r w:rsidRPr="00163D38">
        <w:rPr>
          <w:rFonts w:ascii="Bookman Old Style" w:eastAsia="Times New Roman" w:hAnsi="Bookman Old Style" w:cs="Arial"/>
          <w:sz w:val="24"/>
          <w:szCs w:val="24"/>
        </w:rPr>
        <w:t>.</w:t>
      </w:r>
    </w:p>
    <w:p w:rsidR="00951507" w:rsidRPr="00163D38" w:rsidRDefault="00951507" w:rsidP="00554762">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rtulis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je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6"/>
          <w:sz w:val="24"/>
          <w:szCs w:val="24"/>
        </w:rPr>
        <w:t>s</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je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 xml:space="preserve"> 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z w:val="24"/>
          <w:szCs w:val="24"/>
        </w:rPr>
        <w:t>- Un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n</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 xml:space="preserve">r 10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2</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z w:val="24"/>
          <w:szCs w:val="24"/>
        </w:rPr>
        <w:t>9</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4</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(1)b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b</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i;</w:t>
      </w:r>
    </w:p>
    <w:p w:rsidR="00951507" w:rsidRPr="00163D38" w:rsidRDefault="00951507" w:rsidP="00951507">
      <w:pPr>
        <w:widowControl w:val="0"/>
        <w:autoSpaceDE w:val="0"/>
        <w:autoSpaceDN w:val="0"/>
        <w:adjustRightInd w:val="0"/>
        <w:spacing w:line="360" w:lineRule="auto"/>
        <w:rPr>
          <w:rFonts w:ascii="Bookman Old Style" w:eastAsia="Times New Roman" w:hAnsi="Bookman Old Style" w:cs="Arial"/>
          <w:sz w:val="24"/>
          <w:szCs w:val="24"/>
        </w:rPr>
      </w:pPr>
      <w:r w:rsidRPr="00163D38">
        <w:rPr>
          <w:rFonts w:ascii="Bookman Old Style" w:eastAsia="Times New Roman" w:hAnsi="Bookman Old Style" w:cs="Arial"/>
          <w:sz w:val="24"/>
          <w:szCs w:val="24"/>
        </w:rPr>
        <w:t>Usa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pu</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 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p>
    <w:p w:rsidR="00951507" w:rsidRPr="00163D38" w:rsidRDefault="00951507" w:rsidP="00554762">
      <w:pPr>
        <w:widowControl w:val="0"/>
        <w:autoSpaceDE w:val="0"/>
        <w:autoSpaceDN w:val="0"/>
        <w:adjustRightInd w:val="0"/>
        <w:spacing w:line="360" w:lineRule="auto"/>
        <w:ind w:left="567" w:hanging="567"/>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554762">
        <w:rPr>
          <w:rFonts w:ascii="Bookman Old Style" w:eastAsia="Times New Roman" w:hAnsi="Bookman Old Style" w:cs="Arial"/>
          <w:sz w:val="24"/>
          <w:szCs w:val="24"/>
        </w:rPr>
        <w:tab/>
      </w:r>
      <w:r w:rsidRPr="00163D38">
        <w:rPr>
          <w:rFonts w:ascii="Bookman Old Style" w:eastAsia="Times New Roman" w:hAnsi="Bookman Old Style" w:cs="Arial"/>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p>
    <w:p w:rsidR="00951507" w:rsidRPr="00163D38" w:rsidRDefault="00951507" w:rsidP="00554762">
      <w:pPr>
        <w:widowControl w:val="0"/>
        <w:autoSpaceDE w:val="0"/>
        <w:autoSpaceDN w:val="0"/>
        <w:adjustRightInd w:val="0"/>
        <w:spacing w:line="360" w:lineRule="auto"/>
        <w:ind w:left="567" w:hanging="567"/>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 xml:space="preserve">. </w:t>
      </w:r>
      <w:r w:rsidR="00554762">
        <w:rPr>
          <w:rFonts w:ascii="Bookman Old Style" w:eastAsia="Times New Roman" w:hAnsi="Bookman Old Style" w:cs="Arial"/>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p>
    <w:p w:rsidR="00951507" w:rsidRPr="00163D38" w:rsidRDefault="00951507" w:rsidP="00554762">
      <w:pPr>
        <w:widowControl w:val="0"/>
        <w:autoSpaceDE w:val="0"/>
        <w:autoSpaceDN w:val="0"/>
        <w:adjustRightInd w:val="0"/>
        <w:spacing w:line="360" w:lineRule="auto"/>
        <w:ind w:left="567" w:hanging="567"/>
        <w:rPr>
          <w:rFonts w:ascii="Bookman Old Style" w:eastAsia="Times New Roman" w:hAnsi="Bookman Old Style" w:cs="Arial"/>
          <w:sz w:val="24"/>
          <w:szCs w:val="24"/>
        </w:rPr>
      </w:pPr>
      <w:r w:rsidRPr="00163D38">
        <w:rPr>
          <w:rFonts w:ascii="Bookman Old Style" w:eastAsia="Times New Roman" w:hAnsi="Bookman Old Style" w:cs="Arial"/>
          <w:sz w:val="24"/>
          <w:szCs w:val="24"/>
        </w:rPr>
        <w:t>c.</w:t>
      </w:r>
      <w:r>
        <w:rPr>
          <w:rFonts w:ascii="Bookman Old Style" w:eastAsia="Times New Roman" w:hAnsi="Bookman Old Style" w:cs="Arial"/>
          <w:sz w:val="24"/>
          <w:szCs w:val="24"/>
        </w:rPr>
        <w:t xml:space="preserve"> </w:t>
      </w:r>
      <w:r w:rsidR="00554762">
        <w:rPr>
          <w:rFonts w:ascii="Bookman Old Style" w:eastAsia="Times New Roman" w:hAnsi="Bookman Old Style" w:cs="Arial"/>
          <w:sz w:val="24"/>
          <w:szCs w:val="24"/>
        </w:rPr>
        <w:tab/>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1"/>
          <w:sz w:val="24"/>
          <w:szCs w:val="24"/>
        </w:rPr>
        <w:t xml:space="preserve"> t</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po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si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p>
    <w:p w:rsidR="00951507" w:rsidRPr="00163D38" w:rsidRDefault="00951507" w:rsidP="00554762">
      <w:pPr>
        <w:widowControl w:val="0"/>
        <w:autoSpaceDE w:val="0"/>
        <w:autoSpaceDN w:val="0"/>
        <w:adjustRightInd w:val="0"/>
        <w:spacing w:line="360" w:lineRule="auto"/>
        <w:ind w:left="567" w:hanging="567"/>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554762">
        <w:rPr>
          <w:rFonts w:ascii="Bookman Old Style" w:eastAsia="Times New Roman" w:hAnsi="Bookman Old Style" w:cs="Arial"/>
          <w:sz w:val="24"/>
          <w:szCs w:val="24"/>
        </w:rPr>
        <w:tab/>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951507" w:rsidRPr="00163D38" w:rsidRDefault="00951507" w:rsidP="00554762">
      <w:pPr>
        <w:widowControl w:val="0"/>
        <w:autoSpaceDE w:val="0"/>
        <w:autoSpaceDN w:val="0"/>
        <w:adjustRightInd w:val="0"/>
        <w:spacing w:line="360" w:lineRule="auto"/>
        <w:ind w:left="567" w:hanging="567"/>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lastRenderedPageBreak/>
        <w:t>e</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E01776">
        <w:rPr>
          <w:rFonts w:ascii="Bookman Old Style" w:eastAsia="Times New Roman" w:hAnsi="Bookman Old Style" w:cs="Arial"/>
          <w:sz w:val="24"/>
          <w:szCs w:val="24"/>
        </w:rPr>
        <w:tab/>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951507" w:rsidRPr="00163D38" w:rsidRDefault="00951507" w:rsidP="00554762">
      <w:pPr>
        <w:widowControl w:val="0"/>
        <w:tabs>
          <w:tab w:val="left" w:pos="460"/>
        </w:tabs>
        <w:autoSpaceDE w:val="0"/>
        <w:autoSpaceDN w:val="0"/>
        <w:adjustRightInd w:val="0"/>
        <w:spacing w:line="360" w:lineRule="auto"/>
        <w:ind w:left="567" w:hanging="567"/>
        <w:rPr>
          <w:rFonts w:ascii="Bookman Old Style" w:eastAsia="Times New Roman" w:hAnsi="Bookman Old Style" w:cs="Arial"/>
          <w:sz w:val="24"/>
          <w:szCs w:val="24"/>
        </w:rPr>
      </w:pP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 xml:space="preserve">. </w:t>
      </w:r>
      <w:r w:rsidR="00554762">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ed</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3"/>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i;</w:t>
      </w:r>
    </w:p>
    <w:p w:rsidR="00951507" w:rsidRPr="00163D38" w:rsidRDefault="00951507" w:rsidP="00554762">
      <w:pPr>
        <w:widowControl w:val="0"/>
        <w:autoSpaceDE w:val="0"/>
        <w:autoSpaceDN w:val="0"/>
        <w:adjustRightInd w:val="0"/>
        <w:spacing w:line="360" w:lineRule="auto"/>
        <w:ind w:left="567" w:hanging="567"/>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554762">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ib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rekr</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p>
    <w:p w:rsidR="00951507" w:rsidRPr="00163D38" w:rsidRDefault="00951507" w:rsidP="00554762">
      <w:pPr>
        <w:widowControl w:val="0"/>
        <w:autoSpaceDE w:val="0"/>
        <w:autoSpaceDN w:val="0"/>
        <w:adjustRightInd w:val="0"/>
        <w:spacing w:line="360" w:lineRule="auto"/>
        <w:ind w:left="567" w:hanging="567"/>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554762">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t</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pacing w:val="1"/>
          <w:sz w:val="24"/>
          <w:szCs w:val="24"/>
        </w:rPr>
        <w:t>ame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951507" w:rsidRPr="00163D38" w:rsidRDefault="00951507" w:rsidP="00554762">
      <w:pPr>
        <w:widowControl w:val="0"/>
        <w:autoSpaceDE w:val="0"/>
        <w:autoSpaceDN w:val="0"/>
        <w:adjustRightInd w:val="0"/>
        <w:spacing w:line="360" w:lineRule="auto"/>
        <w:ind w:left="567" w:hanging="567"/>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i. </w:t>
      </w:r>
      <w:r w:rsidR="00554762">
        <w:rPr>
          <w:rFonts w:ascii="Bookman Old Style" w:eastAsia="Times New Roman" w:hAnsi="Bookman Old Style" w:cs="Arial"/>
          <w:sz w:val="24"/>
          <w:szCs w:val="24"/>
        </w:rPr>
        <w:tab/>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 </w:t>
      </w:r>
    </w:p>
    <w:p w:rsidR="00951507" w:rsidRPr="00163D38" w:rsidRDefault="00951507" w:rsidP="00554762">
      <w:pPr>
        <w:widowControl w:val="0"/>
        <w:autoSpaceDE w:val="0"/>
        <w:autoSpaceDN w:val="0"/>
        <w:adjustRightInd w:val="0"/>
        <w:spacing w:line="360" w:lineRule="auto"/>
        <w:ind w:left="567" w:hanging="567"/>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j. </w:t>
      </w:r>
      <w:r w:rsidR="00554762">
        <w:rPr>
          <w:rFonts w:ascii="Bookman Old Style" w:eastAsia="Times New Roman" w:hAnsi="Bookman Old Style" w:cs="Arial"/>
          <w:sz w:val="24"/>
          <w:szCs w:val="24"/>
        </w:rPr>
        <w:tab/>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 </w:t>
      </w:r>
    </w:p>
    <w:p w:rsidR="00951507" w:rsidRPr="00163D38" w:rsidRDefault="00951507" w:rsidP="00554762">
      <w:pPr>
        <w:widowControl w:val="0"/>
        <w:autoSpaceDE w:val="0"/>
        <w:autoSpaceDN w:val="0"/>
        <w:adjustRightInd w:val="0"/>
        <w:spacing w:line="360" w:lineRule="auto"/>
        <w:ind w:left="567" w:hanging="567"/>
        <w:rPr>
          <w:rFonts w:ascii="Bookman Old Style" w:eastAsia="Times New Roman" w:hAnsi="Bookman Old Style" w:cs="Arial"/>
          <w:sz w:val="24"/>
          <w:szCs w:val="24"/>
        </w:rPr>
      </w:pP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00554762">
        <w:rPr>
          <w:rFonts w:ascii="Bookman Old Style" w:eastAsia="Times New Roman" w:hAnsi="Bookman Old Style" w:cs="Arial"/>
          <w:sz w:val="24"/>
          <w:szCs w:val="24"/>
        </w:rPr>
        <w:tab/>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mu</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p>
    <w:p w:rsidR="00951507" w:rsidRPr="00163D38" w:rsidRDefault="00951507" w:rsidP="00554762">
      <w:pPr>
        <w:widowControl w:val="0"/>
        <w:tabs>
          <w:tab w:val="left" w:pos="460"/>
        </w:tabs>
        <w:autoSpaceDE w:val="0"/>
        <w:autoSpaceDN w:val="0"/>
        <w:adjustRightInd w:val="0"/>
        <w:spacing w:line="360" w:lineRule="auto"/>
        <w:ind w:left="567" w:hanging="567"/>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l. </w:t>
      </w:r>
      <w:r w:rsidR="00554762">
        <w:rPr>
          <w:rFonts w:ascii="Bookman Old Style" w:eastAsia="Times New Roman" w:hAnsi="Bookman Old Style" w:cs="Arial"/>
          <w:sz w:val="24"/>
          <w:szCs w:val="24"/>
        </w:rPr>
        <w:tab/>
      </w:r>
      <w:r w:rsidRPr="00163D38">
        <w:rPr>
          <w:rFonts w:ascii="Bookman Old Style" w:eastAsia="Times New Roman" w:hAnsi="Bookman Old Style" w:cs="Arial"/>
          <w:spacing w:val="6"/>
          <w:sz w:val="24"/>
          <w:szCs w:val="24"/>
        </w:rPr>
        <w:t>W</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n </w:t>
      </w:r>
    </w:p>
    <w:p w:rsidR="00951507" w:rsidRPr="00163D38" w:rsidRDefault="00951507" w:rsidP="00554762">
      <w:pPr>
        <w:widowControl w:val="0"/>
        <w:tabs>
          <w:tab w:val="left" w:pos="460"/>
        </w:tabs>
        <w:autoSpaceDE w:val="0"/>
        <w:autoSpaceDN w:val="0"/>
        <w:adjustRightInd w:val="0"/>
        <w:spacing w:line="360" w:lineRule="auto"/>
        <w:ind w:left="567" w:hanging="567"/>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5"/>
          <w:sz w:val="24"/>
          <w:szCs w:val="24"/>
        </w:rPr>
        <w:t xml:space="preserve"> </w:t>
      </w:r>
      <w:r w:rsidR="00554762">
        <w:rPr>
          <w:rFonts w:ascii="Bookman Old Style" w:eastAsia="Times New Roman" w:hAnsi="Bookman Old Style" w:cs="Arial"/>
          <w:spacing w:val="25"/>
          <w:sz w:val="24"/>
          <w:szCs w:val="24"/>
        </w:rPr>
        <w:tab/>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w:t>
      </w:r>
    </w:p>
    <w:p w:rsidR="00951507" w:rsidRPr="00163D38" w:rsidRDefault="00951507" w:rsidP="00554762">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ise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 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5</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b</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i;</w:t>
      </w:r>
    </w:p>
    <w:p w:rsidR="00951507" w:rsidRPr="00163D38" w:rsidRDefault="00951507" w:rsidP="00951507">
      <w:pPr>
        <w:widowControl w:val="0"/>
        <w:autoSpaceDE w:val="0"/>
        <w:autoSpaceDN w:val="0"/>
        <w:adjustRightInd w:val="0"/>
        <w:spacing w:line="360" w:lineRule="auto"/>
        <w:ind w:left="567" w:hanging="567"/>
        <w:rPr>
          <w:rFonts w:ascii="Bookman Old Style" w:eastAsia="Times New Roman" w:hAnsi="Bookman Old Style" w:cs="Arial"/>
          <w:sz w:val="24"/>
          <w:szCs w:val="24"/>
        </w:rPr>
      </w:pPr>
      <w:r w:rsidRPr="00163D38">
        <w:rPr>
          <w:rFonts w:ascii="Bookman Old Style" w:eastAsia="Times New Roman" w:hAnsi="Bookman Old Style" w:cs="Arial"/>
          <w:sz w:val="24"/>
          <w:szCs w:val="24"/>
        </w:rPr>
        <w:t>(1)</w:t>
      </w:r>
      <w:r>
        <w:rPr>
          <w:rFonts w:ascii="Bookman Old Style" w:eastAsia="Times New Roman" w:hAnsi="Bookman Old Style" w:cs="Arial"/>
          <w:sz w:val="24"/>
          <w:szCs w:val="24"/>
        </w:rPr>
        <w:t xml:space="preserve"> </w:t>
      </w:r>
      <w:r w:rsidR="00554762">
        <w:rPr>
          <w:rFonts w:ascii="Bookman Old Style" w:eastAsia="Times New Roman" w:hAnsi="Bookman Old Style" w:cs="Arial"/>
          <w:sz w:val="24"/>
          <w:szCs w:val="24"/>
        </w:rPr>
        <w:tab/>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1"/>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4"/>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1"/>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9"/>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d</w:t>
      </w:r>
      <w:r w:rsidRPr="00163D38">
        <w:rPr>
          <w:rFonts w:ascii="Bookman Old Style" w:eastAsia="Times New Roman" w:hAnsi="Bookman Old Style" w:cs="Arial"/>
          <w:spacing w:val="2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64"/>
          <w:sz w:val="24"/>
          <w:szCs w:val="24"/>
        </w:rPr>
        <w:t xml:space="preserve"> </w:t>
      </w:r>
      <w:r w:rsidRPr="00163D38">
        <w:rPr>
          <w:rFonts w:ascii="Bookman Old Style" w:eastAsia="Times New Roman" w:hAnsi="Bookman Old Style" w:cs="Arial"/>
          <w:spacing w:val="1"/>
          <w:sz w:val="24"/>
          <w:szCs w:val="24"/>
        </w:rPr>
        <w:t>14</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65"/>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66"/>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b</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rkan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b</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rkan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left="567" w:hanging="567"/>
        <w:rPr>
          <w:rFonts w:ascii="Bookman Old Style" w:eastAsia="Times New Roman" w:hAnsi="Bookman Old Style" w:cs="Arial"/>
          <w:sz w:val="24"/>
          <w:szCs w:val="24"/>
        </w:rPr>
      </w:pPr>
      <w:r w:rsidRPr="00163D38">
        <w:rPr>
          <w:rFonts w:ascii="Bookman Old Style" w:eastAsia="Times New Roman" w:hAnsi="Bookman Old Style" w:cs="Arial"/>
          <w:sz w:val="24"/>
          <w:szCs w:val="24"/>
        </w:rPr>
        <w:t>(2)</w:t>
      </w:r>
      <w:r w:rsidRPr="00163D38">
        <w:rPr>
          <w:rFonts w:ascii="Bookman Old Style" w:eastAsia="Times New Roman" w:hAnsi="Bookman Old Style" w:cs="Arial"/>
          <w:spacing w:val="1"/>
          <w:sz w:val="24"/>
          <w:szCs w:val="24"/>
        </w:rPr>
        <w:t xml:space="preserve"> </w:t>
      </w:r>
      <w:r w:rsidR="00554762">
        <w:rPr>
          <w:rFonts w:ascii="Bookman Old Style" w:eastAsia="Times New Roman" w:hAnsi="Bookman Old Style" w:cs="Arial"/>
          <w:spacing w:val="1"/>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jut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ge</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ra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8"/>
          <w:sz w:val="24"/>
          <w:szCs w:val="24"/>
        </w:rPr>
        <w:t>n</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d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 xml:space="preserve">(1)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t>
      </w:r>
    </w:p>
    <w:p w:rsidR="00951507" w:rsidRPr="00163D38" w:rsidRDefault="00951507" w:rsidP="00554762">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be</w:t>
      </w:r>
      <w:r w:rsidRPr="00163D38">
        <w:rPr>
          <w:rFonts w:ascii="Bookman Old Style" w:eastAsia="Times New Roman" w:hAnsi="Bookman Old Style" w:cs="Arial"/>
          <w:sz w:val="24"/>
          <w:szCs w:val="24"/>
        </w:rPr>
        <w:t>rke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Pr>
          <w:rFonts w:ascii="Bookman Old Style" w:eastAsia="Times New Roman" w:hAnsi="Bookman Old Style" w:cs="Arial"/>
          <w:spacing w:val="1"/>
          <w:sz w:val="24"/>
          <w:szCs w:val="24"/>
        </w:rPr>
        <w:t xml:space="preserve"> </w:t>
      </w:r>
      <w:r w:rsidR="00554762">
        <w:rPr>
          <w:rFonts w:ascii="Bookman Old Style" w:eastAsia="Times New Roman" w:hAnsi="Bookman Old Style" w:cs="Arial"/>
          <w:spacing w:val="1"/>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ho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ti </w:t>
      </w:r>
      <w:r w:rsidRPr="00163D38">
        <w:rPr>
          <w:rFonts w:ascii="Bookman Old Style" w:eastAsia="Times New Roman" w:hAnsi="Bookman Old Style" w:cs="Arial"/>
          <w:spacing w:val="1"/>
          <w:sz w:val="24"/>
          <w:szCs w:val="24"/>
        </w:rPr>
        <w:t>no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ada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istia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1"/>
          <w:sz w:val="24"/>
          <w:szCs w:val="24"/>
        </w:rPr>
        <w:t>i</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554762">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f</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si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c. </w:t>
      </w:r>
      <w:r w:rsidR="00554762">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554762">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nan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5"/>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5"/>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5"/>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lamat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w:t>
      </w:r>
      <w:r w:rsidR="00554762">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0"/>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0"/>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9"/>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8"/>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0"/>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0"/>
          <w:sz w:val="24"/>
          <w:szCs w:val="24"/>
        </w:rPr>
        <w:t xml:space="preserve">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0"/>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0"/>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resiko</w:t>
      </w:r>
      <w:r w:rsidRPr="00163D38">
        <w:rPr>
          <w:rFonts w:ascii="Bookman Old Style" w:eastAsia="Times New Roman" w:hAnsi="Bookman Old Style" w:cs="Arial"/>
          <w:spacing w:val="1"/>
          <w:sz w:val="24"/>
          <w:szCs w:val="24"/>
        </w:rPr>
        <w:t xml:space="preserve"> t</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z w:val="24"/>
          <w:szCs w:val="24"/>
        </w:rPr>
        <w:t>i;</w:t>
      </w:r>
    </w:p>
    <w:p w:rsidR="00951507" w:rsidRPr="00163D38" w:rsidRDefault="00951507" w:rsidP="00951507">
      <w:pPr>
        <w:widowControl w:val="0"/>
        <w:tabs>
          <w:tab w:val="left" w:pos="46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 xml:space="preserve">. </w:t>
      </w:r>
      <w:r w:rsidR="00554762">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rku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951507" w:rsidRPr="00163D38" w:rsidRDefault="00951507" w:rsidP="00951507">
      <w:pPr>
        <w:widowControl w:val="0"/>
        <w:tabs>
          <w:tab w:val="left" w:pos="142"/>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554762">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ro</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ro</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lam</w:t>
      </w:r>
      <w:r w:rsidRPr="00163D38">
        <w:rPr>
          <w:rFonts w:ascii="Bookman Old Style" w:eastAsia="Times New Roman" w:hAnsi="Bookman Old Style" w:cs="Arial"/>
          <w:spacing w:val="60"/>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6"/>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p>
    <w:p w:rsidR="00951507" w:rsidRPr="00163D38" w:rsidRDefault="00951507" w:rsidP="00951507">
      <w:pPr>
        <w:widowControl w:val="0"/>
        <w:tabs>
          <w:tab w:val="left" w:pos="142"/>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554762">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si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mel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lui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end</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ika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p>
    <w:p w:rsidR="00951507" w:rsidRPr="00163D38" w:rsidRDefault="00951507" w:rsidP="00951507">
      <w:pPr>
        <w:widowControl w:val="0"/>
        <w:tabs>
          <w:tab w:val="left" w:pos="142"/>
          <w:tab w:val="left" w:pos="46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i. </w:t>
      </w:r>
      <w:r w:rsidR="00554762">
        <w:rPr>
          <w:rFonts w:ascii="Bookman Old Style" w:eastAsia="Times New Roman" w:hAnsi="Bookman Old Style" w:cs="Arial"/>
          <w:sz w:val="24"/>
          <w:szCs w:val="24"/>
        </w:rPr>
        <w:tab/>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upa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lastRenderedPageBreak/>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ro</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p>
    <w:p w:rsidR="00951507" w:rsidRPr="00163D38" w:rsidRDefault="00951507" w:rsidP="00951507">
      <w:pPr>
        <w:widowControl w:val="0"/>
        <w:tabs>
          <w:tab w:val="left" w:pos="142"/>
          <w:tab w:val="left" w:pos="46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j. </w:t>
      </w:r>
      <w:r w:rsidR="00554762">
        <w:rPr>
          <w:rFonts w:ascii="Bookman Old Style" w:eastAsia="Times New Roman" w:hAnsi="Bookman Old Style" w:cs="Arial"/>
          <w:sz w:val="24"/>
          <w:szCs w:val="24"/>
        </w:rPr>
        <w:tab/>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56"/>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rta</w:t>
      </w:r>
      <w:r w:rsidRPr="00163D38">
        <w:rPr>
          <w:rFonts w:ascii="Bookman Old Style" w:eastAsia="Times New Roman" w:hAnsi="Bookman Old Style" w:cs="Arial"/>
          <w:spacing w:val="54"/>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56"/>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56"/>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55"/>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b</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6"/>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54"/>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54"/>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0"/>
          <w:sz w:val="24"/>
          <w:szCs w:val="24"/>
        </w:rPr>
        <w:t>u</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6"/>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mel</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 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 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han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951507" w:rsidRPr="00163D38" w:rsidRDefault="00951507" w:rsidP="00951507">
      <w:pPr>
        <w:widowControl w:val="0"/>
        <w:tabs>
          <w:tab w:val="left" w:pos="142"/>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00554762">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eme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eha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be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1"/>
          <w:sz w:val="24"/>
          <w:szCs w:val="24"/>
        </w:rPr>
        <w:t>ih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w:t>
      </w:r>
    </w:p>
    <w:p w:rsidR="00951507" w:rsidRPr="00163D38" w:rsidRDefault="00951507" w:rsidP="00951507">
      <w:pPr>
        <w:widowControl w:val="0"/>
        <w:tabs>
          <w:tab w:val="left" w:pos="142"/>
          <w:tab w:val="left" w:pos="46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l.</w:t>
      </w:r>
      <w:r w:rsidR="00554762">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eme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951507" w:rsidRPr="00163D38" w:rsidRDefault="00951507" w:rsidP="00951507">
      <w:pPr>
        <w:widowControl w:val="0"/>
        <w:tabs>
          <w:tab w:val="left" w:pos="142"/>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w:t>
      </w:r>
      <w:r w:rsidR="00554762">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z w:val="24"/>
          <w:szCs w:val="24"/>
        </w:rPr>
        <w:t>citra</w:t>
      </w:r>
      <w:r w:rsidRPr="00163D38">
        <w:rPr>
          <w:rFonts w:ascii="Bookman Old Style" w:eastAsia="Times New Roman" w:hAnsi="Bookman Old Style" w:cs="Arial"/>
          <w:spacing w:val="15"/>
          <w:sz w:val="24"/>
          <w:szCs w:val="24"/>
        </w:rPr>
        <w:t xml:space="preserve"> </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5"/>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13"/>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lal</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4"/>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pacing w:val="10"/>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ra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n</w:t>
      </w:r>
    </w:p>
    <w:p w:rsidR="00951507" w:rsidRPr="00163D38" w:rsidRDefault="00951507" w:rsidP="00951507">
      <w:pPr>
        <w:widowControl w:val="0"/>
        <w:tabs>
          <w:tab w:val="left" w:pos="142"/>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00554762">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ap</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si</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dang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951507" w:rsidRPr="00163D38" w:rsidRDefault="00951507" w:rsidP="00554762">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enan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K</w:t>
      </w:r>
      <w:r w:rsidRPr="00163D38">
        <w:rPr>
          <w:rFonts w:ascii="Bookman Old Style" w:eastAsia="Times New Roman" w:hAnsi="Bookman Old Style" w:cs="Arial"/>
          <w:spacing w:val="1"/>
          <w:sz w:val="24"/>
          <w:szCs w:val="24"/>
        </w:rPr>
        <w:t>ab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lam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3"/>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 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30</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g-Un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Ke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rb</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i;</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 </w:t>
      </w:r>
      <w:r w:rsidR="00650FFC">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ap</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 in</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ab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650FFC">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sti</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c.</w:t>
      </w:r>
      <w:r>
        <w:rPr>
          <w:rFonts w:ascii="Bookman Old Style" w:eastAsia="Times New Roman" w:hAnsi="Bookman Old Style" w:cs="Arial"/>
          <w:sz w:val="24"/>
          <w:szCs w:val="24"/>
        </w:rPr>
        <w:t xml:space="preserve"> </w:t>
      </w:r>
      <w:r w:rsidR="00650FFC">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abu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951507" w:rsidRPr="00163D38" w:rsidRDefault="00951507" w:rsidP="00951507">
      <w:pPr>
        <w:widowControl w:val="0"/>
        <w:tabs>
          <w:tab w:val="left" w:pos="2240"/>
          <w:tab w:val="left" w:pos="3820"/>
          <w:tab w:val="left" w:pos="5300"/>
          <w:tab w:val="left" w:pos="5940"/>
          <w:tab w:val="left" w:pos="7300"/>
          <w:tab w:val="left" w:pos="882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650FFC">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laks</w:t>
      </w:r>
      <w:r w:rsidRPr="00163D38">
        <w:rPr>
          <w:rFonts w:ascii="Bookman Old Style" w:eastAsia="Times New Roman" w:hAnsi="Bookman Old Style" w:cs="Arial"/>
          <w:spacing w:val="1"/>
          <w:sz w:val="24"/>
          <w:szCs w:val="24"/>
        </w:rPr>
        <w:t>ana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ran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650FFC">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lol</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z w:val="24"/>
          <w:szCs w:val="24"/>
        </w:rPr>
        <w:t>y</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951507" w:rsidRPr="00163D38" w:rsidRDefault="00951507" w:rsidP="00951507">
      <w:pPr>
        <w:widowControl w:val="0"/>
        <w:tabs>
          <w:tab w:val="left" w:pos="46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 xml:space="preserve">. </w:t>
      </w:r>
      <w:r w:rsidR="00650FFC">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5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4"/>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6"/>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mo</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52"/>
          <w:sz w:val="24"/>
          <w:szCs w:val="24"/>
        </w:rPr>
        <w:t xml:space="preserve">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55"/>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56"/>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4"/>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ro</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53"/>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ahn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650FFC">
        <w:rPr>
          <w:rFonts w:ascii="Bookman Old Style" w:eastAsia="Times New Roman" w:hAnsi="Bookman Old Style" w:cs="Arial"/>
          <w:sz w:val="24"/>
          <w:szCs w:val="24"/>
        </w:rPr>
        <w:tab/>
      </w:r>
      <w:r w:rsidR="00650FFC">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ba</w:t>
      </w:r>
      <w:r w:rsidRPr="00163D38">
        <w:rPr>
          <w:rFonts w:ascii="Bookman Old Style" w:eastAsia="Times New Roman" w:hAnsi="Bookman Old Style" w:cs="Arial"/>
          <w:sz w:val="24"/>
          <w:szCs w:val="24"/>
        </w:rPr>
        <w:t>ru;</w:t>
      </w:r>
    </w:p>
    <w:p w:rsidR="00951507" w:rsidRPr="00163D38" w:rsidRDefault="00951507" w:rsidP="00951507">
      <w:pPr>
        <w:widowControl w:val="0"/>
        <w:tabs>
          <w:tab w:val="left" w:pos="2760"/>
          <w:tab w:val="left" w:pos="4000"/>
          <w:tab w:val="left" w:pos="4660"/>
          <w:tab w:val="left" w:pos="5940"/>
          <w:tab w:val="left" w:pos="7800"/>
          <w:tab w:val="left" w:pos="872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650FFC">
        <w:rPr>
          <w:rFonts w:ascii="Bookman Old Style" w:eastAsia="Times New Roman" w:hAnsi="Bookman Old Style" w:cs="Arial"/>
          <w:sz w:val="24"/>
          <w:szCs w:val="24"/>
        </w:rPr>
        <w:tab/>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lam 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p k</w:t>
      </w:r>
      <w:r w:rsidRPr="00163D38">
        <w:rPr>
          <w:rFonts w:ascii="Bookman Old Style" w:eastAsia="Times New Roman" w:hAnsi="Bookman Old Style" w:cs="Arial"/>
          <w:spacing w:val="1"/>
          <w:sz w:val="24"/>
          <w:szCs w:val="24"/>
        </w:rPr>
        <w:t>ab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951507" w:rsidRPr="00163D38" w:rsidRDefault="00951507" w:rsidP="00951507">
      <w:pPr>
        <w:widowControl w:val="0"/>
        <w:tabs>
          <w:tab w:val="left" w:pos="46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i. </w:t>
      </w:r>
      <w:r w:rsidR="00650FFC">
        <w:rPr>
          <w:rFonts w:ascii="Bookman Old Style" w:eastAsia="Times New Roman" w:hAnsi="Bookman Old Style" w:cs="Arial"/>
          <w:sz w:val="24"/>
          <w:szCs w:val="24"/>
        </w:rPr>
        <w:tab/>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y</w:t>
      </w:r>
      <w:r w:rsidRPr="00163D38">
        <w:rPr>
          <w:rFonts w:ascii="Bookman Old Style" w:eastAsia="Times New Roman" w:hAnsi="Bookman Old Style" w:cs="Arial"/>
          <w:spacing w:val="1"/>
          <w:sz w:val="24"/>
          <w:szCs w:val="24"/>
        </w:rPr>
        <w:t>ahn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951507" w:rsidRPr="00163D38" w:rsidRDefault="00951507" w:rsidP="00951507">
      <w:pPr>
        <w:widowControl w:val="0"/>
        <w:tabs>
          <w:tab w:val="left" w:pos="46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j. </w:t>
      </w:r>
      <w:r w:rsidR="00650FFC">
        <w:rPr>
          <w:rFonts w:ascii="Bookman Old Style" w:eastAsia="Times New Roman" w:hAnsi="Bookman Old Style" w:cs="Arial"/>
          <w:sz w:val="24"/>
          <w:szCs w:val="24"/>
        </w:rPr>
        <w:tab/>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mas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ada</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p>
    <w:p w:rsidR="00951507" w:rsidRPr="00163D38" w:rsidRDefault="00951507" w:rsidP="00951507">
      <w:pPr>
        <w:widowControl w:val="0"/>
        <w:tabs>
          <w:tab w:val="left" w:pos="46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00650FFC">
        <w:rPr>
          <w:rFonts w:ascii="Bookman Old Style" w:eastAsia="Times New Roman" w:hAnsi="Bookman Old Style" w:cs="Arial"/>
          <w:sz w:val="24"/>
          <w:szCs w:val="24"/>
        </w:rPr>
        <w:tab/>
      </w:r>
      <w:r w:rsidR="00650FFC">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lo</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sikan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taan</w:t>
      </w:r>
      <w:r w:rsidRPr="00163D38">
        <w:rPr>
          <w:rFonts w:ascii="Bookman Old Style" w:eastAsia="Times New Roman" w:hAnsi="Bookman Old Style" w:cs="Arial"/>
          <w:sz w:val="24"/>
          <w:szCs w:val="24"/>
        </w:rPr>
        <w:t>.</w:t>
      </w:r>
    </w:p>
    <w:p w:rsidR="00A309C8" w:rsidRDefault="00A309C8">
      <w:pPr>
        <w:rPr>
          <w:rFonts w:ascii="Bookman Old Style" w:eastAsia="Times New Roman" w:hAnsi="Bookman Old Style" w:cstheme="majorBidi"/>
          <w:b/>
          <w:bCs/>
          <w:color w:val="000000" w:themeColor="text1"/>
          <w:sz w:val="24"/>
          <w:szCs w:val="26"/>
        </w:rPr>
      </w:pPr>
      <w:r>
        <w:rPr>
          <w:rFonts w:eastAsia="Times New Roman"/>
        </w:rPr>
        <w:br w:type="page"/>
      </w:r>
    </w:p>
    <w:p w:rsidR="00951507" w:rsidRPr="006341D7" w:rsidRDefault="00951507" w:rsidP="006341D7">
      <w:pPr>
        <w:pStyle w:val="Heading2"/>
        <w:rPr>
          <w:rFonts w:eastAsia="Times New Roman" w:cs="Arial"/>
          <w:szCs w:val="24"/>
        </w:rPr>
      </w:pPr>
      <w:bookmarkStart w:id="131" w:name="_Toc530715929"/>
      <w:r w:rsidRPr="00163D38">
        <w:rPr>
          <w:rFonts w:eastAsia="Times New Roman"/>
        </w:rPr>
        <w:lastRenderedPageBreak/>
        <w:t>B.</w:t>
      </w:r>
      <w:r w:rsidR="00650FFC">
        <w:rPr>
          <w:rFonts w:eastAsia="Times New Roman"/>
        </w:rPr>
        <w:tab/>
      </w:r>
      <w:r w:rsidRPr="00163D38">
        <w:rPr>
          <w:rFonts w:eastAsia="Times New Roman"/>
        </w:rPr>
        <w:t>P</w:t>
      </w:r>
      <w:r w:rsidRPr="00163D38">
        <w:rPr>
          <w:rFonts w:eastAsia="Times New Roman"/>
          <w:spacing w:val="1"/>
        </w:rPr>
        <w:t>e</w:t>
      </w:r>
      <w:r w:rsidRPr="00163D38">
        <w:rPr>
          <w:rFonts w:eastAsia="Times New Roman"/>
        </w:rPr>
        <w:t>r</w:t>
      </w:r>
      <w:r w:rsidRPr="00163D38">
        <w:rPr>
          <w:rFonts w:eastAsia="Times New Roman"/>
          <w:spacing w:val="1"/>
        </w:rPr>
        <w:t>a</w:t>
      </w:r>
      <w:r w:rsidRPr="00163D38">
        <w:rPr>
          <w:rFonts w:eastAsia="Times New Roman"/>
        </w:rPr>
        <w:t>t</w:t>
      </w:r>
      <w:r w:rsidRPr="00163D38">
        <w:rPr>
          <w:rFonts w:eastAsia="Times New Roman"/>
          <w:spacing w:val="-1"/>
        </w:rPr>
        <w:t>u</w:t>
      </w:r>
      <w:r w:rsidRPr="00163D38">
        <w:rPr>
          <w:rFonts w:eastAsia="Times New Roman"/>
        </w:rPr>
        <w:t>r</w:t>
      </w:r>
      <w:r w:rsidRPr="00163D38">
        <w:rPr>
          <w:rFonts w:eastAsia="Times New Roman"/>
          <w:spacing w:val="1"/>
        </w:rPr>
        <w:t>a</w:t>
      </w:r>
      <w:r w:rsidRPr="00163D38">
        <w:rPr>
          <w:rFonts w:eastAsia="Times New Roman"/>
        </w:rPr>
        <w:t>n P</w:t>
      </w:r>
      <w:r w:rsidRPr="00163D38">
        <w:rPr>
          <w:rFonts w:eastAsia="Times New Roman"/>
          <w:spacing w:val="1"/>
        </w:rPr>
        <w:t>e</w:t>
      </w:r>
      <w:r w:rsidRPr="00163D38">
        <w:rPr>
          <w:rFonts w:eastAsia="Times New Roman"/>
        </w:rPr>
        <w:t>m</w:t>
      </w:r>
      <w:r w:rsidRPr="00163D38">
        <w:rPr>
          <w:rFonts w:eastAsia="Times New Roman"/>
          <w:spacing w:val="1"/>
        </w:rPr>
        <w:t>e</w:t>
      </w:r>
      <w:r w:rsidRPr="00163D38">
        <w:rPr>
          <w:rFonts w:eastAsia="Times New Roman"/>
          <w:spacing w:val="-2"/>
        </w:rPr>
        <w:t>r</w:t>
      </w:r>
      <w:r w:rsidRPr="00163D38">
        <w:rPr>
          <w:rFonts w:eastAsia="Times New Roman"/>
        </w:rPr>
        <w:t>intah Nom</w:t>
      </w:r>
      <w:r w:rsidRPr="00163D38">
        <w:rPr>
          <w:rFonts w:eastAsia="Times New Roman"/>
          <w:spacing w:val="-1"/>
        </w:rPr>
        <w:t>o</w:t>
      </w:r>
      <w:r w:rsidRPr="00163D38">
        <w:rPr>
          <w:rFonts w:eastAsia="Times New Roman"/>
        </w:rPr>
        <w:t xml:space="preserve">r </w:t>
      </w:r>
      <w:r w:rsidRPr="00163D38">
        <w:rPr>
          <w:rFonts w:eastAsia="Times New Roman"/>
          <w:spacing w:val="1"/>
        </w:rPr>
        <w:t>5</w:t>
      </w:r>
      <w:r w:rsidRPr="00163D38">
        <w:rPr>
          <w:rFonts w:eastAsia="Times New Roman"/>
        </w:rPr>
        <w:t>0 T</w:t>
      </w:r>
      <w:r w:rsidRPr="00163D38">
        <w:rPr>
          <w:rFonts w:eastAsia="Times New Roman"/>
          <w:spacing w:val="-2"/>
        </w:rPr>
        <w:t>a</w:t>
      </w:r>
      <w:r w:rsidRPr="00163D38">
        <w:rPr>
          <w:rFonts w:eastAsia="Times New Roman"/>
        </w:rPr>
        <w:t xml:space="preserve">hun </w:t>
      </w:r>
      <w:r w:rsidRPr="00163D38">
        <w:rPr>
          <w:rFonts w:eastAsia="Times New Roman"/>
          <w:spacing w:val="1"/>
        </w:rPr>
        <w:t>201</w:t>
      </w:r>
      <w:r w:rsidRPr="00163D38">
        <w:rPr>
          <w:rFonts w:eastAsia="Times New Roman"/>
        </w:rPr>
        <w:t xml:space="preserve">1 </w:t>
      </w:r>
      <w:r w:rsidRPr="00163D38">
        <w:rPr>
          <w:rFonts w:eastAsia="Times New Roman"/>
          <w:spacing w:val="-3"/>
        </w:rPr>
        <w:t>t</w:t>
      </w:r>
      <w:r w:rsidRPr="00163D38">
        <w:rPr>
          <w:rFonts w:eastAsia="Times New Roman"/>
          <w:spacing w:val="1"/>
        </w:rPr>
        <w:t>e</w:t>
      </w:r>
      <w:r w:rsidRPr="00163D38">
        <w:rPr>
          <w:rFonts w:eastAsia="Times New Roman"/>
        </w:rPr>
        <w:t>n</w:t>
      </w:r>
      <w:r w:rsidRPr="00163D38">
        <w:rPr>
          <w:rFonts w:eastAsia="Times New Roman"/>
          <w:spacing w:val="-1"/>
        </w:rPr>
        <w:t>t</w:t>
      </w:r>
      <w:r w:rsidRPr="00163D38">
        <w:rPr>
          <w:rFonts w:eastAsia="Times New Roman"/>
          <w:spacing w:val="1"/>
        </w:rPr>
        <w:t>a</w:t>
      </w:r>
      <w:r w:rsidRPr="00163D38">
        <w:rPr>
          <w:rFonts w:eastAsia="Times New Roman"/>
        </w:rPr>
        <w:t>ng Ren</w:t>
      </w:r>
      <w:r w:rsidRPr="00163D38">
        <w:rPr>
          <w:rFonts w:eastAsia="Times New Roman"/>
          <w:spacing w:val="1"/>
        </w:rPr>
        <w:t>ca</w:t>
      </w:r>
      <w:r w:rsidRPr="00163D38">
        <w:rPr>
          <w:rFonts w:eastAsia="Times New Roman"/>
        </w:rPr>
        <w:t>na Ind</w:t>
      </w:r>
      <w:r w:rsidRPr="00163D38">
        <w:rPr>
          <w:rFonts w:eastAsia="Times New Roman"/>
          <w:spacing w:val="-3"/>
        </w:rPr>
        <w:t>u</w:t>
      </w:r>
      <w:r w:rsidRPr="00163D38">
        <w:rPr>
          <w:rFonts w:eastAsia="Times New Roman"/>
        </w:rPr>
        <w:t>k</w:t>
      </w:r>
      <w:r w:rsidR="006341D7">
        <w:rPr>
          <w:rFonts w:eastAsia="Times New Roman"/>
        </w:rPr>
        <w:t xml:space="preserve"> </w:t>
      </w:r>
      <w:r w:rsidRPr="006341D7">
        <w:rPr>
          <w:rFonts w:eastAsia="Times New Roman" w:cs="Arial"/>
          <w:bCs w:val="0"/>
          <w:szCs w:val="24"/>
        </w:rPr>
        <w:t>P</w:t>
      </w:r>
      <w:r w:rsidRPr="006341D7">
        <w:rPr>
          <w:rFonts w:eastAsia="Times New Roman" w:cs="Arial"/>
          <w:bCs w:val="0"/>
          <w:spacing w:val="1"/>
          <w:szCs w:val="24"/>
        </w:rPr>
        <w:t>e</w:t>
      </w:r>
      <w:r w:rsidRPr="006341D7">
        <w:rPr>
          <w:rFonts w:eastAsia="Times New Roman" w:cs="Arial"/>
          <w:bCs w:val="0"/>
          <w:szCs w:val="24"/>
        </w:rPr>
        <w:t>mb</w:t>
      </w:r>
      <w:r w:rsidRPr="006341D7">
        <w:rPr>
          <w:rFonts w:eastAsia="Times New Roman" w:cs="Arial"/>
          <w:bCs w:val="0"/>
          <w:spacing w:val="1"/>
          <w:szCs w:val="24"/>
        </w:rPr>
        <w:t>a</w:t>
      </w:r>
      <w:r w:rsidRPr="006341D7">
        <w:rPr>
          <w:rFonts w:eastAsia="Times New Roman" w:cs="Arial"/>
          <w:bCs w:val="0"/>
          <w:szCs w:val="24"/>
        </w:rPr>
        <w:t>ngu</w:t>
      </w:r>
      <w:r w:rsidRPr="006341D7">
        <w:rPr>
          <w:rFonts w:eastAsia="Times New Roman" w:cs="Arial"/>
          <w:bCs w:val="0"/>
          <w:spacing w:val="-1"/>
          <w:szCs w:val="24"/>
        </w:rPr>
        <w:t>n</w:t>
      </w:r>
      <w:r w:rsidRPr="006341D7">
        <w:rPr>
          <w:rFonts w:eastAsia="Times New Roman" w:cs="Arial"/>
          <w:bCs w:val="0"/>
          <w:spacing w:val="1"/>
          <w:szCs w:val="24"/>
        </w:rPr>
        <w:t>a</w:t>
      </w:r>
      <w:r w:rsidRPr="006341D7">
        <w:rPr>
          <w:rFonts w:eastAsia="Times New Roman" w:cs="Arial"/>
          <w:bCs w:val="0"/>
          <w:szCs w:val="24"/>
        </w:rPr>
        <w:t xml:space="preserve">n </w:t>
      </w:r>
      <w:r w:rsidRPr="006341D7">
        <w:rPr>
          <w:rFonts w:eastAsia="Times New Roman" w:cs="Arial"/>
          <w:bCs w:val="0"/>
          <w:spacing w:val="-1"/>
          <w:szCs w:val="24"/>
        </w:rPr>
        <w:t>P</w:t>
      </w:r>
      <w:r w:rsidRPr="006341D7">
        <w:rPr>
          <w:rFonts w:eastAsia="Times New Roman" w:cs="Arial"/>
          <w:bCs w:val="0"/>
          <w:spacing w:val="1"/>
          <w:szCs w:val="24"/>
        </w:rPr>
        <w:t>a</w:t>
      </w:r>
      <w:r w:rsidRPr="006341D7">
        <w:rPr>
          <w:rFonts w:eastAsia="Times New Roman" w:cs="Arial"/>
          <w:bCs w:val="0"/>
          <w:szCs w:val="24"/>
        </w:rPr>
        <w:t>r</w:t>
      </w:r>
      <w:r w:rsidRPr="006341D7">
        <w:rPr>
          <w:rFonts w:eastAsia="Times New Roman" w:cs="Arial"/>
          <w:bCs w:val="0"/>
          <w:spacing w:val="-2"/>
          <w:szCs w:val="24"/>
        </w:rPr>
        <w:t>i</w:t>
      </w:r>
      <w:r w:rsidRPr="006341D7">
        <w:rPr>
          <w:rFonts w:eastAsia="Times New Roman" w:cs="Arial"/>
          <w:bCs w:val="0"/>
          <w:spacing w:val="3"/>
          <w:szCs w:val="24"/>
        </w:rPr>
        <w:t>w</w:t>
      </w:r>
      <w:r w:rsidRPr="006341D7">
        <w:rPr>
          <w:rFonts w:eastAsia="Times New Roman" w:cs="Arial"/>
          <w:bCs w:val="0"/>
          <w:spacing w:val="-4"/>
          <w:szCs w:val="24"/>
        </w:rPr>
        <w:t>i</w:t>
      </w:r>
      <w:r w:rsidRPr="006341D7">
        <w:rPr>
          <w:rFonts w:eastAsia="Times New Roman" w:cs="Arial"/>
          <w:bCs w:val="0"/>
          <w:spacing w:val="1"/>
          <w:szCs w:val="24"/>
        </w:rPr>
        <w:t>sa</w:t>
      </w:r>
      <w:r w:rsidRPr="006341D7">
        <w:rPr>
          <w:rFonts w:eastAsia="Times New Roman" w:cs="Arial"/>
          <w:bCs w:val="0"/>
          <w:szCs w:val="24"/>
        </w:rPr>
        <w:t>ta N</w:t>
      </w:r>
      <w:r w:rsidRPr="006341D7">
        <w:rPr>
          <w:rFonts w:eastAsia="Times New Roman" w:cs="Arial"/>
          <w:bCs w:val="0"/>
          <w:spacing w:val="-1"/>
          <w:szCs w:val="24"/>
        </w:rPr>
        <w:t>a</w:t>
      </w:r>
      <w:r w:rsidRPr="006341D7">
        <w:rPr>
          <w:rFonts w:eastAsia="Times New Roman" w:cs="Arial"/>
          <w:bCs w:val="0"/>
          <w:spacing w:val="1"/>
          <w:szCs w:val="24"/>
        </w:rPr>
        <w:t>s</w:t>
      </w:r>
      <w:r w:rsidRPr="006341D7">
        <w:rPr>
          <w:rFonts w:eastAsia="Times New Roman" w:cs="Arial"/>
          <w:bCs w:val="0"/>
          <w:szCs w:val="24"/>
        </w:rPr>
        <w:t>ion</w:t>
      </w:r>
      <w:r w:rsidRPr="006341D7">
        <w:rPr>
          <w:rFonts w:eastAsia="Times New Roman" w:cs="Arial"/>
          <w:bCs w:val="0"/>
          <w:spacing w:val="1"/>
          <w:szCs w:val="24"/>
        </w:rPr>
        <w:t>a</w:t>
      </w:r>
      <w:r w:rsidRPr="006341D7">
        <w:rPr>
          <w:rFonts w:eastAsia="Times New Roman" w:cs="Arial"/>
          <w:bCs w:val="0"/>
          <w:szCs w:val="24"/>
        </w:rPr>
        <w:t>l</w:t>
      </w:r>
      <w:r w:rsidRPr="006341D7">
        <w:rPr>
          <w:rFonts w:eastAsia="Times New Roman" w:cs="Arial"/>
          <w:bCs w:val="0"/>
          <w:spacing w:val="1"/>
          <w:szCs w:val="24"/>
        </w:rPr>
        <w:t xml:space="preserve"> </w:t>
      </w:r>
      <w:r w:rsidRPr="006341D7">
        <w:rPr>
          <w:rFonts w:eastAsia="Times New Roman" w:cs="Arial"/>
          <w:bCs w:val="0"/>
          <w:spacing w:val="-3"/>
          <w:szCs w:val="24"/>
        </w:rPr>
        <w:t>T</w:t>
      </w:r>
      <w:r w:rsidRPr="006341D7">
        <w:rPr>
          <w:rFonts w:eastAsia="Times New Roman" w:cs="Arial"/>
          <w:bCs w:val="0"/>
          <w:spacing w:val="1"/>
          <w:szCs w:val="24"/>
        </w:rPr>
        <w:t>a</w:t>
      </w:r>
      <w:r w:rsidRPr="006341D7">
        <w:rPr>
          <w:rFonts w:eastAsia="Times New Roman" w:cs="Arial"/>
          <w:bCs w:val="0"/>
          <w:szCs w:val="24"/>
        </w:rPr>
        <w:t>hun</w:t>
      </w:r>
      <w:r w:rsidRPr="006341D7">
        <w:rPr>
          <w:rFonts w:eastAsia="Times New Roman" w:cs="Arial"/>
          <w:bCs w:val="0"/>
          <w:spacing w:val="-2"/>
          <w:szCs w:val="24"/>
        </w:rPr>
        <w:t xml:space="preserve"> </w:t>
      </w:r>
      <w:r w:rsidRPr="006341D7">
        <w:rPr>
          <w:rFonts w:eastAsia="Times New Roman" w:cs="Arial"/>
          <w:bCs w:val="0"/>
          <w:spacing w:val="1"/>
          <w:szCs w:val="24"/>
        </w:rPr>
        <w:t>20</w:t>
      </w:r>
      <w:r w:rsidRPr="006341D7">
        <w:rPr>
          <w:rFonts w:eastAsia="Times New Roman" w:cs="Arial"/>
          <w:bCs w:val="0"/>
          <w:spacing w:val="-1"/>
          <w:szCs w:val="24"/>
        </w:rPr>
        <w:t>1</w:t>
      </w:r>
      <w:r w:rsidRPr="006341D7">
        <w:rPr>
          <w:rFonts w:eastAsia="Times New Roman" w:cs="Arial"/>
          <w:bCs w:val="0"/>
          <w:spacing w:val="5"/>
          <w:szCs w:val="24"/>
        </w:rPr>
        <w:t>0</w:t>
      </w:r>
      <w:r w:rsidRPr="006341D7">
        <w:rPr>
          <w:rFonts w:eastAsia="Times New Roman" w:cs="Arial"/>
          <w:bCs w:val="0"/>
          <w:spacing w:val="-1"/>
          <w:szCs w:val="24"/>
        </w:rPr>
        <w:t>-</w:t>
      </w:r>
      <w:r w:rsidRPr="006341D7">
        <w:rPr>
          <w:rFonts w:eastAsia="Times New Roman" w:cs="Arial"/>
          <w:bCs w:val="0"/>
          <w:spacing w:val="1"/>
          <w:szCs w:val="24"/>
        </w:rPr>
        <w:t>20</w:t>
      </w:r>
      <w:r w:rsidRPr="006341D7">
        <w:rPr>
          <w:rFonts w:eastAsia="Times New Roman" w:cs="Arial"/>
          <w:bCs w:val="0"/>
          <w:spacing w:val="-1"/>
          <w:szCs w:val="24"/>
        </w:rPr>
        <w:t>2</w:t>
      </w:r>
      <w:r w:rsidRPr="006341D7">
        <w:rPr>
          <w:rFonts w:eastAsia="Times New Roman" w:cs="Arial"/>
          <w:bCs w:val="0"/>
          <w:szCs w:val="24"/>
        </w:rPr>
        <w:t>5</w:t>
      </w:r>
      <w:bookmarkEnd w:id="131"/>
    </w:p>
    <w:p w:rsidR="00951507" w:rsidRPr="00163D38" w:rsidRDefault="00951507" w:rsidP="00951507">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Dal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2</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1</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3"/>
          <w:sz w:val="24"/>
          <w:szCs w:val="24"/>
        </w:rPr>
        <w:t xml:space="preserve"> </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mo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5</w:t>
      </w:r>
      <w:r w:rsidRPr="00163D38">
        <w:rPr>
          <w:rFonts w:ascii="Bookman Old Style" w:eastAsia="Times New Roman" w:hAnsi="Bookman Old Style" w:cs="Arial"/>
          <w:sz w:val="24"/>
          <w:szCs w:val="24"/>
        </w:rPr>
        <w:t>0</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1</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na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ona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ti:</w:t>
      </w:r>
    </w:p>
    <w:p w:rsidR="00951507" w:rsidRPr="00163D38" w:rsidRDefault="00951507" w:rsidP="00650FFC">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00650FFC">
        <w:rPr>
          <w:rFonts w:ascii="Bookman Old Style" w:eastAsia="Times New Roman" w:hAnsi="Bookman Old Style" w:cs="Arial"/>
          <w:spacing w:val="1"/>
          <w:sz w:val="24"/>
          <w:szCs w:val="24"/>
        </w:rPr>
        <w:tab/>
      </w:r>
      <w:r w:rsidRPr="00163D38">
        <w:rPr>
          <w:rFonts w:ascii="Bookman Old Style" w:eastAsia="Times New Roman" w:hAnsi="Bookman Old Style" w:cs="Arial"/>
          <w:sz w:val="24"/>
          <w:szCs w:val="24"/>
        </w:rPr>
        <w:t>Des</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 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p>
    <w:p w:rsidR="00951507" w:rsidRPr="00163D38" w:rsidRDefault="00951507" w:rsidP="00650FFC">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00650FFC">
        <w:rPr>
          <w:rFonts w:ascii="Bookman Old Style" w:eastAsia="Times New Roman" w:hAnsi="Bookman Old Style" w:cs="Arial"/>
          <w:spacing w:val="1"/>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951507" w:rsidRPr="00163D38" w:rsidRDefault="00951507" w:rsidP="00650FFC">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 xml:space="preserve"> </w:t>
      </w:r>
      <w:r w:rsidR="00650FFC">
        <w:rPr>
          <w:rFonts w:ascii="Bookman Old Style" w:eastAsia="Times New Roman" w:hAnsi="Bookman Old Style" w:cs="Arial"/>
          <w:spacing w:val="1"/>
          <w:sz w:val="24"/>
          <w:szCs w:val="24"/>
        </w:rPr>
        <w:tab/>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stri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p>
    <w:p w:rsidR="00951507" w:rsidRPr="00163D38" w:rsidRDefault="00951507" w:rsidP="00650FFC">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00650FFC">
        <w:rPr>
          <w:rFonts w:ascii="Bookman Old Style" w:eastAsia="Times New Roman" w:hAnsi="Bookman Old Style" w:cs="Arial"/>
          <w:spacing w:val="1"/>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taan</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9"/>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48"/>
          <w:sz w:val="24"/>
          <w:szCs w:val="24"/>
        </w:rPr>
        <w:t xml:space="preserve"> </w:t>
      </w:r>
      <w:r w:rsidRPr="00163D38">
        <w:rPr>
          <w:rFonts w:ascii="Bookman Old Style" w:eastAsia="Times New Roman" w:hAnsi="Bookman Old Style" w:cs="Arial"/>
          <w:sz w:val="24"/>
          <w:szCs w:val="24"/>
        </w:rPr>
        <w:t>(2)</w:t>
      </w:r>
      <w:r w:rsidRPr="00163D38">
        <w:rPr>
          <w:rFonts w:ascii="Bookman Old Style" w:eastAsia="Times New Roman" w:hAnsi="Bookman Old Style" w:cs="Arial"/>
          <w:spacing w:val="48"/>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9"/>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9"/>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9"/>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9"/>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9"/>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ks</w:t>
      </w:r>
      <w:r w:rsidRPr="00163D38">
        <w:rPr>
          <w:rFonts w:ascii="Bookman Old Style" w:eastAsia="Times New Roman" w:hAnsi="Bookman Old Style" w:cs="Arial"/>
          <w:spacing w:val="1"/>
          <w:sz w:val="24"/>
          <w:szCs w:val="24"/>
        </w:rPr>
        <w:t>ana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PAR</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AS</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p>
    <w:p w:rsidR="00951507" w:rsidRPr="00163D38" w:rsidRDefault="00951507" w:rsidP="00650FFC">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00650FFC">
        <w:rPr>
          <w:rFonts w:ascii="Bookman Old Style" w:eastAsia="Times New Roman" w:hAnsi="Bookman Old Style" w:cs="Arial"/>
          <w:spacing w:val="1"/>
          <w:sz w:val="24"/>
          <w:szCs w:val="24"/>
        </w:rPr>
        <w:tab/>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t>
      </w:r>
    </w:p>
    <w:p w:rsidR="00951507" w:rsidRPr="00163D38" w:rsidRDefault="00951507" w:rsidP="00650FFC">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00650FFC">
        <w:rPr>
          <w:rFonts w:ascii="Bookman Old Style" w:eastAsia="Times New Roman" w:hAnsi="Bookman Old Style" w:cs="Arial"/>
          <w:spacing w:val="-1"/>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t>
      </w:r>
    </w:p>
    <w:p w:rsidR="00951507" w:rsidRPr="00163D38" w:rsidRDefault="00951507" w:rsidP="00650FFC">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 xml:space="preserve"> </w:t>
      </w:r>
      <w:r w:rsidR="00650FFC">
        <w:rPr>
          <w:rFonts w:ascii="Bookman Old Style" w:eastAsia="Times New Roman" w:hAnsi="Bookman Old Style" w:cs="Arial"/>
          <w:spacing w:val="1"/>
          <w:sz w:val="24"/>
          <w:szCs w:val="24"/>
        </w:rPr>
        <w:tab/>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951507" w:rsidRPr="00163D38" w:rsidRDefault="00951507" w:rsidP="00650FFC">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00650FFC">
        <w:rPr>
          <w:rFonts w:ascii="Bookman Old Style" w:eastAsia="Times New Roman" w:hAnsi="Bookman Old Style" w:cs="Arial"/>
          <w:spacing w:val="1"/>
          <w:sz w:val="24"/>
          <w:szCs w:val="24"/>
        </w:rPr>
        <w:tab/>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p>
    <w:p w:rsidR="00951507" w:rsidRPr="00163D38" w:rsidRDefault="00951507" w:rsidP="00650FFC">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00650FFC">
        <w:rPr>
          <w:rFonts w:ascii="Bookman Old Style" w:eastAsia="Times New Roman" w:hAnsi="Bookman Old Style" w:cs="Arial"/>
          <w:spacing w:val="1"/>
          <w:sz w:val="24"/>
          <w:szCs w:val="24"/>
        </w:rPr>
        <w:tab/>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gu</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run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2</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pacing w:val="10"/>
          <w:sz w:val="24"/>
          <w:szCs w:val="24"/>
        </w:rPr>
        <w:t>0</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20</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5</w:t>
      </w:r>
      <w:r w:rsidRPr="00163D38">
        <w:rPr>
          <w:rFonts w:ascii="Bookman Old Style" w:eastAsia="Times New Roman" w:hAnsi="Bookman Old Style" w:cs="Arial"/>
          <w:sz w:val="24"/>
          <w:szCs w:val="24"/>
        </w:rPr>
        <w:t xml:space="preserve">. </w:t>
      </w:r>
    </w:p>
    <w:p w:rsidR="00951507" w:rsidRPr="00163D38" w:rsidRDefault="00951507" w:rsidP="00951507">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Visi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pem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ada</w:t>
      </w:r>
      <w:r w:rsidRPr="00163D38">
        <w:rPr>
          <w:rFonts w:ascii="Bookman Old Style" w:eastAsia="Times New Roman" w:hAnsi="Bookman Old Style" w:cs="Arial"/>
          <w:sz w:val="24"/>
          <w:szCs w:val="24"/>
        </w:rPr>
        <w:t>lah</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w</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dn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z w:val="24"/>
          <w:szCs w:val="24"/>
        </w:rPr>
        <w:t>sia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rkelas</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ia,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 xml:space="preserve">u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gu</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p>
    <w:p w:rsidR="00951507" w:rsidRPr="00163D38" w:rsidRDefault="00951507" w:rsidP="00650FFC">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Dal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66"/>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z w:val="24"/>
          <w:szCs w:val="24"/>
        </w:rPr>
        <w:t>isi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pem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h</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lui</w:t>
      </w:r>
      <w:r w:rsidRPr="00163D38">
        <w:rPr>
          <w:rFonts w:ascii="Bookman Old Style" w:eastAsia="Times New Roman" w:hAnsi="Bookman Old Style" w:cs="Arial"/>
          <w:spacing w:val="65"/>
          <w:sz w:val="24"/>
          <w:szCs w:val="24"/>
        </w:rPr>
        <w:t xml:space="preserve"> </w:t>
      </w:r>
      <w:r w:rsidRPr="00163D38">
        <w:rPr>
          <w:rFonts w:ascii="Bookman Old Style" w:eastAsia="Times New Roman" w:hAnsi="Bookman Old Style" w:cs="Arial"/>
          <w:sz w:val="24"/>
          <w:szCs w:val="24"/>
        </w:rPr>
        <w:t>4 (e</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z w:val="24"/>
          <w:szCs w:val="24"/>
        </w:rPr>
        <w:t>isi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ti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Pr>
          <w:rFonts w:ascii="Bookman Old Style" w:eastAsia="Times New Roman" w:hAnsi="Bookman Old Style" w:cs="Arial"/>
          <w:spacing w:val="2"/>
          <w:sz w:val="24"/>
          <w:szCs w:val="24"/>
        </w:rPr>
        <w:t xml:space="preserve"> </w:t>
      </w:r>
      <w:r w:rsidR="00650FFC">
        <w:rPr>
          <w:rFonts w:ascii="Bookman Old Style" w:eastAsia="Times New Roman" w:hAnsi="Bookman Old Style" w:cs="Arial"/>
          <w:spacing w:val="2"/>
          <w:sz w:val="24"/>
          <w:szCs w:val="24"/>
        </w:rPr>
        <w:tab/>
      </w:r>
      <w:r w:rsidRPr="00163D38">
        <w:rPr>
          <w:rFonts w:ascii="Bookman Old Style" w:eastAsia="Times New Roman" w:hAnsi="Bookman Old Style" w:cs="Arial"/>
          <w:sz w:val="24"/>
          <w:szCs w:val="24"/>
        </w:rPr>
        <w:t>Des</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3"/>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aman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mu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ica</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w</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00650FFC">
        <w:rPr>
          <w:rFonts w:ascii="Bookman Old Style" w:eastAsia="Times New Roman" w:hAnsi="Bookman Old Style" w:cs="Arial"/>
          <w:spacing w:val="3"/>
          <w:sz w:val="24"/>
          <w:szCs w:val="24"/>
        </w:rPr>
        <w:tab/>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sin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z w:val="24"/>
          <w:szCs w:val="24"/>
        </w:rPr>
        <w:t xml:space="preserve">is,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7"/>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nu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man</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44"/>
          <w:sz w:val="24"/>
          <w:szCs w:val="24"/>
        </w:rPr>
        <w:t xml:space="preserve"> </w:t>
      </w:r>
      <w:r w:rsidR="00650FFC">
        <w:rPr>
          <w:rFonts w:ascii="Bookman Old Style" w:eastAsia="Times New Roman" w:hAnsi="Bookman Old Style" w:cs="Arial"/>
          <w:spacing w:val="44"/>
          <w:sz w:val="24"/>
          <w:szCs w:val="24"/>
        </w:rPr>
        <w:tab/>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ndu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tri</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ed</w:t>
      </w:r>
      <w:r w:rsidRPr="00163D38">
        <w:rPr>
          <w:rFonts w:ascii="Bookman Old Style" w:eastAsia="Times New Roman" w:hAnsi="Bookman Old Style" w:cs="Arial"/>
          <w:sz w:val="24"/>
          <w:szCs w:val="24"/>
        </w:rPr>
        <w:t>ib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4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rakk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rt</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 xml:space="preserve"> 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h</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lam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sial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lastRenderedPageBreak/>
        <w:t>d</w:t>
      </w:r>
      <w:r w:rsidRPr="00163D38">
        <w:rPr>
          <w:rFonts w:ascii="Bookman Old Style" w:eastAsia="Times New Roman" w:hAnsi="Bookman Old Style" w:cs="Arial"/>
          <w:sz w:val="24"/>
          <w:szCs w:val="24"/>
        </w:rPr>
        <w:t>.</w:t>
      </w:r>
      <w:r>
        <w:rPr>
          <w:rFonts w:ascii="Bookman Old Style" w:eastAsia="Times New Roman" w:hAnsi="Bookman Old Style" w:cs="Arial"/>
          <w:spacing w:val="3"/>
          <w:sz w:val="24"/>
          <w:szCs w:val="24"/>
        </w:rPr>
        <w:t xml:space="preserve"> </w:t>
      </w:r>
      <w:r w:rsidR="00650FFC">
        <w:rPr>
          <w:rFonts w:ascii="Bookman Old Style" w:eastAsia="Times New Roman" w:hAnsi="Bookman Old Style" w:cs="Arial"/>
          <w:spacing w:val="3"/>
          <w:sz w:val="24"/>
          <w:szCs w:val="24"/>
        </w:rPr>
        <w:tab/>
      </w:r>
      <w:r w:rsidRPr="00163D38">
        <w:rPr>
          <w:rFonts w:ascii="Bookman Old Style" w:eastAsia="Times New Roman" w:hAnsi="Bookman Old Style" w:cs="Arial"/>
          <w:sz w:val="24"/>
          <w:szCs w:val="24"/>
        </w:rPr>
        <w:t>Or</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isasi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D</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sta</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mbe</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sia,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lasi,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s</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e</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ope</w:t>
      </w:r>
      <w:r w:rsidRPr="00163D38">
        <w:rPr>
          <w:rFonts w:ascii="Bookman Old Style" w:eastAsia="Times New Roman" w:hAnsi="Bookman Old Style" w:cs="Arial"/>
          <w:sz w:val="24"/>
          <w:szCs w:val="24"/>
        </w:rPr>
        <w:t>ras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ona</w:t>
      </w:r>
      <w:r w:rsidRPr="00163D38">
        <w:rPr>
          <w:rFonts w:ascii="Bookman Old Style" w:eastAsia="Times New Roman" w:hAnsi="Bookman Old Style" w:cs="Arial"/>
          <w:sz w:val="24"/>
          <w:szCs w:val="24"/>
        </w:rPr>
        <w:t>l</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 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te</w:t>
      </w:r>
      <w:r w:rsidRPr="00163D38">
        <w:rPr>
          <w:rFonts w:ascii="Bookman Old Style" w:eastAsia="Times New Roman" w:hAnsi="Bookman Old Style" w:cs="Arial"/>
          <w:spacing w:val="-3"/>
          <w:sz w:val="24"/>
          <w:szCs w:val="24"/>
        </w:rPr>
        <w:t>rw</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dn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Pem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rkela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951507" w:rsidRDefault="00951507" w:rsidP="00951507">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650FFC">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 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i 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650FFC">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ikasik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z w:val="24"/>
          <w:szCs w:val="24"/>
        </w:rPr>
        <w:t>Des</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6"/>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8"/>
          <w:sz w:val="24"/>
          <w:szCs w:val="24"/>
        </w:rPr>
        <w:t xml:space="preserve"> </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ia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ra </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kti</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ie</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rt</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ngg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ab</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c.</w:t>
      </w:r>
      <w:r>
        <w:rPr>
          <w:rFonts w:ascii="Bookman Old Style" w:eastAsia="Times New Roman" w:hAnsi="Bookman Old Style" w:cs="Arial"/>
          <w:sz w:val="24"/>
          <w:szCs w:val="24"/>
        </w:rPr>
        <w:t xml:space="preserve"> </w:t>
      </w:r>
      <w:r w:rsidR="00650FFC">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I</w:t>
      </w:r>
      <w:r w:rsidRPr="00163D38">
        <w:rPr>
          <w:rFonts w:ascii="Bookman Old Style" w:eastAsia="Times New Roman" w:hAnsi="Bookman Old Style" w:cs="Arial"/>
          <w:spacing w:val="1"/>
          <w:sz w:val="24"/>
          <w:szCs w:val="24"/>
        </w:rPr>
        <w:t>ndu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tri 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 xml:space="preserve">u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rek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0"/>
          <w:sz w:val="24"/>
          <w:szCs w:val="24"/>
        </w:rPr>
        <w:t>n</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650FFC">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lola</w:t>
      </w:r>
      <w:r w:rsidRPr="00163D38">
        <w:rPr>
          <w:rFonts w:ascii="Bookman Old Style" w:eastAsia="Times New Roman" w:hAnsi="Bookman Old Style" w:cs="Arial"/>
          <w:spacing w:val="30"/>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5"/>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z w:val="24"/>
          <w:szCs w:val="24"/>
        </w:rPr>
        <w:t>ikan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3"/>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 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stri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e</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na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p>
    <w:p w:rsidR="00951507" w:rsidRPr="00163D38" w:rsidRDefault="00951507" w:rsidP="00BE4D3B">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p>
    <w:p w:rsidR="00951507" w:rsidRPr="00163D38" w:rsidRDefault="00951507" w:rsidP="00BE4D3B">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nu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p>
    <w:p w:rsidR="00951507" w:rsidRPr="00163D38" w:rsidRDefault="00951507" w:rsidP="00BE4D3B">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c.</w:t>
      </w:r>
      <w:r>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im</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ma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p>
    <w:p w:rsidR="00951507" w:rsidRPr="00163D38" w:rsidRDefault="00951507" w:rsidP="00BE4D3B">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nu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p>
    <w:p w:rsidR="00951507" w:rsidRPr="00163D38" w:rsidRDefault="00951507" w:rsidP="00BE4D3B">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ro</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stik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o</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Ke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taan</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Arah</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gu</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gu</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rk</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sip</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rkela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9"/>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0"/>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9"/>
          <w:sz w:val="24"/>
          <w:szCs w:val="24"/>
        </w:rPr>
        <w:t xml:space="preserve"> </w:t>
      </w:r>
      <w:r w:rsidRPr="00163D38">
        <w:rPr>
          <w:rFonts w:ascii="Bookman Old Style" w:eastAsia="Times New Roman" w:hAnsi="Bookman Old Style" w:cs="Arial"/>
          <w:spacing w:val="1"/>
          <w:sz w:val="24"/>
          <w:szCs w:val="24"/>
        </w:rPr>
        <w:t>upa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8"/>
          <w:sz w:val="24"/>
          <w:szCs w:val="24"/>
        </w:rPr>
        <w:t xml:space="preserve">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6"/>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8"/>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rtum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han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8"/>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isk</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c.</w:t>
      </w:r>
      <w:r>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lo</w:t>
      </w:r>
      <w:r w:rsidRPr="00163D38">
        <w:rPr>
          <w:rFonts w:ascii="Bookman Old Style" w:eastAsia="Times New Roman" w:hAnsi="Bookman Old Style" w:cs="Arial"/>
          <w:spacing w:val="-2"/>
          <w:sz w:val="24"/>
          <w:szCs w:val="24"/>
        </w:rPr>
        <w:t>l</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ik;</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ra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 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lin</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5"/>
          <w:sz w:val="24"/>
          <w:szCs w:val="24"/>
        </w:rPr>
        <w:t>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p>
    <w:p w:rsidR="00951507" w:rsidRPr="00163D38" w:rsidRDefault="00951507" w:rsidP="00951507">
      <w:pPr>
        <w:widowControl w:val="0"/>
        <w:autoSpaceDE w:val="0"/>
        <w:autoSpaceDN w:val="0"/>
        <w:adjustRightInd w:val="0"/>
        <w:spacing w:line="360" w:lineRule="auto"/>
        <w:ind w:firstLine="567"/>
        <w:rPr>
          <w:rFonts w:ascii="Bookman Old Style" w:eastAsia="Times New Roman" w:hAnsi="Bookman Old Style" w:cs="Arial"/>
          <w:sz w:val="24"/>
          <w:szCs w:val="24"/>
        </w:rPr>
      </w:pPr>
    </w:p>
    <w:p w:rsidR="00951507" w:rsidRPr="00163D38" w:rsidRDefault="00951507" w:rsidP="00BE4D3B">
      <w:pPr>
        <w:pStyle w:val="Heading2"/>
        <w:rPr>
          <w:rFonts w:eastAsia="Times New Roman"/>
        </w:rPr>
      </w:pPr>
      <w:bookmarkStart w:id="132" w:name="_Toc530715930"/>
      <w:r w:rsidRPr="00163D38">
        <w:rPr>
          <w:rFonts w:eastAsia="Times New Roman"/>
          <w:spacing w:val="1"/>
        </w:rPr>
        <w:lastRenderedPageBreak/>
        <w:t>C</w:t>
      </w:r>
      <w:r w:rsidRPr="00163D38">
        <w:rPr>
          <w:rFonts w:eastAsia="Times New Roman"/>
        </w:rPr>
        <w:t>.</w:t>
      </w:r>
      <w:r w:rsidR="00BE4D3B">
        <w:rPr>
          <w:rFonts w:eastAsia="Times New Roman"/>
        </w:rPr>
        <w:tab/>
      </w:r>
      <w:r w:rsidRPr="00163D38">
        <w:rPr>
          <w:rFonts w:eastAsia="Times New Roman"/>
        </w:rPr>
        <w:t>Un</w:t>
      </w:r>
      <w:r w:rsidRPr="00163D38">
        <w:rPr>
          <w:rFonts w:eastAsia="Times New Roman"/>
          <w:spacing w:val="-1"/>
        </w:rPr>
        <w:t>d</w:t>
      </w:r>
      <w:r w:rsidRPr="00163D38">
        <w:rPr>
          <w:rFonts w:eastAsia="Times New Roman"/>
          <w:spacing w:val="1"/>
        </w:rPr>
        <w:t>a</w:t>
      </w:r>
      <w:r w:rsidRPr="00163D38">
        <w:rPr>
          <w:rFonts w:eastAsia="Times New Roman"/>
        </w:rPr>
        <w:t>ng</w:t>
      </w:r>
      <w:r w:rsidRPr="00163D38">
        <w:rPr>
          <w:rFonts w:eastAsia="Times New Roman"/>
          <w:spacing w:val="-1"/>
        </w:rPr>
        <w:t>-</w:t>
      </w:r>
      <w:r w:rsidRPr="00163D38">
        <w:rPr>
          <w:rFonts w:eastAsia="Times New Roman"/>
        </w:rPr>
        <w:t>Un</w:t>
      </w:r>
      <w:r w:rsidRPr="00163D38">
        <w:rPr>
          <w:rFonts w:eastAsia="Times New Roman"/>
          <w:spacing w:val="-1"/>
        </w:rPr>
        <w:t>d</w:t>
      </w:r>
      <w:r w:rsidRPr="00163D38">
        <w:rPr>
          <w:rFonts w:eastAsia="Times New Roman"/>
          <w:spacing w:val="1"/>
        </w:rPr>
        <w:t>a</w:t>
      </w:r>
      <w:r w:rsidRPr="00163D38">
        <w:rPr>
          <w:rFonts w:eastAsia="Times New Roman"/>
        </w:rPr>
        <w:t>ng N</w:t>
      </w:r>
      <w:r w:rsidRPr="00163D38">
        <w:rPr>
          <w:rFonts w:eastAsia="Times New Roman"/>
          <w:spacing w:val="1"/>
        </w:rPr>
        <w:t>o</w:t>
      </w:r>
      <w:r w:rsidRPr="00163D38">
        <w:rPr>
          <w:rFonts w:eastAsia="Times New Roman"/>
        </w:rPr>
        <w:t>mor</w:t>
      </w:r>
      <w:r w:rsidRPr="00163D38">
        <w:rPr>
          <w:rFonts w:eastAsia="Times New Roman"/>
          <w:spacing w:val="1"/>
        </w:rPr>
        <w:t xml:space="preserve"> </w:t>
      </w:r>
      <w:r w:rsidRPr="00163D38">
        <w:rPr>
          <w:rFonts w:eastAsia="Times New Roman"/>
        </w:rPr>
        <w:t>5</w:t>
      </w:r>
      <w:r w:rsidRPr="00163D38">
        <w:rPr>
          <w:rFonts w:eastAsia="Times New Roman"/>
          <w:spacing w:val="1"/>
        </w:rPr>
        <w:t xml:space="preserve"> </w:t>
      </w:r>
      <w:r w:rsidRPr="00163D38">
        <w:rPr>
          <w:rFonts w:eastAsia="Times New Roman"/>
        </w:rPr>
        <w:t xml:space="preserve">tahun </w:t>
      </w:r>
      <w:r w:rsidRPr="00163D38">
        <w:rPr>
          <w:rFonts w:eastAsia="Times New Roman"/>
          <w:spacing w:val="-1"/>
        </w:rPr>
        <w:t>1</w:t>
      </w:r>
      <w:r w:rsidRPr="00163D38">
        <w:rPr>
          <w:rFonts w:eastAsia="Times New Roman"/>
          <w:spacing w:val="1"/>
        </w:rPr>
        <w:t>99</w:t>
      </w:r>
      <w:r w:rsidRPr="00163D38">
        <w:rPr>
          <w:rFonts w:eastAsia="Times New Roman"/>
        </w:rPr>
        <w:t>2</w:t>
      </w:r>
      <w:r w:rsidRPr="00163D38">
        <w:rPr>
          <w:rFonts w:eastAsia="Times New Roman"/>
          <w:spacing w:val="-1"/>
        </w:rPr>
        <w:t xml:space="preserve"> </w:t>
      </w:r>
      <w:r w:rsidRPr="00163D38">
        <w:rPr>
          <w:rFonts w:eastAsia="Times New Roman"/>
        </w:rPr>
        <w:t>te</w:t>
      </w:r>
      <w:r w:rsidRPr="00163D38">
        <w:rPr>
          <w:rFonts w:eastAsia="Times New Roman"/>
          <w:spacing w:val="-2"/>
        </w:rPr>
        <w:t>n</w:t>
      </w:r>
      <w:r w:rsidRPr="00163D38">
        <w:rPr>
          <w:rFonts w:eastAsia="Times New Roman"/>
        </w:rPr>
        <w:t>tang Benda</w:t>
      </w:r>
      <w:r w:rsidRPr="00163D38">
        <w:rPr>
          <w:rFonts w:eastAsia="Times New Roman"/>
          <w:spacing w:val="1"/>
        </w:rPr>
        <w:t xml:space="preserve"> </w:t>
      </w:r>
      <w:r w:rsidRPr="00163D38">
        <w:rPr>
          <w:rFonts w:eastAsia="Times New Roman"/>
        </w:rPr>
        <w:t>Cag</w:t>
      </w:r>
      <w:r w:rsidRPr="00163D38">
        <w:rPr>
          <w:rFonts w:eastAsia="Times New Roman"/>
          <w:spacing w:val="1"/>
        </w:rPr>
        <w:t>a</w:t>
      </w:r>
      <w:r w:rsidRPr="00163D38">
        <w:rPr>
          <w:rFonts w:eastAsia="Times New Roman"/>
        </w:rPr>
        <w:t>r B</w:t>
      </w:r>
      <w:r w:rsidRPr="00163D38">
        <w:rPr>
          <w:rFonts w:eastAsia="Times New Roman"/>
          <w:spacing w:val="-2"/>
        </w:rPr>
        <w:t>u</w:t>
      </w:r>
      <w:r w:rsidRPr="00163D38">
        <w:rPr>
          <w:rFonts w:eastAsia="Times New Roman"/>
        </w:rPr>
        <w:t>d</w:t>
      </w:r>
      <w:r w:rsidRPr="00163D38">
        <w:rPr>
          <w:rFonts w:eastAsia="Times New Roman"/>
          <w:spacing w:val="3"/>
        </w:rPr>
        <w:t>a</w:t>
      </w:r>
      <w:r w:rsidRPr="00163D38">
        <w:rPr>
          <w:rFonts w:eastAsia="Times New Roman"/>
          <w:spacing w:val="-6"/>
        </w:rPr>
        <w:t>y</w:t>
      </w:r>
      <w:r w:rsidRPr="00163D38">
        <w:rPr>
          <w:rFonts w:eastAsia="Times New Roman"/>
          <w:spacing w:val="1"/>
        </w:rPr>
        <w:t>a</w:t>
      </w:r>
      <w:r w:rsidRPr="00163D38">
        <w:rPr>
          <w:rFonts w:eastAsia="Times New Roman"/>
        </w:rPr>
        <w:t>.</w:t>
      </w:r>
      <w:bookmarkEnd w:id="132"/>
    </w:p>
    <w:p w:rsidR="00951507" w:rsidRPr="00163D38" w:rsidRDefault="00951507" w:rsidP="00951507">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 Nomor</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5</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pacing w:val="-1"/>
          <w:sz w:val="24"/>
          <w:szCs w:val="24"/>
        </w:rPr>
        <w:t>9</w:t>
      </w:r>
      <w:r w:rsidRPr="00163D38">
        <w:rPr>
          <w:rFonts w:ascii="Bookman Old Style" w:eastAsia="Times New Roman" w:hAnsi="Bookman Old Style" w:cs="Arial"/>
          <w:spacing w:val="1"/>
          <w:sz w:val="24"/>
          <w:szCs w:val="24"/>
        </w:rPr>
        <w:t>9</w:t>
      </w:r>
      <w:r w:rsidRPr="00163D38">
        <w:rPr>
          <w:rFonts w:ascii="Bookman Old Style" w:eastAsia="Times New Roman" w:hAnsi="Bookman Old Style" w:cs="Arial"/>
          <w:sz w:val="24"/>
          <w:szCs w:val="24"/>
        </w:rPr>
        <w:t>2</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 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3"/>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9"/>
          <w:sz w:val="24"/>
          <w:szCs w:val="24"/>
        </w:rPr>
        <w:t>u</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rtin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51"/>
          <w:sz w:val="24"/>
          <w:szCs w:val="24"/>
        </w:rPr>
        <w:t xml:space="preserve"> </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51"/>
          <w:sz w:val="24"/>
          <w:szCs w:val="24"/>
        </w:rPr>
        <w:t xml:space="preserve">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4"/>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53"/>
          <w:sz w:val="24"/>
          <w:szCs w:val="24"/>
        </w:rPr>
        <w:t xml:space="preserve"> </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las</w:t>
      </w:r>
      <w:r w:rsidRPr="00163D38">
        <w:rPr>
          <w:rFonts w:ascii="Bookman Old Style" w:eastAsia="Times New Roman" w:hAnsi="Bookman Old Style" w:cs="Arial"/>
          <w:spacing w:val="5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ebu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1"/>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54"/>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ibl</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5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sia, sit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dapa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2"/>
          <w:sz w:val="24"/>
          <w:szCs w:val="24"/>
        </w:rPr>
        <w:t>l</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idik</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pe</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ahu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las </w:t>
      </w:r>
      <w:r w:rsidRPr="00163D38">
        <w:rPr>
          <w:rFonts w:ascii="Bookman Old Style" w:eastAsia="Times New Roman" w:hAnsi="Bookman Old Style" w:cs="Arial"/>
          <w:spacing w:val="1"/>
          <w:sz w:val="24"/>
          <w:szCs w:val="24"/>
        </w:rPr>
        <w:t>bah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3"/>
          <w:sz w:val="24"/>
          <w:szCs w:val="24"/>
        </w:rPr>
        <w:t>U</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und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Ca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 xml:space="preserve">ini </w:t>
      </w:r>
      <w:r w:rsidRPr="00163D38">
        <w:rPr>
          <w:rFonts w:ascii="Bookman Old Style" w:eastAsia="Times New Roman" w:hAnsi="Bookman Old Style" w:cs="Arial"/>
          <w:spacing w:val="1"/>
          <w:sz w:val="24"/>
          <w:szCs w:val="24"/>
        </w:rPr>
        <w:t>han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ian</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p k</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ene</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ibl</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w:t>
      </w:r>
    </w:p>
    <w:p w:rsidR="00951507" w:rsidRPr="00163D38" w:rsidRDefault="00951507" w:rsidP="00BE4D3B">
      <w:pPr>
        <w:pStyle w:val="Heading2"/>
        <w:rPr>
          <w:rFonts w:eastAsia="Times New Roman"/>
        </w:rPr>
      </w:pPr>
      <w:bookmarkStart w:id="133" w:name="_Toc530715931"/>
      <w:r w:rsidRPr="00163D38">
        <w:rPr>
          <w:rFonts w:eastAsia="Times New Roman"/>
          <w:spacing w:val="1"/>
        </w:rPr>
        <w:t>D</w:t>
      </w:r>
      <w:r w:rsidRPr="00163D38">
        <w:rPr>
          <w:rFonts w:eastAsia="Times New Roman"/>
        </w:rPr>
        <w:t>.</w:t>
      </w:r>
      <w:r w:rsidR="00BE4D3B">
        <w:rPr>
          <w:rFonts w:eastAsia="Times New Roman"/>
        </w:rPr>
        <w:tab/>
      </w:r>
      <w:r w:rsidRPr="00163D38">
        <w:rPr>
          <w:rFonts w:eastAsia="Times New Roman"/>
        </w:rPr>
        <w:t>Un</w:t>
      </w:r>
      <w:r w:rsidRPr="00163D38">
        <w:rPr>
          <w:rFonts w:eastAsia="Times New Roman"/>
          <w:spacing w:val="-1"/>
        </w:rPr>
        <w:t>d</w:t>
      </w:r>
      <w:r w:rsidRPr="00163D38">
        <w:rPr>
          <w:rFonts w:eastAsia="Times New Roman"/>
          <w:spacing w:val="1"/>
        </w:rPr>
        <w:t>a</w:t>
      </w:r>
      <w:r w:rsidRPr="00163D38">
        <w:rPr>
          <w:rFonts w:eastAsia="Times New Roman"/>
        </w:rPr>
        <w:t>ng</w:t>
      </w:r>
      <w:r w:rsidRPr="00163D38">
        <w:rPr>
          <w:rFonts w:eastAsia="Times New Roman"/>
          <w:spacing w:val="-1"/>
        </w:rPr>
        <w:t>-</w:t>
      </w:r>
      <w:r w:rsidRPr="00163D38">
        <w:rPr>
          <w:rFonts w:eastAsia="Times New Roman"/>
        </w:rPr>
        <w:t>Un</w:t>
      </w:r>
      <w:r w:rsidRPr="00163D38">
        <w:rPr>
          <w:rFonts w:eastAsia="Times New Roman"/>
          <w:spacing w:val="-1"/>
        </w:rPr>
        <w:t>d</w:t>
      </w:r>
      <w:r w:rsidRPr="00163D38">
        <w:rPr>
          <w:rFonts w:eastAsia="Times New Roman"/>
          <w:spacing w:val="1"/>
        </w:rPr>
        <w:t>a</w:t>
      </w:r>
      <w:r w:rsidRPr="00163D38">
        <w:rPr>
          <w:rFonts w:eastAsia="Times New Roman"/>
        </w:rPr>
        <w:t>ng N</w:t>
      </w:r>
      <w:r w:rsidRPr="00163D38">
        <w:rPr>
          <w:rFonts w:eastAsia="Times New Roman"/>
          <w:spacing w:val="1"/>
        </w:rPr>
        <w:t>o</w:t>
      </w:r>
      <w:r w:rsidRPr="00163D38">
        <w:rPr>
          <w:rFonts w:eastAsia="Times New Roman"/>
        </w:rPr>
        <w:t xml:space="preserve">mor </w:t>
      </w:r>
      <w:r w:rsidRPr="00163D38">
        <w:rPr>
          <w:rFonts w:eastAsia="Times New Roman"/>
          <w:spacing w:val="1"/>
        </w:rPr>
        <w:t>1</w:t>
      </w:r>
      <w:r w:rsidRPr="00163D38">
        <w:rPr>
          <w:rFonts w:eastAsia="Times New Roman"/>
        </w:rPr>
        <w:t xml:space="preserve">2 Tahun </w:t>
      </w:r>
      <w:r w:rsidRPr="00163D38">
        <w:rPr>
          <w:rFonts w:eastAsia="Times New Roman"/>
          <w:spacing w:val="1"/>
        </w:rPr>
        <w:t>2</w:t>
      </w:r>
      <w:r w:rsidRPr="00163D38">
        <w:rPr>
          <w:rFonts w:eastAsia="Times New Roman"/>
          <w:spacing w:val="-1"/>
        </w:rPr>
        <w:t>0</w:t>
      </w:r>
      <w:r w:rsidRPr="00163D38">
        <w:rPr>
          <w:rFonts w:eastAsia="Times New Roman"/>
          <w:spacing w:val="1"/>
        </w:rPr>
        <w:t>1</w:t>
      </w:r>
      <w:r w:rsidRPr="00163D38">
        <w:rPr>
          <w:rFonts w:eastAsia="Times New Roman"/>
        </w:rPr>
        <w:t>1 tentang P</w:t>
      </w:r>
      <w:r w:rsidRPr="00163D38">
        <w:rPr>
          <w:rFonts w:eastAsia="Times New Roman"/>
          <w:spacing w:val="1"/>
        </w:rPr>
        <w:t>e</w:t>
      </w:r>
      <w:r w:rsidRPr="00163D38">
        <w:rPr>
          <w:rFonts w:eastAsia="Times New Roman"/>
        </w:rPr>
        <w:t>m</w:t>
      </w:r>
      <w:r w:rsidRPr="00163D38">
        <w:rPr>
          <w:rFonts w:eastAsia="Times New Roman"/>
          <w:spacing w:val="-2"/>
        </w:rPr>
        <w:t>b</w:t>
      </w:r>
      <w:r w:rsidRPr="00163D38">
        <w:rPr>
          <w:rFonts w:eastAsia="Times New Roman"/>
          <w:spacing w:val="-1"/>
        </w:rPr>
        <w:t>e</w:t>
      </w:r>
      <w:r w:rsidRPr="00163D38">
        <w:rPr>
          <w:rFonts w:eastAsia="Times New Roman"/>
        </w:rPr>
        <w:t>n</w:t>
      </w:r>
      <w:r w:rsidRPr="00163D38">
        <w:rPr>
          <w:rFonts w:eastAsia="Times New Roman"/>
          <w:spacing w:val="-1"/>
        </w:rPr>
        <w:t>t</w:t>
      </w:r>
      <w:r w:rsidRPr="00163D38">
        <w:rPr>
          <w:rFonts w:eastAsia="Times New Roman"/>
        </w:rPr>
        <w:t>uk</w:t>
      </w:r>
      <w:r w:rsidRPr="00163D38">
        <w:rPr>
          <w:rFonts w:eastAsia="Times New Roman"/>
          <w:spacing w:val="1"/>
        </w:rPr>
        <w:t>a</w:t>
      </w:r>
      <w:r w:rsidRPr="00163D38">
        <w:rPr>
          <w:rFonts w:eastAsia="Times New Roman"/>
        </w:rPr>
        <w:t>n P</w:t>
      </w:r>
      <w:r w:rsidRPr="00163D38">
        <w:rPr>
          <w:rFonts w:eastAsia="Times New Roman"/>
          <w:spacing w:val="1"/>
        </w:rPr>
        <w:t>e</w:t>
      </w:r>
      <w:r w:rsidRPr="00163D38">
        <w:rPr>
          <w:rFonts w:eastAsia="Times New Roman"/>
          <w:spacing w:val="-2"/>
        </w:rPr>
        <w:t>r</w:t>
      </w:r>
      <w:r w:rsidRPr="00163D38">
        <w:rPr>
          <w:rFonts w:eastAsia="Times New Roman"/>
          <w:spacing w:val="1"/>
        </w:rPr>
        <w:t>a</w:t>
      </w:r>
      <w:r w:rsidRPr="00163D38">
        <w:rPr>
          <w:rFonts w:eastAsia="Times New Roman"/>
        </w:rPr>
        <w:t>t</w:t>
      </w:r>
      <w:r w:rsidRPr="00163D38">
        <w:rPr>
          <w:rFonts w:eastAsia="Times New Roman"/>
          <w:spacing w:val="-1"/>
        </w:rPr>
        <w:t>u</w:t>
      </w:r>
      <w:r w:rsidRPr="00163D38">
        <w:rPr>
          <w:rFonts w:eastAsia="Times New Roman"/>
        </w:rPr>
        <w:t>r</w:t>
      </w:r>
      <w:r w:rsidRPr="00163D38">
        <w:rPr>
          <w:rFonts w:eastAsia="Times New Roman"/>
          <w:spacing w:val="1"/>
        </w:rPr>
        <w:t>a</w:t>
      </w:r>
      <w:r w:rsidRPr="00163D38">
        <w:rPr>
          <w:rFonts w:eastAsia="Times New Roman"/>
        </w:rPr>
        <w:t>n P</w:t>
      </w:r>
      <w:r w:rsidRPr="00163D38">
        <w:rPr>
          <w:rFonts w:eastAsia="Times New Roman"/>
          <w:spacing w:val="1"/>
        </w:rPr>
        <w:t>e</w:t>
      </w:r>
      <w:r w:rsidRPr="00163D38">
        <w:rPr>
          <w:rFonts w:eastAsia="Times New Roman"/>
        </w:rPr>
        <w:t>rundang</w:t>
      </w:r>
      <w:r w:rsidRPr="00163D38">
        <w:rPr>
          <w:rFonts w:eastAsia="Times New Roman"/>
          <w:spacing w:val="-1"/>
        </w:rPr>
        <w:t>-</w:t>
      </w:r>
      <w:r w:rsidRPr="00163D38">
        <w:rPr>
          <w:rFonts w:eastAsia="Times New Roman"/>
        </w:rPr>
        <w:t>undang</w:t>
      </w:r>
      <w:r w:rsidRPr="00163D38">
        <w:rPr>
          <w:rFonts w:eastAsia="Times New Roman"/>
          <w:spacing w:val="-2"/>
        </w:rPr>
        <w:t>a</w:t>
      </w:r>
      <w:r w:rsidRPr="00163D38">
        <w:rPr>
          <w:rFonts w:eastAsia="Times New Roman"/>
        </w:rPr>
        <w:t>n;</w:t>
      </w:r>
      <w:bookmarkEnd w:id="133"/>
    </w:p>
    <w:p w:rsidR="00951507" w:rsidRPr="00163D38" w:rsidRDefault="00951507" w:rsidP="00951507">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p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rus</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cu</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lak</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ana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3"/>
          <w:sz w:val="24"/>
          <w:szCs w:val="24"/>
        </w:rPr>
        <w:t>U</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7"/>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No</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 xml:space="preserve">2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2</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1</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un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9"/>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As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4"/>
          <w:sz w:val="24"/>
          <w:szCs w:val="24"/>
        </w:rPr>
        <w:t>s</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As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rtu</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lam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5</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6</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 xml:space="preserve">il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ik.</w:t>
      </w:r>
    </w:p>
    <w:p w:rsidR="00951507" w:rsidRPr="00163D38" w:rsidRDefault="00951507" w:rsidP="00BE4D3B">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As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undan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 f</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il</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 5</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pu</w:t>
      </w:r>
      <w:r w:rsidRPr="00163D38">
        <w:rPr>
          <w:rFonts w:ascii="Bookman Old Style" w:eastAsia="Times New Roman" w:hAnsi="Bookman Old Style" w:cs="Arial"/>
          <w:sz w:val="24"/>
          <w:szCs w:val="24"/>
        </w:rPr>
        <w:t>ti :</w:t>
      </w:r>
    </w:p>
    <w:p w:rsidR="00951507" w:rsidRPr="00163D38" w:rsidRDefault="00951507" w:rsidP="00951507">
      <w:pPr>
        <w:widowControl w:val="0"/>
        <w:tabs>
          <w:tab w:val="left" w:pos="110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jel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tu</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951507" w:rsidRPr="00163D38" w:rsidRDefault="00951507" w:rsidP="00951507">
      <w:pPr>
        <w:widowControl w:val="0"/>
        <w:tabs>
          <w:tab w:val="left" w:pos="110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aba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t</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w:t>
      </w:r>
    </w:p>
    <w:p w:rsidR="00951507" w:rsidRPr="00163D38" w:rsidRDefault="00951507" w:rsidP="00951507">
      <w:pPr>
        <w:widowControl w:val="0"/>
        <w:tabs>
          <w:tab w:val="left" w:pos="110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c.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ian </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 j</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 xml:space="preserve"> h</w:t>
      </w:r>
      <w:r w:rsidRPr="00163D38">
        <w:rPr>
          <w:rFonts w:ascii="Bookman Old Style" w:eastAsia="Times New Roman" w:hAnsi="Bookman Old Style" w:cs="Arial"/>
          <w:sz w:val="24"/>
          <w:szCs w:val="24"/>
        </w:rPr>
        <w:t xml:space="preserve">ierarki,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ana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951507" w:rsidRPr="00163D38" w:rsidRDefault="00951507" w:rsidP="00951507">
      <w:pPr>
        <w:widowControl w:val="0"/>
        <w:tabs>
          <w:tab w:val="left" w:pos="110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p>
    <w:p w:rsidR="00951507" w:rsidRPr="00163D38" w:rsidRDefault="00951507" w:rsidP="00951507">
      <w:pPr>
        <w:widowControl w:val="0"/>
        <w:tabs>
          <w:tab w:val="left" w:pos="110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jel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rum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As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und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 xml:space="preserve">il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6</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(1)</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No</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1</w:t>
      </w:r>
      <w:r w:rsidRPr="00163D38">
        <w:rPr>
          <w:rFonts w:ascii="Bookman Old Style" w:eastAsia="Times New Roman" w:hAnsi="Bookman Old Style" w:cs="Arial"/>
          <w:sz w:val="24"/>
          <w:szCs w:val="24"/>
        </w:rPr>
        <w:t xml:space="preserve">2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01</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ti :</w:t>
      </w:r>
    </w:p>
    <w:p w:rsidR="00951507" w:rsidRPr="00163D38" w:rsidRDefault="00951507" w:rsidP="00BE4D3B">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om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 </w:t>
      </w:r>
    </w:p>
    <w:p w:rsidR="00951507" w:rsidRPr="00163D38" w:rsidRDefault="00951507" w:rsidP="00BE4D3B">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lastRenderedPageBreak/>
        <w:t>b</w:t>
      </w:r>
      <w:r w:rsidRPr="00163D38">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nu</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 </w:t>
      </w:r>
    </w:p>
    <w:p w:rsidR="00951507" w:rsidRPr="00163D38" w:rsidRDefault="00951507" w:rsidP="00BE4D3B">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c.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aan</w:t>
      </w:r>
      <w:r w:rsidRPr="00163D38">
        <w:rPr>
          <w:rFonts w:ascii="Bookman Old Style" w:eastAsia="Times New Roman" w:hAnsi="Bookman Old Style" w:cs="Arial"/>
          <w:sz w:val="24"/>
          <w:szCs w:val="24"/>
        </w:rPr>
        <w:t xml:space="preserve">; </w:t>
      </w:r>
    </w:p>
    <w:p w:rsidR="00951507" w:rsidRPr="00163D38" w:rsidRDefault="00951507" w:rsidP="00BE4D3B">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p>
    <w:p w:rsidR="00951507" w:rsidRPr="00163D38" w:rsidRDefault="00951507" w:rsidP="00BE4D3B">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enu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p>
    <w:p w:rsidR="00951507" w:rsidRPr="00163D38" w:rsidRDefault="00951507" w:rsidP="00BE4D3B">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bh</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 ika;</w:t>
      </w:r>
    </w:p>
    <w:p w:rsidR="00951507" w:rsidRPr="00163D38" w:rsidRDefault="00951507" w:rsidP="00BE4D3B">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ead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p>
    <w:p w:rsidR="00951507" w:rsidRPr="00163D38" w:rsidRDefault="00951507" w:rsidP="00BE4D3B">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951507" w:rsidRPr="00163D38" w:rsidRDefault="00951507" w:rsidP="00BE4D3B">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i.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rtib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p>
    <w:p w:rsidR="00951507" w:rsidRPr="00163D38" w:rsidRDefault="00951507" w:rsidP="00BE4D3B">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j.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lara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951507" w:rsidRPr="00163D38" w:rsidRDefault="00951507" w:rsidP="00BE4D3B">
      <w:pPr>
        <w:widowControl w:val="0"/>
        <w:autoSpaceDE w:val="0"/>
        <w:autoSpaceDN w:val="0"/>
        <w:adjustRightInd w:val="0"/>
        <w:rPr>
          <w:rFonts w:ascii="Bookman Old Style" w:eastAsia="Times New Roman" w:hAnsi="Bookman Old Style" w:cs="Arial"/>
          <w:sz w:val="24"/>
          <w:szCs w:val="24"/>
        </w:rPr>
      </w:pPr>
    </w:p>
    <w:p w:rsidR="00951507" w:rsidRPr="00163D38" w:rsidRDefault="00951507" w:rsidP="00BE4D3B">
      <w:pPr>
        <w:pStyle w:val="Heading2"/>
        <w:rPr>
          <w:rFonts w:eastAsia="Times New Roman"/>
        </w:rPr>
      </w:pPr>
      <w:bookmarkStart w:id="134" w:name="_Toc530715932"/>
      <w:r w:rsidRPr="00163D38">
        <w:rPr>
          <w:rFonts w:eastAsia="Times New Roman"/>
          <w:spacing w:val="1"/>
        </w:rPr>
        <w:t>E</w:t>
      </w:r>
      <w:r w:rsidR="00BE4D3B">
        <w:rPr>
          <w:rFonts w:eastAsia="Times New Roman"/>
        </w:rPr>
        <w:t>.</w:t>
      </w:r>
      <w:r w:rsidR="00BE4D3B">
        <w:rPr>
          <w:rFonts w:eastAsia="Times New Roman"/>
        </w:rPr>
        <w:tab/>
      </w:r>
      <w:r w:rsidRPr="00163D38">
        <w:rPr>
          <w:rFonts w:eastAsia="Times New Roman"/>
        </w:rPr>
        <w:t>Un</w:t>
      </w:r>
      <w:r w:rsidRPr="00163D38">
        <w:rPr>
          <w:rFonts w:eastAsia="Times New Roman"/>
          <w:spacing w:val="-1"/>
        </w:rPr>
        <w:t>d</w:t>
      </w:r>
      <w:r w:rsidRPr="00163D38">
        <w:rPr>
          <w:rFonts w:eastAsia="Times New Roman"/>
          <w:spacing w:val="1"/>
        </w:rPr>
        <w:t>a</w:t>
      </w:r>
      <w:r w:rsidRPr="00163D38">
        <w:rPr>
          <w:rFonts w:eastAsia="Times New Roman"/>
        </w:rPr>
        <w:t>ng</w:t>
      </w:r>
      <w:r w:rsidRPr="00163D38">
        <w:rPr>
          <w:rFonts w:eastAsia="Times New Roman"/>
          <w:spacing w:val="-1"/>
        </w:rPr>
        <w:t>-</w:t>
      </w:r>
      <w:r w:rsidRPr="00163D38">
        <w:rPr>
          <w:rFonts w:eastAsia="Times New Roman"/>
        </w:rPr>
        <w:t>Un</w:t>
      </w:r>
      <w:r w:rsidRPr="00163D38">
        <w:rPr>
          <w:rFonts w:eastAsia="Times New Roman"/>
          <w:spacing w:val="-1"/>
        </w:rPr>
        <w:t>d</w:t>
      </w:r>
      <w:r w:rsidRPr="00163D38">
        <w:rPr>
          <w:rFonts w:eastAsia="Times New Roman"/>
          <w:spacing w:val="1"/>
        </w:rPr>
        <w:t>a</w:t>
      </w:r>
      <w:r w:rsidRPr="00163D38">
        <w:rPr>
          <w:rFonts w:eastAsia="Times New Roman"/>
        </w:rPr>
        <w:t xml:space="preserve">ng </w:t>
      </w:r>
      <w:r w:rsidRPr="00163D38">
        <w:rPr>
          <w:rFonts w:eastAsia="Times New Roman"/>
          <w:spacing w:val="2"/>
        </w:rPr>
        <w:t>N</w:t>
      </w:r>
      <w:r w:rsidRPr="00163D38">
        <w:rPr>
          <w:rFonts w:eastAsia="Times New Roman"/>
        </w:rPr>
        <w:t>omor</w:t>
      </w:r>
      <w:r>
        <w:rPr>
          <w:rFonts w:eastAsia="Times New Roman"/>
        </w:rPr>
        <w:t xml:space="preserve"> </w:t>
      </w:r>
      <w:r w:rsidRPr="00163D38">
        <w:rPr>
          <w:rFonts w:eastAsia="Times New Roman"/>
          <w:spacing w:val="1"/>
        </w:rPr>
        <w:t>2</w:t>
      </w:r>
      <w:r w:rsidRPr="00163D38">
        <w:rPr>
          <w:rFonts w:eastAsia="Times New Roman"/>
        </w:rPr>
        <w:t xml:space="preserve">3 Tahun </w:t>
      </w:r>
      <w:r w:rsidRPr="00163D38">
        <w:rPr>
          <w:rFonts w:eastAsia="Times New Roman"/>
          <w:spacing w:val="1"/>
        </w:rPr>
        <w:t>20</w:t>
      </w:r>
      <w:r w:rsidRPr="00163D38">
        <w:rPr>
          <w:rFonts w:eastAsia="Times New Roman"/>
          <w:spacing w:val="-1"/>
        </w:rPr>
        <w:t>1</w:t>
      </w:r>
      <w:r w:rsidRPr="00163D38">
        <w:rPr>
          <w:rFonts w:eastAsia="Times New Roman"/>
        </w:rPr>
        <w:t>4</w:t>
      </w:r>
      <w:r>
        <w:rPr>
          <w:rFonts w:eastAsia="Times New Roman"/>
        </w:rPr>
        <w:t xml:space="preserve"> </w:t>
      </w:r>
      <w:r w:rsidRPr="00163D38">
        <w:rPr>
          <w:rFonts w:eastAsia="Times New Roman"/>
        </w:rPr>
        <w:t>tentang P</w:t>
      </w:r>
      <w:r w:rsidRPr="00163D38">
        <w:rPr>
          <w:rFonts w:eastAsia="Times New Roman"/>
          <w:spacing w:val="-1"/>
        </w:rPr>
        <w:t>e</w:t>
      </w:r>
      <w:r w:rsidRPr="00163D38">
        <w:rPr>
          <w:rFonts w:eastAsia="Times New Roman"/>
        </w:rPr>
        <w:t>m</w:t>
      </w:r>
      <w:r w:rsidRPr="00163D38">
        <w:rPr>
          <w:rFonts w:eastAsia="Times New Roman"/>
          <w:spacing w:val="1"/>
        </w:rPr>
        <w:t>e</w:t>
      </w:r>
      <w:r w:rsidRPr="00163D38">
        <w:rPr>
          <w:rFonts w:eastAsia="Times New Roman"/>
        </w:rPr>
        <w:t>rintahan Da</w:t>
      </w:r>
      <w:r w:rsidRPr="00163D38">
        <w:rPr>
          <w:rFonts w:eastAsia="Times New Roman"/>
          <w:spacing w:val="-1"/>
        </w:rPr>
        <w:t>e</w:t>
      </w:r>
      <w:r w:rsidRPr="00163D38">
        <w:rPr>
          <w:rFonts w:eastAsia="Times New Roman"/>
        </w:rPr>
        <w:t>r</w:t>
      </w:r>
      <w:r w:rsidRPr="00163D38">
        <w:rPr>
          <w:rFonts w:eastAsia="Times New Roman"/>
          <w:spacing w:val="1"/>
        </w:rPr>
        <w:t>a</w:t>
      </w:r>
      <w:r w:rsidRPr="00163D38">
        <w:rPr>
          <w:rFonts w:eastAsia="Times New Roman"/>
        </w:rPr>
        <w:t xml:space="preserve">h </w:t>
      </w:r>
      <w:r w:rsidRPr="00163D38">
        <w:rPr>
          <w:rFonts w:eastAsia="Times New Roman"/>
          <w:spacing w:val="1"/>
        </w:rPr>
        <w:t>se</w:t>
      </w:r>
      <w:r w:rsidRPr="00163D38">
        <w:rPr>
          <w:rFonts w:eastAsia="Times New Roman"/>
        </w:rPr>
        <w:t>bag</w:t>
      </w:r>
      <w:r w:rsidRPr="00163D38">
        <w:rPr>
          <w:rFonts w:eastAsia="Times New Roman"/>
          <w:spacing w:val="-1"/>
        </w:rPr>
        <w:t>a</w:t>
      </w:r>
      <w:r w:rsidRPr="00163D38">
        <w:rPr>
          <w:rFonts w:eastAsia="Times New Roman"/>
        </w:rPr>
        <w:t>im</w:t>
      </w:r>
      <w:r w:rsidRPr="00163D38">
        <w:rPr>
          <w:rFonts w:eastAsia="Times New Roman"/>
          <w:spacing w:val="1"/>
        </w:rPr>
        <w:t>a</w:t>
      </w:r>
      <w:r w:rsidRPr="00163D38">
        <w:rPr>
          <w:rFonts w:eastAsia="Times New Roman"/>
        </w:rPr>
        <w:t>na</w:t>
      </w:r>
      <w:r w:rsidRPr="00163D38">
        <w:rPr>
          <w:rFonts w:eastAsia="Times New Roman"/>
          <w:spacing w:val="1"/>
        </w:rPr>
        <w:t xml:space="preserve"> </w:t>
      </w:r>
      <w:r w:rsidRPr="00163D38">
        <w:rPr>
          <w:rFonts w:eastAsia="Times New Roman"/>
        </w:rPr>
        <w:t>te</w:t>
      </w:r>
      <w:r w:rsidRPr="00163D38">
        <w:rPr>
          <w:rFonts w:eastAsia="Times New Roman"/>
          <w:spacing w:val="-2"/>
        </w:rPr>
        <w:t>l</w:t>
      </w:r>
      <w:r w:rsidRPr="00163D38">
        <w:rPr>
          <w:rFonts w:eastAsia="Times New Roman"/>
          <w:spacing w:val="1"/>
        </w:rPr>
        <w:t>a</w:t>
      </w:r>
      <w:r w:rsidRPr="00163D38">
        <w:rPr>
          <w:rFonts w:eastAsia="Times New Roman"/>
        </w:rPr>
        <w:t>h diubah deng</w:t>
      </w:r>
      <w:r w:rsidRPr="00163D38">
        <w:rPr>
          <w:rFonts w:eastAsia="Times New Roman"/>
          <w:spacing w:val="1"/>
        </w:rPr>
        <w:t>a</w:t>
      </w:r>
      <w:r w:rsidRPr="00163D38">
        <w:rPr>
          <w:rFonts w:eastAsia="Times New Roman"/>
        </w:rPr>
        <w:t>n Un</w:t>
      </w:r>
      <w:r w:rsidRPr="00163D38">
        <w:rPr>
          <w:rFonts w:eastAsia="Times New Roman"/>
          <w:spacing w:val="-1"/>
        </w:rPr>
        <w:t>d</w:t>
      </w:r>
      <w:r w:rsidRPr="00163D38">
        <w:rPr>
          <w:rFonts w:eastAsia="Times New Roman"/>
          <w:spacing w:val="1"/>
        </w:rPr>
        <w:t>a</w:t>
      </w:r>
      <w:r w:rsidRPr="00163D38">
        <w:rPr>
          <w:rFonts w:eastAsia="Times New Roman"/>
        </w:rPr>
        <w:t>n</w:t>
      </w:r>
      <w:r w:rsidRPr="00163D38">
        <w:rPr>
          <w:rFonts w:eastAsia="Times New Roman"/>
          <w:spacing w:val="3"/>
        </w:rPr>
        <w:t>g</w:t>
      </w:r>
      <w:r w:rsidRPr="00163D38">
        <w:rPr>
          <w:rFonts w:eastAsia="Times New Roman"/>
          <w:spacing w:val="-1"/>
        </w:rPr>
        <w:t>-</w:t>
      </w:r>
      <w:r w:rsidRPr="00163D38">
        <w:rPr>
          <w:rFonts w:eastAsia="Times New Roman"/>
        </w:rPr>
        <w:t>Un</w:t>
      </w:r>
      <w:r w:rsidRPr="00163D38">
        <w:rPr>
          <w:rFonts w:eastAsia="Times New Roman"/>
          <w:spacing w:val="-1"/>
        </w:rPr>
        <w:t>d</w:t>
      </w:r>
      <w:r w:rsidRPr="00163D38">
        <w:rPr>
          <w:rFonts w:eastAsia="Times New Roman"/>
          <w:spacing w:val="1"/>
        </w:rPr>
        <w:t>a</w:t>
      </w:r>
      <w:r w:rsidRPr="00163D38">
        <w:rPr>
          <w:rFonts w:eastAsia="Times New Roman"/>
        </w:rPr>
        <w:t>ng Nom</w:t>
      </w:r>
      <w:r w:rsidRPr="00163D38">
        <w:rPr>
          <w:rFonts w:eastAsia="Times New Roman"/>
          <w:spacing w:val="-1"/>
        </w:rPr>
        <w:t>o</w:t>
      </w:r>
      <w:r w:rsidRPr="00163D38">
        <w:rPr>
          <w:rFonts w:eastAsia="Times New Roman"/>
        </w:rPr>
        <w:t>r</w:t>
      </w:r>
      <w:r w:rsidRPr="00163D38">
        <w:rPr>
          <w:rFonts w:eastAsia="Times New Roman"/>
          <w:spacing w:val="1"/>
        </w:rPr>
        <w:t xml:space="preserve"> </w:t>
      </w:r>
      <w:r w:rsidRPr="00163D38">
        <w:rPr>
          <w:rFonts w:eastAsia="Times New Roman"/>
        </w:rPr>
        <w:t>9</w:t>
      </w:r>
      <w:r w:rsidRPr="00163D38">
        <w:rPr>
          <w:rFonts w:eastAsia="Times New Roman"/>
          <w:spacing w:val="1"/>
        </w:rPr>
        <w:t xml:space="preserve"> </w:t>
      </w:r>
      <w:r w:rsidRPr="00163D38">
        <w:rPr>
          <w:rFonts w:eastAsia="Times New Roman"/>
          <w:spacing w:val="2"/>
        </w:rPr>
        <w:t>T</w:t>
      </w:r>
      <w:r w:rsidRPr="00163D38">
        <w:rPr>
          <w:rFonts w:eastAsia="Times New Roman"/>
          <w:spacing w:val="1"/>
        </w:rPr>
        <w:t>a</w:t>
      </w:r>
      <w:r w:rsidRPr="00163D38">
        <w:rPr>
          <w:rFonts w:eastAsia="Times New Roman"/>
        </w:rPr>
        <w:t xml:space="preserve">hun </w:t>
      </w:r>
      <w:r w:rsidRPr="00163D38">
        <w:rPr>
          <w:rFonts w:eastAsia="Times New Roman"/>
          <w:spacing w:val="1"/>
        </w:rPr>
        <w:t>201</w:t>
      </w:r>
      <w:r w:rsidRPr="00163D38">
        <w:rPr>
          <w:rFonts w:eastAsia="Times New Roman"/>
        </w:rPr>
        <w:t>5</w:t>
      </w:r>
      <w:r w:rsidRPr="00163D38">
        <w:rPr>
          <w:rFonts w:eastAsia="Times New Roman"/>
          <w:spacing w:val="1"/>
        </w:rPr>
        <w:t xml:space="preserve"> </w:t>
      </w:r>
      <w:r w:rsidRPr="00163D38">
        <w:rPr>
          <w:rFonts w:eastAsia="Times New Roman"/>
        </w:rPr>
        <w:t>tentang P</w:t>
      </w:r>
      <w:r w:rsidRPr="00163D38">
        <w:rPr>
          <w:rFonts w:eastAsia="Times New Roman"/>
          <w:spacing w:val="1"/>
        </w:rPr>
        <w:t>e</w:t>
      </w:r>
      <w:r w:rsidRPr="00163D38">
        <w:rPr>
          <w:rFonts w:eastAsia="Times New Roman"/>
        </w:rPr>
        <w:t xml:space="preserve">rubahan </w:t>
      </w:r>
      <w:r w:rsidRPr="00163D38">
        <w:rPr>
          <w:rFonts w:eastAsia="Times New Roman"/>
          <w:spacing w:val="-3"/>
        </w:rPr>
        <w:t>K</w:t>
      </w:r>
      <w:r w:rsidRPr="00163D38">
        <w:rPr>
          <w:rFonts w:eastAsia="Times New Roman"/>
          <w:spacing w:val="1"/>
        </w:rPr>
        <w:t>e</w:t>
      </w:r>
      <w:r w:rsidRPr="00163D38">
        <w:rPr>
          <w:rFonts w:eastAsia="Times New Roman"/>
        </w:rPr>
        <w:t xml:space="preserve">dua </w:t>
      </w:r>
      <w:r w:rsidRPr="00163D38">
        <w:rPr>
          <w:rFonts w:eastAsia="Times New Roman"/>
          <w:spacing w:val="1"/>
        </w:rPr>
        <w:t>a</w:t>
      </w:r>
      <w:r w:rsidRPr="00163D38">
        <w:rPr>
          <w:rFonts w:eastAsia="Times New Roman"/>
        </w:rPr>
        <w:t>tas Un</w:t>
      </w:r>
      <w:r w:rsidRPr="00163D38">
        <w:rPr>
          <w:rFonts w:eastAsia="Times New Roman"/>
          <w:spacing w:val="-1"/>
        </w:rPr>
        <w:t>d</w:t>
      </w:r>
      <w:r w:rsidRPr="00163D38">
        <w:rPr>
          <w:rFonts w:eastAsia="Times New Roman"/>
          <w:spacing w:val="1"/>
        </w:rPr>
        <w:t>a</w:t>
      </w:r>
      <w:r w:rsidRPr="00163D38">
        <w:rPr>
          <w:rFonts w:eastAsia="Times New Roman"/>
        </w:rPr>
        <w:t>n</w:t>
      </w:r>
      <w:r w:rsidRPr="00163D38">
        <w:rPr>
          <w:rFonts w:eastAsia="Times New Roman"/>
          <w:spacing w:val="2"/>
        </w:rPr>
        <w:t>g</w:t>
      </w:r>
      <w:r w:rsidRPr="00163D38">
        <w:rPr>
          <w:rFonts w:eastAsia="Times New Roman"/>
          <w:spacing w:val="-1"/>
        </w:rPr>
        <w:t>-</w:t>
      </w:r>
      <w:r w:rsidRPr="00163D38">
        <w:rPr>
          <w:rFonts w:eastAsia="Times New Roman"/>
        </w:rPr>
        <w:t>Un</w:t>
      </w:r>
      <w:r w:rsidRPr="00163D38">
        <w:rPr>
          <w:rFonts w:eastAsia="Times New Roman"/>
          <w:spacing w:val="-1"/>
        </w:rPr>
        <w:t>d</w:t>
      </w:r>
      <w:r w:rsidRPr="00163D38">
        <w:rPr>
          <w:rFonts w:eastAsia="Times New Roman"/>
          <w:spacing w:val="1"/>
        </w:rPr>
        <w:t>a</w:t>
      </w:r>
      <w:r w:rsidRPr="00163D38">
        <w:rPr>
          <w:rFonts w:eastAsia="Times New Roman"/>
        </w:rPr>
        <w:t>ng Nom</w:t>
      </w:r>
      <w:r w:rsidRPr="00163D38">
        <w:rPr>
          <w:rFonts w:eastAsia="Times New Roman"/>
          <w:spacing w:val="-1"/>
        </w:rPr>
        <w:t>o</w:t>
      </w:r>
      <w:r w:rsidRPr="00163D38">
        <w:rPr>
          <w:rFonts w:eastAsia="Times New Roman"/>
        </w:rPr>
        <w:t xml:space="preserve">r </w:t>
      </w:r>
      <w:r w:rsidRPr="00163D38">
        <w:rPr>
          <w:rFonts w:eastAsia="Times New Roman"/>
          <w:spacing w:val="1"/>
        </w:rPr>
        <w:t>2</w:t>
      </w:r>
      <w:r w:rsidRPr="00163D38">
        <w:rPr>
          <w:rFonts w:eastAsia="Times New Roman"/>
        </w:rPr>
        <w:t>3 Ta</w:t>
      </w:r>
      <w:r w:rsidRPr="00163D38">
        <w:rPr>
          <w:rFonts w:eastAsia="Times New Roman"/>
          <w:spacing w:val="-2"/>
        </w:rPr>
        <w:t>h</w:t>
      </w:r>
      <w:r w:rsidRPr="00163D38">
        <w:rPr>
          <w:rFonts w:eastAsia="Times New Roman"/>
        </w:rPr>
        <w:t xml:space="preserve">un </w:t>
      </w:r>
      <w:r w:rsidRPr="00163D38">
        <w:rPr>
          <w:rFonts w:eastAsia="Times New Roman"/>
          <w:spacing w:val="1"/>
        </w:rPr>
        <w:t>20</w:t>
      </w:r>
      <w:r w:rsidRPr="00163D38">
        <w:rPr>
          <w:rFonts w:eastAsia="Times New Roman"/>
          <w:spacing w:val="-1"/>
        </w:rPr>
        <w:t>1</w:t>
      </w:r>
      <w:r w:rsidRPr="00163D38">
        <w:rPr>
          <w:rFonts w:eastAsia="Times New Roman"/>
        </w:rPr>
        <w:t>4 tenta</w:t>
      </w:r>
      <w:r w:rsidRPr="00163D38">
        <w:rPr>
          <w:rFonts w:eastAsia="Times New Roman"/>
          <w:spacing w:val="-2"/>
        </w:rPr>
        <w:t>n</w:t>
      </w:r>
      <w:r w:rsidRPr="00163D38">
        <w:rPr>
          <w:rFonts w:eastAsia="Times New Roman"/>
        </w:rPr>
        <w:t>g P</w:t>
      </w:r>
      <w:r w:rsidRPr="00163D38">
        <w:rPr>
          <w:rFonts w:eastAsia="Times New Roman"/>
          <w:spacing w:val="1"/>
        </w:rPr>
        <w:t>e</w:t>
      </w:r>
      <w:r w:rsidRPr="00163D38">
        <w:rPr>
          <w:rFonts w:eastAsia="Times New Roman"/>
        </w:rPr>
        <w:t>m</w:t>
      </w:r>
      <w:r w:rsidRPr="00163D38">
        <w:rPr>
          <w:rFonts w:eastAsia="Times New Roman"/>
          <w:spacing w:val="1"/>
        </w:rPr>
        <w:t>e</w:t>
      </w:r>
      <w:r w:rsidRPr="00163D38">
        <w:rPr>
          <w:rFonts w:eastAsia="Times New Roman"/>
        </w:rPr>
        <w:t>rinta</w:t>
      </w:r>
      <w:r w:rsidRPr="00163D38">
        <w:rPr>
          <w:rFonts w:eastAsia="Times New Roman"/>
          <w:spacing w:val="-3"/>
        </w:rPr>
        <w:t>h</w:t>
      </w:r>
      <w:r w:rsidRPr="00163D38">
        <w:rPr>
          <w:rFonts w:eastAsia="Times New Roman"/>
          <w:spacing w:val="1"/>
        </w:rPr>
        <w:t>a</w:t>
      </w:r>
      <w:r w:rsidRPr="00163D38">
        <w:rPr>
          <w:rFonts w:eastAsia="Times New Roman"/>
        </w:rPr>
        <w:t>n Da</w:t>
      </w:r>
      <w:r w:rsidRPr="00163D38">
        <w:rPr>
          <w:rFonts w:eastAsia="Times New Roman"/>
          <w:spacing w:val="1"/>
        </w:rPr>
        <w:t>e</w:t>
      </w:r>
      <w:r w:rsidRPr="00163D38">
        <w:rPr>
          <w:rFonts w:eastAsia="Times New Roman"/>
          <w:spacing w:val="-2"/>
        </w:rPr>
        <w:t>r</w:t>
      </w:r>
      <w:r w:rsidRPr="00163D38">
        <w:rPr>
          <w:rFonts w:eastAsia="Times New Roman"/>
          <w:spacing w:val="-1"/>
        </w:rPr>
        <w:t>a</w:t>
      </w:r>
      <w:r w:rsidRPr="00163D38">
        <w:rPr>
          <w:rFonts w:eastAsia="Times New Roman"/>
        </w:rPr>
        <w:t>h.</w:t>
      </w:r>
      <w:bookmarkEnd w:id="134"/>
    </w:p>
    <w:p w:rsidR="00951507" w:rsidRPr="00163D38" w:rsidRDefault="00951507" w:rsidP="00951507">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 Nomor</w:t>
      </w:r>
      <w:r w:rsidRPr="00163D38">
        <w:rPr>
          <w:rFonts w:ascii="Bookman Old Style" w:eastAsia="Times New Roman" w:hAnsi="Bookman Old Style" w:cs="Arial"/>
          <w:spacing w:val="1"/>
          <w:sz w:val="24"/>
          <w:szCs w:val="24"/>
        </w:rPr>
        <w:t xml:space="preserve"> 2</w:t>
      </w:r>
      <w:r w:rsidRPr="00163D38">
        <w:rPr>
          <w:rFonts w:ascii="Bookman Old Style" w:eastAsia="Times New Roman" w:hAnsi="Bookman Old Style" w:cs="Arial"/>
          <w:sz w:val="24"/>
          <w:szCs w:val="24"/>
        </w:rPr>
        <w:t>3</w:t>
      </w:r>
      <w:r w:rsidRPr="00163D38">
        <w:rPr>
          <w:rFonts w:ascii="Bookman Old Style" w:eastAsia="Times New Roman" w:hAnsi="Bookman Old Style" w:cs="Arial"/>
          <w:spacing w:val="2"/>
          <w:sz w:val="24"/>
          <w:szCs w:val="24"/>
        </w:rPr>
        <w:t xml:space="preserve"> 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20</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4</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6"/>
          <w:sz w:val="24"/>
          <w:szCs w:val="24"/>
        </w:rPr>
        <w:t>a</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3"/>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z w:val="24"/>
          <w:szCs w:val="24"/>
        </w:rPr>
        <w:t>rah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23</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pacing w:val="1"/>
          <w:sz w:val="24"/>
          <w:szCs w:val="24"/>
        </w:rPr>
        <w:t>14</w:t>
      </w:r>
      <w:r w:rsidRPr="00163D38">
        <w:rPr>
          <w:rFonts w:ascii="Bookman Old Style" w:eastAsia="Times New Roman" w:hAnsi="Bookman Old Style" w:cs="Arial"/>
          <w:sz w:val="24"/>
          <w:szCs w:val="24"/>
        </w:rPr>
        <w:t>)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lah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enan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a D</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rah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 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ene</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ap</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Da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 Dal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ini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ena</w:t>
      </w:r>
      <w:r w:rsidRPr="00163D38">
        <w:rPr>
          <w:rFonts w:ascii="Bookman Old Style" w:eastAsia="Times New Roman" w:hAnsi="Bookman Old Style" w:cs="Arial"/>
          <w:sz w:val="24"/>
          <w:szCs w:val="24"/>
        </w:rPr>
        <w:t>i</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ren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lak</w:t>
      </w:r>
      <w:r w:rsidRPr="00163D38">
        <w:rPr>
          <w:rFonts w:ascii="Bookman Old Style" w:eastAsia="Times New Roman" w:hAnsi="Bookman Old Style" w:cs="Arial"/>
          <w:spacing w:val="-1"/>
          <w:sz w:val="24"/>
          <w:szCs w:val="24"/>
        </w:rPr>
        <w:t>s</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ren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 U</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6"/>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4"/>
          <w:sz w:val="24"/>
          <w:szCs w:val="24"/>
        </w:rPr>
        <w:t>r</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Pi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3"/>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lam</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ena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BE4D3B">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2</w:t>
      </w:r>
      <w:r w:rsidRPr="00163D38">
        <w:rPr>
          <w:rFonts w:ascii="Bookman Old Style" w:eastAsia="Times New Roman" w:hAnsi="Bookman Old Style" w:cs="Arial"/>
          <w:spacing w:val="40"/>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40"/>
          <w:sz w:val="24"/>
          <w:szCs w:val="24"/>
        </w:rPr>
        <w:t xml:space="preserve"> </w:t>
      </w:r>
      <w:r w:rsidRPr="00163D38">
        <w:rPr>
          <w:rFonts w:ascii="Bookman Old Style" w:eastAsia="Times New Roman" w:hAnsi="Bookman Old Style" w:cs="Arial"/>
          <w:sz w:val="24"/>
          <w:szCs w:val="24"/>
        </w:rPr>
        <w:t>(3)</w:t>
      </w:r>
      <w:r w:rsidRPr="00163D38">
        <w:rPr>
          <w:rFonts w:ascii="Bookman Old Style" w:eastAsia="Times New Roman" w:hAnsi="Bookman Old Style" w:cs="Arial"/>
          <w:spacing w:val="4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38"/>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1"/>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8"/>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5"/>
          <w:sz w:val="24"/>
          <w:szCs w:val="24"/>
        </w:rPr>
        <w:t>i</w:t>
      </w:r>
      <w:r w:rsidRPr="00163D38">
        <w:rPr>
          <w:rFonts w:ascii="Bookman Old Style" w:eastAsia="Times New Roman" w:hAnsi="Bookman Old Style" w:cs="Arial"/>
          <w:sz w:val="24"/>
          <w:szCs w:val="24"/>
        </w:rPr>
        <w:t>: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t</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z w:val="24"/>
          <w:szCs w:val="24"/>
        </w:rPr>
        <w:t>rasi.</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w:t>
      </w:r>
      <w:r>
        <w:rPr>
          <w:rFonts w:ascii="Bookman Old Style" w:eastAsia="Times New Roman" w:hAnsi="Bookman Old Style" w:cs="Arial"/>
          <w:spacing w:val="13"/>
          <w:sz w:val="24"/>
          <w:szCs w:val="24"/>
        </w:rPr>
        <w:t xml:space="preserve"> </w:t>
      </w:r>
      <w:r w:rsidR="00BE4D3B">
        <w:rPr>
          <w:rFonts w:ascii="Bookman Old Style" w:eastAsia="Times New Roman" w:hAnsi="Bookman Old Style" w:cs="Arial"/>
          <w:spacing w:val="13"/>
          <w:sz w:val="24"/>
          <w:szCs w:val="24"/>
        </w:rPr>
        <w:tab/>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9"/>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pu</w:t>
      </w:r>
      <w:r w:rsidRPr="00163D38">
        <w:rPr>
          <w:rFonts w:ascii="Bookman Old Style" w:eastAsia="Times New Roman" w:hAnsi="Bookman Old Style" w:cs="Arial"/>
          <w:sz w:val="24"/>
          <w:szCs w:val="24"/>
        </w:rPr>
        <w:t>ti:</w:t>
      </w:r>
    </w:p>
    <w:p w:rsidR="00951507" w:rsidRPr="00163D38" w:rsidRDefault="00951507" w:rsidP="00951507">
      <w:pPr>
        <w:widowControl w:val="0"/>
        <w:autoSpaceDE w:val="0"/>
        <w:autoSpaceDN w:val="0"/>
        <w:adjustRightInd w:val="0"/>
        <w:spacing w:line="360" w:lineRule="auto"/>
        <w:rPr>
          <w:rFonts w:ascii="Bookman Old Style" w:eastAsia="Times New Roman" w:hAnsi="Bookman Old Style" w:cs="Arial"/>
          <w:sz w:val="24"/>
          <w:szCs w:val="24"/>
        </w:rPr>
      </w:pPr>
    </w:p>
    <w:p w:rsidR="00BE4D3B" w:rsidRDefault="00BE4D3B">
      <w:pPr>
        <w:rPr>
          <w:rFonts w:ascii="Bookman Old Style" w:eastAsia="Times New Roman" w:hAnsi="Bookman Old Style" w:cs="Arial"/>
          <w:spacing w:val="2"/>
          <w:position w:val="-1"/>
          <w:sz w:val="24"/>
          <w:szCs w:val="24"/>
        </w:rPr>
      </w:pPr>
      <w:r>
        <w:rPr>
          <w:rFonts w:ascii="Bookman Old Style" w:eastAsia="Times New Roman" w:hAnsi="Bookman Old Style" w:cs="Arial"/>
          <w:spacing w:val="2"/>
          <w:position w:val="-1"/>
          <w:sz w:val="24"/>
          <w:szCs w:val="24"/>
        </w:rPr>
        <w:br w:type="page"/>
      </w:r>
    </w:p>
    <w:p w:rsidR="00951507" w:rsidRDefault="00951507" w:rsidP="00410A6F">
      <w:pPr>
        <w:pStyle w:val="Tabel"/>
        <w:rPr>
          <w:lang w:val="en-US"/>
        </w:rPr>
      </w:pPr>
      <w:bookmarkStart w:id="135" w:name="_Toc524894851"/>
      <w:r w:rsidRPr="00163D38">
        <w:rPr>
          <w:spacing w:val="2"/>
        </w:rPr>
        <w:lastRenderedPageBreak/>
        <w:t>T</w:t>
      </w:r>
      <w:r w:rsidRPr="00163D38">
        <w:rPr>
          <w:spacing w:val="-1"/>
        </w:rPr>
        <w:t>a</w:t>
      </w:r>
      <w:r w:rsidRPr="00163D38">
        <w:t xml:space="preserve">bel </w:t>
      </w:r>
      <w:r w:rsidR="00EA5A97">
        <w:rPr>
          <w:lang w:val="en-US"/>
        </w:rPr>
        <w:t>2.3</w:t>
      </w:r>
      <w:r w:rsidR="00343F29">
        <w:rPr>
          <w:lang w:val="en-US"/>
        </w:rPr>
        <w:t>6</w:t>
      </w:r>
      <w:r w:rsidRPr="00163D38">
        <w:rPr>
          <w:spacing w:val="2"/>
        </w:rPr>
        <w:t>.</w:t>
      </w:r>
      <w:r w:rsidR="00EA5A97">
        <w:rPr>
          <w:spacing w:val="2"/>
          <w:lang w:val="en-US"/>
        </w:rPr>
        <w:t xml:space="preserve"> </w:t>
      </w:r>
      <w:r w:rsidRPr="00163D38">
        <w:t>U</w:t>
      </w:r>
      <w:r w:rsidRPr="00163D38">
        <w:rPr>
          <w:spacing w:val="-1"/>
        </w:rPr>
        <w:t>r</w:t>
      </w:r>
      <w:r w:rsidRPr="00163D38">
        <w:t>usan</w:t>
      </w:r>
      <w:r w:rsidRPr="00163D38">
        <w:rPr>
          <w:spacing w:val="-1"/>
        </w:rPr>
        <w:t xml:space="preserve"> </w:t>
      </w:r>
      <w:r w:rsidRPr="00163D38">
        <w:t>P</w:t>
      </w:r>
      <w:r w:rsidRPr="00163D38">
        <w:rPr>
          <w:spacing w:val="-1"/>
        </w:rPr>
        <w:t>e</w:t>
      </w:r>
      <w:r w:rsidRPr="00163D38">
        <w:t>me</w:t>
      </w:r>
      <w:r w:rsidRPr="00163D38">
        <w:rPr>
          <w:spacing w:val="-3"/>
        </w:rPr>
        <w:t>r</w:t>
      </w:r>
      <w:r w:rsidRPr="00163D38">
        <w:t>inta</w:t>
      </w:r>
      <w:r w:rsidRPr="00163D38">
        <w:rPr>
          <w:spacing w:val="-1"/>
        </w:rPr>
        <w:t>h</w:t>
      </w:r>
      <w:r w:rsidRPr="00163D38">
        <w:t xml:space="preserve">an </w:t>
      </w:r>
      <w:r w:rsidRPr="00163D38">
        <w:rPr>
          <w:spacing w:val="-1"/>
        </w:rPr>
        <w:t>K</w:t>
      </w:r>
      <w:r w:rsidRPr="00163D38">
        <w:t>a</w:t>
      </w:r>
      <w:r w:rsidRPr="00163D38">
        <w:rPr>
          <w:spacing w:val="-1"/>
        </w:rPr>
        <w:t>b</w:t>
      </w:r>
      <w:r w:rsidRPr="00163D38">
        <w:t>up</w:t>
      </w:r>
      <w:r w:rsidRPr="00163D38">
        <w:rPr>
          <w:spacing w:val="-1"/>
        </w:rPr>
        <w:t>a</w:t>
      </w:r>
      <w:r w:rsidRPr="00163D38">
        <w:t>ten</w:t>
      </w:r>
      <w:r w:rsidRPr="00163D38">
        <w:rPr>
          <w:spacing w:val="-1"/>
        </w:rPr>
        <w:t xml:space="preserve"> </w:t>
      </w:r>
      <w:r w:rsidRPr="00163D38">
        <w:t>Bi</w:t>
      </w:r>
      <w:r w:rsidRPr="00163D38">
        <w:rPr>
          <w:spacing w:val="-2"/>
        </w:rPr>
        <w:t>d</w:t>
      </w:r>
      <w:r w:rsidRPr="00163D38">
        <w:t>ang</w:t>
      </w:r>
      <w:r w:rsidRPr="00163D38">
        <w:rPr>
          <w:spacing w:val="-1"/>
        </w:rPr>
        <w:t xml:space="preserve"> </w:t>
      </w:r>
      <w:r w:rsidRPr="00163D38">
        <w:t>Ke</w:t>
      </w:r>
      <w:r w:rsidRPr="00163D38">
        <w:rPr>
          <w:spacing w:val="-1"/>
        </w:rPr>
        <w:t>p</w:t>
      </w:r>
      <w:r w:rsidRPr="00163D38">
        <w:t>ar</w:t>
      </w:r>
      <w:r w:rsidRPr="00163D38">
        <w:rPr>
          <w:spacing w:val="-1"/>
        </w:rPr>
        <w:t>i</w:t>
      </w:r>
      <w:r w:rsidRPr="00163D38">
        <w:rPr>
          <w:spacing w:val="-3"/>
        </w:rPr>
        <w:t>w</w:t>
      </w:r>
      <w:r w:rsidRPr="00163D38">
        <w:t>isataa</w:t>
      </w:r>
      <w:r w:rsidRPr="00163D38">
        <w:rPr>
          <w:spacing w:val="7"/>
        </w:rPr>
        <w:t>n</w:t>
      </w:r>
      <w:r w:rsidRPr="00163D38">
        <w:t>.</w:t>
      </w:r>
      <w:bookmarkEnd w:id="135"/>
    </w:p>
    <w:p w:rsidR="00410A6F" w:rsidRPr="00410A6F" w:rsidRDefault="00410A6F" w:rsidP="00410A6F"/>
    <w:tbl>
      <w:tblPr>
        <w:tblW w:w="8794" w:type="dxa"/>
        <w:tblLayout w:type="fixed"/>
        <w:tblCellMar>
          <w:left w:w="0" w:type="dxa"/>
          <w:right w:w="0" w:type="dxa"/>
        </w:tblCellMar>
        <w:tblLook w:val="0000" w:firstRow="0" w:lastRow="0" w:firstColumn="0" w:lastColumn="0" w:noHBand="0" w:noVBand="0"/>
      </w:tblPr>
      <w:tblGrid>
        <w:gridCol w:w="492"/>
        <w:gridCol w:w="2343"/>
        <w:gridCol w:w="4561"/>
        <w:gridCol w:w="1398"/>
      </w:tblGrid>
      <w:tr w:rsidR="00951507" w:rsidRPr="00631993" w:rsidTr="00631993">
        <w:trPr>
          <w:trHeight w:hRule="exact" w:val="389"/>
        </w:trPr>
        <w:tc>
          <w:tcPr>
            <w:tcW w:w="4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51507" w:rsidRPr="00631993" w:rsidRDefault="00951507" w:rsidP="00631993">
            <w:pPr>
              <w:widowControl w:val="0"/>
              <w:autoSpaceDE w:val="0"/>
              <w:autoSpaceDN w:val="0"/>
              <w:adjustRightInd w:val="0"/>
              <w:spacing w:before="60" w:after="60"/>
              <w:jc w:val="center"/>
              <w:rPr>
                <w:rFonts w:ascii="Bookman Old Style" w:eastAsia="Times New Roman" w:hAnsi="Bookman Old Style" w:cs="Times New Roman"/>
                <w:b/>
                <w:sz w:val="24"/>
                <w:szCs w:val="24"/>
              </w:rPr>
            </w:pPr>
            <w:r w:rsidRPr="00631993">
              <w:rPr>
                <w:rFonts w:ascii="Bookman Old Style" w:eastAsia="Times New Roman" w:hAnsi="Bookman Old Style" w:cs="Arial"/>
                <w:b/>
                <w:spacing w:val="-1"/>
                <w:sz w:val="24"/>
                <w:szCs w:val="24"/>
              </w:rPr>
              <w:t>No</w:t>
            </w:r>
          </w:p>
        </w:tc>
        <w:tc>
          <w:tcPr>
            <w:tcW w:w="23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51507" w:rsidRPr="00631993" w:rsidRDefault="00951507" w:rsidP="00631993">
            <w:pPr>
              <w:widowControl w:val="0"/>
              <w:autoSpaceDE w:val="0"/>
              <w:autoSpaceDN w:val="0"/>
              <w:adjustRightInd w:val="0"/>
              <w:spacing w:before="60" w:after="60"/>
              <w:jc w:val="center"/>
              <w:rPr>
                <w:rFonts w:ascii="Bookman Old Style" w:eastAsia="Times New Roman" w:hAnsi="Bookman Old Style" w:cs="Times New Roman"/>
                <w:b/>
                <w:sz w:val="24"/>
                <w:szCs w:val="24"/>
              </w:rPr>
            </w:pPr>
            <w:r w:rsidRPr="00631993">
              <w:rPr>
                <w:rFonts w:ascii="Bookman Old Style" w:eastAsia="Times New Roman" w:hAnsi="Bookman Old Style" w:cs="Arial"/>
                <w:b/>
                <w:spacing w:val="-1"/>
                <w:sz w:val="24"/>
                <w:szCs w:val="24"/>
              </w:rPr>
              <w:t>S</w:t>
            </w:r>
            <w:r w:rsidRPr="00631993">
              <w:rPr>
                <w:rFonts w:ascii="Bookman Old Style" w:eastAsia="Times New Roman" w:hAnsi="Bookman Old Style" w:cs="Arial"/>
                <w:b/>
                <w:sz w:val="24"/>
                <w:szCs w:val="24"/>
              </w:rPr>
              <w:t>ub</w:t>
            </w:r>
            <w:r w:rsidRPr="00631993">
              <w:rPr>
                <w:rFonts w:ascii="Bookman Old Style" w:eastAsia="Times New Roman" w:hAnsi="Bookman Old Style" w:cs="Arial"/>
                <w:b/>
                <w:spacing w:val="1"/>
                <w:sz w:val="24"/>
                <w:szCs w:val="24"/>
              </w:rPr>
              <w:t xml:space="preserve"> </w:t>
            </w:r>
            <w:r w:rsidRPr="00631993">
              <w:rPr>
                <w:rFonts w:ascii="Bookman Old Style" w:eastAsia="Times New Roman" w:hAnsi="Bookman Old Style" w:cs="Arial"/>
                <w:b/>
                <w:spacing w:val="-1"/>
                <w:sz w:val="24"/>
                <w:szCs w:val="24"/>
              </w:rPr>
              <w:t>U</w:t>
            </w:r>
            <w:r w:rsidRPr="00631993">
              <w:rPr>
                <w:rFonts w:ascii="Bookman Old Style" w:eastAsia="Times New Roman" w:hAnsi="Bookman Old Style" w:cs="Arial"/>
                <w:b/>
                <w:spacing w:val="1"/>
                <w:sz w:val="24"/>
                <w:szCs w:val="24"/>
              </w:rPr>
              <w:t>r</w:t>
            </w:r>
            <w:r w:rsidRPr="00631993">
              <w:rPr>
                <w:rFonts w:ascii="Bookman Old Style" w:eastAsia="Times New Roman" w:hAnsi="Bookman Old Style" w:cs="Arial"/>
                <w:b/>
                <w:sz w:val="24"/>
                <w:szCs w:val="24"/>
              </w:rPr>
              <w:t>us</w:t>
            </w:r>
            <w:r w:rsidRPr="00631993">
              <w:rPr>
                <w:rFonts w:ascii="Bookman Old Style" w:eastAsia="Times New Roman" w:hAnsi="Bookman Old Style" w:cs="Arial"/>
                <w:b/>
                <w:spacing w:val="-1"/>
                <w:sz w:val="24"/>
                <w:szCs w:val="24"/>
              </w:rPr>
              <w:t>a</w:t>
            </w:r>
            <w:r w:rsidRPr="00631993">
              <w:rPr>
                <w:rFonts w:ascii="Bookman Old Style" w:eastAsia="Times New Roman" w:hAnsi="Bookman Old Style" w:cs="Arial"/>
                <w:b/>
                <w:sz w:val="24"/>
                <w:szCs w:val="24"/>
              </w:rPr>
              <w:t>n</w:t>
            </w:r>
          </w:p>
        </w:tc>
        <w:tc>
          <w:tcPr>
            <w:tcW w:w="456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51507" w:rsidRPr="00631993" w:rsidRDefault="00951507" w:rsidP="00631993">
            <w:pPr>
              <w:widowControl w:val="0"/>
              <w:autoSpaceDE w:val="0"/>
              <w:autoSpaceDN w:val="0"/>
              <w:adjustRightInd w:val="0"/>
              <w:spacing w:before="60" w:after="60"/>
              <w:jc w:val="center"/>
              <w:rPr>
                <w:rFonts w:ascii="Bookman Old Style" w:eastAsia="Times New Roman" w:hAnsi="Bookman Old Style" w:cs="Times New Roman"/>
                <w:b/>
                <w:sz w:val="24"/>
                <w:szCs w:val="24"/>
              </w:rPr>
            </w:pPr>
            <w:r w:rsidRPr="00631993">
              <w:rPr>
                <w:rFonts w:ascii="Bookman Old Style" w:eastAsia="Times New Roman" w:hAnsi="Bookman Old Style" w:cs="Arial"/>
                <w:b/>
                <w:spacing w:val="-1"/>
                <w:sz w:val="24"/>
                <w:szCs w:val="24"/>
              </w:rPr>
              <w:t>K</w:t>
            </w:r>
            <w:r w:rsidRPr="00631993">
              <w:rPr>
                <w:rFonts w:ascii="Bookman Old Style" w:eastAsia="Times New Roman" w:hAnsi="Bookman Old Style" w:cs="Arial"/>
                <w:b/>
                <w:sz w:val="24"/>
                <w:szCs w:val="24"/>
              </w:rPr>
              <w:t>a</w:t>
            </w:r>
            <w:r w:rsidRPr="00631993">
              <w:rPr>
                <w:rFonts w:ascii="Bookman Old Style" w:eastAsia="Times New Roman" w:hAnsi="Bookman Old Style" w:cs="Arial"/>
                <w:b/>
                <w:spacing w:val="-1"/>
                <w:sz w:val="24"/>
                <w:szCs w:val="24"/>
              </w:rPr>
              <w:t>b</w:t>
            </w:r>
            <w:r w:rsidRPr="00631993">
              <w:rPr>
                <w:rFonts w:ascii="Bookman Old Style" w:eastAsia="Times New Roman" w:hAnsi="Bookman Old Style" w:cs="Arial"/>
                <w:b/>
                <w:sz w:val="24"/>
                <w:szCs w:val="24"/>
              </w:rPr>
              <w:t>u</w:t>
            </w:r>
            <w:r w:rsidRPr="00631993">
              <w:rPr>
                <w:rFonts w:ascii="Bookman Old Style" w:eastAsia="Times New Roman" w:hAnsi="Bookman Old Style" w:cs="Arial"/>
                <w:b/>
                <w:spacing w:val="-1"/>
                <w:sz w:val="24"/>
                <w:szCs w:val="24"/>
              </w:rPr>
              <w:t>p</w:t>
            </w:r>
            <w:r w:rsidRPr="00631993">
              <w:rPr>
                <w:rFonts w:ascii="Bookman Old Style" w:eastAsia="Times New Roman" w:hAnsi="Bookman Old Style" w:cs="Arial"/>
                <w:b/>
                <w:sz w:val="24"/>
                <w:szCs w:val="24"/>
              </w:rPr>
              <w:t>aten</w:t>
            </w:r>
            <w:r w:rsidRPr="00631993">
              <w:rPr>
                <w:rFonts w:ascii="Bookman Old Style" w:eastAsia="Times New Roman" w:hAnsi="Bookman Old Style" w:cs="Arial"/>
                <w:b/>
                <w:spacing w:val="1"/>
                <w:sz w:val="24"/>
                <w:szCs w:val="24"/>
              </w:rPr>
              <w:t>/</w:t>
            </w:r>
            <w:r w:rsidRPr="00631993">
              <w:rPr>
                <w:rFonts w:ascii="Bookman Old Style" w:eastAsia="Times New Roman" w:hAnsi="Bookman Old Style" w:cs="Arial"/>
                <w:b/>
                <w:spacing w:val="-1"/>
                <w:sz w:val="24"/>
                <w:szCs w:val="24"/>
              </w:rPr>
              <w:t>K</w:t>
            </w:r>
            <w:r w:rsidRPr="00631993">
              <w:rPr>
                <w:rFonts w:ascii="Bookman Old Style" w:eastAsia="Times New Roman" w:hAnsi="Bookman Old Style" w:cs="Arial"/>
                <w:b/>
                <w:sz w:val="24"/>
                <w:szCs w:val="24"/>
              </w:rPr>
              <w:t>ota</w:t>
            </w:r>
          </w:p>
        </w:tc>
        <w:tc>
          <w:tcPr>
            <w:tcW w:w="139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51507" w:rsidRPr="00631993" w:rsidRDefault="00951507" w:rsidP="00631993">
            <w:pPr>
              <w:widowControl w:val="0"/>
              <w:autoSpaceDE w:val="0"/>
              <w:autoSpaceDN w:val="0"/>
              <w:adjustRightInd w:val="0"/>
              <w:spacing w:before="60" w:after="60"/>
              <w:jc w:val="center"/>
              <w:rPr>
                <w:rFonts w:ascii="Bookman Old Style" w:eastAsia="Times New Roman" w:hAnsi="Bookman Old Style" w:cs="Times New Roman"/>
                <w:b/>
                <w:sz w:val="24"/>
                <w:szCs w:val="24"/>
              </w:rPr>
            </w:pPr>
            <w:r w:rsidRPr="00631993">
              <w:rPr>
                <w:rFonts w:ascii="Bookman Old Style" w:eastAsia="Times New Roman" w:hAnsi="Bookman Old Style" w:cs="Arial"/>
                <w:b/>
                <w:spacing w:val="-1"/>
                <w:sz w:val="24"/>
                <w:szCs w:val="24"/>
              </w:rPr>
              <w:t>K</w:t>
            </w:r>
            <w:r w:rsidRPr="00631993">
              <w:rPr>
                <w:rFonts w:ascii="Bookman Old Style" w:eastAsia="Times New Roman" w:hAnsi="Bookman Old Style" w:cs="Arial"/>
                <w:b/>
                <w:sz w:val="24"/>
                <w:szCs w:val="24"/>
              </w:rPr>
              <w:t>et</w:t>
            </w:r>
          </w:p>
        </w:tc>
      </w:tr>
      <w:tr w:rsidR="00951507" w:rsidRPr="00163D38" w:rsidTr="00631993">
        <w:trPr>
          <w:trHeight w:hRule="exact" w:val="2803"/>
        </w:trPr>
        <w:tc>
          <w:tcPr>
            <w:tcW w:w="492" w:type="dxa"/>
            <w:tcBorders>
              <w:top w:val="single" w:sz="4" w:space="0" w:color="000000"/>
              <w:left w:val="single" w:sz="4" w:space="0" w:color="000000"/>
              <w:bottom w:val="single" w:sz="4" w:space="0" w:color="000000"/>
              <w:right w:val="single" w:sz="4" w:space="0" w:color="000000"/>
            </w:tcBorders>
          </w:tcPr>
          <w:p w:rsidR="00951507" w:rsidRPr="00163D38" w:rsidRDefault="00951507" w:rsidP="00631993">
            <w:pPr>
              <w:widowControl w:val="0"/>
              <w:autoSpaceDE w:val="0"/>
              <w:autoSpaceDN w:val="0"/>
              <w:adjustRightInd w:val="0"/>
              <w:spacing w:before="60" w:after="60"/>
              <w:jc w:val="center"/>
              <w:rPr>
                <w:rFonts w:ascii="Bookman Old Style" w:eastAsia="Times New Roman" w:hAnsi="Bookman Old Style" w:cs="Times New Roman"/>
                <w:sz w:val="24"/>
                <w:szCs w:val="24"/>
              </w:rPr>
            </w:pPr>
            <w:r w:rsidRPr="00163D38">
              <w:rPr>
                <w:rFonts w:ascii="Bookman Old Style" w:eastAsia="Times New Roman" w:hAnsi="Bookman Old Style" w:cs="Arial"/>
                <w:sz w:val="24"/>
                <w:szCs w:val="24"/>
              </w:rPr>
              <w:t>1.</w:t>
            </w:r>
          </w:p>
        </w:tc>
        <w:tc>
          <w:tcPr>
            <w:tcW w:w="2343" w:type="dxa"/>
            <w:tcBorders>
              <w:top w:val="single" w:sz="4" w:space="0" w:color="000000"/>
              <w:left w:val="single" w:sz="4" w:space="0" w:color="000000"/>
              <w:bottom w:val="single" w:sz="4" w:space="0" w:color="000000"/>
              <w:right w:val="single" w:sz="4" w:space="0" w:color="000000"/>
            </w:tcBorders>
          </w:tcPr>
          <w:p w:rsidR="00951507" w:rsidRPr="00163D38" w:rsidRDefault="00951507" w:rsidP="00631993">
            <w:pPr>
              <w:widowControl w:val="0"/>
              <w:autoSpaceDE w:val="0"/>
              <w:autoSpaceDN w:val="0"/>
              <w:adjustRightInd w:val="0"/>
              <w:spacing w:before="60" w:after="60"/>
              <w:jc w:val="left"/>
              <w:rPr>
                <w:rFonts w:ascii="Bookman Old Style" w:eastAsia="Times New Roman" w:hAnsi="Bookman Old Style" w:cs="Times New Roman"/>
                <w:sz w:val="24"/>
                <w:szCs w:val="24"/>
              </w:rPr>
            </w:pP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esti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asi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ari</w:t>
            </w:r>
            <w:r w:rsidRPr="00163D38">
              <w:rPr>
                <w:rFonts w:ascii="Bookman Old Style" w:eastAsia="Times New Roman" w:hAnsi="Bookman Old Style" w:cs="Arial"/>
                <w:spacing w:val="-4"/>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sata</w:t>
            </w:r>
          </w:p>
        </w:tc>
        <w:tc>
          <w:tcPr>
            <w:tcW w:w="4561" w:type="dxa"/>
            <w:tcBorders>
              <w:top w:val="single" w:sz="4" w:space="0" w:color="000000"/>
              <w:left w:val="single" w:sz="4" w:space="0" w:color="000000"/>
              <w:bottom w:val="single" w:sz="4" w:space="0" w:color="000000"/>
              <w:right w:val="single" w:sz="4" w:space="0" w:color="000000"/>
            </w:tcBorders>
          </w:tcPr>
          <w:p w:rsidR="00951507" w:rsidRPr="00163D38" w:rsidRDefault="00951507" w:rsidP="00631993">
            <w:pPr>
              <w:widowControl w:val="0"/>
              <w:autoSpaceDE w:val="0"/>
              <w:autoSpaceDN w:val="0"/>
              <w:adjustRightInd w:val="0"/>
              <w:spacing w:before="60" w:after="60"/>
              <w:ind w:left="572" w:hanging="425"/>
              <w:jc w:val="left"/>
              <w:rPr>
                <w:rFonts w:ascii="Bookman Old Style" w:eastAsia="Times New Roman" w:hAnsi="Bookman Old Style" w:cs="Arial"/>
                <w:sz w:val="24"/>
                <w:szCs w:val="24"/>
              </w:rPr>
            </w:pP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00631993">
              <w:rPr>
                <w:rFonts w:ascii="Bookman Old Style" w:eastAsia="Times New Roman" w:hAnsi="Bookman Old Style" w:cs="Arial"/>
                <w:spacing w:val="2"/>
                <w:sz w:val="24"/>
                <w:szCs w:val="24"/>
              </w:rPr>
              <w:tab/>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3"/>
                <w:sz w:val="24"/>
                <w:szCs w:val="24"/>
              </w:rPr>
              <w:t>n</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o</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sata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ate</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ot</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w:t>
            </w:r>
          </w:p>
          <w:p w:rsidR="00951507" w:rsidRPr="00163D38" w:rsidRDefault="00951507" w:rsidP="00631993">
            <w:pPr>
              <w:widowControl w:val="0"/>
              <w:autoSpaceDE w:val="0"/>
              <w:autoSpaceDN w:val="0"/>
              <w:adjustRightInd w:val="0"/>
              <w:spacing w:before="60" w:after="60"/>
              <w:ind w:left="572" w:hanging="425"/>
              <w:jc w:val="left"/>
              <w:rPr>
                <w:rFonts w:ascii="Bookman Old Style" w:eastAsia="Times New Roman" w:hAnsi="Bookman Old Style" w:cs="Arial"/>
                <w:sz w:val="24"/>
                <w:szCs w:val="24"/>
              </w:rPr>
            </w:pP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2"/>
                <w:sz w:val="24"/>
                <w:szCs w:val="24"/>
              </w:rPr>
              <w:t xml:space="preserve"> </w:t>
            </w:r>
            <w:r w:rsidR="00631993">
              <w:rPr>
                <w:rFonts w:ascii="Bookman Old Style" w:eastAsia="Times New Roman" w:hAnsi="Bookman Old Style" w:cs="Arial"/>
                <w:spacing w:val="2"/>
                <w:sz w:val="24"/>
                <w:szCs w:val="24"/>
              </w:rPr>
              <w:tab/>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3"/>
                <w:sz w:val="24"/>
                <w:szCs w:val="24"/>
              </w:rPr>
              <w:t>n</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o</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w</w:t>
            </w:r>
            <w:r w:rsidRPr="00163D38">
              <w:rPr>
                <w:rFonts w:ascii="Bookman Old Style" w:eastAsia="Times New Roman" w:hAnsi="Bookman Old Style" w:cs="Arial"/>
                <w:sz w:val="24"/>
                <w:szCs w:val="24"/>
              </w:rPr>
              <w:t>as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at</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 xml:space="preserve">sata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kot</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w:t>
            </w:r>
          </w:p>
          <w:p w:rsidR="00951507" w:rsidRPr="00163D38" w:rsidRDefault="00951507" w:rsidP="00631993">
            <w:pPr>
              <w:widowControl w:val="0"/>
              <w:autoSpaceDE w:val="0"/>
              <w:autoSpaceDN w:val="0"/>
              <w:adjustRightInd w:val="0"/>
              <w:spacing w:before="60" w:after="60"/>
              <w:ind w:left="572" w:hanging="425"/>
              <w:jc w:val="left"/>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c. </w:t>
            </w:r>
            <w:r w:rsidR="00631993">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3"/>
                <w:sz w:val="24"/>
                <w:szCs w:val="24"/>
              </w:rPr>
              <w:t>n</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o</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 p</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iwi</w:t>
            </w:r>
            <w:r w:rsidRPr="00163D38">
              <w:rPr>
                <w:rFonts w:ascii="Bookman Old Style" w:eastAsia="Times New Roman" w:hAnsi="Bookman Old Style" w:cs="Arial"/>
                <w:sz w:val="24"/>
                <w:szCs w:val="24"/>
              </w:rPr>
              <w:t>sata</w:t>
            </w:r>
            <w:r w:rsidR="00631993">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kot</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w:t>
            </w:r>
          </w:p>
          <w:p w:rsidR="00951507" w:rsidRPr="00163D38" w:rsidRDefault="00951507" w:rsidP="00631993">
            <w:pPr>
              <w:widowControl w:val="0"/>
              <w:autoSpaceDE w:val="0"/>
              <w:autoSpaceDN w:val="0"/>
              <w:adjustRightInd w:val="0"/>
              <w:spacing w:before="60" w:after="60"/>
              <w:ind w:left="572" w:hanging="425"/>
              <w:jc w:val="left"/>
              <w:rPr>
                <w:rFonts w:ascii="Bookman Old Style" w:eastAsia="Times New Roman" w:hAnsi="Bookman Old Style" w:cs="Times New Roman"/>
                <w:sz w:val="24"/>
                <w:szCs w:val="24"/>
              </w:rPr>
            </w:pPr>
            <w:r w:rsidRPr="00163D38">
              <w:rPr>
                <w:rFonts w:ascii="Bookman Old Style" w:eastAsia="Times New Roman" w:hAnsi="Bookman Old Style" w:cs="Arial"/>
                <w:sz w:val="24"/>
                <w:szCs w:val="24"/>
              </w:rPr>
              <w:t xml:space="preserve">d. </w:t>
            </w:r>
            <w:r w:rsidR="00631993">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etapan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da d</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z w:val="24"/>
                <w:szCs w:val="24"/>
              </w:rPr>
              <w:t>r us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ha p</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kot</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w:t>
            </w:r>
          </w:p>
        </w:tc>
        <w:tc>
          <w:tcPr>
            <w:tcW w:w="1398" w:type="dxa"/>
            <w:tcBorders>
              <w:top w:val="single" w:sz="4" w:space="0" w:color="000000"/>
              <w:left w:val="single" w:sz="4" w:space="0" w:color="000000"/>
              <w:bottom w:val="single" w:sz="4" w:space="0" w:color="000000"/>
              <w:right w:val="single" w:sz="4" w:space="0" w:color="000000"/>
            </w:tcBorders>
          </w:tcPr>
          <w:p w:rsidR="00951507" w:rsidRPr="00163D38" w:rsidRDefault="00951507" w:rsidP="00631993">
            <w:pPr>
              <w:widowControl w:val="0"/>
              <w:autoSpaceDE w:val="0"/>
              <w:autoSpaceDN w:val="0"/>
              <w:adjustRightInd w:val="0"/>
              <w:spacing w:before="60" w:after="60"/>
              <w:rPr>
                <w:rFonts w:ascii="Bookman Old Style" w:eastAsia="Times New Roman" w:hAnsi="Bookman Old Style" w:cs="Times New Roman"/>
                <w:sz w:val="24"/>
                <w:szCs w:val="24"/>
              </w:rPr>
            </w:pPr>
          </w:p>
        </w:tc>
      </w:tr>
      <w:tr w:rsidR="00951507" w:rsidRPr="00163D38" w:rsidTr="00631993">
        <w:trPr>
          <w:trHeight w:hRule="exact" w:val="1425"/>
        </w:trPr>
        <w:tc>
          <w:tcPr>
            <w:tcW w:w="492" w:type="dxa"/>
            <w:tcBorders>
              <w:top w:val="single" w:sz="4" w:space="0" w:color="000000"/>
              <w:left w:val="single" w:sz="4" w:space="0" w:color="000000"/>
              <w:bottom w:val="single" w:sz="4" w:space="0" w:color="000000"/>
              <w:right w:val="single" w:sz="4" w:space="0" w:color="000000"/>
            </w:tcBorders>
          </w:tcPr>
          <w:p w:rsidR="00951507" w:rsidRPr="00163D38" w:rsidRDefault="00951507" w:rsidP="00631993">
            <w:pPr>
              <w:widowControl w:val="0"/>
              <w:autoSpaceDE w:val="0"/>
              <w:autoSpaceDN w:val="0"/>
              <w:adjustRightInd w:val="0"/>
              <w:spacing w:before="60" w:after="60"/>
              <w:jc w:val="center"/>
              <w:rPr>
                <w:rFonts w:ascii="Bookman Old Style" w:eastAsia="Times New Roman" w:hAnsi="Bookman Old Style" w:cs="Times New Roman"/>
                <w:sz w:val="24"/>
                <w:szCs w:val="24"/>
              </w:rPr>
            </w:pPr>
            <w:r w:rsidRPr="00163D38">
              <w:rPr>
                <w:rFonts w:ascii="Bookman Old Style" w:eastAsia="Times New Roman" w:hAnsi="Bookman Old Style" w:cs="Arial"/>
                <w:sz w:val="24"/>
                <w:szCs w:val="24"/>
              </w:rPr>
              <w:t>2.</w:t>
            </w:r>
          </w:p>
        </w:tc>
        <w:tc>
          <w:tcPr>
            <w:tcW w:w="2343" w:type="dxa"/>
            <w:tcBorders>
              <w:top w:val="single" w:sz="4" w:space="0" w:color="000000"/>
              <w:left w:val="single" w:sz="4" w:space="0" w:color="000000"/>
              <w:bottom w:val="single" w:sz="4" w:space="0" w:color="000000"/>
              <w:right w:val="single" w:sz="4" w:space="0" w:color="000000"/>
            </w:tcBorders>
          </w:tcPr>
          <w:p w:rsidR="00951507" w:rsidRPr="00163D38" w:rsidRDefault="00951507" w:rsidP="00631993">
            <w:pPr>
              <w:widowControl w:val="0"/>
              <w:autoSpaceDE w:val="0"/>
              <w:autoSpaceDN w:val="0"/>
              <w:adjustRightInd w:val="0"/>
              <w:spacing w:before="60" w:after="60"/>
              <w:jc w:val="left"/>
              <w:rPr>
                <w:rFonts w:ascii="Bookman Old Style" w:eastAsia="Times New Roman" w:hAnsi="Bookman Old Style" w:cs="Times New Roman"/>
                <w:sz w:val="24"/>
                <w:szCs w:val="24"/>
              </w:rPr>
            </w:pP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emasaran</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z w:val="24"/>
                <w:szCs w:val="24"/>
              </w:rPr>
              <w:t>ari</w:t>
            </w:r>
            <w:r w:rsidRPr="00163D38">
              <w:rPr>
                <w:rFonts w:ascii="Bookman Old Style" w:eastAsia="Times New Roman" w:hAnsi="Bookman Old Style" w:cs="Arial"/>
                <w:spacing w:val="-4"/>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sata</w:t>
            </w:r>
          </w:p>
        </w:tc>
        <w:tc>
          <w:tcPr>
            <w:tcW w:w="4561" w:type="dxa"/>
            <w:tcBorders>
              <w:top w:val="single" w:sz="4" w:space="0" w:color="000000"/>
              <w:left w:val="single" w:sz="4" w:space="0" w:color="000000"/>
              <w:bottom w:val="single" w:sz="4" w:space="0" w:color="000000"/>
              <w:right w:val="single" w:sz="4" w:space="0" w:color="000000"/>
            </w:tcBorders>
          </w:tcPr>
          <w:p w:rsidR="00951507" w:rsidRPr="00163D38" w:rsidRDefault="00951507" w:rsidP="00631993">
            <w:pPr>
              <w:widowControl w:val="0"/>
              <w:autoSpaceDE w:val="0"/>
              <w:autoSpaceDN w:val="0"/>
              <w:adjustRightInd w:val="0"/>
              <w:spacing w:before="60" w:after="60"/>
              <w:ind w:left="147"/>
              <w:jc w:val="left"/>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emasaran</w:t>
            </w:r>
            <w:r w:rsidRPr="00163D38">
              <w:rPr>
                <w:rFonts w:ascii="Bookman Old Style" w:eastAsia="Times New Roman" w:hAnsi="Bookman Old Style" w:cs="Arial"/>
                <w:spacing w:val="20"/>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sata</w:t>
            </w:r>
            <w:r w:rsidRPr="00163D38">
              <w:rPr>
                <w:rFonts w:ascii="Bookman Old Style" w:eastAsia="Times New Roman" w:hAnsi="Bookman Old Style" w:cs="Arial"/>
                <w:spacing w:val="21"/>
                <w:sz w:val="24"/>
                <w:szCs w:val="24"/>
              </w:rPr>
              <w:t xml:space="preserve"> </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am</w:t>
            </w:r>
            <w:r w:rsidRPr="00163D38">
              <w:rPr>
                <w:rFonts w:ascii="Bookman Old Style" w:eastAsia="Times New Roman" w:hAnsi="Bookman Old Style" w:cs="Arial"/>
                <w:spacing w:val="22"/>
                <w:sz w:val="24"/>
                <w:szCs w:val="24"/>
              </w:rPr>
              <w:t xml:space="preserve"> </w:t>
            </w:r>
            <w:r w:rsidRPr="00163D38">
              <w:rPr>
                <w:rFonts w:ascii="Bookman Old Style" w:eastAsia="Times New Roman" w:hAnsi="Bookman Old Style" w:cs="Arial"/>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0"/>
                <w:sz w:val="24"/>
                <w:szCs w:val="24"/>
              </w:rPr>
              <w:t xml:space="preserve"> </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1"/>
                <w:sz w:val="24"/>
                <w:szCs w:val="24"/>
              </w:rPr>
              <w:t xml:space="preserve"> </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3"/>
                <w:sz w:val="24"/>
                <w:szCs w:val="24"/>
              </w:rPr>
              <w:t>e</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9"/>
                <w:sz w:val="24"/>
                <w:szCs w:val="24"/>
              </w:rPr>
              <w:t xml:space="preserve"> </w:t>
            </w:r>
            <w:r w:rsidRPr="00163D38">
              <w:rPr>
                <w:rFonts w:ascii="Bookman Old Style" w:eastAsia="Times New Roman" w:hAnsi="Bookman Old Style" w:cs="Arial"/>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p>
          <w:p w:rsidR="00951507" w:rsidRPr="00163D38" w:rsidRDefault="00951507" w:rsidP="00631993">
            <w:pPr>
              <w:widowControl w:val="0"/>
              <w:autoSpaceDE w:val="0"/>
              <w:autoSpaceDN w:val="0"/>
              <w:adjustRightInd w:val="0"/>
              <w:spacing w:before="60" w:after="60"/>
              <w:ind w:left="147"/>
              <w:jc w:val="left"/>
              <w:rPr>
                <w:rFonts w:ascii="Bookman Old Style" w:eastAsia="Times New Roman" w:hAnsi="Bookman Old Style" w:cs="Times New Roman"/>
                <w:sz w:val="24"/>
                <w:szCs w:val="24"/>
              </w:rPr>
            </w:pP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ar</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 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 dan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w</w:t>
            </w:r>
            <w:r w:rsidRPr="00163D38">
              <w:rPr>
                <w:rFonts w:ascii="Bookman Old Style" w:eastAsia="Times New Roman" w:hAnsi="Bookman Old Style" w:cs="Arial"/>
                <w:sz w:val="24"/>
                <w:szCs w:val="24"/>
              </w:rPr>
              <w:t>as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at</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 xml:space="preserve">sata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kot</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w:t>
            </w:r>
          </w:p>
        </w:tc>
        <w:tc>
          <w:tcPr>
            <w:tcW w:w="1398" w:type="dxa"/>
            <w:tcBorders>
              <w:top w:val="single" w:sz="4" w:space="0" w:color="000000"/>
              <w:left w:val="single" w:sz="4" w:space="0" w:color="000000"/>
              <w:bottom w:val="single" w:sz="4" w:space="0" w:color="000000"/>
              <w:right w:val="single" w:sz="4" w:space="0" w:color="000000"/>
            </w:tcBorders>
          </w:tcPr>
          <w:p w:rsidR="00951507" w:rsidRPr="00163D38" w:rsidRDefault="00951507" w:rsidP="00631993">
            <w:pPr>
              <w:widowControl w:val="0"/>
              <w:autoSpaceDE w:val="0"/>
              <w:autoSpaceDN w:val="0"/>
              <w:adjustRightInd w:val="0"/>
              <w:spacing w:before="60" w:after="60"/>
              <w:rPr>
                <w:rFonts w:ascii="Bookman Old Style" w:eastAsia="Times New Roman" w:hAnsi="Bookman Old Style" w:cs="Times New Roman"/>
                <w:sz w:val="24"/>
                <w:szCs w:val="24"/>
              </w:rPr>
            </w:pPr>
          </w:p>
        </w:tc>
      </w:tr>
      <w:tr w:rsidR="00951507" w:rsidRPr="00163D38" w:rsidTr="00631993">
        <w:trPr>
          <w:trHeight w:hRule="exact" w:val="2254"/>
        </w:trPr>
        <w:tc>
          <w:tcPr>
            <w:tcW w:w="492" w:type="dxa"/>
            <w:tcBorders>
              <w:top w:val="single" w:sz="4" w:space="0" w:color="000000"/>
              <w:left w:val="single" w:sz="4" w:space="0" w:color="000000"/>
              <w:bottom w:val="single" w:sz="4" w:space="0" w:color="000000"/>
              <w:right w:val="single" w:sz="4" w:space="0" w:color="000000"/>
            </w:tcBorders>
          </w:tcPr>
          <w:p w:rsidR="00951507" w:rsidRPr="00163D38" w:rsidRDefault="00951507" w:rsidP="00631993">
            <w:pPr>
              <w:widowControl w:val="0"/>
              <w:autoSpaceDE w:val="0"/>
              <w:autoSpaceDN w:val="0"/>
              <w:adjustRightInd w:val="0"/>
              <w:spacing w:before="60" w:after="60"/>
              <w:jc w:val="center"/>
              <w:rPr>
                <w:rFonts w:ascii="Bookman Old Style" w:eastAsia="Times New Roman" w:hAnsi="Bookman Old Style" w:cs="Times New Roman"/>
                <w:sz w:val="24"/>
                <w:szCs w:val="24"/>
              </w:rPr>
            </w:pPr>
            <w:r w:rsidRPr="00163D38">
              <w:rPr>
                <w:rFonts w:ascii="Bookman Old Style" w:eastAsia="Times New Roman" w:hAnsi="Bookman Old Style" w:cs="Arial"/>
                <w:sz w:val="24"/>
                <w:szCs w:val="24"/>
              </w:rPr>
              <w:t>3.</w:t>
            </w:r>
          </w:p>
        </w:tc>
        <w:tc>
          <w:tcPr>
            <w:tcW w:w="2343" w:type="dxa"/>
            <w:tcBorders>
              <w:top w:val="single" w:sz="4" w:space="0" w:color="000000"/>
              <w:left w:val="single" w:sz="4" w:space="0" w:color="000000"/>
              <w:bottom w:val="single" w:sz="4" w:space="0" w:color="000000"/>
              <w:right w:val="single" w:sz="4" w:space="0" w:color="000000"/>
            </w:tcBorders>
          </w:tcPr>
          <w:p w:rsidR="00951507" w:rsidRPr="00163D38" w:rsidRDefault="00951507" w:rsidP="00631993">
            <w:pPr>
              <w:widowControl w:val="0"/>
              <w:autoSpaceDE w:val="0"/>
              <w:autoSpaceDN w:val="0"/>
              <w:adjustRightInd w:val="0"/>
              <w:spacing w:before="60" w:after="60"/>
              <w:jc w:val="left"/>
              <w:rPr>
                <w:rFonts w:ascii="Bookman Old Style" w:eastAsia="Times New Roman" w:hAnsi="Bookman Old Style" w:cs="Times New Roman"/>
                <w:sz w:val="24"/>
                <w:szCs w:val="24"/>
              </w:rPr>
            </w:pP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3"/>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n</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z w:val="24"/>
                <w:szCs w:val="24"/>
              </w:rPr>
              <w:t xml:space="preserve">an </w:t>
            </w:r>
            <w:r w:rsidRPr="00163D38">
              <w:rPr>
                <w:rFonts w:ascii="Bookman Old Style" w:eastAsia="Times New Roman" w:hAnsi="Bookman Old Style" w:cs="Arial"/>
                <w:spacing w:val="-3"/>
                <w:sz w:val="24"/>
                <w:szCs w:val="24"/>
              </w:rPr>
              <w:t>E</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3"/>
                <w:sz w:val="24"/>
                <w:szCs w:val="24"/>
              </w:rPr>
              <w:t>o</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 xml:space="preserve">f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3"/>
                <w:sz w:val="24"/>
                <w:szCs w:val="24"/>
              </w:rPr>
              <w:t>u</w:t>
            </w:r>
            <w:r w:rsidRPr="00163D38">
              <w:rPr>
                <w:rFonts w:ascii="Bookman Old Style" w:eastAsia="Times New Roman" w:hAnsi="Bookman Old Style" w:cs="Arial"/>
                <w:sz w:val="24"/>
                <w:szCs w:val="24"/>
              </w:rPr>
              <w:t>i pema</w:t>
            </w:r>
            <w:r w:rsidRPr="00163D38">
              <w:rPr>
                <w:rFonts w:ascii="Bookman Old Style" w:eastAsia="Times New Roman" w:hAnsi="Bookman Old Style" w:cs="Arial"/>
                <w:spacing w:val="-3"/>
                <w:sz w:val="24"/>
                <w:szCs w:val="24"/>
              </w:rPr>
              <w:t>n</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00631993">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erl</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z w:val="24"/>
                <w:szCs w:val="24"/>
              </w:rPr>
              <w:t xml:space="preserve">an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z w:val="24"/>
                <w:szCs w:val="24"/>
              </w:rPr>
              <w:t>k</w:t>
            </w:r>
            <w:r w:rsidR="00631993">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K</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3"/>
                <w:sz w:val="24"/>
                <w:szCs w:val="24"/>
              </w:rPr>
              <w:t>n</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3"/>
                <w:sz w:val="24"/>
                <w:szCs w:val="24"/>
              </w:rPr>
              <w:t>e</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p>
        </w:tc>
        <w:tc>
          <w:tcPr>
            <w:tcW w:w="4561" w:type="dxa"/>
            <w:tcBorders>
              <w:top w:val="single" w:sz="4" w:space="0" w:color="000000"/>
              <w:left w:val="single" w:sz="4" w:space="0" w:color="000000"/>
              <w:bottom w:val="single" w:sz="4" w:space="0" w:color="000000"/>
              <w:right w:val="single" w:sz="4" w:space="0" w:color="000000"/>
            </w:tcBorders>
          </w:tcPr>
          <w:p w:rsidR="00951507" w:rsidRPr="00163D38" w:rsidRDefault="00951507" w:rsidP="00631993">
            <w:pPr>
              <w:widowControl w:val="0"/>
              <w:autoSpaceDE w:val="0"/>
              <w:autoSpaceDN w:val="0"/>
              <w:adjustRightInd w:val="0"/>
              <w:spacing w:before="60" w:after="60"/>
              <w:ind w:left="147"/>
              <w:jc w:val="left"/>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di</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prasarana </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2"/>
                <w:sz w:val="24"/>
                <w:szCs w:val="24"/>
              </w:rPr>
              <w:t>z</w:t>
            </w:r>
            <w:r w:rsidRPr="00163D38">
              <w:rPr>
                <w:rFonts w:ascii="Bookman Old Style" w:eastAsia="Times New Roman" w:hAnsi="Bookman Old Style" w:cs="Arial"/>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z w:val="24"/>
                <w:szCs w:val="24"/>
              </w:rPr>
              <w:t>ng 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f</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3"/>
                <w:sz w:val="24"/>
                <w:szCs w:val="24"/>
              </w:rPr>
              <w:t>o</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f</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e</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z w:val="24"/>
                <w:szCs w:val="24"/>
              </w:rPr>
              <w:t>ai</w:t>
            </w:r>
            <w:r w:rsidRPr="00163D38">
              <w:rPr>
                <w:rFonts w:ascii="Bookman Old Style" w:eastAsia="Times New Roman" w:hAnsi="Bookman Old Style" w:cs="Arial"/>
                <w:spacing w:val="1"/>
                <w:sz w:val="24"/>
                <w:szCs w:val="24"/>
              </w:rPr>
              <w:t xml:space="preserve"> r</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3"/>
                <w:sz w:val="24"/>
                <w:szCs w:val="24"/>
              </w:rPr>
              <w:t>e</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3"/>
                <w:sz w:val="24"/>
                <w:szCs w:val="24"/>
              </w:rPr>
              <w:t>e</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p</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3"/>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 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pr</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osi</w:t>
            </w:r>
            <w:r w:rsidRPr="00163D38">
              <w:rPr>
                <w:rFonts w:ascii="Bookman Old Style" w:eastAsia="Times New Roman" w:hAnsi="Bookman Old Style" w:cs="Arial"/>
                <w:spacing w:val="55"/>
                <w:sz w:val="24"/>
                <w:szCs w:val="24"/>
              </w:rPr>
              <w:t xml:space="preserve"> </w:t>
            </w:r>
            <w:r w:rsidRPr="00163D38">
              <w:rPr>
                <w:rFonts w:ascii="Bookman Old Style" w:eastAsia="Times New Roman" w:hAnsi="Bookman Old Style" w:cs="Arial"/>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7"/>
                <w:sz w:val="24"/>
                <w:szCs w:val="24"/>
              </w:rPr>
              <w:t xml:space="preserve"> </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nte</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55"/>
                <w:sz w:val="24"/>
                <w:szCs w:val="24"/>
              </w:rPr>
              <w:t xml:space="preserve"> </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55"/>
                <w:sz w:val="24"/>
                <w:szCs w:val="24"/>
              </w:rPr>
              <w:t xml:space="preserve"> </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ns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60"/>
                <w:sz w:val="24"/>
                <w:szCs w:val="24"/>
              </w:rPr>
              <w:t xml:space="preserve"> </w:t>
            </w:r>
            <w:r w:rsidRPr="00163D38">
              <w:rPr>
                <w:rFonts w:ascii="Bookman Old Style" w:eastAsia="Times New Roman" w:hAnsi="Bookman Old Style" w:cs="Arial"/>
                <w:sz w:val="24"/>
                <w:szCs w:val="24"/>
              </w:rPr>
              <w:t>di</w:t>
            </w:r>
          </w:p>
          <w:p w:rsidR="00951507" w:rsidRPr="00163D38" w:rsidRDefault="00951507" w:rsidP="00631993">
            <w:pPr>
              <w:widowControl w:val="0"/>
              <w:autoSpaceDE w:val="0"/>
              <w:autoSpaceDN w:val="0"/>
              <w:adjustRightInd w:val="0"/>
              <w:spacing w:before="60" w:after="60"/>
              <w:ind w:left="147"/>
              <w:jc w:val="left"/>
              <w:rPr>
                <w:rFonts w:ascii="Bookman Old Style" w:eastAsia="Times New Roman" w:hAnsi="Bookman Old Style" w:cs="Times New Roman"/>
                <w:sz w:val="24"/>
                <w:szCs w:val="24"/>
              </w:rPr>
            </w:pP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ah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3"/>
                <w:sz w:val="24"/>
                <w:szCs w:val="24"/>
              </w:rPr>
              <w:t>o</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p>
        </w:tc>
        <w:tc>
          <w:tcPr>
            <w:tcW w:w="1398" w:type="dxa"/>
            <w:tcBorders>
              <w:top w:val="single" w:sz="4" w:space="0" w:color="000000"/>
              <w:left w:val="single" w:sz="4" w:space="0" w:color="000000"/>
              <w:bottom w:val="single" w:sz="4" w:space="0" w:color="000000"/>
              <w:right w:val="single" w:sz="4" w:space="0" w:color="000000"/>
            </w:tcBorders>
          </w:tcPr>
          <w:p w:rsidR="00951507" w:rsidRPr="00163D38" w:rsidRDefault="00951507" w:rsidP="00631993">
            <w:pPr>
              <w:widowControl w:val="0"/>
              <w:autoSpaceDE w:val="0"/>
              <w:autoSpaceDN w:val="0"/>
              <w:adjustRightInd w:val="0"/>
              <w:spacing w:before="60" w:after="60"/>
              <w:rPr>
                <w:rFonts w:ascii="Bookman Old Style" w:eastAsia="Times New Roman" w:hAnsi="Bookman Old Style" w:cs="Times New Roman"/>
                <w:sz w:val="24"/>
                <w:szCs w:val="24"/>
              </w:rPr>
            </w:pPr>
          </w:p>
        </w:tc>
      </w:tr>
      <w:tr w:rsidR="00951507" w:rsidRPr="00163D38" w:rsidTr="005D0EC9">
        <w:trPr>
          <w:trHeight w:hRule="exact" w:val="1408"/>
        </w:trPr>
        <w:tc>
          <w:tcPr>
            <w:tcW w:w="492" w:type="dxa"/>
            <w:tcBorders>
              <w:top w:val="single" w:sz="4" w:space="0" w:color="000000"/>
              <w:left w:val="single" w:sz="4" w:space="0" w:color="000000"/>
              <w:bottom w:val="single" w:sz="4" w:space="0" w:color="000000"/>
              <w:right w:val="single" w:sz="4" w:space="0" w:color="000000"/>
            </w:tcBorders>
          </w:tcPr>
          <w:p w:rsidR="00951507" w:rsidRPr="00163D38" w:rsidRDefault="00951507" w:rsidP="00631993">
            <w:pPr>
              <w:widowControl w:val="0"/>
              <w:autoSpaceDE w:val="0"/>
              <w:autoSpaceDN w:val="0"/>
              <w:adjustRightInd w:val="0"/>
              <w:spacing w:before="60" w:after="60"/>
              <w:jc w:val="center"/>
              <w:rPr>
                <w:rFonts w:ascii="Bookman Old Style" w:eastAsia="Times New Roman" w:hAnsi="Bookman Old Style" w:cs="Times New Roman"/>
                <w:sz w:val="24"/>
                <w:szCs w:val="24"/>
              </w:rPr>
            </w:pPr>
            <w:r w:rsidRPr="00163D38">
              <w:rPr>
                <w:rFonts w:ascii="Bookman Old Style" w:eastAsia="Times New Roman" w:hAnsi="Bookman Old Style" w:cs="Arial"/>
                <w:sz w:val="24"/>
                <w:szCs w:val="24"/>
              </w:rPr>
              <w:t>4.</w:t>
            </w:r>
          </w:p>
        </w:tc>
        <w:tc>
          <w:tcPr>
            <w:tcW w:w="2343" w:type="dxa"/>
            <w:tcBorders>
              <w:top w:val="single" w:sz="4" w:space="0" w:color="000000"/>
              <w:left w:val="single" w:sz="4" w:space="0" w:color="000000"/>
              <w:bottom w:val="single" w:sz="4" w:space="0" w:color="000000"/>
              <w:right w:val="single" w:sz="4" w:space="0" w:color="000000"/>
            </w:tcBorders>
          </w:tcPr>
          <w:p w:rsidR="00951507" w:rsidRPr="00163D38" w:rsidRDefault="00951507" w:rsidP="00631993">
            <w:pPr>
              <w:widowControl w:val="0"/>
              <w:autoSpaceDE w:val="0"/>
              <w:autoSpaceDN w:val="0"/>
              <w:adjustRightInd w:val="0"/>
              <w:spacing w:before="60" w:after="60"/>
              <w:jc w:val="left"/>
              <w:rPr>
                <w:rFonts w:ascii="Bookman Old Style" w:eastAsia="Times New Roman" w:hAnsi="Bookman Old Style" w:cs="Times New Roman"/>
                <w:sz w:val="24"/>
                <w:szCs w:val="24"/>
              </w:rPr>
            </w:pP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3"/>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n</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z w:val="24"/>
                <w:szCs w:val="24"/>
              </w:rPr>
              <w:t>an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S</w:t>
            </w:r>
            <w:r w:rsidRPr="00163D38">
              <w:rPr>
                <w:rFonts w:ascii="Bookman Old Style" w:eastAsia="Times New Roman" w:hAnsi="Bookman Old Style" w:cs="Arial"/>
                <w:sz w:val="24"/>
                <w:szCs w:val="24"/>
              </w:rPr>
              <w:t>umb</w:t>
            </w:r>
            <w:r w:rsidRPr="00163D38">
              <w:rPr>
                <w:rFonts w:ascii="Bookman Old Style" w:eastAsia="Times New Roman" w:hAnsi="Bookman Old Style" w:cs="Arial"/>
                <w:spacing w:val="-3"/>
                <w:sz w:val="24"/>
                <w:szCs w:val="24"/>
              </w:rPr>
              <w:t>e</w:t>
            </w:r>
            <w:r w:rsidRPr="00163D38">
              <w:rPr>
                <w:rFonts w:ascii="Bookman Old Style" w:eastAsia="Times New Roman" w:hAnsi="Bookman Old Style" w:cs="Arial"/>
                <w:sz w:val="24"/>
                <w:szCs w:val="24"/>
              </w:rPr>
              <w:t>r</w:t>
            </w:r>
            <w:r w:rsidR="00631993">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ar</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sata d</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00631993">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3"/>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f</w:t>
            </w:r>
          </w:p>
        </w:tc>
        <w:tc>
          <w:tcPr>
            <w:tcW w:w="4561" w:type="dxa"/>
            <w:tcBorders>
              <w:top w:val="single" w:sz="4" w:space="0" w:color="000000"/>
              <w:left w:val="single" w:sz="4" w:space="0" w:color="000000"/>
              <w:bottom w:val="single" w:sz="4" w:space="0" w:color="000000"/>
              <w:right w:val="single" w:sz="4" w:space="0" w:color="000000"/>
            </w:tcBorders>
          </w:tcPr>
          <w:p w:rsidR="00951507" w:rsidRPr="00163D38" w:rsidRDefault="00951507" w:rsidP="00631993">
            <w:pPr>
              <w:widowControl w:val="0"/>
              <w:autoSpaceDE w:val="0"/>
              <w:autoSpaceDN w:val="0"/>
              <w:adjustRightInd w:val="0"/>
              <w:spacing w:before="60" w:after="60"/>
              <w:ind w:left="147"/>
              <w:jc w:val="left"/>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3"/>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as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as</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3"/>
                <w:sz w:val="24"/>
                <w:szCs w:val="24"/>
              </w:rPr>
              <w:t xml:space="preserve"> </w:t>
            </w:r>
            <w:r w:rsidRPr="00163D38">
              <w:rPr>
                <w:rFonts w:ascii="Bookman Old Style" w:eastAsia="Times New Roman" w:hAnsi="Bookman Old Style" w:cs="Arial"/>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us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sata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d</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3"/>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f</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z w:val="24"/>
                <w:szCs w:val="24"/>
              </w:rPr>
              <w:t>t</w:t>
            </w:r>
          </w:p>
          <w:p w:rsidR="00951507" w:rsidRPr="00163D38" w:rsidRDefault="00951507" w:rsidP="00631993">
            <w:pPr>
              <w:widowControl w:val="0"/>
              <w:autoSpaceDE w:val="0"/>
              <w:autoSpaceDN w:val="0"/>
              <w:adjustRightInd w:val="0"/>
              <w:spacing w:before="60" w:after="60"/>
              <w:ind w:left="147"/>
              <w:jc w:val="left"/>
              <w:rPr>
                <w:rFonts w:ascii="Bookman Old Style" w:eastAsia="Times New Roman" w:hAnsi="Bookman Old Style" w:cs="Times New Roman"/>
                <w:sz w:val="24"/>
                <w:szCs w:val="24"/>
              </w:rPr>
            </w:pPr>
            <w:r w:rsidRPr="00163D38">
              <w:rPr>
                <w:rFonts w:ascii="Bookman Old Style" w:eastAsia="Times New Roman" w:hAnsi="Bookman Old Style" w:cs="Arial"/>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sar.</w:t>
            </w:r>
          </w:p>
        </w:tc>
        <w:tc>
          <w:tcPr>
            <w:tcW w:w="1398" w:type="dxa"/>
            <w:tcBorders>
              <w:top w:val="single" w:sz="4" w:space="0" w:color="000000"/>
              <w:left w:val="single" w:sz="4" w:space="0" w:color="000000"/>
              <w:bottom w:val="single" w:sz="4" w:space="0" w:color="000000"/>
              <w:right w:val="single" w:sz="4" w:space="0" w:color="000000"/>
            </w:tcBorders>
          </w:tcPr>
          <w:p w:rsidR="00951507" w:rsidRPr="00163D38" w:rsidRDefault="00951507" w:rsidP="00631993">
            <w:pPr>
              <w:widowControl w:val="0"/>
              <w:autoSpaceDE w:val="0"/>
              <w:autoSpaceDN w:val="0"/>
              <w:adjustRightInd w:val="0"/>
              <w:spacing w:before="60" w:after="60"/>
              <w:rPr>
                <w:rFonts w:ascii="Bookman Old Style" w:eastAsia="Times New Roman" w:hAnsi="Bookman Old Style" w:cs="Times New Roman"/>
                <w:sz w:val="24"/>
                <w:szCs w:val="24"/>
              </w:rPr>
            </w:pPr>
          </w:p>
        </w:tc>
      </w:tr>
    </w:tbl>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b/>
          <w:bCs/>
          <w:spacing w:val="1"/>
          <w:sz w:val="24"/>
          <w:szCs w:val="24"/>
        </w:rPr>
      </w:pPr>
    </w:p>
    <w:p w:rsidR="00951507" w:rsidRPr="00163D38" w:rsidRDefault="00410A6F" w:rsidP="00410A6F">
      <w:pPr>
        <w:pStyle w:val="Heading2"/>
        <w:rPr>
          <w:rFonts w:eastAsia="Times New Roman"/>
        </w:rPr>
      </w:pPr>
      <w:bookmarkStart w:id="136" w:name="_Toc530715933"/>
      <w:r>
        <w:rPr>
          <w:rFonts w:eastAsia="Times New Roman"/>
          <w:spacing w:val="1"/>
        </w:rPr>
        <w:t>F</w:t>
      </w:r>
      <w:r w:rsidR="00951507" w:rsidRPr="00163D38">
        <w:rPr>
          <w:rFonts w:eastAsia="Times New Roman"/>
        </w:rPr>
        <w:t>.</w:t>
      </w:r>
      <w:r>
        <w:rPr>
          <w:rFonts w:eastAsia="Times New Roman"/>
        </w:rPr>
        <w:tab/>
      </w:r>
      <w:r w:rsidR="00951507" w:rsidRPr="00163D38">
        <w:rPr>
          <w:rFonts w:eastAsia="Times New Roman"/>
        </w:rPr>
        <w:t>P</w:t>
      </w:r>
      <w:r w:rsidR="00951507" w:rsidRPr="00163D38">
        <w:rPr>
          <w:rFonts w:eastAsia="Times New Roman"/>
          <w:spacing w:val="1"/>
        </w:rPr>
        <w:t>e</w:t>
      </w:r>
      <w:r w:rsidR="00951507" w:rsidRPr="00163D38">
        <w:rPr>
          <w:rFonts w:eastAsia="Times New Roman"/>
        </w:rPr>
        <w:t>r</w:t>
      </w:r>
      <w:r w:rsidR="00951507" w:rsidRPr="00163D38">
        <w:rPr>
          <w:rFonts w:eastAsia="Times New Roman"/>
          <w:spacing w:val="1"/>
        </w:rPr>
        <w:t>a</w:t>
      </w:r>
      <w:r w:rsidR="00951507" w:rsidRPr="00163D38">
        <w:rPr>
          <w:rFonts w:eastAsia="Times New Roman"/>
        </w:rPr>
        <w:t>t</w:t>
      </w:r>
      <w:r w:rsidR="00951507" w:rsidRPr="00163D38">
        <w:rPr>
          <w:rFonts w:eastAsia="Times New Roman"/>
          <w:spacing w:val="-1"/>
        </w:rPr>
        <w:t>u</w:t>
      </w:r>
      <w:r w:rsidR="00951507" w:rsidRPr="00163D38">
        <w:rPr>
          <w:rFonts w:eastAsia="Times New Roman"/>
        </w:rPr>
        <w:t>r</w:t>
      </w:r>
      <w:r w:rsidR="00951507" w:rsidRPr="00163D38">
        <w:rPr>
          <w:rFonts w:eastAsia="Times New Roman"/>
          <w:spacing w:val="1"/>
        </w:rPr>
        <w:t>a</w:t>
      </w:r>
      <w:r w:rsidR="00951507" w:rsidRPr="00163D38">
        <w:rPr>
          <w:rFonts w:eastAsia="Times New Roman"/>
        </w:rPr>
        <w:t>n</w:t>
      </w:r>
      <w:r w:rsidR="00951507" w:rsidRPr="00163D38">
        <w:rPr>
          <w:rFonts w:eastAsia="Times New Roman"/>
          <w:spacing w:val="3"/>
        </w:rPr>
        <w:t xml:space="preserve"> </w:t>
      </w:r>
      <w:r w:rsidR="00951507" w:rsidRPr="00163D38">
        <w:rPr>
          <w:rFonts w:eastAsia="Times New Roman"/>
        </w:rPr>
        <w:t>Pr</w:t>
      </w:r>
      <w:r w:rsidR="00951507" w:rsidRPr="00163D38">
        <w:rPr>
          <w:rFonts w:eastAsia="Times New Roman"/>
          <w:spacing w:val="-1"/>
        </w:rPr>
        <w:t>e</w:t>
      </w:r>
      <w:r w:rsidR="00951507" w:rsidRPr="00163D38">
        <w:rPr>
          <w:rFonts w:eastAsia="Times New Roman"/>
          <w:spacing w:val="1"/>
        </w:rPr>
        <w:t>s</w:t>
      </w:r>
      <w:r w:rsidR="00951507" w:rsidRPr="00163D38">
        <w:rPr>
          <w:rFonts w:eastAsia="Times New Roman"/>
        </w:rPr>
        <w:t>id</w:t>
      </w:r>
      <w:r w:rsidR="00951507" w:rsidRPr="00163D38">
        <w:rPr>
          <w:rFonts w:eastAsia="Times New Roman"/>
          <w:spacing w:val="1"/>
        </w:rPr>
        <w:t>e</w:t>
      </w:r>
      <w:r w:rsidR="00951507" w:rsidRPr="00163D38">
        <w:rPr>
          <w:rFonts w:eastAsia="Times New Roman"/>
        </w:rPr>
        <w:t>n</w:t>
      </w:r>
      <w:r w:rsidR="00951507" w:rsidRPr="00163D38">
        <w:rPr>
          <w:rFonts w:eastAsia="Times New Roman"/>
          <w:spacing w:val="5"/>
        </w:rPr>
        <w:t xml:space="preserve"> </w:t>
      </w:r>
      <w:r w:rsidR="00951507" w:rsidRPr="00163D38">
        <w:rPr>
          <w:rFonts w:eastAsia="Times New Roman"/>
          <w:spacing w:val="-3"/>
        </w:rPr>
        <w:t>N</w:t>
      </w:r>
      <w:r w:rsidR="00951507" w:rsidRPr="00163D38">
        <w:rPr>
          <w:rFonts w:eastAsia="Times New Roman"/>
        </w:rPr>
        <w:t>omor</w:t>
      </w:r>
      <w:r w:rsidR="00951507" w:rsidRPr="00163D38">
        <w:rPr>
          <w:rFonts w:eastAsia="Times New Roman"/>
          <w:spacing w:val="5"/>
        </w:rPr>
        <w:t xml:space="preserve"> </w:t>
      </w:r>
      <w:r w:rsidR="00951507" w:rsidRPr="00163D38">
        <w:rPr>
          <w:rFonts w:eastAsia="Times New Roman"/>
          <w:spacing w:val="1"/>
        </w:rPr>
        <w:t>6</w:t>
      </w:r>
      <w:r w:rsidR="00951507" w:rsidRPr="00163D38">
        <w:rPr>
          <w:rFonts w:eastAsia="Times New Roman"/>
        </w:rPr>
        <w:t>3</w:t>
      </w:r>
      <w:r w:rsidR="00951507" w:rsidRPr="00163D38">
        <w:rPr>
          <w:rFonts w:eastAsia="Times New Roman"/>
          <w:spacing w:val="6"/>
        </w:rPr>
        <w:t xml:space="preserve"> </w:t>
      </w:r>
      <w:r w:rsidR="00951507" w:rsidRPr="00163D38">
        <w:rPr>
          <w:rFonts w:eastAsia="Times New Roman"/>
          <w:spacing w:val="-3"/>
        </w:rPr>
        <w:t>T</w:t>
      </w:r>
      <w:r w:rsidR="00951507" w:rsidRPr="00163D38">
        <w:rPr>
          <w:rFonts w:eastAsia="Times New Roman"/>
          <w:spacing w:val="1"/>
        </w:rPr>
        <w:t>a</w:t>
      </w:r>
      <w:r w:rsidR="00951507" w:rsidRPr="00163D38">
        <w:rPr>
          <w:rFonts w:eastAsia="Times New Roman"/>
        </w:rPr>
        <w:t>hun</w:t>
      </w:r>
      <w:r w:rsidR="00951507" w:rsidRPr="00163D38">
        <w:rPr>
          <w:rFonts w:eastAsia="Times New Roman"/>
          <w:spacing w:val="5"/>
        </w:rPr>
        <w:t xml:space="preserve"> </w:t>
      </w:r>
      <w:r w:rsidR="00951507" w:rsidRPr="00163D38">
        <w:rPr>
          <w:rFonts w:eastAsia="Times New Roman"/>
          <w:spacing w:val="1"/>
        </w:rPr>
        <w:t>2</w:t>
      </w:r>
      <w:r w:rsidR="00951507" w:rsidRPr="00163D38">
        <w:rPr>
          <w:rFonts w:eastAsia="Times New Roman"/>
          <w:spacing w:val="-1"/>
        </w:rPr>
        <w:t>0</w:t>
      </w:r>
      <w:r w:rsidR="00951507" w:rsidRPr="00163D38">
        <w:rPr>
          <w:rFonts w:eastAsia="Times New Roman"/>
          <w:spacing w:val="1"/>
        </w:rPr>
        <w:t>1</w:t>
      </w:r>
      <w:r w:rsidR="00951507" w:rsidRPr="00163D38">
        <w:rPr>
          <w:rFonts w:eastAsia="Times New Roman"/>
        </w:rPr>
        <w:t>4</w:t>
      </w:r>
      <w:r w:rsidR="00951507" w:rsidRPr="00163D38">
        <w:rPr>
          <w:rFonts w:eastAsia="Times New Roman"/>
          <w:spacing w:val="1"/>
        </w:rPr>
        <w:t xml:space="preserve"> </w:t>
      </w:r>
      <w:r w:rsidR="00951507" w:rsidRPr="00163D38">
        <w:rPr>
          <w:rFonts w:eastAsia="Times New Roman"/>
        </w:rPr>
        <w:t>tentang</w:t>
      </w:r>
      <w:r w:rsidR="00951507" w:rsidRPr="00163D38">
        <w:rPr>
          <w:rFonts w:eastAsia="Times New Roman"/>
          <w:spacing w:val="5"/>
        </w:rPr>
        <w:t xml:space="preserve"> </w:t>
      </w:r>
      <w:r w:rsidR="00951507" w:rsidRPr="00163D38">
        <w:rPr>
          <w:rFonts w:eastAsia="Times New Roman"/>
        </w:rPr>
        <w:t>P</w:t>
      </w:r>
      <w:r w:rsidR="00951507" w:rsidRPr="00163D38">
        <w:rPr>
          <w:rFonts w:eastAsia="Times New Roman"/>
          <w:spacing w:val="1"/>
        </w:rPr>
        <w:t>e</w:t>
      </w:r>
      <w:r w:rsidR="00951507" w:rsidRPr="00163D38">
        <w:rPr>
          <w:rFonts w:eastAsia="Times New Roman"/>
        </w:rPr>
        <w:t>ng</w:t>
      </w:r>
      <w:r w:rsidR="00951507" w:rsidRPr="00163D38">
        <w:rPr>
          <w:rFonts w:eastAsia="Times New Roman"/>
          <w:spacing w:val="-2"/>
        </w:rPr>
        <w:t>a</w:t>
      </w:r>
      <w:r w:rsidR="00951507" w:rsidRPr="00163D38">
        <w:rPr>
          <w:rFonts w:eastAsia="Times New Roman"/>
          <w:spacing w:val="3"/>
        </w:rPr>
        <w:t>w</w:t>
      </w:r>
      <w:r w:rsidR="00951507" w:rsidRPr="00163D38">
        <w:rPr>
          <w:rFonts w:eastAsia="Times New Roman"/>
          <w:spacing w:val="-1"/>
        </w:rPr>
        <w:t>a</w:t>
      </w:r>
      <w:r w:rsidR="00951507" w:rsidRPr="00163D38">
        <w:rPr>
          <w:rFonts w:eastAsia="Times New Roman"/>
          <w:spacing w:val="1"/>
        </w:rPr>
        <w:t>sa</w:t>
      </w:r>
      <w:r w:rsidR="00951507" w:rsidRPr="00163D38">
        <w:rPr>
          <w:rFonts w:eastAsia="Times New Roman"/>
        </w:rPr>
        <w:t>n</w:t>
      </w:r>
      <w:r w:rsidR="00951507" w:rsidRPr="00163D38">
        <w:rPr>
          <w:rFonts w:eastAsia="Times New Roman"/>
          <w:spacing w:val="3"/>
        </w:rPr>
        <w:t xml:space="preserve"> </w:t>
      </w:r>
      <w:r w:rsidR="00951507" w:rsidRPr="00163D38">
        <w:rPr>
          <w:rFonts w:eastAsia="Times New Roman"/>
        </w:rPr>
        <w:t>dan</w:t>
      </w:r>
      <w:r w:rsidR="00951507" w:rsidRPr="00163D38">
        <w:rPr>
          <w:rFonts w:eastAsia="Times New Roman"/>
          <w:spacing w:val="6"/>
        </w:rPr>
        <w:t xml:space="preserve"> </w:t>
      </w:r>
      <w:r w:rsidR="00951507" w:rsidRPr="00163D38">
        <w:rPr>
          <w:rFonts w:eastAsia="Times New Roman"/>
          <w:spacing w:val="-2"/>
        </w:rPr>
        <w:t>P</w:t>
      </w:r>
      <w:r w:rsidR="00951507" w:rsidRPr="00163D38">
        <w:rPr>
          <w:rFonts w:eastAsia="Times New Roman"/>
          <w:spacing w:val="1"/>
        </w:rPr>
        <w:t>e</w:t>
      </w:r>
      <w:r w:rsidR="00951507" w:rsidRPr="00163D38">
        <w:rPr>
          <w:rFonts w:eastAsia="Times New Roman"/>
        </w:rPr>
        <w:t>ngend</w:t>
      </w:r>
      <w:r w:rsidR="00951507" w:rsidRPr="00163D38">
        <w:rPr>
          <w:rFonts w:eastAsia="Times New Roman"/>
          <w:spacing w:val="1"/>
        </w:rPr>
        <w:t>a</w:t>
      </w:r>
      <w:r w:rsidR="00951507" w:rsidRPr="00163D38">
        <w:rPr>
          <w:rFonts w:eastAsia="Times New Roman"/>
        </w:rPr>
        <w:t>l</w:t>
      </w:r>
      <w:r w:rsidR="00951507" w:rsidRPr="00163D38">
        <w:rPr>
          <w:rFonts w:eastAsia="Times New Roman"/>
          <w:spacing w:val="-1"/>
        </w:rPr>
        <w:t>i</w:t>
      </w:r>
      <w:r w:rsidR="00951507" w:rsidRPr="00163D38">
        <w:rPr>
          <w:rFonts w:eastAsia="Times New Roman"/>
          <w:spacing w:val="1"/>
        </w:rPr>
        <w:t>a</w:t>
      </w:r>
      <w:r w:rsidR="00951507" w:rsidRPr="00163D38">
        <w:rPr>
          <w:rFonts w:eastAsia="Times New Roman"/>
        </w:rPr>
        <w:t>n Kep</w:t>
      </w:r>
      <w:r w:rsidR="00951507" w:rsidRPr="00163D38">
        <w:rPr>
          <w:rFonts w:eastAsia="Times New Roman"/>
          <w:spacing w:val="1"/>
        </w:rPr>
        <w:t>a</w:t>
      </w:r>
      <w:r w:rsidR="00951507" w:rsidRPr="00163D38">
        <w:rPr>
          <w:rFonts w:eastAsia="Times New Roman"/>
        </w:rPr>
        <w:t>r</w:t>
      </w:r>
      <w:r w:rsidR="00951507" w:rsidRPr="00163D38">
        <w:rPr>
          <w:rFonts w:eastAsia="Times New Roman"/>
          <w:spacing w:val="-2"/>
        </w:rPr>
        <w:t>i</w:t>
      </w:r>
      <w:r w:rsidR="00951507" w:rsidRPr="00163D38">
        <w:rPr>
          <w:rFonts w:eastAsia="Times New Roman"/>
          <w:spacing w:val="3"/>
        </w:rPr>
        <w:t>w</w:t>
      </w:r>
      <w:r w:rsidR="00951507" w:rsidRPr="00163D38">
        <w:rPr>
          <w:rFonts w:eastAsia="Times New Roman"/>
          <w:spacing w:val="-2"/>
        </w:rPr>
        <w:t>i</w:t>
      </w:r>
      <w:r w:rsidR="00951507" w:rsidRPr="00163D38">
        <w:rPr>
          <w:rFonts w:eastAsia="Times New Roman"/>
          <w:spacing w:val="1"/>
        </w:rPr>
        <w:t>sa</w:t>
      </w:r>
      <w:r w:rsidR="00951507" w:rsidRPr="00163D38">
        <w:rPr>
          <w:rFonts w:eastAsia="Times New Roman"/>
        </w:rPr>
        <w:t>ta</w:t>
      </w:r>
      <w:r w:rsidR="00951507" w:rsidRPr="00163D38">
        <w:rPr>
          <w:rFonts w:eastAsia="Times New Roman"/>
          <w:spacing w:val="1"/>
        </w:rPr>
        <w:t>a</w:t>
      </w:r>
      <w:r w:rsidR="00951507" w:rsidRPr="00163D38">
        <w:rPr>
          <w:rFonts w:eastAsia="Times New Roman"/>
          <w:spacing w:val="-3"/>
        </w:rPr>
        <w:t>n</w:t>
      </w:r>
      <w:r w:rsidR="00951507" w:rsidRPr="00163D38">
        <w:rPr>
          <w:rFonts w:eastAsia="Times New Roman"/>
        </w:rPr>
        <w:t>.</w:t>
      </w:r>
      <w:bookmarkEnd w:id="136"/>
    </w:p>
    <w:p w:rsidR="00951507" w:rsidRPr="00163D38" w:rsidRDefault="00951507" w:rsidP="00951507">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Dal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2</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(1)</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Presid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n No</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6</w:t>
      </w:r>
      <w:r w:rsidRPr="00163D38">
        <w:rPr>
          <w:rFonts w:ascii="Bookman Old Style" w:eastAsia="Times New Roman" w:hAnsi="Bookman Old Style" w:cs="Arial"/>
          <w:sz w:val="24"/>
          <w:szCs w:val="24"/>
        </w:rPr>
        <w:t xml:space="preserve">3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4</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6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61"/>
          <w:sz w:val="24"/>
          <w:szCs w:val="24"/>
        </w:rPr>
        <w:t xml:space="preserve"> </w:t>
      </w:r>
      <w:r w:rsidRPr="00163D38">
        <w:rPr>
          <w:rFonts w:ascii="Bookman Old Style" w:eastAsia="Times New Roman" w:hAnsi="Bookman Old Style" w:cs="Arial"/>
          <w:sz w:val="24"/>
          <w:szCs w:val="24"/>
        </w:rPr>
        <w:t>D</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rah</w:t>
      </w:r>
      <w:r w:rsidRPr="00163D38">
        <w:rPr>
          <w:rFonts w:ascii="Bookman Old Style" w:eastAsia="Times New Roman" w:hAnsi="Bookman Old Style" w:cs="Arial"/>
          <w:spacing w:val="61"/>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rk</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1"/>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lak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nda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 xml:space="preserve">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 xml:space="preserve">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rb</w:t>
      </w:r>
      <w:r w:rsidRPr="00163D38">
        <w:rPr>
          <w:rFonts w:ascii="Bookman Old Style" w:eastAsia="Times New Roman" w:hAnsi="Bookman Old Style" w:cs="Arial"/>
          <w:spacing w:val="-1"/>
          <w:sz w:val="24"/>
          <w:szCs w:val="24"/>
        </w:rPr>
        <w:t>ag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dampa</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0"/>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leh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ks</w:t>
      </w:r>
      <w:r w:rsidRPr="00163D38">
        <w:rPr>
          <w:rFonts w:ascii="Bookman Old Style" w:eastAsia="Times New Roman" w:hAnsi="Bookman Old Style" w:cs="Arial"/>
          <w:spacing w:val="1"/>
          <w:sz w:val="24"/>
          <w:szCs w:val="24"/>
        </w:rPr>
        <w:t>ana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 xml:space="preserve">leh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h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 Da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ks</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ube</w:t>
      </w:r>
      <w:r w:rsidRPr="00163D38">
        <w:rPr>
          <w:rFonts w:ascii="Bookman Old Style" w:eastAsia="Times New Roman" w:hAnsi="Bookman Old Style" w:cs="Arial"/>
          <w:sz w:val="24"/>
          <w:szCs w:val="24"/>
        </w:rPr>
        <w:t>rn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ena</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ann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lastRenderedPageBreak/>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po</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lk</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 lu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ube</w:t>
      </w:r>
      <w:r w:rsidRPr="00163D38">
        <w:rPr>
          <w:rFonts w:ascii="Bookman Old Style" w:eastAsia="Times New Roman" w:hAnsi="Bookman Old Style" w:cs="Arial"/>
          <w:sz w:val="24"/>
          <w:szCs w:val="24"/>
        </w:rPr>
        <w:t>rn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leh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sin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b</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ube</w:t>
      </w:r>
      <w:r w:rsidRPr="00163D38">
        <w:rPr>
          <w:rFonts w:ascii="Bookman Old Style" w:eastAsia="Times New Roman" w:hAnsi="Bookman Old Style" w:cs="Arial"/>
          <w:sz w:val="24"/>
          <w:szCs w:val="24"/>
        </w:rPr>
        <w:t>rn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ub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lak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 xml:space="preserve">lkan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w:t>
      </w:r>
    </w:p>
    <w:p w:rsidR="00951507" w:rsidRPr="00163D38" w:rsidRDefault="00951507" w:rsidP="005D0EC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005D0EC9">
        <w:rPr>
          <w:rFonts w:ascii="Bookman Old Style" w:eastAsia="Times New Roman" w:hAnsi="Bookman Old Style" w:cs="Arial"/>
          <w:spacing w:val="1"/>
          <w:sz w:val="24"/>
          <w:szCs w:val="24"/>
        </w:rPr>
        <w:tab/>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p>
    <w:p w:rsidR="00951507" w:rsidRPr="00163D38" w:rsidRDefault="00951507" w:rsidP="005D0EC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005D0EC9">
        <w:rPr>
          <w:rFonts w:ascii="Bookman Old Style" w:eastAsia="Times New Roman" w:hAnsi="Bookman Old Style" w:cs="Arial"/>
          <w:spacing w:val="1"/>
          <w:sz w:val="24"/>
          <w:szCs w:val="24"/>
        </w:rPr>
        <w:tab/>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951507" w:rsidRPr="00163D38" w:rsidRDefault="00951507" w:rsidP="005D0EC9">
      <w:pPr>
        <w:widowControl w:val="0"/>
        <w:autoSpaceDE w:val="0"/>
        <w:autoSpaceDN w:val="0"/>
        <w:adjustRightInd w:val="0"/>
        <w:spacing w:line="360" w:lineRule="auto"/>
        <w:ind w:left="426"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lk</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p>
    <w:p w:rsidR="00951507" w:rsidRPr="00163D38" w:rsidRDefault="00951507" w:rsidP="005D0EC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5D0EC9">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w:t>
      </w:r>
    </w:p>
    <w:p w:rsidR="00951507" w:rsidRPr="00163D38" w:rsidRDefault="00951507" w:rsidP="005D0EC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 xml:space="preserve">. </w:t>
      </w:r>
      <w:r w:rsidR="005D0EC9">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it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b</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aan</w:t>
      </w:r>
      <w:r w:rsidRPr="00163D38">
        <w:rPr>
          <w:rFonts w:ascii="Bookman Old Style" w:eastAsia="Times New Roman" w:hAnsi="Bookman Old Style" w:cs="Arial"/>
          <w:sz w:val="24"/>
          <w:szCs w:val="24"/>
        </w:rPr>
        <w:t>;</w:t>
      </w:r>
    </w:p>
    <w:p w:rsidR="00951507" w:rsidRPr="00163D38" w:rsidRDefault="00951507" w:rsidP="005D0EC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c.</w:t>
      </w:r>
      <w:r>
        <w:rPr>
          <w:rFonts w:ascii="Bookman Old Style" w:eastAsia="Times New Roman" w:hAnsi="Bookman Old Style" w:cs="Arial"/>
          <w:sz w:val="24"/>
          <w:szCs w:val="24"/>
        </w:rPr>
        <w:t xml:space="preserve"> </w:t>
      </w:r>
      <w:r w:rsidR="005D0EC9">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mas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lok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lol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taan</w:t>
      </w:r>
      <w:r w:rsidRPr="00163D38">
        <w:rPr>
          <w:rFonts w:ascii="Bookman Old Style" w:eastAsia="Times New Roman" w:hAnsi="Bookman Old Style" w:cs="Arial"/>
          <w:sz w:val="24"/>
          <w:szCs w:val="24"/>
        </w:rPr>
        <w:t>;</w:t>
      </w:r>
    </w:p>
    <w:p w:rsidR="00951507" w:rsidRPr="00163D38" w:rsidRDefault="00951507" w:rsidP="005D0EC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5D0EC9">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951507" w:rsidRPr="00163D38" w:rsidRDefault="00951507" w:rsidP="005D0EC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5D0EC9">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sialisasik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p>
    <w:p w:rsidR="00951507" w:rsidRPr="00163D38" w:rsidRDefault="00951507" w:rsidP="005D0EC9">
      <w:pPr>
        <w:widowControl w:val="0"/>
        <w:tabs>
          <w:tab w:val="left" w:pos="46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 xml:space="preserve">. </w:t>
      </w:r>
      <w:r w:rsidR="005D0EC9">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rkemb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u</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no</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w:t>
      </w:r>
    </w:p>
    <w:p w:rsidR="00951507" w:rsidRPr="00163D38" w:rsidRDefault="00951507" w:rsidP="00951507">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pacing w:val="7"/>
          <w:sz w:val="24"/>
          <w:szCs w:val="24"/>
        </w:rPr>
        <w:t>l</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951507" w:rsidRPr="00163D38" w:rsidRDefault="00951507" w:rsidP="00951507">
      <w:pPr>
        <w:widowControl w:val="0"/>
        <w:tabs>
          <w:tab w:val="left" w:pos="1940"/>
          <w:tab w:val="left" w:pos="2820"/>
          <w:tab w:val="left" w:pos="3700"/>
          <w:tab w:val="left" w:pos="5080"/>
          <w:tab w:val="left" w:pos="6220"/>
          <w:tab w:val="left" w:pos="7640"/>
          <w:tab w:val="left" w:pos="896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5D0EC9">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isol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 lo</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si,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8"/>
          <w:sz w:val="24"/>
          <w:szCs w:val="24"/>
        </w:rPr>
        <w:t>W</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 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ab</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taan</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5D0EC9">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gh</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tik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aan</w:t>
      </w:r>
      <w:r w:rsidRPr="00163D38">
        <w:rPr>
          <w:rFonts w:ascii="Bookman Old Style" w:eastAsia="Times New Roman" w:hAnsi="Bookman Old Style" w:cs="Arial"/>
          <w:sz w:val="24"/>
          <w:szCs w:val="24"/>
        </w:rPr>
        <w:t>;</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c.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7"/>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8"/>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8"/>
          <w:sz w:val="24"/>
          <w:szCs w:val="24"/>
        </w:rPr>
        <w:t xml:space="preserve"> </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siko</w:t>
      </w:r>
      <w:r w:rsidRPr="00163D38">
        <w:rPr>
          <w:rFonts w:ascii="Bookman Old Style" w:eastAsia="Times New Roman" w:hAnsi="Bookman Old Style" w:cs="Arial"/>
          <w:spacing w:val="18"/>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mbu</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4"/>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kib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5"/>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8"/>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f</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p>
    <w:p w:rsidR="00951507" w:rsidRPr="00163D38" w:rsidRDefault="00951507" w:rsidP="00951507">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3"/>
          <w:sz w:val="24"/>
          <w:szCs w:val="24"/>
        </w:rPr>
        <w:t xml:space="preserve"> </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2"/>
          <w:sz w:val="24"/>
          <w:szCs w:val="24"/>
        </w:rPr>
        <w:t xml:space="preserve"> </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1"/>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rk</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3"/>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lm</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2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no</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w:t>
      </w:r>
    </w:p>
    <w:p w:rsidR="00951507" w:rsidRDefault="00951507">
      <w:pPr>
        <w:rPr>
          <w:rFonts w:ascii="Bookman Old Style" w:hAnsi="Bookman Old Style"/>
          <w:sz w:val="24"/>
          <w:szCs w:val="24"/>
        </w:rPr>
      </w:pPr>
    </w:p>
    <w:p w:rsidR="006E4E6B" w:rsidRDefault="006E4E6B">
      <w:pPr>
        <w:rPr>
          <w:rFonts w:ascii="Bookman Old Style" w:hAnsi="Bookman Old Style"/>
          <w:sz w:val="24"/>
          <w:szCs w:val="24"/>
        </w:rPr>
      </w:pPr>
      <w:r>
        <w:rPr>
          <w:rFonts w:ascii="Bookman Old Style" w:hAnsi="Bookman Old Style"/>
          <w:sz w:val="24"/>
          <w:szCs w:val="24"/>
        </w:rPr>
        <w:br w:type="page"/>
      </w:r>
    </w:p>
    <w:p w:rsidR="006E4E6B" w:rsidRPr="00163D38" w:rsidRDefault="006E4E6B" w:rsidP="005D0EC9">
      <w:pPr>
        <w:pStyle w:val="Heading1"/>
        <w:rPr>
          <w:rFonts w:eastAsia="Times New Roman"/>
        </w:rPr>
      </w:pPr>
      <w:bookmarkStart w:id="137" w:name="_Toc530715934"/>
      <w:r w:rsidRPr="00163D38">
        <w:rPr>
          <w:rFonts w:eastAsia="Times New Roman"/>
          <w:spacing w:val="2"/>
        </w:rPr>
        <w:lastRenderedPageBreak/>
        <w:t>B</w:t>
      </w:r>
      <w:r w:rsidRPr="00163D38">
        <w:rPr>
          <w:rFonts w:eastAsia="Times New Roman"/>
          <w:spacing w:val="-5"/>
        </w:rPr>
        <w:t>A</w:t>
      </w:r>
      <w:r w:rsidRPr="00163D38">
        <w:rPr>
          <w:rFonts w:eastAsia="Times New Roman"/>
        </w:rPr>
        <w:t>B IV</w:t>
      </w:r>
      <w:r w:rsidR="005D0EC9">
        <w:rPr>
          <w:rFonts w:eastAsia="Times New Roman"/>
        </w:rPr>
        <w:br/>
      </w:r>
      <w:r w:rsidRPr="00163D38">
        <w:rPr>
          <w:rFonts w:eastAsia="Times New Roman"/>
          <w:spacing w:val="2"/>
        </w:rPr>
        <w:t>L</w:t>
      </w:r>
      <w:r w:rsidRPr="00163D38">
        <w:rPr>
          <w:rFonts w:eastAsia="Times New Roman"/>
          <w:spacing w:val="-5"/>
        </w:rPr>
        <w:t>A</w:t>
      </w:r>
      <w:r w:rsidRPr="00163D38">
        <w:rPr>
          <w:rFonts w:eastAsia="Times New Roman"/>
          <w:spacing w:val="2"/>
        </w:rPr>
        <w:t>N</w:t>
      </w:r>
      <w:r w:rsidRPr="00163D38">
        <w:rPr>
          <w:rFonts w:eastAsia="Times New Roman"/>
          <w:spacing w:val="4"/>
        </w:rPr>
        <w:t>D</w:t>
      </w:r>
      <w:r w:rsidRPr="00163D38">
        <w:rPr>
          <w:rFonts w:eastAsia="Times New Roman"/>
          <w:spacing w:val="-5"/>
        </w:rPr>
        <w:t>A</w:t>
      </w:r>
      <w:r w:rsidRPr="00163D38">
        <w:rPr>
          <w:rFonts w:eastAsia="Times New Roman"/>
          <w:spacing w:val="5"/>
        </w:rPr>
        <w:t>S</w:t>
      </w:r>
      <w:r w:rsidRPr="00163D38">
        <w:rPr>
          <w:rFonts w:eastAsia="Times New Roman"/>
          <w:spacing w:val="-5"/>
        </w:rPr>
        <w:t>A</w:t>
      </w:r>
      <w:r w:rsidRPr="00163D38">
        <w:rPr>
          <w:rFonts w:eastAsia="Times New Roman"/>
        </w:rPr>
        <w:t>N FILO</w:t>
      </w:r>
      <w:r w:rsidRPr="00163D38">
        <w:rPr>
          <w:rFonts w:eastAsia="Times New Roman"/>
          <w:spacing w:val="1"/>
        </w:rPr>
        <w:t>S</w:t>
      </w:r>
      <w:r w:rsidRPr="00163D38">
        <w:rPr>
          <w:rFonts w:eastAsia="Times New Roman"/>
        </w:rPr>
        <w:t>OFIS,</w:t>
      </w:r>
      <w:r w:rsidRPr="00163D38">
        <w:rPr>
          <w:rFonts w:eastAsia="Times New Roman"/>
          <w:spacing w:val="1"/>
        </w:rPr>
        <w:t xml:space="preserve"> </w:t>
      </w:r>
      <w:r w:rsidRPr="00163D38">
        <w:rPr>
          <w:rFonts w:eastAsia="Times New Roman"/>
        </w:rPr>
        <w:t>S</w:t>
      </w:r>
      <w:r w:rsidRPr="00163D38">
        <w:rPr>
          <w:rFonts w:eastAsia="Times New Roman"/>
          <w:spacing w:val="-2"/>
        </w:rPr>
        <w:t>O</w:t>
      </w:r>
      <w:r w:rsidRPr="00163D38">
        <w:rPr>
          <w:rFonts w:eastAsia="Times New Roman"/>
        </w:rPr>
        <w:t>SI</w:t>
      </w:r>
      <w:r w:rsidRPr="00163D38">
        <w:rPr>
          <w:rFonts w:eastAsia="Times New Roman"/>
          <w:spacing w:val="1"/>
        </w:rPr>
        <w:t>O</w:t>
      </w:r>
      <w:r w:rsidRPr="00163D38">
        <w:rPr>
          <w:rFonts w:eastAsia="Times New Roman"/>
        </w:rPr>
        <w:t>LO</w:t>
      </w:r>
      <w:r w:rsidRPr="00163D38">
        <w:rPr>
          <w:rFonts w:eastAsia="Times New Roman"/>
          <w:spacing w:val="-2"/>
        </w:rPr>
        <w:t>G</w:t>
      </w:r>
      <w:r w:rsidRPr="00163D38">
        <w:rPr>
          <w:rFonts w:eastAsia="Times New Roman"/>
        </w:rPr>
        <w:t>IS</w:t>
      </w:r>
      <w:r w:rsidRPr="00163D38">
        <w:rPr>
          <w:rFonts w:eastAsia="Times New Roman"/>
          <w:spacing w:val="1"/>
        </w:rPr>
        <w:t xml:space="preserve"> </w:t>
      </w:r>
      <w:r w:rsidRPr="00163D38">
        <w:rPr>
          <w:rFonts w:eastAsia="Times New Roman"/>
          <w:spacing w:val="2"/>
        </w:rPr>
        <w:t>D</w:t>
      </w:r>
      <w:r w:rsidRPr="00163D38">
        <w:rPr>
          <w:rFonts w:eastAsia="Times New Roman"/>
          <w:spacing w:val="-8"/>
        </w:rPr>
        <w:t>A</w:t>
      </w:r>
      <w:r w:rsidRPr="00163D38">
        <w:rPr>
          <w:rFonts w:eastAsia="Times New Roman"/>
        </w:rPr>
        <w:t>N</w:t>
      </w:r>
      <w:r w:rsidRPr="00163D38">
        <w:rPr>
          <w:rFonts w:eastAsia="Times New Roman"/>
          <w:spacing w:val="2"/>
        </w:rPr>
        <w:t xml:space="preserve"> </w:t>
      </w:r>
      <w:r w:rsidRPr="00163D38">
        <w:rPr>
          <w:rFonts w:eastAsia="Times New Roman"/>
          <w:spacing w:val="-1"/>
        </w:rPr>
        <w:t>Y</w:t>
      </w:r>
      <w:r w:rsidRPr="00163D38">
        <w:rPr>
          <w:rFonts w:eastAsia="Times New Roman"/>
        </w:rPr>
        <w:t>U</w:t>
      </w:r>
      <w:r w:rsidRPr="00163D38">
        <w:rPr>
          <w:rFonts w:eastAsia="Times New Roman"/>
          <w:spacing w:val="-1"/>
        </w:rPr>
        <w:t>R</w:t>
      </w:r>
      <w:r w:rsidRPr="00163D38">
        <w:rPr>
          <w:rFonts w:eastAsia="Times New Roman"/>
        </w:rPr>
        <w:t>I</w:t>
      </w:r>
      <w:r w:rsidRPr="00163D38">
        <w:rPr>
          <w:rFonts w:eastAsia="Times New Roman"/>
          <w:spacing w:val="5"/>
        </w:rPr>
        <w:t>D</w:t>
      </w:r>
      <w:r w:rsidRPr="00163D38">
        <w:rPr>
          <w:rFonts w:eastAsia="Times New Roman"/>
        </w:rPr>
        <w:t>IS</w:t>
      </w:r>
      <w:bookmarkEnd w:id="137"/>
    </w:p>
    <w:p w:rsidR="006E4E6B" w:rsidRPr="00163D38" w:rsidRDefault="006E4E6B" w:rsidP="006E4E6B">
      <w:pPr>
        <w:widowControl w:val="0"/>
        <w:autoSpaceDE w:val="0"/>
        <w:autoSpaceDN w:val="0"/>
        <w:adjustRightInd w:val="0"/>
        <w:spacing w:line="360" w:lineRule="auto"/>
        <w:jc w:val="center"/>
        <w:rPr>
          <w:rFonts w:ascii="Bookman Old Style" w:eastAsia="Times New Roman" w:hAnsi="Bookman Old Style" w:cs="Arial"/>
          <w:sz w:val="24"/>
          <w:szCs w:val="24"/>
        </w:rPr>
      </w:pPr>
    </w:p>
    <w:p w:rsidR="006E4E6B" w:rsidRPr="00163D38" w:rsidRDefault="006E4E6B" w:rsidP="006E4E6B">
      <w:pPr>
        <w:widowControl w:val="0"/>
        <w:autoSpaceDE w:val="0"/>
        <w:autoSpaceDN w:val="0"/>
        <w:adjustRightInd w:val="0"/>
        <w:spacing w:line="360" w:lineRule="auto"/>
        <w:rPr>
          <w:rFonts w:ascii="Bookman Old Style" w:eastAsia="Times New Roman" w:hAnsi="Bookman Old Style" w:cs="Arial"/>
          <w:sz w:val="24"/>
          <w:szCs w:val="24"/>
        </w:rPr>
      </w:pPr>
    </w:p>
    <w:p w:rsidR="006E4E6B" w:rsidRPr="00163D38" w:rsidRDefault="006E4E6B" w:rsidP="005D0EC9">
      <w:pPr>
        <w:pStyle w:val="Heading2"/>
        <w:rPr>
          <w:rFonts w:eastAsia="Times New Roman"/>
        </w:rPr>
      </w:pPr>
      <w:bookmarkStart w:id="138" w:name="_Toc530715935"/>
      <w:r w:rsidRPr="00163D38">
        <w:rPr>
          <w:rFonts w:eastAsia="Times New Roman"/>
          <w:spacing w:val="-5"/>
        </w:rPr>
        <w:t>A</w:t>
      </w:r>
      <w:r w:rsidRPr="00163D38">
        <w:rPr>
          <w:rFonts w:eastAsia="Times New Roman"/>
        </w:rPr>
        <w:t>.</w:t>
      </w:r>
      <w:r w:rsidR="005D0EC9">
        <w:rPr>
          <w:rFonts w:eastAsia="Times New Roman"/>
        </w:rPr>
        <w:tab/>
      </w:r>
      <w:r w:rsidRPr="00163D38">
        <w:rPr>
          <w:rFonts w:eastAsia="Times New Roman"/>
          <w:spacing w:val="2"/>
        </w:rPr>
        <w:t>L</w:t>
      </w:r>
      <w:r w:rsidRPr="00163D38">
        <w:rPr>
          <w:rFonts w:eastAsia="Times New Roman"/>
          <w:spacing w:val="-5"/>
        </w:rPr>
        <w:t>a</w:t>
      </w:r>
      <w:r w:rsidRPr="00163D38">
        <w:rPr>
          <w:rFonts w:eastAsia="Times New Roman"/>
          <w:spacing w:val="2"/>
        </w:rPr>
        <w:t>n</w:t>
      </w:r>
      <w:r w:rsidRPr="00163D38">
        <w:rPr>
          <w:rFonts w:eastAsia="Times New Roman"/>
          <w:spacing w:val="4"/>
        </w:rPr>
        <w:t>d</w:t>
      </w:r>
      <w:r w:rsidRPr="00163D38">
        <w:rPr>
          <w:rFonts w:eastAsia="Times New Roman"/>
          <w:spacing w:val="-5"/>
        </w:rPr>
        <w:t>a</w:t>
      </w:r>
      <w:r w:rsidRPr="00163D38">
        <w:rPr>
          <w:rFonts w:eastAsia="Times New Roman"/>
          <w:spacing w:val="5"/>
        </w:rPr>
        <w:t>s</w:t>
      </w:r>
      <w:r w:rsidRPr="00163D38">
        <w:rPr>
          <w:rFonts w:eastAsia="Times New Roman"/>
          <w:spacing w:val="-5"/>
        </w:rPr>
        <w:t>a</w:t>
      </w:r>
      <w:r w:rsidRPr="00163D38">
        <w:rPr>
          <w:rFonts w:eastAsia="Times New Roman"/>
        </w:rPr>
        <w:t>n Filo</w:t>
      </w:r>
      <w:r w:rsidRPr="00163D38">
        <w:rPr>
          <w:rFonts w:eastAsia="Times New Roman"/>
          <w:spacing w:val="1"/>
        </w:rPr>
        <w:t>s</w:t>
      </w:r>
      <w:r w:rsidRPr="00163D38">
        <w:rPr>
          <w:rFonts w:eastAsia="Times New Roman"/>
        </w:rPr>
        <w:t>ofis</w:t>
      </w:r>
      <w:bookmarkEnd w:id="138"/>
    </w:p>
    <w:p w:rsidR="006E4E6B" w:rsidRPr="00163D38" w:rsidRDefault="006E4E6B" w:rsidP="006E4E6B">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lat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ri s</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kin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z w:val="24"/>
          <w:szCs w:val="24"/>
        </w:rPr>
        <w:t>sa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ndo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sia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p </w:t>
      </w:r>
      <w:r w:rsidRPr="00163D38">
        <w:rPr>
          <w:rFonts w:ascii="Bookman Old Style" w:eastAsia="Times New Roman" w:hAnsi="Bookman Old Style" w:cs="Arial"/>
          <w:spacing w:val="1"/>
          <w:sz w:val="24"/>
          <w:szCs w:val="24"/>
        </w:rPr>
        <w:t>han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rc</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i 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 xml:space="preserve">ka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p i</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u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rkan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laras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ik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nu</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bad</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bun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ma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sia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bun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6E4E6B" w:rsidRPr="00163D38" w:rsidRDefault="006E4E6B" w:rsidP="006E4E6B">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uh</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ada</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ist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6"/>
          <w:sz w:val="24"/>
          <w:szCs w:val="24"/>
        </w:rPr>
        <w:t>i</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 xml:space="preserve">iki </w:t>
      </w:r>
      <w:r w:rsidRPr="00163D38">
        <w:rPr>
          <w:rFonts w:ascii="Bookman Old Style" w:eastAsia="Times New Roman" w:hAnsi="Bookman Old Style" w:cs="Arial"/>
          <w:spacing w:val="3"/>
          <w:sz w:val="24"/>
          <w:szCs w:val="24"/>
        </w:rPr>
        <w:t>o</w:t>
      </w:r>
      <w:r w:rsidRPr="00163D38">
        <w:rPr>
          <w:rFonts w:ascii="Bookman Old Style" w:eastAsia="Times New Roman" w:hAnsi="Bookman Old Style" w:cs="Arial"/>
          <w:sz w:val="24"/>
          <w:szCs w:val="24"/>
        </w:rPr>
        <w:t>leh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a I</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Ka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ny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ada</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bad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rti</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is, 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ea</w:t>
      </w:r>
      <w:r w:rsidRPr="00163D38">
        <w:rPr>
          <w:rFonts w:ascii="Bookman Old Style" w:eastAsia="Times New Roman" w:hAnsi="Bookman Old Style" w:cs="Arial"/>
          <w:sz w:val="24"/>
          <w:szCs w:val="24"/>
        </w:rPr>
        <w:t>tif.</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itu P</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idiil</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 xml:space="preserve">ke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 t</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z</w:t>
      </w:r>
      <w:r w:rsidRPr="00163D38">
        <w:rPr>
          <w:rFonts w:ascii="Bookman Old Style" w:eastAsia="Times New Roman" w:hAnsi="Bookman Old Style" w:cs="Arial"/>
          <w:spacing w:val="1"/>
          <w:sz w:val="24"/>
          <w:szCs w:val="24"/>
        </w:rPr>
        <w:t>ama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7"/>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h</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z w:val="24"/>
          <w:szCs w:val="24"/>
        </w:rPr>
        <w:t>sia ti</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 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lah </w:t>
      </w:r>
      <w:r w:rsidRPr="00163D38">
        <w:rPr>
          <w:rFonts w:ascii="Bookman Old Style" w:eastAsia="Times New Roman" w:hAnsi="Bookman Old Style" w:cs="Arial"/>
          <w:spacing w:val="1"/>
          <w:sz w:val="24"/>
          <w:szCs w:val="24"/>
        </w:rPr>
        <w:t>ob</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ang</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1"/>
          <w:sz w:val="24"/>
          <w:szCs w:val="24"/>
        </w:rPr>
        <w:t xml:space="preserve"> Ind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z w:val="24"/>
          <w:szCs w:val="24"/>
        </w:rPr>
        <w:t>sia.</w:t>
      </w:r>
    </w:p>
    <w:p w:rsidR="006E4E6B" w:rsidRPr="00163D38" w:rsidRDefault="006E4E6B" w:rsidP="006E4E6B">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eh</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 xml:space="preserve">itu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lam</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 xml:space="preserve">rus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3"/>
          <w:sz w:val="24"/>
          <w:szCs w:val="24"/>
        </w:rPr>
        <w:t>g</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ruk,</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8"/>
          <w:sz w:val="24"/>
          <w:szCs w:val="24"/>
        </w:rPr>
        <w:t>h</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 in</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lah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Dal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dem</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kian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uhn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 la</w:t>
      </w:r>
      <w:r w:rsidRPr="00163D38">
        <w:rPr>
          <w:rFonts w:ascii="Bookman Old Style" w:eastAsia="Times New Roman" w:hAnsi="Bookman Old Style" w:cs="Arial"/>
          <w:spacing w:val="1"/>
          <w:sz w:val="24"/>
          <w:szCs w:val="24"/>
        </w:rPr>
        <w:t>nda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ra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1"/>
          <w:sz w:val="24"/>
          <w:szCs w:val="24"/>
        </w:rPr>
        <w:t>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mbe</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nu</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rah</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l/mat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iah</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odu</w:t>
      </w:r>
      <w:r w:rsidRPr="00163D38">
        <w:rPr>
          <w:rFonts w:ascii="Bookman Old Style" w:eastAsia="Times New Roman" w:hAnsi="Bookman Old Style" w:cs="Arial"/>
          <w:sz w:val="24"/>
          <w:szCs w:val="24"/>
        </w:rPr>
        <w:t xml:space="preserve">ksi </w:t>
      </w:r>
      <w:r w:rsidRPr="00163D38">
        <w:rPr>
          <w:rFonts w:ascii="Bookman Old Style" w:eastAsia="Times New Roman" w:hAnsi="Bookman Old Style" w:cs="Arial"/>
          <w:spacing w:val="1"/>
          <w:sz w:val="24"/>
          <w:szCs w:val="24"/>
        </w:rPr>
        <w:t>pan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u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 i</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 xml:space="preserve">ra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truk</w:t>
      </w:r>
      <w:r w:rsidRPr="00163D38">
        <w:rPr>
          <w:rFonts w:ascii="Bookman Old Style" w:eastAsia="Times New Roman" w:hAnsi="Bookman Old Style" w:cs="Arial"/>
          <w:spacing w:val="1"/>
          <w:sz w:val="24"/>
          <w:szCs w:val="24"/>
        </w:rPr>
        <w:t>tu</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p</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nu</w:t>
      </w:r>
      <w:r w:rsidRPr="00163D38">
        <w:rPr>
          <w:rFonts w:ascii="Bookman Old Style" w:eastAsia="Times New Roman" w:hAnsi="Bookman Old Style" w:cs="Arial"/>
          <w:sz w:val="24"/>
          <w:szCs w:val="24"/>
        </w:rPr>
        <w:t>sia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De</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5"/>
          <w:sz w:val="24"/>
          <w:szCs w:val="24"/>
        </w:rPr>
        <w:t>a</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iah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z w:val="24"/>
          <w:szCs w:val="24"/>
        </w:rPr>
        <w:t>idik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rasa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k</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Pr>
          <w:rFonts w:ascii="Bookman Old Style" w:eastAsia="Times New Roman" w:hAnsi="Bookman Old Style" w:cs="Arial"/>
          <w:w w:val="90"/>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 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lastRenderedPageBreak/>
        <w:t>me</w:t>
      </w:r>
      <w:r w:rsidRPr="00163D38">
        <w:rPr>
          <w:rFonts w:ascii="Bookman Old Style" w:eastAsia="Times New Roman" w:hAnsi="Bookman Old Style" w:cs="Arial"/>
          <w:sz w:val="24"/>
          <w:szCs w:val="24"/>
        </w:rPr>
        <w:t>lai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laras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rasi</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ra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6E4E6B" w:rsidRPr="00163D38" w:rsidRDefault="006E4E6B" w:rsidP="003523B1">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gu</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 k</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 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ise</w:t>
      </w:r>
      <w:r w:rsidRPr="00163D38">
        <w:rPr>
          <w:rFonts w:ascii="Bookman Old Style" w:eastAsia="Times New Roman" w:hAnsi="Bookman Old Style" w:cs="Arial"/>
          <w:spacing w:val="-2"/>
          <w:sz w:val="24"/>
          <w:szCs w:val="24"/>
        </w:rPr>
        <w:t>l</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tu</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u</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k</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mpo</w:t>
      </w: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lai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z w:val="24"/>
          <w:szCs w:val="24"/>
        </w:rPr>
        <w:t>ruh</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one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ri</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sti</w:t>
      </w:r>
      <w:r w:rsidRPr="00163D38">
        <w:rPr>
          <w:rFonts w:ascii="Bookman Old Style" w:eastAsia="Times New Roman" w:hAnsi="Bookman Old Style" w:cs="Arial"/>
          <w:spacing w:val="24"/>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gi</w:t>
      </w:r>
      <w:r w:rsidRPr="00163D38">
        <w:rPr>
          <w:rFonts w:ascii="Bookman Old Style" w:eastAsia="Times New Roman" w:hAnsi="Bookman Old Style" w:cs="Arial"/>
          <w:spacing w:val="2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luruh</w:t>
      </w:r>
      <w:r w:rsidRPr="00163D38">
        <w:rPr>
          <w:rFonts w:ascii="Bookman Old Style" w:eastAsia="Times New Roman" w:hAnsi="Bookman Old Style" w:cs="Arial"/>
          <w:spacing w:val="26"/>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ar</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4"/>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rol</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3"/>
          <w:sz w:val="24"/>
          <w:szCs w:val="24"/>
        </w:rPr>
        <w:t xml:space="preserve">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 s</w:t>
      </w:r>
      <w:r w:rsidRPr="00163D38">
        <w:rPr>
          <w:rFonts w:ascii="Bookman Old Style" w:eastAsia="Times New Roman" w:hAnsi="Bookman Old Style" w:cs="Arial"/>
          <w:spacing w:val="1"/>
          <w:sz w:val="24"/>
          <w:szCs w:val="24"/>
        </w:rPr>
        <w:t>am</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resikan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fo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sin</w:t>
      </w:r>
      <w:r w:rsidRPr="00163D38">
        <w:rPr>
          <w:rFonts w:ascii="Bookman Old Style" w:eastAsia="Times New Roman" w:hAnsi="Bookman Old Style" w:cs="Arial"/>
          <w:spacing w:val="7"/>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w:t>
      </w:r>
    </w:p>
    <w:p w:rsidR="006E4E6B" w:rsidRPr="00163D38" w:rsidRDefault="006E4E6B" w:rsidP="003523B1">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ebe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z w:val="24"/>
          <w:szCs w:val="24"/>
        </w:rPr>
        <w:t xml:space="preserve">sia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ija</w:t>
      </w:r>
      <w:r w:rsidRPr="00163D38">
        <w:rPr>
          <w:rFonts w:ascii="Bookman Old Style" w:eastAsia="Times New Roman" w:hAnsi="Bookman Old Style" w:cs="Arial"/>
          <w:spacing w:val="-2"/>
          <w:sz w:val="24"/>
          <w:szCs w:val="24"/>
        </w:rPr>
        <w:t>l</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lalu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6"/>
          <w:sz w:val="24"/>
          <w:szCs w:val="24"/>
        </w:rPr>
        <w:t>s</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z w:val="24"/>
          <w:szCs w:val="24"/>
        </w:rPr>
        <w:t>ras k</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3"/>
          <w:sz w:val="24"/>
          <w:szCs w:val="24"/>
        </w:rPr>
        <w:t>-</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z w:val="24"/>
          <w:szCs w:val="24"/>
        </w:rPr>
        <w:t>sit</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epe</w:t>
      </w:r>
      <w:r w:rsidRPr="00163D38">
        <w:rPr>
          <w:rFonts w:ascii="Bookman Old Style" w:eastAsia="Times New Roman" w:hAnsi="Bookman Old Style" w:cs="Arial"/>
          <w:sz w:val="24"/>
          <w:szCs w:val="24"/>
        </w:rPr>
        <w:t>rti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4"/>
          <w:sz w:val="24"/>
          <w:szCs w:val="24"/>
        </w:rPr>
        <w:t>n</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rasi</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u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sis</w:t>
      </w:r>
      <w:r w:rsidRPr="00163D38">
        <w:rPr>
          <w:rFonts w:ascii="Bookman Old Style" w:eastAsia="Times New Roman" w:hAnsi="Bookman Old Style" w:cs="Arial"/>
          <w:spacing w:val="4"/>
          <w:sz w:val="24"/>
          <w:szCs w:val="24"/>
        </w:rPr>
        <w:t>i</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sisi</w:t>
      </w:r>
      <w:r w:rsidRPr="00163D38">
        <w:rPr>
          <w:rFonts w:ascii="Bookman Old Style" w:eastAsia="Times New Roman" w:hAnsi="Bookman Old Style" w:cs="Arial"/>
          <w:spacing w:val="1"/>
          <w:sz w:val="24"/>
          <w:szCs w:val="24"/>
        </w:rPr>
        <w:t xml:space="preserve"> 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lo</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si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lulu</w:t>
      </w:r>
      <w:r w:rsidRPr="00163D38">
        <w:rPr>
          <w:rFonts w:ascii="Bookman Old Style" w:eastAsia="Times New Roman" w:hAnsi="Bookman Old Style" w:cs="Arial"/>
          <w:spacing w:val="1"/>
          <w:sz w:val="24"/>
          <w:szCs w:val="24"/>
        </w:rPr>
        <w:t xml:space="preserve"> 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 xml:space="preserve">is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h</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nu</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iuk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 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 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5"/>
          <w:sz w:val="24"/>
          <w:szCs w:val="24"/>
        </w:rPr>
        <w:t>u</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ka</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z w:val="24"/>
          <w:szCs w:val="24"/>
        </w:rPr>
        <w:t>p</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ih</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timp</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 s</w:t>
      </w:r>
      <w:r w:rsidRPr="00163D38">
        <w:rPr>
          <w:rFonts w:ascii="Bookman Old Style" w:eastAsia="Times New Roman" w:hAnsi="Bookman Old Style" w:cs="Arial"/>
          <w:spacing w:val="1"/>
          <w:sz w:val="24"/>
          <w:szCs w:val="24"/>
        </w:rPr>
        <w:t>ema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be</w:t>
      </w:r>
      <w:r w:rsidRPr="00163D38">
        <w:rPr>
          <w:rFonts w:ascii="Bookman Old Style" w:eastAsia="Times New Roman" w:hAnsi="Bookman Old Style" w:cs="Arial"/>
          <w:sz w:val="24"/>
          <w:szCs w:val="24"/>
        </w:rPr>
        <w:t>rp</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1"/>
          <w:sz w:val="24"/>
          <w:szCs w:val="24"/>
        </w:rPr>
        <w:t xml:space="preserve"> 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nom</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tik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 xml:space="preserve">kin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 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sip</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ead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6"/>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pacing w:val="1"/>
          <w:sz w:val="24"/>
          <w:szCs w:val="24"/>
        </w:rPr>
        <w:t>uda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pacing w:val="6"/>
          <w:sz w:val="24"/>
          <w:szCs w:val="24"/>
        </w:rPr>
        <w:t>k</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sip</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ead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la</w:t>
      </w:r>
      <w:r w:rsidRPr="00163D38">
        <w:rPr>
          <w:rFonts w:ascii="Bookman Old Style" w:eastAsia="Times New Roman" w:hAnsi="Bookman Old Style" w:cs="Arial"/>
          <w:sz w:val="24"/>
          <w:szCs w:val="24"/>
        </w:rPr>
        <w:t>n s</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sial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rela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ra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up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relasi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ra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ci</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nu</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gh</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rkat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6E4E6B" w:rsidRPr="00163D38" w:rsidRDefault="006E4E6B" w:rsidP="003523B1">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De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4"/>
          <w:sz w:val="24"/>
          <w:szCs w:val="24"/>
        </w:rPr>
        <w:t>p</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sip</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um</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ir</w:t>
      </w:r>
      <w:r w:rsidRPr="00163D38">
        <w:rPr>
          <w:rFonts w:ascii="Bookman Old Style" w:eastAsia="Times New Roman" w:hAnsi="Bookman Old Style" w:cs="Arial"/>
          <w:spacing w:val="1"/>
          <w:sz w:val="24"/>
          <w:szCs w:val="24"/>
        </w:rPr>
        <w:t xml:space="preserve"> pen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ros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8"/>
          <w:sz w:val="24"/>
          <w:szCs w:val="24"/>
        </w:rPr>
        <w:t>s</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 k</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sa I</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z w:val="24"/>
          <w:szCs w:val="24"/>
        </w:rPr>
        <w:t xml:space="preserve">sia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icar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5"/>
          <w:sz w:val="24"/>
          <w:szCs w:val="24"/>
        </w:rPr>
        <w:t>a</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5"/>
          <w:sz w:val="24"/>
          <w:szCs w:val="24"/>
        </w:rPr>
        <w:t>u</w:t>
      </w:r>
      <w:r w:rsidRPr="00163D38">
        <w:rPr>
          <w:rFonts w:ascii="Bookman Old Style" w:eastAsia="Times New Roman" w:hAnsi="Bookman Old Style" w:cs="Arial"/>
          <w:sz w:val="24"/>
          <w:szCs w:val="24"/>
        </w:rPr>
        <w:t>k ra</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h “ta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ibl</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k</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2"/>
          <w:sz w:val="24"/>
          <w:szCs w:val="24"/>
        </w:rPr>
        <w:t>l</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3"/>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ial</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pe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 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6"/>
          <w:sz w:val="24"/>
          <w:szCs w:val="24"/>
        </w:rPr>
        <w:t>h</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s</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uh</w:t>
      </w:r>
      <w:r w:rsidRPr="00163D38">
        <w:rPr>
          <w:rFonts w:ascii="Bookman Old Style" w:eastAsia="Times New Roman" w:hAnsi="Bookman Old Style" w:cs="Arial"/>
          <w:sz w:val="24"/>
          <w:szCs w:val="24"/>
        </w:rPr>
        <w:t>” 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“int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 xml:space="preserve">le”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aan</w:t>
      </w:r>
      <w:r w:rsidRPr="00163D38">
        <w:rPr>
          <w:rFonts w:ascii="Bookman Old Style" w:eastAsia="Times New Roman" w:hAnsi="Bookman Old Style" w:cs="Arial"/>
          <w:sz w:val="24"/>
          <w:szCs w:val="24"/>
        </w:rPr>
        <w:t>.</w:t>
      </w:r>
    </w:p>
    <w:p w:rsidR="006E4E6B" w:rsidRPr="00163D38" w:rsidRDefault="006E4E6B" w:rsidP="003523B1">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Fi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i</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sia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tu</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8"/>
          <w:sz w:val="24"/>
          <w:szCs w:val="24"/>
        </w:rPr>
        <w:t>i</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ise</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(di</w:t>
      </w:r>
      <w:r w:rsidRPr="00163D38">
        <w:rPr>
          <w:rFonts w:ascii="Bookman Old Style" w:eastAsia="Times New Roman" w:hAnsi="Bookman Old Style" w:cs="Arial"/>
          <w:spacing w:val="-3"/>
          <w:sz w:val="24"/>
          <w:szCs w:val="24"/>
        </w:rPr>
        <w:t>s</w:t>
      </w:r>
      <w:r w:rsidRPr="00163D38">
        <w:rPr>
          <w:rFonts w:ascii="Bookman Old Style" w:eastAsia="Times New Roman" w:hAnsi="Bookman Old Style" w:cs="Arial"/>
          <w:spacing w:val="1"/>
          <w:sz w:val="24"/>
          <w:szCs w:val="24"/>
        </w:rPr>
        <w:t>ebu</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sip</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isamp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Al</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p</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3"/>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P</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SAHI</w:t>
      </w:r>
      <w:r w:rsidRPr="00163D38">
        <w:rPr>
          <w:rFonts w:ascii="Bookman Old Style" w:eastAsia="Times New Roman" w:hAnsi="Bookman Old Style" w:cs="Arial"/>
          <w:spacing w:val="-3"/>
          <w:sz w:val="24"/>
          <w:szCs w:val="24"/>
        </w:rPr>
        <w:t>D</w:t>
      </w:r>
      <w:r w:rsidRPr="00163D38">
        <w:rPr>
          <w:rFonts w:ascii="Bookman Old Style" w:eastAsia="Times New Roman" w:hAnsi="Bookman Old Style" w:cs="Arial"/>
          <w:sz w:val="24"/>
          <w:szCs w:val="24"/>
        </w:rPr>
        <w:t>, S</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2"/>
          <w:sz w:val="24"/>
          <w:szCs w:val="24"/>
        </w:rPr>
        <w:t>2</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z w:val="24"/>
          <w:szCs w:val="24"/>
        </w:rPr>
        <w:t>6</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te</w:t>
      </w:r>
      <w:r w:rsidRPr="00163D38">
        <w:rPr>
          <w:rFonts w:ascii="Bookman Old Style" w:eastAsia="Times New Roman" w:hAnsi="Bookman Old Style" w:cs="Arial"/>
          <w:sz w:val="24"/>
          <w:szCs w:val="24"/>
        </w:rPr>
        <w:t>rdi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lastRenderedPageBreak/>
        <w:t>da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t>
      </w:r>
    </w:p>
    <w:p w:rsidR="006E4E6B" w:rsidRPr="00163D38" w:rsidRDefault="006E4E6B" w:rsidP="006E4E6B">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3523B1">
        <w:rPr>
          <w:rFonts w:ascii="Bookman Old Style" w:eastAsia="Times New Roman" w:hAnsi="Bookman Old Style" w:cs="Arial"/>
          <w:sz w:val="24"/>
          <w:szCs w:val="24"/>
        </w:rPr>
        <w:tab/>
      </w:r>
      <w:r w:rsidRPr="00163D38">
        <w:rPr>
          <w:rFonts w:ascii="Bookman Old Style" w:eastAsia="Times New Roman" w:hAnsi="Bookman Old Style" w:cs="Arial"/>
          <w:sz w:val="24"/>
          <w:szCs w:val="24"/>
        </w:rPr>
        <w:t>Hu</w:t>
      </w:r>
      <w:r w:rsidRPr="00163D38">
        <w:rPr>
          <w:rFonts w:ascii="Bookman Old Style" w:eastAsia="Times New Roman" w:hAnsi="Bookman Old Style" w:cs="Arial"/>
          <w:spacing w:val="1"/>
          <w:sz w:val="24"/>
          <w:szCs w:val="24"/>
        </w:rPr>
        <w:t>bun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Ke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an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6E4E6B" w:rsidRPr="00163D38" w:rsidRDefault="006E4E6B" w:rsidP="006E4E6B">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3523B1">
        <w:rPr>
          <w:rFonts w:ascii="Bookman Old Style" w:eastAsia="Times New Roman" w:hAnsi="Bookman Old Style" w:cs="Arial"/>
          <w:sz w:val="24"/>
          <w:szCs w:val="24"/>
        </w:rPr>
        <w:tab/>
      </w:r>
      <w:r w:rsidRPr="00163D38">
        <w:rPr>
          <w:rFonts w:ascii="Bookman Old Style" w:eastAsia="Times New Roman" w:hAnsi="Bookman Old Style" w:cs="Arial"/>
          <w:sz w:val="24"/>
          <w:szCs w:val="24"/>
        </w:rPr>
        <w:t>Hu</w:t>
      </w:r>
      <w:r w:rsidRPr="00163D38">
        <w:rPr>
          <w:rFonts w:ascii="Bookman Old Style" w:eastAsia="Times New Roman" w:hAnsi="Bookman Old Style" w:cs="Arial"/>
          <w:spacing w:val="1"/>
          <w:sz w:val="24"/>
          <w:szCs w:val="24"/>
        </w:rPr>
        <w:t>bun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7"/>
          <w:sz w:val="24"/>
          <w:szCs w:val="24"/>
        </w:rPr>
        <w:t xml:space="preserve"> </w:t>
      </w:r>
      <w:r w:rsidRPr="00163D38">
        <w:rPr>
          <w:rFonts w:ascii="Bookman Old Style" w:eastAsia="Times New Roman" w:hAnsi="Bookman Old Style" w:cs="Arial"/>
          <w:i/>
          <w:iCs/>
          <w:spacing w:val="-2"/>
          <w:sz w:val="24"/>
          <w:szCs w:val="24"/>
        </w:rPr>
        <w:t>B</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l</w:t>
      </w:r>
      <w:r w:rsidRPr="00163D38">
        <w:rPr>
          <w:rFonts w:ascii="Bookman Old Style" w:eastAsia="Times New Roman" w:hAnsi="Bookman Old Style" w:cs="Arial"/>
          <w:i/>
          <w:iCs/>
          <w:spacing w:val="1"/>
          <w:sz w:val="24"/>
          <w:szCs w:val="24"/>
        </w:rPr>
        <w:t>an</w:t>
      </w:r>
      <w:r w:rsidRPr="00163D38">
        <w:rPr>
          <w:rFonts w:ascii="Bookman Old Style" w:eastAsia="Times New Roman" w:hAnsi="Bookman Old Style" w:cs="Arial"/>
          <w:i/>
          <w:iCs/>
          <w:spacing w:val="-2"/>
          <w:sz w:val="24"/>
          <w:szCs w:val="24"/>
        </w:rPr>
        <w:t>c</w:t>
      </w:r>
      <w:r w:rsidRPr="00163D38">
        <w:rPr>
          <w:rFonts w:ascii="Bookman Old Style" w:eastAsia="Times New Roman" w:hAnsi="Bookman Old Style" w:cs="Arial"/>
          <w:i/>
          <w:iCs/>
          <w:sz w:val="24"/>
          <w:szCs w:val="24"/>
        </w:rPr>
        <w:t>e</w:t>
      </w:r>
      <w:r w:rsidRPr="00163D38">
        <w:rPr>
          <w:rFonts w:ascii="Bookman Old Style" w:eastAsia="Times New Roman" w:hAnsi="Bookman Old Style" w:cs="Arial"/>
          <w:i/>
          <w:iCs/>
          <w:spacing w:val="26"/>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4"/>
          <w:sz w:val="24"/>
          <w:szCs w:val="24"/>
        </w:rPr>
        <w:t xml:space="preserve"> </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nu</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4"/>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v</w:t>
      </w:r>
      <w:r w:rsidRPr="00163D38">
        <w:rPr>
          <w:rFonts w:ascii="Bookman Old Style" w:eastAsia="Times New Roman" w:hAnsi="Bookman Old Style" w:cs="Arial"/>
          <w:sz w:val="24"/>
          <w:szCs w:val="24"/>
        </w:rPr>
        <w:t>idu</w:t>
      </w:r>
      <w:r w:rsidRPr="00163D38">
        <w:rPr>
          <w:rFonts w:ascii="Bookman Old Style" w:eastAsia="Times New Roman" w:hAnsi="Bookman Old Style" w:cs="Arial"/>
          <w:spacing w:val="26"/>
          <w:sz w:val="24"/>
          <w:szCs w:val="24"/>
        </w:rPr>
        <w:t xml:space="preserve">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v</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v</w:t>
      </w:r>
      <w:r w:rsidRPr="00163D38">
        <w:rPr>
          <w:rFonts w:ascii="Bookman Old Style" w:eastAsia="Times New Roman" w:hAnsi="Bookman Old Style" w:cs="Arial"/>
          <w:sz w:val="24"/>
          <w:szCs w:val="24"/>
        </w:rPr>
        <w:t xml:space="preserve">idu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o</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w:t>
      </w:r>
    </w:p>
    <w:p w:rsidR="006E4E6B" w:rsidRPr="00163D38" w:rsidRDefault="006E4E6B" w:rsidP="006E4E6B">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c)</w:t>
      </w:r>
      <w:r>
        <w:rPr>
          <w:rFonts w:ascii="Bookman Old Style" w:eastAsia="Times New Roman" w:hAnsi="Bookman Old Style" w:cs="Arial"/>
          <w:sz w:val="24"/>
          <w:szCs w:val="24"/>
        </w:rPr>
        <w:t xml:space="preserve"> </w:t>
      </w:r>
      <w:r w:rsidR="003523B1">
        <w:rPr>
          <w:rFonts w:ascii="Bookman Old Style" w:eastAsia="Times New Roman" w:hAnsi="Bookman Old Style" w:cs="Arial"/>
          <w:sz w:val="24"/>
          <w:szCs w:val="24"/>
        </w:rPr>
        <w:tab/>
      </w:r>
      <w:r w:rsidRPr="00163D38">
        <w:rPr>
          <w:rFonts w:ascii="Bookman Old Style" w:eastAsia="Times New Roman" w:hAnsi="Bookman Old Style" w:cs="Arial"/>
          <w:sz w:val="24"/>
          <w:szCs w:val="24"/>
        </w:rPr>
        <w:t>Hu</w:t>
      </w:r>
      <w:r w:rsidRPr="00163D38">
        <w:rPr>
          <w:rFonts w:ascii="Bookman Old Style" w:eastAsia="Times New Roman" w:hAnsi="Bookman Old Style" w:cs="Arial"/>
          <w:spacing w:val="1"/>
          <w:sz w:val="24"/>
          <w:szCs w:val="24"/>
        </w:rPr>
        <w:t>bun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Ke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an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6E4E6B" w:rsidRPr="00163D38" w:rsidRDefault="006E4E6B" w:rsidP="006E4E6B">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rkan </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ini,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sip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0"/>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isus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p>
    <w:p w:rsidR="006E4E6B" w:rsidRPr="00163D38" w:rsidRDefault="006E4E6B" w:rsidP="003523B1">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3523B1">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anu</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i/>
          <w:iCs/>
          <w:spacing w:val="-1"/>
          <w:sz w:val="24"/>
          <w:szCs w:val="24"/>
        </w:rPr>
        <w:t>p</w:t>
      </w:r>
      <w:r w:rsidRPr="00163D38">
        <w:rPr>
          <w:rFonts w:ascii="Bookman Old Style" w:eastAsia="Times New Roman" w:hAnsi="Bookman Old Style" w:cs="Arial"/>
          <w:i/>
          <w:iCs/>
          <w:spacing w:val="1"/>
          <w:sz w:val="24"/>
          <w:szCs w:val="24"/>
        </w:rPr>
        <w:t>eop</w:t>
      </w:r>
      <w:r w:rsidRPr="00163D38">
        <w:rPr>
          <w:rFonts w:ascii="Bookman Old Style" w:eastAsia="Times New Roman" w:hAnsi="Bookman Old Style" w:cs="Arial"/>
          <w:i/>
          <w:iCs/>
          <w:spacing w:val="-3"/>
          <w:sz w:val="24"/>
          <w:szCs w:val="24"/>
        </w:rPr>
        <w:t>l</w:t>
      </w:r>
      <w:r w:rsidRPr="00163D38">
        <w:rPr>
          <w:rFonts w:ascii="Bookman Old Style" w:eastAsia="Times New Roman" w:hAnsi="Bookman Old Style" w:cs="Arial"/>
          <w:i/>
          <w:iCs/>
          <w:spacing w:val="2"/>
          <w:sz w:val="24"/>
          <w:szCs w:val="24"/>
        </w:rPr>
        <w:t>e</w:t>
      </w:r>
      <w:r w:rsidRPr="00163D38">
        <w:rPr>
          <w:rFonts w:ascii="Bookman Old Style" w:eastAsia="Times New Roman" w:hAnsi="Bookman Old Style" w:cs="Arial"/>
          <w:sz w:val="24"/>
          <w:szCs w:val="24"/>
        </w:rPr>
        <w:t>) 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ub</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bu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jek.</w:t>
      </w:r>
    </w:p>
    <w:p w:rsidR="006E4E6B" w:rsidRPr="00163D38" w:rsidRDefault="006E4E6B" w:rsidP="003523B1">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3523B1">
        <w:rPr>
          <w:rFonts w:ascii="Bookman Old Style" w:eastAsia="Times New Roman" w:hAnsi="Bookman Old Style" w:cs="Arial"/>
          <w:sz w:val="24"/>
          <w:szCs w:val="24"/>
        </w:rPr>
        <w:tab/>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6"/>
          <w:sz w:val="24"/>
          <w:szCs w:val="24"/>
        </w:rPr>
        <w:t xml:space="preserve"> </w:t>
      </w:r>
      <w:r w:rsidRPr="00163D38">
        <w:rPr>
          <w:rFonts w:ascii="Bookman Old Style" w:eastAsia="Times New Roman" w:hAnsi="Bookman Old Style" w:cs="Arial"/>
          <w:sz w:val="24"/>
          <w:szCs w:val="24"/>
        </w:rPr>
        <w:t>ci</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6"/>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4"/>
          <w:sz w:val="24"/>
          <w:szCs w:val="24"/>
        </w:rPr>
        <w:t xml:space="preserve"> </w:t>
      </w:r>
      <w:r w:rsidRPr="00163D38">
        <w:rPr>
          <w:rFonts w:ascii="Bookman Old Style" w:eastAsia="Times New Roman" w:hAnsi="Bookman Old Style" w:cs="Arial"/>
          <w:spacing w:val="3"/>
          <w:sz w:val="24"/>
          <w:szCs w:val="24"/>
        </w:rPr>
        <w:t>(</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1"/>
          <w:sz w:val="24"/>
          <w:szCs w:val="24"/>
        </w:rPr>
        <w:t>ang</w:t>
      </w:r>
      <w:r w:rsidRPr="00163D38">
        <w:rPr>
          <w:rFonts w:ascii="Bookman Old Style" w:eastAsia="Times New Roman" w:hAnsi="Bookman Old Style" w:cs="Arial"/>
          <w:i/>
          <w:iCs/>
          <w:sz w:val="24"/>
          <w:szCs w:val="24"/>
        </w:rPr>
        <w:t>ib</w:t>
      </w:r>
      <w:r w:rsidRPr="00163D38">
        <w:rPr>
          <w:rFonts w:ascii="Bookman Old Style" w:eastAsia="Times New Roman" w:hAnsi="Bookman Old Style" w:cs="Arial"/>
          <w:i/>
          <w:iCs/>
          <w:spacing w:val="-2"/>
          <w:sz w:val="24"/>
          <w:szCs w:val="24"/>
        </w:rPr>
        <w:t>l</w:t>
      </w:r>
      <w:r w:rsidRPr="00163D38">
        <w:rPr>
          <w:rFonts w:ascii="Bookman Old Style" w:eastAsia="Times New Roman" w:hAnsi="Bookman Old Style" w:cs="Arial"/>
          <w:i/>
          <w:iCs/>
          <w:sz w:val="24"/>
          <w:szCs w:val="24"/>
        </w:rPr>
        <w:t>e</w:t>
      </w:r>
      <w:r w:rsidRPr="00163D38">
        <w:rPr>
          <w:rFonts w:ascii="Bookman Old Style" w:eastAsia="Times New Roman" w:hAnsi="Bookman Old Style" w:cs="Arial"/>
          <w:i/>
          <w:iCs/>
          <w:spacing w:val="26"/>
          <w:sz w:val="24"/>
          <w:szCs w:val="24"/>
        </w:rPr>
        <w:t xml:space="preserve"> </w:t>
      </w:r>
      <w:r w:rsidRPr="00163D38">
        <w:rPr>
          <w:rFonts w:ascii="Bookman Old Style" w:eastAsia="Times New Roman" w:hAnsi="Bookman Old Style" w:cs="Arial"/>
          <w:i/>
          <w:iCs/>
          <w:spacing w:val="-1"/>
          <w:sz w:val="24"/>
          <w:szCs w:val="24"/>
        </w:rPr>
        <w:t>d</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n</w:t>
      </w:r>
      <w:r w:rsidRPr="00163D38">
        <w:rPr>
          <w:rFonts w:ascii="Bookman Old Style" w:eastAsia="Times New Roman" w:hAnsi="Bookman Old Style" w:cs="Arial"/>
          <w:i/>
          <w:iCs/>
          <w:spacing w:val="26"/>
          <w:sz w:val="24"/>
          <w:szCs w:val="24"/>
        </w:rPr>
        <w:t xml:space="preserve"> </w:t>
      </w:r>
      <w:r w:rsidRPr="00163D38">
        <w:rPr>
          <w:rFonts w:ascii="Bookman Old Style" w:eastAsia="Times New Roman" w:hAnsi="Bookman Old Style" w:cs="Arial"/>
          <w:i/>
          <w:iCs/>
          <w:sz w:val="24"/>
          <w:szCs w:val="24"/>
        </w:rPr>
        <w:t>i</w:t>
      </w:r>
      <w:r w:rsidRPr="00163D38">
        <w:rPr>
          <w:rFonts w:ascii="Bookman Old Style" w:eastAsia="Times New Roman" w:hAnsi="Bookman Old Style" w:cs="Arial"/>
          <w:i/>
          <w:iCs/>
          <w:spacing w:val="-2"/>
          <w:sz w:val="24"/>
          <w:szCs w:val="24"/>
        </w:rPr>
        <w:t>n</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pacing w:val="1"/>
          <w:sz w:val="24"/>
          <w:szCs w:val="24"/>
        </w:rPr>
        <w:t>g</w:t>
      </w:r>
      <w:r w:rsidRPr="00163D38">
        <w:rPr>
          <w:rFonts w:ascii="Bookman Old Style" w:eastAsia="Times New Roman" w:hAnsi="Bookman Old Style" w:cs="Arial"/>
          <w:i/>
          <w:iCs/>
          <w:sz w:val="24"/>
          <w:szCs w:val="24"/>
        </w:rPr>
        <w:t>ibl</w:t>
      </w:r>
      <w:r w:rsidRPr="00163D38">
        <w:rPr>
          <w:rFonts w:ascii="Bookman Old Style" w:eastAsia="Times New Roman" w:hAnsi="Bookman Old Style" w:cs="Arial"/>
          <w:i/>
          <w:iCs/>
          <w:spacing w:val="4"/>
          <w:sz w:val="24"/>
          <w:szCs w:val="24"/>
        </w:rPr>
        <w:t>e</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6"/>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6"/>
          <w:sz w:val="24"/>
          <w:szCs w:val="24"/>
        </w:rPr>
        <w:t xml:space="preserve"> </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3"/>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rk</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ea</w:t>
      </w:r>
      <w:r w:rsidRPr="00163D38">
        <w:rPr>
          <w:rFonts w:ascii="Bookman Old Style" w:eastAsia="Times New Roman" w:hAnsi="Bookman Old Style" w:cs="Arial"/>
          <w:spacing w:val="10"/>
          <w:sz w:val="24"/>
          <w:szCs w:val="24"/>
        </w:rPr>
        <w:t>s</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3"/>
          <w:sz w:val="24"/>
          <w:szCs w:val="24"/>
        </w:rPr>
        <w:t>(</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3"/>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bu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6E4E6B" w:rsidRPr="00163D38" w:rsidRDefault="006E4E6B" w:rsidP="003523B1">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c) </w:t>
      </w:r>
      <w:r w:rsidR="003523B1">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5"/>
          <w:sz w:val="24"/>
          <w:szCs w:val="24"/>
        </w:rPr>
        <w:t>(</w:t>
      </w:r>
      <w:r w:rsidRPr="00163D38">
        <w:rPr>
          <w:rFonts w:ascii="Bookman Old Style" w:eastAsia="Times New Roman" w:hAnsi="Bookman Old Style" w:cs="Arial"/>
          <w:i/>
          <w:iCs/>
          <w:spacing w:val="-2"/>
          <w:sz w:val="24"/>
          <w:szCs w:val="24"/>
        </w:rPr>
        <w:t>c</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pacing w:val="-1"/>
          <w:sz w:val="24"/>
          <w:szCs w:val="24"/>
        </w:rPr>
        <w:t>m</w:t>
      </w:r>
      <w:r w:rsidRPr="00163D38">
        <w:rPr>
          <w:rFonts w:ascii="Bookman Old Style" w:eastAsia="Times New Roman" w:hAnsi="Bookman Old Style" w:cs="Arial"/>
          <w:i/>
          <w:iCs/>
          <w:spacing w:val="1"/>
          <w:sz w:val="24"/>
          <w:szCs w:val="24"/>
        </w:rPr>
        <w:t>pe</w:t>
      </w:r>
      <w:r w:rsidRPr="00163D38">
        <w:rPr>
          <w:rFonts w:ascii="Bookman Old Style" w:eastAsia="Times New Roman" w:hAnsi="Bookman Old Style" w:cs="Arial"/>
          <w:i/>
          <w:iCs/>
          <w:sz w:val="24"/>
          <w:szCs w:val="24"/>
        </w:rPr>
        <w:t>titive</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pacing w:val="1"/>
          <w:sz w:val="24"/>
          <w:szCs w:val="24"/>
        </w:rPr>
        <w:t>ad</w:t>
      </w:r>
      <w:r w:rsidRPr="00163D38">
        <w:rPr>
          <w:rFonts w:ascii="Bookman Old Style" w:eastAsia="Times New Roman" w:hAnsi="Bookman Old Style" w:cs="Arial"/>
          <w:i/>
          <w:iCs/>
          <w:sz w:val="24"/>
          <w:szCs w:val="24"/>
        </w:rPr>
        <w:t>v</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pacing w:val="1"/>
          <w:sz w:val="24"/>
          <w:szCs w:val="24"/>
        </w:rPr>
        <w:t>g</w:t>
      </w:r>
      <w:r w:rsidRPr="00163D38">
        <w:rPr>
          <w:rFonts w:ascii="Bookman Old Style" w:eastAsia="Times New Roman" w:hAnsi="Bookman Old Style" w:cs="Arial"/>
          <w:i/>
          <w:iCs/>
          <w:spacing w:val="3"/>
          <w:sz w:val="24"/>
          <w:szCs w:val="24"/>
        </w:rPr>
        <w:t>e</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buda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6E4E6B" w:rsidRPr="00163D38" w:rsidRDefault="006E4E6B" w:rsidP="003523B1">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3523B1">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rus</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sis</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ri</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leh</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003523B1">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d</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3"/>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w:t>
      </w:r>
    </w:p>
    <w:p w:rsidR="006E4E6B" w:rsidRPr="00163D38" w:rsidRDefault="006E4E6B" w:rsidP="003523B1">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3523B1">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amb</w:t>
      </w:r>
      <w:r w:rsidRPr="00163D38">
        <w:rPr>
          <w:rFonts w:ascii="Bookman Old Style" w:eastAsia="Times New Roman" w:hAnsi="Bookman Old Style" w:cs="Arial"/>
          <w:sz w:val="24"/>
          <w:szCs w:val="24"/>
        </w:rPr>
        <w:t>il</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50"/>
          <w:sz w:val="24"/>
          <w:szCs w:val="24"/>
        </w:rPr>
        <w:t xml:space="preserve"> </w:t>
      </w:r>
      <w:r w:rsidRPr="00163D38">
        <w:rPr>
          <w:rFonts w:ascii="Bookman Old Style" w:eastAsia="Times New Roman" w:hAnsi="Bookman Old Style" w:cs="Arial"/>
          <w:spacing w:val="-3"/>
          <w:sz w:val="24"/>
          <w:szCs w:val="24"/>
        </w:rPr>
        <w: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ks</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loit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48"/>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48"/>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50"/>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8"/>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lam</w:t>
      </w:r>
      <w:r w:rsidRPr="00163D38">
        <w:rPr>
          <w:rFonts w:ascii="Bookman Old Style" w:eastAsia="Times New Roman" w:hAnsi="Bookman Old Style" w:cs="Arial"/>
          <w:spacing w:val="49"/>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50"/>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mban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49"/>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les</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v</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buda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De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9"/>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lai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 xml:space="preserve">rus </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a rasa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z w:val="24"/>
          <w:szCs w:val="24"/>
        </w:rPr>
        <w:t xml:space="preserve">trol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h</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ks</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loit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sip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1"/>
          <w:sz w:val="24"/>
          <w:szCs w:val="24"/>
        </w:rPr>
        <w:t xml:space="preserve"> be</w:t>
      </w:r>
      <w:r w:rsidRPr="00163D38">
        <w:rPr>
          <w:rFonts w:ascii="Bookman Old Style" w:eastAsia="Times New Roman" w:hAnsi="Bookman Old Style" w:cs="Arial"/>
          <w:sz w:val="24"/>
          <w:szCs w:val="24"/>
        </w:rPr>
        <w:t>rkela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p>
    <w:p w:rsidR="006E4E6B" w:rsidRPr="00163D38" w:rsidRDefault="006E4E6B" w:rsidP="003523B1">
      <w:pPr>
        <w:pStyle w:val="Heading2"/>
        <w:rPr>
          <w:rFonts w:eastAsia="Times New Roman"/>
        </w:rPr>
      </w:pPr>
      <w:bookmarkStart w:id="139" w:name="_Toc530715936"/>
      <w:r w:rsidRPr="00163D38">
        <w:rPr>
          <w:rFonts w:eastAsia="Times New Roman"/>
        </w:rPr>
        <w:t>B.</w:t>
      </w:r>
      <w:r w:rsidR="003523B1">
        <w:rPr>
          <w:rFonts w:eastAsia="Times New Roman"/>
        </w:rPr>
        <w:tab/>
      </w:r>
      <w:r w:rsidRPr="00163D38">
        <w:rPr>
          <w:rFonts w:eastAsia="Times New Roman"/>
          <w:spacing w:val="2"/>
        </w:rPr>
        <w:t>L</w:t>
      </w:r>
      <w:r w:rsidR="00E01776">
        <w:rPr>
          <w:rFonts w:eastAsia="Times New Roman"/>
          <w:spacing w:val="2"/>
        </w:rPr>
        <w:t>andasan Sosiologis</w:t>
      </w:r>
      <w:bookmarkEnd w:id="139"/>
    </w:p>
    <w:p w:rsidR="006E4E6B" w:rsidRPr="00163D38" w:rsidRDefault="006E4E6B" w:rsidP="003523B1">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dapa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men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 k</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6"/>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6"/>
          <w:sz w:val="24"/>
          <w:szCs w:val="24"/>
        </w:rPr>
        <w:t xml:space="preserve"> </w:t>
      </w:r>
      <w:r w:rsidRPr="00163D38">
        <w:rPr>
          <w:rFonts w:ascii="Bookman Old Style" w:eastAsia="Times New Roman" w:hAnsi="Bookman Old Style" w:cs="Arial"/>
          <w:spacing w:val="1"/>
          <w:sz w:val="24"/>
          <w:szCs w:val="24"/>
        </w:rPr>
        <w:t>po</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63"/>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p</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lain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6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tu</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65"/>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rti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lain itu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b</w:t>
      </w:r>
      <w:r w:rsidRPr="00163D38">
        <w:rPr>
          <w:rFonts w:ascii="Bookman Old Style" w:eastAsia="Times New Roman" w:hAnsi="Bookman Old Style" w:cs="Arial"/>
          <w:spacing w:val="1"/>
          <w:sz w:val="24"/>
          <w:szCs w:val="24"/>
        </w:rPr>
        <w:t>ed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2"/>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ral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eo</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ap</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mba</w:t>
      </w:r>
      <w:r w:rsidRPr="00163D38">
        <w:rPr>
          <w:rFonts w:ascii="Bookman Old Style" w:eastAsia="Times New Roman" w:hAnsi="Bookman Old Style" w:cs="Arial"/>
          <w:sz w:val="24"/>
          <w:szCs w:val="24"/>
        </w:rPr>
        <w:t>li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mo</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i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w:t>
      </w:r>
    </w:p>
    <w:p w:rsidR="006E4E6B" w:rsidRPr="00163D38" w:rsidRDefault="006E4E6B" w:rsidP="003523B1">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 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ada</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upa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pacing w:val="-5"/>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3523B1">
        <w:rPr>
          <w:rFonts w:ascii="Bookman Old Style" w:eastAsia="Times New Roman" w:hAnsi="Bookman Old Style" w:cs="Arial"/>
          <w:sz w:val="24"/>
          <w:szCs w:val="24"/>
        </w:rPr>
        <w:t>mengembangkan</w:t>
      </w:r>
      <w:r w:rsidRPr="00163D38">
        <w:rPr>
          <w:rFonts w:ascii="Bookman Old Style" w:eastAsia="Times New Roman" w:hAnsi="Bookman Old Style" w:cs="Arial"/>
          <w:sz w:val="24"/>
          <w:szCs w:val="24"/>
        </w:rPr>
        <w:t xml:space="preserve">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 xml:space="preserve">tu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rh</w:t>
      </w:r>
      <w:r w:rsidRPr="00163D38">
        <w:rPr>
          <w:rFonts w:ascii="Bookman Old Style" w:eastAsia="Times New Roman" w:hAnsi="Bookman Old Style" w:cs="Arial"/>
          <w:spacing w:val="1"/>
          <w:sz w:val="24"/>
          <w:szCs w:val="24"/>
        </w:rPr>
        <w:t>ubun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lai</w:t>
      </w:r>
      <w:r w:rsidRPr="00163D38">
        <w:rPr>
          <w:rFonts w:ascii="Bookman Old Style" w:eastAsia="Times New Roman" w:hAnsi="Bookman Old Style" w:cs="Arial"/>
          <w:spacing w:val="1"/>
          <w:sz w:val="24"/>
          <w:szCs w:val="24"/>
        </w:rPr>
        <w:t>nn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 xml:space="preserve">lam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 xml:space="preserve">l ini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ob</w:t>
      </w:r>
      <w:r w:rsidRPr="00163D38">
        <w:rPr>
          <w:rFonts w:ascii="Bookman Old Style" w:eastAsia="Times New Roman" w:hAnsi="Bookman Old Style" w:cs="Arial"/>
          <w:sz w:val="24"/>
          <w:szCs w:val="24"/>
        </w:rPr>
        <w:t>jek</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p>
    <w:p w:rsidR="006E4E6B" w:rsidRPr="00163D38" w:rsidRDefault="006E4E6B" w:rsidP="006E4E6B">
      <w:pPr>
        <w:widowControl w:val="0"/>
        <w:autoSpaceDE w:val="0"/>
        <w:autoSpaceDN w:val="0"/>
        <w:adjustRightInd w:val="0"/>
        <w:spacing w:line="360" w:lineRule="auto"/>
        <w:rPr>
          <w:rFonts w:ascii="Bookman Old Style" w:eastAsia="Times New Roman" w:hAnsi="Bookman Old Style" w:cs="Arial"/>
          <w:sz w:val="24"/>
          <w:szCs w:val="24"/>
        </w:rPr>
      </w:pPr>
      <w:r w:rsidRPr="00163D38">
        <w:rPr>
          <w:rFonts w:ascii="Bookman Old Style" w:eastAsia="Times New Roman" w:hAnsi="Bookman Old Style" w:cs="Arial"/>
          <w:sz w:val="24"/>
          <w:szCs w:val="24"/>
        </w:rPr>
        <w:lastRenderedPageBreak/>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po</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ikemb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z w:val="24"/>
          <w:szCs w:val="24"/>
        </w:rPr>
        <w:t>trak</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tu </w:t>
      </w:r>
      <w:r w:rsidRPr="00163D38">
        <w:rPr>
          <w:rFonts w:ascii="Bookman Old Style" w:eastAsia="Times New Roman" w:hAnsi="Bookman Old Style" w:cs="Arial"/>
          <w:spacing w:val="1"/>
          <w:sz w:val="24"/>
          <w:szCs w:val="24"/>
        </w:rPr>
        <w:t>dae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 xml:space="preserve">icari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leh</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0"/>
          <w:sz w:val="24"/>
          <w:szCs w:val="24"/>
        </w:rPr>
        <w:t xml:space="preserve"> </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ub</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 I</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mo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1</w:t>
      </w:r>
      <w:r w:rsidRPr="00163D38">
        <w:rPr>
          <w:rFonts w:ascii="Bookman Old Style" w:eastAsia="Times New Roman" w:hAnsi="Bookman Old Style" w:cs="Arial"/>
          <w:sz w:val="24"/>
          <w:szCs w:val="24"/>
        </w:rPr>
        <w:t>0</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20</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z w:val="24"/>
          <w:szCs w:val="24"/>
        </w:rPr>
        <w:t>9</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bah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 in</w:t>
      </w:r>
      <w:r w:rsidRPr="00163D38">
        <w:rPr>
          <w:rFonts w:ascii="Bookman Old Style" w:eastAsia="Times New Roman" w:hAnsi="Bookman Old Style" w:cs="Arial"/>
          <w:spacing w:val="1"/>
          <w:sz w:val="24"/>
          <w:szCs w:val="24"/>
        </w:rPr>
        <w:t>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ral</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ri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ang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4"/>
          <w:sz w:val="24"/>
          <w:szCs w:val="24"/>
        </w:rPr>
        <w:t>i</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tis,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rkel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dun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66"/>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ai</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64"/>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65"/>
          <w:sz w:val="24"/>
          <w:szCs w:val="24"/>
        </w:rPr>
        <w:t xml:space="preserve"> </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z w:val="24"/>
          <w:szCs w:val="24"/>
        </w:rPr>
        <w:t>p</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les</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rar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mu</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up</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5"/>
          <w:sz w:val="24"/>
          <w:szCs w:val="24"/>
        </w:rPr>
        <w:t>o</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l.</w:t>
      </w:r>
    </w:p>
    <w:p w:rsidR="006E4E6B" w:rsidRPr="00163D38" w:rsidRDefault="006E4E6B" w:rsidP="003523B1">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3523B1">
        <w:rPr>
          <w:rFonts w:ascii="Bookman Old Style" w:eastAsia="Times New Roman" w:hAnsi="Bookman Old Style" w:cs="Arial"/>
          <w:sz w:val="24"/>
          <w:szCs w:val="24"/>
        </w:rPr>
        <w:t>merupakan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memp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z w:val="24"/>
          <w:szCs w:val="24"/>
        </w:rPr>
        <w:t>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ksi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si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2"/>
          <w:sz w:val="24"/>
          <w:szCs w:val="24"/>
        </w:rPr>
        <w:t>3</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p>
    <w:p w:rsidR="006E4E6B" w:rsidRPr="00163D38" w:rsidRDefault="006E4E6B" w:rsidP="003523B1">
      <w:pPr>
        <w:pStyle w:val="Heading3"/>
        <w:rPr>
          <w:rFonts w:eastAsia="Times New Roman"/>
        </w:rPr>
      </w:pPr>
      <w:bookmarkStart w:id="140" w:name="_Toc530715937"/>
      <w:r w:rsidRPr="00163D38">
        <w:rPr>
          <w:rFonts w:eastAsia="Times New Roman"/>
          <w:spacing w:val="1"/>
        </w:rPr>
        <w:t>1</w:t>
      </w:r>
      <w:r w:rsidRPr="00163D38">
        <w:rPr>
          <w:rFonts w:eastAsia="Times New Roman"/>
        </w:rPr>
        <w:t>.</w:t>
      </w:r>
      <w:r w:rsidR="003523B1">
        <w:rPr>
          <w:rFonts w:eastAsia="Times New Roman"/>
        </w:rPr>
        <w:tab/>
      </w:r>
      <w:r w:rsidRPr="00163D38">
        <w:rPr>
          <w:rFonts w:eastAsia="Times New Roman"/>
        </w:rPr>
        <w:t>P</w:t>
      </w:r>
      <w:r w:rsidRPr="00163D38">
        <w:rPr>
          <w:rFonts w:eastAsia="Times New Roman"/>
          <w:spacing w:val="-1"/>
        </w:rPr>
        <w:t>o</w:t>
      </w:r>
      <w:r w:rsidRPr="00163D38">
        <w:rPr>
          <w:rFonts w:eastAsia="Times New Roman"/>
        </w:rPr>
        <w:t>t</w:t>
      </w:r>
      <w:r w:rsidRPr="00163D38">
        <w:rPr>
          <w:rFonts w:eastAsia="Times New Roman"/>
          <w:spacing w:val="1"/>
        </w:rPr>
        <w:t>en</w:t>
      </w:r>
      <w:r w:rsidRPr="00163D38">
        <w:rPr>
          <w:rFonts w:eastAsia="Times New Roman"/>
        </w:rPr>
        <w:t>si</w:t>
      </w:r>
      <w:r w:rsidRPr="00163D38">
        <w:rPr>
          <w:rFonts w:eastAsia="Times New Roman"/>
          <w:spacing w:val="-2"/>
        </w:rPr>
        <w:t xml:space="preserve"> </w:t>
      </w:r>
      <w:r w:rsidRPr="00163D38">
        <w:rPr>
          <w:rFonts w:eastAsia="Times New Roman"/>
        </w:rPr>
        <w:t>Al</w:t>
      </w:r>
      <w:r w:rsidRPr="00163D38">
        <w:rPr>
          <w:rFonts w:eastAsia="Times New Roman"/>
          <w:spacing w:val="-2"/>
        </w:rPr>
        <w:t>a</w:t>
      </w:r>
      <w:r w:rsidRPr="00163D38">
        <w:rPr>
          <w:rFonts w:eastAsia="Times New Roman"/>
        </w:rPr>
        <w:t>m</w:t>
      </w:r>
      <w:bookmarkEnd w:id="140"/>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 xml:space="preserve">is </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7"/>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
          <w:sz w:val="24"/>
          <w:szCs w:val="24"/>
        </w:rPr>
        <w:t>au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 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 xml:space="preserve">tu </w:t>
      </w:r>
      <w:r w:rsidRPr="00163D38">
        <w:rPr>
          <w:rFonts w:ascii="Bookman Old Style" w:eastAsia="Times New Roman" w:hAnsi="Bookman Old Style" w:cs="Arial"/>
          <w:spacing w:val="1"/>
          <w:sz w:val="24"/>
          <w:szCs w:val="24"/>
        </w:rPr>
        <w:t>dae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isal</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pan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lai</w:t>
      </w:r>
      <w:r w:rsidRPr="00163D38">
        <w:rPr>
          <w:rFonts w:ascii="Bookman Old Style" w:eastAsia="Times New Roman" w:hAnsi="Bookman Old Style" w:cs="Arial"/>
          <w:spacing w:val="7"/>
          <w:sz w:val="24"/>
          <w:szCs w:val="24"/>
        </w:rPr>
        <w:t>n</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lain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(ke</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s</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3"/>
          <w:sz w:val="24"/>
          <w:szCs w:val="24"/>
        </w:rPr>
        <w:t>)</w:t>
      </w:r>
      <w:r w:rsidRPr="00163D38">
        <w:rPr>
          <w:rFonts w:ascii="Bookman Old Style" w:eastAsia="Times New Roman" w:hAnsi="Bookman Old Style" w:cs="Arial"/>
          <w:sz w:val="24"/>
          <w:szCs w:val="24"/>
        </w:rPr>
        <w:t>.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iki</w:t>
      </w:r>
      <w:r w:rsidRPr="00163D38">
        <w:rPr>
          <w:rFonts w:ascii="Bookman Old Style" w:eastAsia="Times New Roman" w:hAnsi="Bookman Old Style" w:cs="Arial"/>
          <w:spacing w:val="1"/>
          <w:sz w:val="24"/>
          <w:szCs w:val="24"/>
        </w:rPr>
        <w:t xml:space="preserve"> o</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tik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isca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6"/>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rk</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ke</w:t>
      </w:r>
      <w:r w:rsidRPr="00163D38">
        <w:rPr>
          <w:rFonts w:ascii="Bookman Old Style" w:eastAsia="Times New Roman" w:hAnsi="Bookman Old Style" w:cs="Arial"/>
          <w:spacing w:val="-1"/>
          <w:sz w:val="24"/>
          <w:szCs w:val="24"/>
        </w:rPr>
        <w:t xml:space="preserve"> o</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jek</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w:t>
      </w:r>
    </w:p>
    <w:p w:rsidR="006E4E6B" w:rsidRPr="00163D38" w:rsidRDefault="006E4E6B" w:rsidP="002B2089">
      <w:pPr>
        <w:pStyle w:val="Heading3"/>
        <w:rPr>
          <w:rFonts w:eastAsia="Times New Roman"/>
        </w:rPr>
      </w:pPr>
      <w:bookmarkStart w:id="141" w:name="_Toc530715938"/>
      <w:r w:rsidRPr="00163D38">
        <w:rPr>
          <w:rFonts w:eastAsia="Times New Roman"/>
        </w:rPr>
        <w:t>2.</w:t>
      </w:r>
      <w:r w:rsidR="002B2089">
        <w:rPr>
          <w:rFonts w:eastAsia="Times New Roman"/>
        </w:rPr>
        <w:tab/>
      </w:r>
      <w:r w:rsidRPr="00163D38">
        <w:rPr>
          <w:rFonts w:eastAsia="Times New Roman"/>
        </w:rPr>
        <w:t>P</w:t>
      </w:r>
      <w:r w:rsidRPr="00163D38">
        <w:rPr>
          <w:rFonts w:eastAsia="Times New Roman"/>
          <w:spacing w:val="-1"/>
        </w:rPr>
        <w:t>o</w:t>
      </w:r>
      <w:r w:rsidRPr="00163D38">
        <w:rPr>
          <w:rFonts w:eastAsia="Times New Roman"/>
        </w:rPr>
        <w:t>tensi</w:t>
      </w:r>
      <w:r w:rsidRPr="00163D38">
        <w:rPr>
          <w:rFonts w:eastAsia="Times New Roman"/>
          <w:spacing w:val="-2"/>
        </w:rPr>
        <w:t xml:space="preserve"> </w:t>
      </w:r>
      <w:r w:rsidRPr="00163D38">
        <w:rPr>
          <w:rFonts w:eastAsia="Times New Roman"/>
        </w:rPr>
        <w:t>K</w:t>
      </w:r>
      <w:r w:rsidRPr="00163D38">
        <w:rPr>
          <w:rFonts w:eastAsia="Times New Roman"/>
          <w:spacing w:val="-1"/>
        </w:rPr>
        <w:t>e</w:t>
      </w:r>
      <w:r w:rsidRPr="00163D38">
        <w:rPr>
          <w:rFonts w:eastAsia="Times New Roman"/>
        </w:rPr>
        <w:t>bu</w:t>
      </w:r>
      <w:r w:rsidRPr="00163D38">
        <w:rPr>
          <w:rFonts w:eastAsia="Times New Roman"/>
          <w:spacing w:val="-1"/>
        </w:rPr>
        <w:t>d</w:t>
      </w:r>
      <w:r w:rsidRPr="00163D38">
        <w:rPr>
          <w:rFonts w:eastAsia="Times New Roman"/>
        </w:rPr>
        <w:t>a</w:t>
      </w:r>
      <w:r w:rsidRPr="00163D38">
        <w:rPr>
          <w:rFonts w:eastAsia="Times New Roman"/>
          <w:spacing w:val="-2"/>
        </w:rPr>
        <w:t>y</w:t>
      </w:r>
      <w:r w:rsidRPr="00163D38">
        <w:rPr>
          <w:rFonts w:eastAsia="Times New Roman"/>
        </w:rPr>
        <w:t>aan</w:t>
      </w:r>
      <w:bookmarkEnd w:id="141"/>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ada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ha</w:t>
      </w:r>
      <w:r w:rsidRPr="00163D38">
        <w:rPr>
          <w:rFonts w:ascii="Bookman Old Style" w:eastAsia="Times New Roman" w:hAnsi="Bookman Old Style" w:cs="Arial"/>
          <w:sz w:val="24"/>
          <w:szCs w:val="24"/>
        </w:rPr>
        <w:t>sil</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cip</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sa</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rsa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 istia</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t,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3"/>
          <w:sz w:val="24"/>
          <w:szCs w:val="24"/>
        </w:rPr>
        <w:t>g</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rse</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rah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mo</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p>
    <w:p w:rsidR="006E4E6B" w:rsidRPr="00163D38" w:rsidRDefault="006E4E6B" w:rsidP="002B2089">
      <w:pPr>
        <w:pStyle w:val="Heading3"/>
        <w:rPr>
          <w:rFonts w:eastAsia="Times New Roman"/>
        </w:rPr>
      </w:pPr>
      <w:bookmarkStart w:id="142" w:name="_Toc530715939"/>
      <w:r w:rsidRPr="00163D38">
        <w:rPr>
          <w:rFonts w:eastAsia="Times New Roman"/>
          <w:spacing w:val="1"/>
        </w:rPr>
        <w:t>3</w:t>
      </w:r>
      <w:r w:rsidRPr="00163D38">
        <w:rPr>
          <w:rFonts w:eastAsia="Times New Roman"/>
        </w:rPr>
        <w:t>.</w:t>
      </w:r>
      <w:r w:rsidR="002B2089">
        <w:rPr>
          <w:rFonts w:eastAsia="Times New Roman"/>
        </w:rPr>
        <w:tab/>
      </w:r>
      <w:r w:rsidRPr="00163D38">
        <w:rPr>
          <w:rFonts w:eastAsia="Times New Roman"/>
          <w:spacing w:val="1"/>
        </w:rPr>
        <w:t>P</w:t>
      </w:r>
      <w:r w:rsidRPr="00163D38">
        <w:rPr>
          <w:rFonts w:eastAsia="Times New Roman"/>
          <w:spacing w:val="-1"/>
        </w:rPr>
        <w:t>o</w:t>
      </w:r>
      <w:r w:rsidRPr="00163D38">
        <w:rPr>
          <w:rFonts w:eastAsia="Times New Roman"/>
        </w:rPr>
        <w:t>t</w:t>
      </w:r>
      <w:r w:rsidRPr="00163D38">
        <w:rPr>
          <w:rFonts w:eastAsia="Times New Roman"/>
          <w:spacing w:val="1"/>
        </w:rPr>
        <w:t>en</w:t>
      </w:r>
      <w:r w:rsidRPr="00163D38">
        <w:rPr>
          <w:rFonts w:eastAsia="Times New Roman"/>
        </w:rPr>
        <w:t xml:space="preserve">si </w:t>
      </w:r>
      <w:r w:rsidRPr="00163D38">
        <w:rPr>
          <w:rFonts w:eastAsia="Times New Roman"/>
          <w:spacing w:val="-3"/>
        </w:rPr>
        <w:t>M</w:t>
      </w:r>
      <w:r w:rsidRPr="00163D38">
        <w:rPr>
          <w:rFonts w:eastAsia="Times New Roman"/>
          <w:spacing w:val="1"/>
        </w:rPr>
        <w:t>anu</w:t>
      </w:r>
      <w:r w:rsidRPr="00163D38">
        <w:rPr>
          <w:rFonts w:eastAsia="Times New Roman"/>
        </w:rPr>
        <w:t>sia</w:t>
      </w:r>
      <w:bookmarkEnd w:id="142"/>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anu</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iki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po</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lai</w:t>
      </w:r>
      <w:r w:rsidRPr="00163D38">
        <w:rPr>
          <w:rFonts w:ascii="Bookman Old Style" w:eastAsia="Times New Roman" w:hAnsi="Bookman Old Style" w:cs="Arial"/>
          <w:spacing w:val="1"/>
          <w:sz w:val="24"/>
          <w:szCs w:val="24"/>
        </w:rPr>
        <w:t>nn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luruh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rkait. P</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ks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d</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pu</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3</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lastRenderedPageBreak/>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sta</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ena</w:t>
      </w:r>
      <w:r w:rsidRPr="00163D38">
        <w:rPr>
          <w:rFonts w:ascii="Bookman Old Style" w:eastAsia="Times New Roman" w:hAnsi="Bookman Old Style" w:cs="Arial"/>
          <w:sz w:val="24"/>
          <w:szCs w:val="24"/>
        </w:rPr>
        <w:t xml:space="preserve">p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sin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sin</w:t>
      </w:r>
      <w:r w:rsidRPr="00163D38">
        <w:rPr>
          <w:rFonts w:ascii="Bookman Old Style" w:eastAsia="Times New Roman" w:hAnsi="Bookman Old Style" w:cs="Arial"/>
          <w:spacing w:val="-1"/>
          <w:sz w:val="24"/>
          <w:szCs w:val="24"/>
        </w:rPr>
        <w:t>gm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sing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eman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ku k</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t 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rdi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 s</w:t>
      </w:r>
      <w:r w:rsidRPr="00163D38">
        <w:rPr>
          <w:rFonts w:ascii="Bookman Old Style" w:eastAsia="Times New Roman" w:hAnsi="Bookman Old Style" w:cs="Arial"/>
          <w:spacing w:val="1"/>
          <w:sz w:val="24"/>
          <w:szCs w:val="24"/>
        </w:rPr>
        <w:t>end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be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0"/>
          <w:sz w:val="24"/>
          <w:szCs w:val="24"/>
        </w:rPr>
        <w:t>a</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am</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2"/>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ini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nun</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rkait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9"/>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taan</w:t>
      </w:r>
      <w:r w:rsidRPr="00163D38">
        <w:rPr>
          <w:rFonts w:ascii="Bookman Old Style" w:eastAsia="Times New Roman" w:hAnsi="Bookman Old Style" w:cs="Arial"/>
          <w:sz w:val="24"/>
          <w:szCs w:val="24"/>
        </w:rPr>
        <w:t>.</w:t>
      </w:r>
    </w:p>
    <w:p w:rsidR="002B2089" w:rsidRPr="00163D38" w:rsidRDefault="002B2089" w:rsidP="006E4E6B">
      <w:pPr>
        <w:widowControl w:val="0"/>
        <w:autoSpaceDE w:val="0"/>
        <w:autoSpaceDN w:val="0"/>
        <w:adjustRightInd w:val="0"/>
        <w:spacing w:line="360" w:lineRule="auto"/>
        <w:rPr>
          <w:rFonts w:ascii="Bookman Old Style" w:eastAsia="Times New Roman" w:hAnsi="Bookman Old Style" w:cs="Arial"/>
          <w:sz w:val="24"/>
          <w:szCs w:val="24"/>
        </w:rPr>
      </w:pPr>
    </w:p>
    <w:p w:rsidR="006E4E6B" w:rsidRDefault="006E4E6B" w:rsidP="002B2089">
      <w:pPr>
        <w:widowControl w:val="0"/>
        <w:autoSpaceDE w:val="0"/>
        <w:autoSpaceDN w:val="0"/>
        <w:adjustRightInd w:val="0"/>
        <w:spacing w:line="360" w:lineRule="auto"/>
        <w:jc w:val="center"/>
        <w:rPr>
          <w:rFonts w:ascii="Bookman Old Style" w:eastAsia="Times New Roman" w:hAnsi="Bookman Old Style" w:cs="Times New Roman"/>
          <w:sz w:val="24"/>
          <w:szCs w:val="24"/>
        </w:rPr>
      </w:pPr>
      <w:r w:rsidRPr="00163D38">
        <w:rPr>
          <w:rFonts w:ascii="Bookman Old Style" w:eastAsia="Times New Roman" w:hAnsi="Bookman Old Style" w:cs="Arial"/>
          <w:noProof/>
          <w:sz w:val="24"/>
          <w:szCs w:val="24"/>
        </w:rPr>
        <w:drawing>
          <wp:inline distT="0" distB="0" distL="0" distR="0">
            <wp:extent cx="2343150" cy="187642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343150" cy="1876425"/>
                    </a:xfrm>
                    <a:prstGeom prst="rect">
                      <a:avLst/>
                    </a:prstGeom>
                    <a:noFill/>
                    <a:ln>
                      <a:noFill/>
                    </a:ln>
                  </pic:spPr>
                </pic:pic>
              </a:graphicData>
            </a:graphic>
          </wp:inline>
        </w:drawing>
      </w:r>
    </w:p>
    <w:p w:rsidR="002B2089" w:rsidRPr="00163D38" w:rsidRDefault="002B2089" w:rsidP="002B2089">
      <w:pPr>
        <w:widowControl w:val="0"/>
        <w:autoSpaceDE w:val="0"/>
        <w:autoSpaceDN w:val="0"/>
        <w:adjustRightInd w:val="0"/>
        <w:spacing w:line="360" w:lineRule="auto"/>
        <w:jc w:val="center"/>
        <w:rPr>
          <w:rFonts w:ascii="Bookman Old Style" w:eastAsia="Times New Roman" w:hAnsi="Bookman Old Style" w:cs="Times New Roman"/>
          <w:sz w:val="24"/>
          <w:szCs w:val="24"/>
        </w:rPr>
      </w:pPr>
    </w:p>
    <w:p w:rsidR="00343F29" w:rsidRPr="002B2089" w:rsidRDefault="00343F29" w:rsidP="00343F29">
      <w:pPr>
        <w:pStyle w:val="Gambar"/>
      </w:pPr>
      <w:bookmarkStart w:id="143" w:name="_Toc524894866"/>
      <w:r w:rsidRPr="002B2089">
        <w:rPr>
          <w:bCs/>
        </w:rPr>
        <w:t>G</w:t>
      </w:r>
      <w:r w:rsidRPr="002B2089">
        <w:rPr>
          <w:bCs/>
          <w:spacing w:val="1"/>
        </w:rPr>
        <w:t>a</w:t>
      </w:r>
      <w:r w:rsidRPr="002B2089">
        <w:rPr>
          <w:bCs/>
        </w:rPr>
        <w:t>mb</w:t>
      </w:r>
      <w:r w:rsidRPr="002B2089">
        <w:rPr>
          <w:bCs/>
          <w:spacing w:val="1"/>
        </w:rPr>
        <w:t>a</w:t>
      </w:r>
      <w:r w:rsidRPr="002B2089">
        <w:rPr>
          <w:bCs/>
        </w:rPr>
        <w:t>r</w:t>
      </w:r>
      <w:r w:rsidRPr="002B2089">
        <w:rPr>
          <w:bCs/>
          <w:spacing w:val="-1"/>
        </w:rPr>
        <w:t xml:space="preserve"> </w:t>
      </w:r>
      <w:r>
        <w:rPr>
          <w:bCs/>
          <w:spacing w:val="-1"/>
          <w:lang w:val="en-US"/>
        </w:rPr>
        <w:t>2.7</w:t>
      </w:r>
      <w:r w:rsidRPr="002B2089">
        <w:rPr>
          <w:bCs/>
        </w:rPr>
        <w:t>.</w:t>
      </w:r>
      <w:r w:rsidRPr="002B2089">
        <w:rPr>
          <w:bCs/>
          <w:spacing w:val="1"/>
        </w:rPr>
        <w:t xml:space="preserve"> </w:t>
      </w:r>
      <w:r>
        <w:rPr>
          <w:bCs/>
          <w:spacing w:val="1"/>
        </w:rPr>
        <w:t>K</w:t>
      </w:r>
      <w:r w:rsidRPr="002B2089">
        <w:rPr>
          <w:spacing w:val="-1"/>
        </w:rPr>
        <w:t>e</w:t>
      </w:r>
      <w:r w:rsidRPr="002B2089">
        <w:t>t</w:t>
      </w:r>
      <w:r w:rsidRPr="002B2089">
        <w:rPr>
          <w:spacing w:val="1"/>
        </w:rPr>
        <w:t>e</w:t>
      </w:r>
      <w:r w:rsidRPr="002B2089">
        <w:t>rkait</w:t>
      </w:r>
      <w:r w:rsidRPr="002B2089">
        <w:rPr>
          <w:spacing w:val="-1"/>
        </w:rPr>
        <w:t>a</w:t>
      </w:r>
      <w:r w:rsidRPr="002B2089">
        <w:t>n</w:t>
      </w:r>
      <w:r w:rsidRPr="002B2089">
        <w:rPr>
          <w:spacing w:val="-1"/>
        </w:rPr>
        <w:t xml:space="preserve"> </w:t>
      </w:r>
      <w:r w:rsidRPr="002B2089">
        <w:rPr>
          <w:spacing w:val="1"/>
        </w:rPr>
        <w:t>da</w:t>
      </w:r>
      <w:r w:rsidRPr="002B2089">
        <w:t>n</w:t>
      </w:r>
      <w:r w:rsidRPr="002B2089">
        <w:rPr>
          <w:spacing w:val="-1"/>
        </w:rPr>
        <w:t xml:space="preserve"> </w:t>
      </w:r>
      <w:r w:rsidRPr="002B2089">
        <w:t>si</w:t>
      </w:r>
      <w:r w:rsidRPr="002B2089">
        <w:rPr>
          <w:spacing w:val="1"/>
        </w:rPr>
        <w:t>ne</w:t>
      </w:r>
      <w:r w:rsidRPr="002B2089">
        <w:t>r</w:t>
      </w:r>
      <w:r w:rsidRPr="002B2089">
        <w:rPr>
          <w:spacing w:val="-2"/>
        </w:rPr>
        <w:t>g</w:t>
      </w:r>
      <w:r w:rsidRPr="002B2089">
        <w:t xml:space="preserve">i </w:t>
      </w:r>
      <w:r w:rsidRPr="002B2089">
        <w:rPr>
          <w:spacing w:val="1"/>
        </w:rPr>
        <w:t>an</w:t>
      </w:r>
      <w:r w:rsidRPr="002B2089">
        <w:rPr>
          <w:spacing w:val="-2"/>
        </w:rPr>
        <w:t>t</w:t>
      </w:r>
      <w:r w:rsidRPr="002B2089">
        <w:rPr>
          <w:spacing w:val="1"/>
        </w:rPr>
        <w:t>a</w:t>
      </w:r>
      <w:r w:rsidRPr="002B2089">
        <w:t>r p</w:t>
      </w:r>
      <w:r w:rsidRPr="002B2089">
        <w:rPr>
          <w:spacing w:val="-1"/>
        </w:rPr>
        <w:t>em</w:t>
      </w:r>
      <w:r w:rsidRPr="002B2089">
        <w:rPr>
          <w:spacing w:val="1"/>
        </w:rPr>
        <w:t>an</w:t>
      </w:r>
      <w:r w:rsidRPr="002B2089">
        <w:rPr>
          <w:spacing w:val="-1"/>
        </w:rPr>
        <w:t>g</w:t>
      </w:r>
      <w:r w:rsidRPr="002B2089">
        <w:t>ku</w:t>
      </w:r>
      <w:r w:rsidRPr="002B2089">
        <w:rPr>
          <w:spacing w:val="1"/>
        </w:rPr>
        <w:t xml:space="preserve"> </w:t>
      </w:r>
      <w:r w:rsidRPr="002B2089">
        <w:t>k</w:t>
      </w:r>
      <w:r w:rsidRPr="002B2089">
        <w:rPr>
          <w:spacing w:val="1"/>
        </w:rPr>
        <w:t>e</w:t>
      </w:r>
      <w:r w:rsidRPr="002B2089">
        <w:rPr>
          <w:spacing w:val="-1"/>
        </w:rPr>
        <w:t>p</w:t>
      </w:r>
      <w:r w:rsidRPr="002B2089">
        <w:rPr>
          <w:spacing w:val="1"/>
        </w:rPr>
        <w:t>en</w:t>
      </w:r>
      <w:r w:rsidRPr="002B2089">
        <w:t>t</w:t>
      </w:r>
      <w:r w:rsidRPr="002B2089">
        <w:rPr>
          <w:spacing w:val="-2"/>
        </w:rPr>
        <w:t>i</w:t>
      </w:r>
      <w:r w:rsidRPr="002B2089">
        <w:rPr>
          <w:spacing w:val="1"/>
        </w:rPr>
        <w:t>n</w:t>
      </w:r>
      <w:r w:rsidRPr="002B2089">
        <w:t>g</w:t>
      </w:r>
      <w:r>
        <w:t>an</w:t>
      </w:r>
      <w:r w:rsidRPr="002B2089">
        <w:rPr>
          <w:spacing w:val="4"/>
        </w:rPr>
        <w:t xml:space="preserve"> </w:t>
      </w:r>
      <w:r w:rsidRPr="002B2089">
        <w:rPr>
          <w:spacing w:val="1"/>
        </w:rPr>
        <w:t>da</w:t>
      </w:r>
      <w:r w:rsidRPr="002B2089">
        <w:t>n</w:t>
      </w:r>
      <w:r w:rsidRPr="002B2089">
        <w:rPr>
          <w:spacing w:val="-1"/>
        </w:rPr>
        <w:t xml:space="preserve"> d</w:t>
      </w:r>
      <w:r w:rsidRPr="002B2089">
        <w:rPr>
          <w:spacing w:val="1"/>
        </w:rPr>
        <w:t>a</w:t>
      </w:r>
      <w:r w:rsidRPr="002B2089">
        <w:t>lam</w:t>
      </w:r>
      <w:r w:rsidRPr="002B2089">
        <w:rPr>
          <w:spacing w:val="2"/>
        </w:rPr>
        <w:t xml:space="preserve"> </w:t>
      </w:r>
      <w:r w:rsidRPr="002B2089">
        <w:rPr>
          <w:spacing w:val="-2"/>
        </w:rPr>
        <w:t>k</w:t>
      </w:r>
      <w:r w:rsidRPr="002B2089">
        <w:rPr>
          <w:spacing w:val="1"/>
        </w:rPr>
        <w:t>e</w:t>
      </w:r>
      <w:r w:rsidRPr="002B2089">
        <w:rPr>
          <w:spacing w:val="-1"/>
        </w:rPr>
        <w:t>g</w:t>
      </w:r>
      <w:r w:rsidRPr="002B2089">
        <w:t>ia</w:t>
      </w:r>
      <w:r w:rsidRPr="002B2089">
        <w:rPr>
          <w:spacing w:val="1"/>
        </w:rPr>
        <w:t>ta</w:t>
      </w:r>
      <w:r w:rsidRPr="002B2089">
        <w:t xml:space="preserve">n </w:t>
      </w:r>
      <w:r w:rsidRPr="002B2089">
        <w:rPr>
          <w:spacing w:val="1"/>
        </w:rPr>
        <w:t>pe</w:t>
      </w:r>
      <w:r w:rsidRPr="002B2089">
        <w:rPr>
          <w:spacing w:val="-1"/>
        </w:rPr>
        <w:t>m</w:t>
      </w:r>
      <w:r w:rsidRPr="002B2089">
        <w:rPr>
          <w:spacing w:val="1"/>
        </w:rPr>
        <w:t>b</w:t>
      </w:r>
      <w:r w:rsidRPr="002B2089">
        <w:rPr>
          <w:spacing w:val="-1"/>
        </w:rPr>
        <w:t>a</w:t>
      </w:r>
      <w:r w:rsidRPr="002B2089">
        <w:rPr>
          <w:spacing w:val="1"/>
        </w:rPr>
        <w:t>n</w:t>
      </w:r>
      <w:r w:rsidRPr="002B2089">
        <w:rPr>
          <w:spacing w:val="-1"/>
        </w:rPr>
        <w:t>g</w:t>
      </w:r>
      <w:r w:rsidRPr="002B2089">
        <w:rPr>
          <w:spacing w:val="1"/>
        </w:rPr>
        <w:t>una</w:t>
      </w:r>
      <w:r w:rsidRPr="002B2089">
        <w:t>n</w:t>
      </w:r>
      <w:r w:rsidRPr="002B2089">
        <w:rPr>
          <w:spacing w:val="-1"/>
        </w:rPr>
        <w:t xml:space="preserve"> </w:t>
      </w:r>
      <w:r w:rsidRPr="002B2089">
        <w:t>k</w:t>
      </w:r>
      <w:r w:rsidRPr="002B2089">
        <w:rPr>
          <w:spacing w:val="1"/>
        </w:rPr>
        <w:t>e</w:t>
      </w:r>
      <w:r w:rsidRPr="002B2089">
        <w:rPr>
          <w:spacing w:val="-1"/>
        </w:rPr>
        <w:t>p</w:t>
      </w:r>
      <w:r w:rsidRPr="002B2089">
        <w:rPr>
          <w:spacing w:val="1"/>
        </w:rPr>
        <w:t>a</w:t>
      </w:r>
      <w:r w:rsidRPr="002B2089">
        <w:t>r</w:t>
      </w:r>
      <w:r w:rsidRPr="002B2089">
        <w:rPr>
          <w:spacing w:val="-1"/>
        </w:rPr>
        <w:t>i</w:t>
      </w:r>
      <w:r w:rsidRPr="002B2089">
        <w:t>w</w:t>
      </w:r>
      <w:r w:rsidRPr="002B2089">
        <w:rPr>
          <w:spacing w:val="-1"/>
        </w:rPr>
        <w:t>i</w:t>
      </w:r>
      <w:r w:rsidRPr="002B2089">
        <w:t>s</w:t>
      </w:r>
      <w:r w:rsidRPr="002B2089">
        <w:rPr>
          <w:spacing w:val="1"/>
        </w:rPr>
        <w:t>a</w:t>
      </w:r>
      <w:r w:rsidRPr="002B2089">
        <w:t>t</w:t>
      </w:r>
      <w:r w:rsidRPr="002B2089">
        <w:rPr>
          <w:spacing w:val="1"/>
        </w:rPr>
        <w:t>a</w:t>
      </w:r>
      <w:r w:rsidRPr="002B2089">
        <w:rPr>
          <w:spacing w:val="-1"/>
        </w:rPr>
        <w:t>a</w:t>
      </w:r>
      <w:r w:rsidRPr="002B2089">
        <w:t>n</w:t>
      </w:r>
      <w:bookmarkEnd w:id="143"/>
    </w:p>
    <w:p w:rsidR="006E4E6B" w:rsidRPr="00163D38" w:rsidRDefault="006E4E6B" w:rsidP="006E4E6B">
      <w:pPr>
        <w:widowControl w:val="0"/>
        <w:autoSpaceDE w:val="0"/>
        <w:autoSpaceDN w:val="0"/>
        <w:adjustRightInd w:val="0"/>
        <w:spacing w:line="360" w:lineRule="auto"/>
        <w:rPr>
          <w:rFonts w:ascii="Bookman Old Style" w:eastAsia="Times New Roman" w:hAnsi="Bookman Old Style" w:cs="Times New Roman"/>
          <w:sz w:val="24"/>
          <w:szCs w:val="24"/>
        </w:rPr>
      </w:pP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aba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f</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ma</w:t>
      </w:r>
      <w:r w:rsidRPr="00163D38">
        <w:rPr>
          <w:rFonts w:ascii="Bookman Old Style" w:eastAsia="Times New Roman" w:hAnsi="Bookman Old Style" w:cs="Arial"/>
          <w:sz w:val="24"/>
          <w:szCs w:val="24"/>
        </w:rPr>
        <w:t>sin</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 xml:space="preserve">sing </w:t>
      </w:r>
      <w:r w:rsidRPr="00163D38">
        <w:rPr>
          <w:rFonts w:ascii="Bookman Old Style" w:eastAsia="Times New Roman" w:hAnsi="Bookman Old Style" w:cs="Arial"/>
          <w:spacing w:val="1"/>
          <w:sz w:val="24"/>
          <w:szCs w:val="24"/>
        </w:rPr>
        <w:t>pem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jel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p>
    <w:p w:rsidR="006E4E6B" w:rsidRPr="00163D38" w:rsidRDefault="006E4E6B" w:rsidP="002B2089">
      <w:pPr>
        <w:widowControl w:val="0"/>
        <w:tabs>
          <w:tab w:val="left" w:pos="64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57"/>
          <w:sz w:val="24"/>
          <w:szCs w:val="24"/>
        </w:rPr>
        <w:t xml:space="preserve">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jal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f</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sin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7"/>
          <w:sz w:val="24"/>
          <w:szCs w:val="24"/>
        </w:rPr>
        <w:t>(</w:t>
      </w:r>
      <w:r w:rsidRPr="00163D38">
        <w:rPr>
          <w:rFonts w:ascii="Bookman Old Style" w:eastAsia="Times New Roman" w:hAnsi="Bookman Old Style" w:cs="Arial"/>
          <w:i/>
          <w:iCs/>
          <w:sz w:val="24"/>
          <w:szCs w:val="24"/>
        </w:rPr>
        <w:t>r</w:t>
      </w:r>
      <w:r w:rsidRPr="00163D38">
        <w:rPr>
          <w:rFonts w:ascii="Bookman Old Style" w:eastAsia="Times New Roman" w:hAnsi="Bookman Old Style" w:cs="Arial"/>
          <w:i/>
          <w:iCs/>
          <w:spacing w:val="-2"/>
          <w:sz w:val="24"/>
          <w:szCs w:val="24"/>
        </w:rPr>
        <w:t>e</w:t>
      </w:r>
      <w:r w:rsidRPr="00163D38">
        <w:rPr>
          <w:rFonts w:ascii="Bookman Old Style" w:eastAsia="Times New Roman" w:hAnsi="Bookman Old Style" w:cs="Arial"/>
          <w:i/>
          <w:iCs/>
          <w:spacing w:val="1"/>
          <w:sz w:val="24"/>
          <w:szCs w:val="24"/>
        </w:rPr>
        <w:t>gu</w:t>
      </w:r>
      <w:r w:rsidRPr="00163D38">
        <w:rPr>
          <w:rFonts w:ascii="Bookman Old Style" w:eastAsia="Times New Roman" w:hAnsi="Bookman Old Style" w:cs="Arial"/>
          <w:i/>
          <w:iCs/>
          <w:sz w:val="24"/>
          <w:szCs w:val="24"/>
        </w:rPr>
        <w:t>la</w:t>
      </w:r>
      <w:r w:rsidRPr="00163D38">
        <w:rPr>
          <w:rFonts w:ascii="Bookman Old Style" w:eastAsia="Times New Roman" w:hAnsi="Bookman Old Style" w:cs="Arial"/>
          <w:i/>
          <w:iCs/>
          <w:spacing w:val="-1"/>
          <w:sz w:val="24"/>
          <w:szCs w:val="24"/>
        </w:rPr>
        <w:t>t</w:t>
      </w:r>
      <w:r w:rsidRPr="00163D38">
        <w:rPr>
          <w:rFonts w:ascii="Bookman Old Style" w:eastAsia="Times New Roman" w:hAnsi="Bookman Old Style" w:cs="Arial"/>
          <w:i/>
          <w:iCs/>
          <w:spacing w:val="1"/>
          <w:sz w:val="24"/>
          <w:szCs w:val="24"/>
        </w:rPr>
        <w:t>or</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p>
    <w:p w:rsidR="006E4E6B" w:rsidRPr="00163D38" w:rsidRDefault="006E4E6B" w:rsidP="002B2089">
      <w:pPr>
        <w:widowControl w:val="0"/>
        <w:tabs>
          <w:tab w:val="left" w:pos="640"/>
          <w:tab w:val="left" w:pos="1260"/>
          <w:tab w:val="left" w:pos="2260"/>
          <w:tab w:val="left" w:pos="3000"/>
          <w:tab w:val="left" w:pos="4340"/>
          <w:tab w:val="left" w:pos="5920"/>
          <w:tab w:val="left" w:pos="6760"/>
          <w:tab w:val="left" w:pos="7380"/>
          <w:tab w:val="left" w:pos="862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sta</w:t>
      </w:r>
      <w:r w:rsidRPr="00163D38">
        <w:rPr>
          <w:rFonts w:ascii="Bookman Old Style" w:eastAsia="Times New Roman" w:hAnsi="Bookman Old Style" w:cs="Arial"/>
          <w:spacing w:val="18"/>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ku</w:t>
      </w:r>
      <w:r w:rsidRPr="00163D38">
        <w:rPr>
          <w:rFonts w:ascii="Bookman Old Style" w:eastAsia="Times New Roman" w:hAnsi="Bookman Old Style" w:cs="Arial"/>
          <w:spacing w:val="18"/>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8"/>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4"/>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stri</w:t>
      </w:r>
      <w:r w:rsidRPr="00163D38">
        <w:rPr>
          <w:rFonts w:ascii="Bookman Old Style" w:eastAsia="Times New Roman" w:hAnsi="Bookman Old Style" w:cs="Arial"/>
          <w:spacing w:val="17"/>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7"/>
          <w:sz w:val="24"/>
          <w:szCs w:val="24"/>
        </w:rPr>
        <w:t xml:space="preserve">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8"/>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7"/>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8"/>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 jej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z w:val="24"/>
          <w:szCs w:val="24"/>
        </w:rPr>
        <w:t>jal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 f</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sin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 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lak</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gu</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p>
    <w:p w:rsidR="006E4E6B" w:rsidRPr="00163D38" w:rsidRDefault="006E4E6B" w:rsidP="002B2089">
      <w:pPr>
        <w:widowControl w:val="0"/>
        <w:tabs>
          <w:tab w:val="left" w:pos="64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3</w:t>
      </w:r>
      <w:r w:rsidRPr="00163D38">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ik</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tra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 t</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0"/>
          <w:sz w:val="24"/>
          <w:szCs w:val="24"/>
        </w:rPr>
        <w:t xml:space="preserve"> </w:t>
      </w:r>
      <w:r w:rsidRPr="00163D38">
        <w:rPr>
          <w:rFonts w:ascii="Bookman Old Style" w:eastAsia="Times New Roman" w:hAnsi="Bookman Old Style" w:cs="Arial"/>
          <w:i/>
          <w:iCs/>
          <w:sz w:val="24"/>
          <w:szCs w:val="24"/>
        </w:rPr>
        <w:t>(h</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st),</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a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iki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laku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lastRenderedPageBreak/>
        <w:t>U</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ian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jukk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iki</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udu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 k</w:t>
      </w:r>
      <w:r w:rsidRPr="00163D38">
        <w:rPr>
          <w:rFonts w:ascii="Bookman Old Style" w:eastAsia="Times New Roman" w:hAnsi="Bookman Old Style" w:cs="Arial"/>
          <w:spacing w:val="1"/>
          <w:sz w:val="24"/>
          <w:szCs w:val="24"/>
        </w:rPr>
        <w:t>ebe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Ol</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 k</w:t>
      </w:r>
      <w:r w:rsidRPr="00163D38">
        <w:rPr>
          <w:rFonts w:ascii="Bookman Old Style" w:eastAsia="Times New Roman" w:hAnsi="Bookman Old Style" w:cs="Arial"/>
          <w:spacing w:val="1"/>
          <w:sz w:val="24"/>
          <w:szCs w:val="24"/>
        </w:rPr>
        <w:t>ebe</w:t>
      </w:r>
      <w:r w:rsidRPr="00163D38">
        <w:rPr>
          <w:rFonts w:ascii="Bookman Old Style" w:eastAsia="Times New Roman" w:hAnsi="Bookman Old Style" w:cs="Arial"/>
          <w:sz w:val="24"/>
          <w:szCs w:val="24"/>
        </w:rPr>
        <w:t>rh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ka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ram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ks</w:t>
      </w:r>
      <w:r w:rsidRPr="00163D38">
        <w:rPr>
          <w:rFonts w:ascii="Bookman Old Style" w:eastAsia="Times New Roman" w:hAnsi="Bookman Old Style" w:cs="Arial"/>
          <w:spacing w:val="1"/>
          <w:sz w:val="24"/>
          <w:szCs w:val="24"/>
        </w:rPr>
        <w:t>ana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ha</w:t>
      </w:r>
      <w:r w:rsidRPr="00163D38">
        <w:rPr>
          <w:rFonts w:ascii="Bookman Old Style" w:eastAsia="Times New Roman" w:hAnsi="Bookman Old Style" w:cs="Arial"/>
          <w:sz w:val="24"/>
          <w:szCs w:val="24"/>
        </w:rPr>
        <w:t xml:space="preserve">rus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tik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po</w:t>
      </w:r>
      <w:r w:rsidRPr="00163D38">
        <w:rPr>
          <w:rFonts w:ascii="Bookman Old Style" w:eastAsia="Times New Roman" w:hAnsi="Bookman Old Style" w:cs="Arial"/>
          <w:sz w:val="24"/>
          <w:szCs w:val="24"/>
        </w:rPr>
        <w:t>sis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po</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 s</w:t>
      </w:r>
      <w:r w:rsidRPr="00163D38">
        <w:rPr>
          <w:rFonts w:ascii="Bookman Old Style" w:eastAsia="Times New Roman" w:hAnsi="Bookman Old Style" w:cs="Arial"/>
          <w:spacing w:val="1"/>
          <w:sz w:val="24"/>
          <w:szCs w:val="24"/>
        </w:rPr>
        <w:t>ub</w:t>
      </w:r>
      <w:r w:rsidRPr="00163D38">
        <w:rPr>
          <w:rFonts w:ascii="Bookman Old Style" w:eastAsia="Times New Roman" w:hAnsi="Bookman Old Style" w:cs="Arial"/>
          <w:sz w:val="24"/>
          <w:szCs w:val="24"/>
        </w:rPr>
        <w:t>jek</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Dal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 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inil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ro</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xml:space="preserve">ram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lui 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mer</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pe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ks</w:t>
      </w:r>
      <w:r w:rsidRPr="00163D38">
        <w:rPr>
          <w:rFonts w:ascii="Bookman Old Style" w:eastAsia="Times New Roman" w:hAnsi="Bookman Old Style" w:cs="Arial"/>
          <w:spacing w:val="1"/>
          <w:sz w:val="24"/>
          <w:szCs w:val="24"/>
        </w:rPr>
        <w:t>ana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ra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rarah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rkesin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4"/>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kin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iki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apa</w:t>
      </w:r>
      <w:r w:rsidRPr="00163D38">
        <w:rPr>
          <w:rFonts w:ascii="Bookman Old Style" w:eastAsia="Times New Roman" w:hAnsi="Bookman Old Style" w:cs="Arial"/>
          <w:sz w:val="24"/>
          <w:szCs w:val="24"/>
        </w:rPr>
        <w:t>sit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1"/>
          <w:sz w:val="24"/>
          <w:szCs w:val="24"/>
        </w:rPr>
        <w:t xml:space="preserve"> 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 k</w:t>
      </w:r>
      <w:r w:rsidRPr="00163D38">
        <w:rPr>
          <w:rFonts w:ascii="Bookman Old Style" w:eastAsia="Times New Roman" w:hAnsi="Bookman Old Style" w:cs="Arial"/>
          <w:spacing w:val="1"/>
          <w:sz w:val="24"/>
          <w:szCs w:val="24"/>
        </w:rPr>
        <w:t>ebe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 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lok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io</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l.</w:t>
      </w:r>
    </w:p>
    <w:p w:rsidR="006E4E6B" w:rsidRPr="00163D38" w:rsidRDefault="006E4E6B" w:rsidP="006E4E6B">
      <w:pPr>
        <w:widowControl w:val="0"/>
        <w:autoSpaceDE w:val="0"/>
        <w:autoSpaceDN w:val="0"/>
        <w:adjustRightInd w:val="0"/>
        <w:spacing w:line="360" w:lineRule="auto"/>
        <w:rPr>
          <w:rFonts w:ascii="Bookman Old Style" w:eastAsia="Times New Roman" w:hAnsi="Bookman Old Style" w:cs="Arial"/>
          <w:sz w:val="24"/>
          <w:szCs w:val="24"/>
        </w:rPr>
      </w:pP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ran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uk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45"/>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9"/>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4"/>
          <w:sz w:val="24"/>
          <w:szCs w:val="24"/>
        </w:rPr>
        <w:t xml:space="preserve"> </w:t>
      </w:r>
      <w:r w:rsidRPr="00163D38">
        <w:rPr>
          <w:rFonts w:ascii="Bookman Old Style" w:eastAsia="Times New Roman" w:hAnsi="Bookman Old Style" w:cs="Arial"/>
          <w:i/>
          <w:iCs/>
          <w:sz w:val="24"/>
          <w:szCs w:val="24"/>
        </w:rPr>
        <w:t>(e</w:t>
      </w:r>
      <w:r w:rsidRPr="00163D38">
        <w:rPr>
          <w:rFonts w:ascii="Bookman Old Style" w:eastAsia="Times New Roman" w:hAnsi="Bookman Old Style" w:cs="Arial"/>
          <w:i/>
          <w:iCs/>
          <w:spacing w:val="-3"/>
          <w:sz w:val="24"/>
          <w:szCs w:val="24"/>
        </w:rPr>
        <w:t>m</w:t>
      </w:r>
      <w:r w:rsidRPr="00163D38">
        <w:rPr>
          <w:rFonts w:ascii="Bookman Old Style" w:eastAsia="Times New Roman" w:hAnsi="Bookman Old Style" w:cs="Arial"/>
          <w:i/>
          <w:iCs/>
          <w:spacing w:val="1"/>
          <w:sz w:val="24"/>
          <w:szCs w:val="24"/>
        </w:rPr>
        <w:t>po</w:t>
      </w:r>
      <w:r w:rsidRPr="00163D38">
        <w:rPr>
          <w:rFonts w:ascii="Bookman Old Style" w:eastAsia="Times New Roman" w:hAnsi="Bookman Old Style" w:cs="Arial"/>
          <w:i/>
          <w:iCs/>
          <w:sz w:val="24"/>
          <w:szCs w:val="24"/>
        </w:rPr>
        <w:t>wer</w:t>
      </w:r>
      <w:r w:rsidRPr="00163D38">
        <w:rPr>
          <w:rFonts w:ascii="Bookman Old Style" w:eastAsia="Times New Roman" w:hAnsi="Bookman Old Style" w:cs="Arial"/>
          <w:i/>
          <w:iCs/>
          <w:spacing w:val="-3"/>
          <w:sz w:val="24"/>
          <w:szCs w:val="24"/>
        </w:rPr>
        <w:t>m</w:t>
      </w:r>
      <w:r w:rsidRPr="00163D38">
        <w:rPr>
          <w:rFonts w:ascii="Bookman Old Style" w:eastAsia="Times New Roman" w:hAnsi="Bookman Old Style" w:cs="Arial"/>
          <w:i/>
          <w:iCs/>
          <w:spacing w:val="1"/>
          <w:sz w:val="24"/>
          <w:szCs w:val="24"/>
        </w:rPr>
        <w:t>en</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50"/>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7"/>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48"/>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5"/>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4"/>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rta</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5"/>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3"/>
          <w:sz w:val="24"/>
          <w:szCs w:val="24"/>
        </w:rPr>
        <w:t xml:space="preserve"> </w:t>
      </w:r>
      <w:r w:rsidRPr="00163D38">
        <w:rPr>
          <w:rFonts w:ascii="Bookman Old Style" w:eastAsia="Times New Roman" w:hAnsi="Bookman Old Style" w:cs="Arial"/>
          <w:spacing w:val="1"/>
          <w:sz w:val="24"/>
          <w:szCs w:val="24"/>
        </w:rPr>
        <w:t>po</w:t>
      </w:r>
      <w:r w:rsidRPr="00163D38">
        <w:rPr>
          <w:rFonts w:ascii="Bookman Old Style" w:eastAsia="Times New Roman" w:hAnsi="Bookman Old Style" w:cs="Arial"/>
          <w:sz w:val="24"/>
          <w:szCs w:val="24"/>
        </w:rPr>
        <w:t>sit</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8"/>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14"/>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ks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gu</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apa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inisikan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i/>
          <w:iCs/>
          <w:sz w:val="24"/>
          <w:szCs w:val="24"/>
        </w:rPr>
        <w:t>“</w:t>
      </w:r>
      <w:r w:rsidRPr="00163D38">
        <w:rPr>
          <w:rFonts w:ascii="Bookman Old Style" w:eastAsia="Times New Roman" w:hAnsi="Bookman Old Style" w:cs="Arial"/>
          <w:i/>
          <w:iCs/>
          <w:spacing w:val="-1"/>
          <w:sz w:val="24"/>
          <w:szCs w:val="24"/>
        </w:rPr>
        <w:t>U</w:t>
      </w:r>
      <w:r w:rsidRPr="00163D38">
        <w:rPr>
          <w:rFonts w:ascii="Bookman Old Style" w:eastAsia="Times New Roman" w:hAnsi="Bookman Old Style" w:cs="Arial"/>
          <w:i/>
          <w:iCs/>
          <w:spacing w:val="1"/>
          <w:sz w:val="24"/>
          <w:szCs w:val="24"/>
        </w:rPr>
        <w:t>pa</w:t>
      </w:r>
      <w:r w:rsidRPr="00163D38">
        <w:rPr>
          <w:rFonts w:ascii="Bookman Old Style" w:eastAsia="Times New Roman" w:hAnsi="Bookman Old Style" w:cs="Arial"/>
          <w:i/>
          <w:iCs/>
          <w:sz w:val="24"/>
          <w:szCs w:val="24"/>
        </w:rPr>
        <w:t>ya</w:t>
      </w:r>
      <w:r>
        <w:rPr>
          <w:rFonts w:ascii="Bookman Old Style" w:eastAsia="Times New Roman" w:hAnsi="Bookman Old Style" w:cs="Arial"/>
          <w:i/>
          <w:iCs/>
          <w:sz w:val="24"/>
          <w:szCs w:val="24"/>
        </w:rPr>
        <w:t xml:space="preserve"> </w:t>
      </w:r>
      <w:r w:rsidRPr="00163D38">
        <w:rPr>
          <w:rFonts w:ascii="Bookman Old Style" w:eastAsia="Times New Roman" w:hAnsi="Bookman Old Style" w:cs="Arial"/>
          <w:i/>
          <w:iCs/>
          <w:spacing w:val="1"/>
          <w:sz w:val="24"/>
          <w:szCs w:val="24"/>
        </w:rPr>
        <w:t>pe</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pacing w:val="1"/>
          <w:sz w:val="24"/>
          <w:szCs w:val="24"/>
        </w:rPr>
        <w:t>g</w:t>
      </w:r>
      <w:r w:rsidRPr="00163D38">
        <w:rPr>
          <w:rFonts w:ascii="Bookman Old Style" w:eastAsia="Times New Roman" w:hAnsi="Bookman Old Style" w:cs="Arial"/>
          <w:i/>
          <w:iCs/>
          <w:spacing w:val="-1"/>
          <w:sz w:val="24"/>
          <w:szCs w:val="24"/>
        </w:rPr>
        <w:t>u</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n</w:t>
      </w:r>
      <w:r>
        <w:rPr>
          <w:rFonts w:ascii="Bookman Old Style" w:eastAsia="Times New Roman" w:hAnsi="Bookman Old Style" w:cs="Arial"/>
          <w:i/>
          <w:iCs/>
          <w:sz w:val="24"/>
          <w:szCs w:val="24"/>
        </w:rPr>
        <w:t xml:space="preserve"> </w:t>
      </w:r>
      <w:r w:rsidRPr="00163D38">
        <w:rPr>
          <w:rFonts w:ascii="Bookman Old Style" w:eastAsia="Times New Roman" w:hAnsi="Bookman Old Style" w:cs="Arial"/>
          <w:i/>
          <w:iCs/>
          <w:spacing w:val="1"/>
          <w:sz w:val="24"/>
          <w:szCs w:val="24"/>
        </w:rPr>
        <w:t>da</w:t>
      </w:r>
      <w:r w:rsidRPr="00163D38">
        <w:rPr>
          <w:rFonts w:ascii="Bookman Old Style" w:eastAsia="Times New Roman" w:hAnsi="Bookman Old Style" w:cs="Arial"/>
          <w:i/>
          <w:iCs/>
          <w:sz w:val="24"/>
          <w:szCs w:val="24"/>
        </w:rPr>
        <w:t>n</w:t>
      </w:r>
      <w:r>
        <w:rPr>
          <w:rFonts w:ascii="Bookman Old Style" w:eastAsia="Times New Roman" w:hAnsi="Bookman Old Style" w:cs="Arial"/>
          <w:i/>
          <w:iCs/>
          <w:sz w:val="24"/>
          <w:szCs w:val="24"/>
        </w:rPr>
        <w:t xml:space="preserve"> </w:t>
      </w:r>
      <w:r w:rsidRPr="00163D38">
        <w:rPr>
          <w:rFonts w:ascii="Bookman Old Style" w:eastAsia="Times New Roman" w:hAnsi="Bookman Old Style" w:cs="Arial"/>
          <w:i/>
          <w:iCs/>
          <w:spacing w:val="1"/>
          <w:sz w:val="24"/>
          <w:szCs w:val="24"/>
        </w:rPr>
        <w:t>pen</w:t>
      </w:r>
      <w:r w:rsidRPr="00163D38">
        <w:rPr>
          <w:rFonts w:ascii="Bookman Old Style" w:eastAsia="Times New Roman" w:hAnsi="Bookman Old Style" w:cs="Arial"/>
          <w:i/>
          <w:iCs/>
          <w:spacing w:val="-3"/>
          <w:sz w:val="24"/>
          <w:szCs w:val="24"/>
        </w:rPr>
        <w:t>i</w:t>
      </w:r>
      <w:r w:rsidRPr="00163D38">
        <w:rPr>
          <w:rFonts w:ascii="Bookman Old Style" w:eastAsia="Times New Roman" w:hAnsi="Bookman Old Style" w:cs="Arial"/>
          <w:i/>
          <w:iCs/>
          <w:spacing w:val="1"/>
          <w:sz w:val="24"/>
          <w:szCs w:val="24"/>
        </w:rPr>
        <w:t>ng</w:t>
      </w:r>
      <w:r w:rsidRPr="00163D38">
        <w:rPr>
          <w:rFonts w:ascii="Bookman Old Style" w:eastAsia="Times New Roman" w:hAnsi="Bookman Old Style" w:cs="Arial"/>
          <w:i/>
          <w:iCs/>
          <w:sz w:val="24"/>
          <w:szCs w:val="24"/>
        </w:rPr>
        <w:t>k</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n</w:t>
      </w:r>
      <w:r>
        <w:rPr>
          <w:rFonts w:ascii="Bookman Old Style" w:eastAsia="Times New Roman" w:hAnsi="Bookman Old Style" w:cs="Arial"/>
          <w:i/>
          <w:iCs/>
          <w:sz w:val="24"/>
          <w:szCs w:val="24"/>
        </w:rPr>
        <w:t xml:space="preserve"> </w:t>
      </w:r>
      <w:r w:rsidRPr="00163D38">
        <w:rPr>
          <w:rFonts w:ascii="Bookman Old Style" w:eastAsia="Times New Roman" w:hAnsi="Bookman Old Style" w:cs="Arial"/>
          <w:b/>
          <w:bCs/>
          <w:i/>
          <w:iCs/>
          <w:spacing w:val="-1"/>
          <w:sz w:val="24"/>
          <w:szCs w:val="24"/>
        </w:rPr>
        <w:t>k</w:t>
      </w:r>
      <w:r w:rsidRPr="00163D38">
        <w:rPr>
          <w:rFonts w:ascii="Bookman Old Style" w:eastAsia="Times New Roman" w:hAnsi="Bookman Old Style" w:cs="Arial"/>
          <w:b/>
          <w:bCs/>
          <w:i/>
          <w:iCs/>
          <w:spacing w:val="1"/>
          <w:sz w:val="24"/>
          <w:szCs w:val="24"/>
        </w:rPr>
        <w:t>a</w:t>
      </w:r>
      <w:r w:rsidRPr="00163D38">
        <w:rPr>
          <w:rFonts w:ascii="Bookman Old Style" w:eastAsia="Times New Roman" w:hAnsi="Bookman Old Style" w:cs="Arial"/>
          <w:b/>
          <w:bCs/>
          <w:i/>
          <w:iCs/>
          <w:spacing w:val="-3"/>
          <w:sz w:val="24"/>
          <w:szCs w:val="24"/>
        </w:rPr>
        <w:t>p</w:t>
      </w:r>
      <w:r w:rsidRPr="00163D38">
        <w:rPr>
          <w:rFonts w:ascii="Bookman Old Style" w:eastAsia="Times New Roman" w:hAnsi="Bookman Old Style" w:cs="Arial"/>
          <w:b/>
          <w:bCs/>
          <w:i/>
          <w:iCs/>
          <w:spacing w:val="1"/>
          <w:sz w:val="24"/>
          <w:szCs w:val="24"/>
        </w:rPr>
        <w:t>as</w:t>
      </w:r>
      <w:r w:rsidRPr="00163D38">
        <w:rPr>
          <w:rFonts w:ascii="Bookman Old Style" w:eastAsia="Times New Roman" w:hAnsi="Bookman Old Style" w:cs="Arial"/>
          <w:b/>
          <w:bCs/>
          <w:i/>
          <w:iCs/>
          <w:sz w:val="24"/>
          <w:szCs w:val="24"/>
        </w:rPr>
        <w:t>ita</w:t>
      </w:r>
      <w:r w:rsidRPr="00163D38">
        <w:rPr>
          <w:rFonts w:ascii="Bookman Old Style" w:eastAsia="Times New Roman" w:hAnsi="Bookman Old Style" w:cs="Arial"/>
          <w:b/>
          <w:bCs/>
          <w:i/>
          <w:iCs/>
          <w:spacing w:val="-1"/>
          <w:sz w:val="24"/>
          <w:szCs w:val="24"/>
        </w:rPr>
        <w:t>s</w:t>
      </w:r>
      <w:r w:rsidRPr="00163D38">
        <w:rPr>
          <w:rFonts w:ascii="Bookman Old Style" w:eastAsia="Times New Roman" w:hAnsi="Bookman Old Style" w:cs="Arial"/>
          <w:b/>
          <w:bCs/>
          <w:i/>
          <w:iCs/>
          <w:sz w:val="24"/>
          <w:szCs w:val="24"/>
        </w:rPr>
        <w:t>,</w:t>
      </w:r>
      <w:r>
        <w:rPr>
          <w:rFonts w:ascii="Bookman Old Style" w:eastAsia="Times New Roman" w:hAnsi="Bookman Old Style" w:cs="Arial"/>
          <w:b/>
          <w:bCs/>
          <w:i/>
          <w:iCs/>
          <w:sz w:val="24"/>
          <w:szCs w:val="24"/>
        </w:rPr>
        <w:t xml:space="preserve"> </w:t>
      </w:r>
      <w:r w:rsidRPr="00163D38">
        <w:rPr>
          <w:rFonts w:ascii="Bookman Old Style" w:eastAsia="Times New Roman" w:hAnsi="Bookman Old Style" w:cs="Arial"/>
          <w:b/>
          <w:bCs/>
          <w:i/>
          <w:iCs/>
          <w:sz w:val="24"/>
          <w:szCs w:val="24"/>
        </w:rPr>
        <w:t>pe</w:t>
      </w:r>
      <w:r w:rsidRPr="00163D38">
        <w:rPr>
          <w:rFonts w:ascii="Bookman Old Style" w:eastAsia="Times New Roman" w:hAnsi="Bookman Old Style" w:cs="Arial"/>
          <w:b/>
          <w:bCs/>
          <w:i/>
          <w:iCs/>
          <w:spacing w:val="1"/>
          <w:sz w:val="24"/>
          <w:szCs w:val="24"/>
        </w:rPr>
        <w:t>ra</w:t>
      </w:r>
      <w:r w:rsidRPr="00163D38">
        <w:rPr>
          <w:rFonts w:ascii="Bookman Old Style" w:eastAsia="Times New Roman" w:hAnsi="Bookman Old Style" w:cs="Arial"/>
          <w:b/>
          <w:bCs/>
          <w:i/>
          <w:iCs/>
          <w:sz w:val="24"/>
          <w:szCs w:val="24"/>
        </w:rPr>
        <w:t>n</w:t>
      </w:r>
      <w:r>
        <w:rPr>
          <w:rFonts w:ascii="Bookman Old Style" w:eastAsia="Times New Roman" w:hAnsi="Bookman Old Style" w:cs="Arial"/>
          <w:b/>
          <w:bCs/>
          <w:i/>
          <w:iCs/>
          <w:sz w:val="24"/>
          <w:szCs w:val="24"/>
        </w:rPr>
        <w:t xml:space="preserve"> </w:t>
      </w:r>
      <w:r w:rsidRPr="00163D38">
        <w:rPr>
          <w:rFonts w:ascii="Bookman Old Style" w:eastAsia="Times New Roman" w:hAnsi="Bookman Old Style" w:cs="Arial"/>
          <w:b/>
          <w:bCs/>
          <w:i/>
          <w:iCs/>
          <w:sz w:val="24"/>
          <w:szCs w:val="24"/>
        </w:rPr>
        <w:t>dan</w:t>
      </w:r>
      <w:r>
        <w:rPr>
          <w:rFonts w:ascii="Bookman Old Style" w:eastAsia="Times New Roman" w:hAnsi="Bookman Old Style" w:cs="Arial"/>
          <w:b/>
          <w:bCs/>
          <w:i/>
          <w:iCs/>
          <w:sz w:val="24"/>
          <w:szCs w:val="24"/>
        </w:rPr>
        <w:t xml:space="preserve"> </w:t>
      </w:r>
      <w:r w:rsidRPr="00163D38">
        <w:rPr>
          <w:rFonts w:ascii="Bookman Old Style" w:eastAsia="Times New Roman" w:hAnsi="Bookman Old Style" w:cs="Arial"/>
          <w:b/>
          <w:bCs/>
          <w:i/>
          <w:iCs/>
          <w:sz w:val="24"/>
          <w:szCs w:val="24"/>
        </w:rPr>
        <w:t>ini</w:t>
      </w:r>
      <w:r w:rsidRPr="00163D38">
        <w:rPr>
          <w:rFonts w:ascii="Bookman Old Style" w:eastAsia="Times New Roman" w:hAnsi="Bookman Old Style" w:cs="Arial"/>
          <w:b/>
          <w:bCs/>
          <w:i/>
          <w:iCs/>
          <w:spacing w:val="1"/>
          <w:sz w:val="24"/>
          <w:szCs w:val="24"/>
        </w:rPr>
        <w:t>s</w:t>
      </w:r>
      <w:r w:rsidRPr="00163D38">
        <w:rPr>
          <w:rFonts w:ascii="Bookman Old Style" w:eastAsia="Times New Roman" w:hAnsi="Bookman Old Style" w:cs="Arial"/>
          <w:b/>
          <w:bCs/>
          <w:i/>
          <w:iCs/>
          <w:sz w:val="24"/>
          <w:szCs w:val="24"/>
        </w:rPr>
        <w:t>i</w:t>
      </w:r>
      <w:r w:rsidRPr="00163D38">
        <w:rPr>
          <w:rFonts w:ascii="Bookman Old Style" w:eastAsia="Times New Roman" w:hAnsi="Bookman Old Style" w:cs="Arial"/>
          <w:b/>
          <w:bCs/>
          <w:i/>
          <w:iCs/>
          <w:spacing w:val="1"/>
          <w:sz w:val="24"/>
          <w:szCs w:val="24"/>
        </w:rPr>
        <w:t>a</w:t>
      </w:r>
      <w:r w:rsidRPr="00163D38">
        <w:rPr>
          <w:rFonts w:ascii="Bookman Old Style" w:eastAsia="Times New Roman" w:hAnsi="Bookman Old Style" w:cs="Arial"/>
          <w:b/>
          <w:bCs/>
          <w:i/>
          <w:iCs/>
          <w:sz w:val="24"/>
          <w:szCs w:val="24"/>
        </w:rPr>
        <w:t>tif</w:t>
      </w:r>
      <w:r>
        <w:rPr>
          <w:rFonts w:ascii="Bookman Old Style" w:eastAsia="Times New Roman" w:hAnsi="Bookman Old Style" w:cs="Arial"/>
          <w:b/>
          <w:bCs/>
          <w:i/>
          <w:iCs/>
          <w:sz w:val="24"/>
          <w:szCs w:val="24"/>
        </w:rPr>
        <w:t xml:space="preserve"> </w:t>
      </w:r>
      <w:r w:rsidRPr="00163D38">
        <w:rPr>
          <w:rFonts w:ascii="Bookman Old Style" w:eastAsia="Times New Roman" w:hAnsi="Bookman Old Style" w:cs="Arial"/>
          <w:i/>
          <w:iCs/>
          <w:spacing w:val="-3"/>
          <w:sz w:val="24"/>
          <w:szCs w:val="24"/>
        </w:rPr>
        <w:t>m</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sy</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rak</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t s</w:t>
      </w:r>
      <w:r w:rsidRPr="00163D38">
        <w:rPr>
          <w:rFonts w:ascii="Bookman Old Style" w:eastAsia="Times New Roman" w:hAnsi="Bookman Old Style" w:cs="Arial"/>
          <w:i/>
          <w:iCs/>
          <w:spacing w:val="1"/>
          <w:sz w:val="24"/>
          <w:szCs w:val="24"/>
        </w:rPr>
        <w:t>eb</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pacing w:val="1"/>
          <w:sz w:val="24"/>
          <w:szCs w:val="24"/>
        </w:rPr>
        <w:t>ga</w:t>
      </w:r>
      <w:r w:rsidRPr="00163D38">
        <w:rPr>
          <w:rFonts w:ascii="Bookman Old Style" w:eastAsia="Times New Roman" w:hAnsi="Bookman Old Style" w:cs="Arial"/>
          <w:i/>
          <w:iCs/>
          <w:sz w:val="24"/>
          <w:szCs w:val="24"/>
        </w:rPr>
        <w:t>i</w:t>
      </w:r>
      <w:r w:rsidRPr="00163D38">
        <w:rPr>
          <w:rFonts w:ascii="Bookman Old Style" w:eastAsia="Times New Roman" w:hAnsi="Bookman Old Style" w:cs="Arial"/>
          <w:i/>
          <w:iCs/>
          <w:spacing w:val="48"/>
          <w:sz w:val="24"/>
          <w:szCs w:val="24"/>
        </w:rPr>
        <w:t xml:space="preserve"> </w:t>
      </w:r>
      <w:r w:rsidRPr="00163D38">
        <w:rPr>
          <w:rFonts w:ascii="Bookman Old Style" w:eastAsia="Times New Roman" w:hAnsi="Bookman Old Style" w:cs="Arial"/>
          <w:i/>
          <w:iCs/>
          <w:sz w:val="24"/>
          <w:szCs w:val="24"/>
        </w:rPr>
        <w:t>s</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l</w:t>
      </w:r>
      <w:r w:rsidRPr="00163D38">
        <w:rPr>
          <w:rFonts w:ascii="Bookman Old Style" w:eastAsia="Times New Roman" w:hAnsi="Bookman Old Style" w:cs="Arial"/>
          <w:i/>
          <w:iCs/>
          <w:spacing w:val="-2"/>
          <w:sz w:val="24"/>
          <w:szCs w:val="24"/>
        </w:rPr>
        <w:t>a</w:t>
      </w:r>
      <w:r w:rsidRPr="00163D38">
        <w:rPr>
          <w:rFonts w:ascii="Bookman Old Style" w:eastAsia="Times New Roman" w:hAnsi="Bookman Old Style" w:cs="Arial"/>
          <w:i/>
          <w:iCs/>
          <w:sz w:val="24"/>
          <w:szCs w:val="24"/>
        </w:rPr>
        <w:t>h</w:t>
      </w:r>
      <w:r w:rsidRPr="00163D38">
        <w:rPr>
          <w:rFonts w:ascii="Bookman Old Style" w:eastAsia="Times New Roman" w:hAnsi="Bookman Old Style" w:cs="Arial"/>
          <w:i/>
          <w:iCs/>
          <w:spacing w:val="49"/>
          <w:sz w:val="24"/>
          <w:szCs w:val="24"/>
        </w:rPr>
        <w:t xml:space="preserve"> </w:t>
      </w:r>
      <w:r w:rsidRPr="00163D38">
        <w:rPr>
          <w:rFonts w:ascii="Bookman Old Style" w:eastAsia="Times New Roman" w:hAnsi="Bookman Old Style" w:cs="Arial"/>
          <w:i/>
          <w:iCs/>
          <w:sz w:val="24"/>
          <w:szCs w:val="24"/>
        </w:rPr>
        <w:t>s</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tu</w:t>
      </w:r>
      <w:r w:rsidRPr="00163D38">
        <w:rPr>
          <w:rFonts w:ascii="Bookman Old Style" w:eastAsia="Times New Roman" w:hAnsi="Bookman Old Style" w:cs="Arial"/>
          <w:i/>
          <w:iCs/>
          <w:spacing w:val="47"/>
          <w:sz w:val="24"/>
          <w:szCs w:val="24"/>
        </w:rPr>
        <w:t xml:space="preserve"> </w:t>
      </w:r>
      <w:r w:rsidRPr="00163D38">
        <w:rPr>
          <w:rFonts w:ascii="Bookman Old Style" w:eastAsia="Times New Roman" w:hAnsi="Bookman Old Style" w:cs="Arial"/>
          <w:i/>
          <w:iCs/>
          <w:spacing w:val="-1"/>
          <w:sz w:val="24"/>
          <w:szCs w:val="24"/>
        </w:rPr>
        <w:t>p</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pacing w:val="-3"/>
          <w:sz w:val="24"/>
          <w:szCs w:val="24"/>
        </w:rPr>
        <w:t>m</w:t>
      </w:r>
      <w:r w:rsidRPr="00163D38">
        <w:rPr>
          <w:rFonts w:ascii="Bookman Old Style" w:eastAsia="Times New Roman" w:hAnsi="Bookman Old Style" w:cs="Arial"/>
          <w:i/>
          <w:iCs/>
          <w:spacing w:val="1"/>
          <w:sz w:val="24"/>
          <w:szCs w:val="24"/>
        </w:rPr>
        <w:t>ang</w:t>
      </w:r>
      <w:r w:rsidRPr="00163D38">
        <w:rPr>
          <w:rFonts w:ascii="Bookman Old Style" w:eastAsia="Times New Roman" w:hAnsi="Bookman Old Style" w:cs="Arial"/>
          <w:i/>
          <w:iCs/>
          <w:sz w:val="24"/>
          <w:szCs w:val="24"/>
        </w:rPr>
        <w:t>ku</w:t>
      </w:r>
      <w:r w:rsidRPr="00163D38">
        <w:rPr>
          <w:rFonts w:ascii="Bookman Old Style" w:eastAsia="Times New Roman" w:hAnsi="Bookman Old Style" w:cs="Arial"/>
          <w:i/>
          <w:iCs/>
          <w:spacing w:val="49"/>
          <w:sz w:val="24"/>
          <w:szCs w:val="24"/>
        </w:rPr>
        <w:t xml:space="preserve"> </w:t>
      </w:r>
      <w:r w:rsidRPr="00163D38">
        <w:rPr>
          <w:rFonts w:ascii="Bookman Old Style" w:eastAsia="Times New Roman" w:hAnsi="Bookman Old Style" w:cs="Arial"/>
          <w:i/>
          <w:iCs/>
          <w:sz w:val="24"/>
          <w:szCs w:val="24"/>
        </w:rPr>
        <w:t>k</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pacing w:val="-1"/>
          <w:sz w:val="24"/>
          <w:szCs w:val="24"/>
        </w:rPr>
        <w:t>p</w:t>
      </w:r>
      <w:r w:rsidRPr="00163D38">
        <w:rPr>
          <w:rFonts w:ascii="Bookman Old Style" w:eastAsia="Times New Roman" w:hAnsi="Bookman Old Style" w:cs="Arial"/>
          <w:i/>
          <w:iCs/>
          <w:spacing w:val="1"/>
          <w:sz w:val="24"/>
          <w:szCs w:val="24"/>
        </w:rPr>
        <w:t>en</w:t>
      </w:r>
      <w:r w:rsidRPr="00163D38">
        <w:rPr>
          <w:rFonts w:ascii="Bookman Old Style" w:eastAsia="Times New Roman" w:hAnsi="Bookman Old Style" w:cs="Arial"/>
          <w:i/>
          <w:iCs/>
          <w:sz w:val="24"/>
          <w:szCs w:val="24"/>
        </w:rPr>
        <w:t>ti</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pacing w:val="1"/>
          <w:sz w:val="24"/>
          <w:szCs w:val="24"/>
        </w:rPr>
        <w:t>g</w:t>
      </w:r>
      <w:r w:rsidRPr="00163D38">
        <w:rPr>
          <w:rFonts w:ascii="Bookman Old Style" w:eastAsia="Times New Roman" w:hAnsi="Bookman Old Style" w:cs="Arial"/>
          <w:i/>
          <w:iCs/>
          <w:spacing w:val="-1"/>
          <w:sz w:val="24"/>
          <w:szCs w:val="24"/>
        </w:rPr>
        <w:t>an</w:t>
      </w:r>
      <w:r w:rsidRPr="00163D38">
        <w:rPr>
          <w:rFonts w:ascii="Bookman Old Style" w:eastAsia="Times New Roman" w:hAnsi="Bookman Old Style" w:cs="Arial"/>
          <w:i/>
          <w:iCs/>
          <w:sz w:val="24"/>
          <w:szCs w:val="24"/>
        </w:rPr>
        <w:t>,</w:t>
      </w:r>
      <w:r w:rsidRPr="00163D38">
        <w:rPr>
          <w:rFonts w:ascii="Bookman Old Style" w:eastAsia="Times New Roman" w:hAnsi="Bookman Old Style" w:cs="Arial"/>
          <w:i/>
          <w:iCs/>
          <w:spacing w:val="48"/>
          <w:sz w:val="24"/>
          <w:szCs w:val="24"/>
        </w:rPr>
        <w:t xml:space="preserve"> </w:t>
      </w:r>
      <w:r w:rsidRPr="00163D38">
        <w:rPr>
          <w:rFonts w:ascii="Bookman Old Style" w:eastAsia="Times New Roman" w:hAnsi="Bookman Old Style" w:cs="Arial"/>
          <w:i/>
          <w:iCs/>
          <w:spacing w:val="1"/>
          <w:sz w:val="24"/>
          <w:szCs w:val="24"/>
        </w:rPr>
        <w:t>un</w:t>
      </w:r>
      <w:r w:rsidRPr="00163D38">
        <w:rPr>
          <w:rFonts w:ascii="Bookman Old Style" w:eastAsia="Times New Roman" w:hAnsi="Bookman Old Style" w:cs="Arial"/>
          <w:i/>
          <w:iCs/>
          <w:spacing w:val="-2"/>
          <w:sz w:val="24"/>
          <w:szCs w:val="24"/>
        </w:rPr>
        <w:t>t</w:t>
      </w:r>
      <w:r w:rsidRPr="00163D38">
        <w:rPr>
          <w:rFonts w:ascii="Bookman Old Style" w:eastAsia="Times New Roman" w:hAnsi="Bookman Old Style" w:cs="Arial"/>
          <w:i/>
          <w:iCs/>
          <w:spacing w:val="1"/>
          <w:sz w:val="24"/>
          <w:szCs w:val="24"/>
        </w:rPr>
        <w:t>u</w:t>
      </w:r>
      <w:r w:rsidRPr="00163D38">
        <w:rPr>
          <w:rFonts w:ascii="Bookman Old Style" w:eastAsia="Times New Roman" w:hAnsi="Bookman Old Style" w:cs="Arial"/>
          <w:i/>
          <w:iCs/>
          <w:sz w:val="24"/>
          <w:szCs w:val="24"/>
        </w:rPr>
        <w:t>k</w:t>
      </w:r>
      <w:r w:rsidRPr="00163D38">
        <w:rPr>
          <w:rFonts w:ascii="Bookman Old Style" w:eastAsia="Times New Roman" w:hAnsi="Bookman Old Style" w:cs="Arial"/>
          <w:i/>
          <w:iCs/>
          <w:spacing w:val="48"/>
          <w:sz w:val="24"/>
          <w:szCs w:val="24"/>
        </w:rPr>
        <w:t xml:space="preserve"> </w:t>
      </w:r>
      <w:r w:rsidRPr="00163D38">
        <w:rPr>
          <w:rFonts w:ascii="Bookman Old Style" w:eastAsia="Times New Roman" w:hAnsi="Bookman Old Style" w:cs="Arial"/>
          <w:i/>
          <w:iCs/>
          <w:spacing w:val="1"/>
          <w:sz w:val="24"/>
          <w:szCs w:val="24"/>
        </w:rPr>
        <w:t>d</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pacing w:val="1"/>
          <w:sz w:val="24"/>
          <w:szCs w:val="24"/>
        </w:rPr>
        <w:t>pa</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46"/>
          <w:sz w:val="24"/>
          <w:szCs w:val="24"/>
        </w:rPr>
        <w:t xml:space="preserve"> </w:t>
      </w:r>
      <w:r w:rsidRPr="00163D38">
        <w:rPr>
          <w:rFonts w:ascii="Bookman Old Style" w:eastAsia="Times New Roman" w:hAnsi="Bookman Old Style" w:cs="Arial"/>
          <w:i/>
          <w:iCs/>
          <w:spacing w:val="1"/>
          <w:sz w:val="24"/>
          <w:szCs w:val="24"/>
        </w:rPr>
        <w:t>be</w:t>
      </w:r>
      <w:r w:rsidRPr="00163D38">
        <w:rPr>
          <w:rFonts w:ascii="Bookman Old Style" w:eastAsia="Times New Roman" w:hAnsi="Bookman Old Style" w:cs="Arial"/>
          <w:i/>
          <w:iCs/>
          <w:sz w:val="24"/>
          <w:szCs w:val="24"/>
        </w:rPr>
        <w:t>rp</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rt</w:t>
      </w:r>
      <w:r w:rsidRPr="00163D38">
        <w:rPr>
          <w:rFonts w:ascii="Bookman Old Style" w:eastAsia="Times New Roman" w:hAnsi="Bookman Old Style" w:cs="Arial"/>
          <w:i/>
          <w:iCs/>
          <w:spacing w:val="-3"/>
          <w:sz w:val="24"/>
          <w:szCs w:val="24"/>
        </w:rPr>
        <w:t>i</w:t>
      </w:r>
      <w:r w:rsidRPr="00163D38">
        <w:rPr>
          <w:rFonts w:ascii="Bookman Old Style" w:eastAsia="Times New Roman" w:hAnsi="Bookman Old Style" w:cs="Arial"/>
          <w:i/>
          <w:iCs/>
          <w:sz w:val="24"/>
          <w:szCs w:val="24"/>
        </w:rPr>
        <w:t>sip</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si</w:t>
      </w:r>
      <w:r w:rsidRPr="00163D38">
        <w:rPr>
          <w:rFonts w:ascii="Bookman Old Style" w:eastAsia="Times New Roman" w:hAnsi="Bookman Old Style" w:cs="Arial"/>
          <w:i/>
          <w:iCs/>
          <w:spacing w:val="48"/>
          <w:sz w:val="24"/>
          <w:szCs w:val="24"/>
        </w:rPr>
        <w:t xml:space="preserve"> </w:t>
      </w:r>
      <w:r w:rsidRPr="00163D38">
        <w:rPr>
          <w:rFonts w:ascii="Bookman Old Style" w:eastAsia="Times New Roman" w:hAnsi="Bookman Old Style" w:cs="Arial"/>
          <w:i/>
          <w:iCs/>
          <w:spacing w:val="1"/>
          <w:sz w:val="24"/>
          <w:szCs w:val="24"/>
        </w:rPr>
        <w:t>da</w:t>
      </w:r>
      <w:r w:rsidRPr="00163D38">
        <w:rPr>
          <w:rFonts w:ascii="Bookman Old Style" w:eastAsia="Times New Roman" w:hAnsi="Bookman Old Style" w:cs="Arial"/>
          <w:i/>
          <w:iCs/>
          <w:sz w:val="24"/>
          <w:szCs w:val="24"/>
        </w:rPr>
        <w:t>n</w:t>
      </w:r>
      <w:r w:rsidRPr="00163D38">
        <w:rPr>
          <w:rFonts w:ascii="Bookman Old Style" w:eastAsia="Times New Roman" w:hAnsi="Bookman Old Style" w:cs="Arial"/>
          <w:i/>
          <w:iCs/>
          <w:spacing w:val="46"/>
          <w:sz w:val="24"/>
          <w:szCs w:val="24"/>
        </w:rPr>
        <w:t xml:space="preserve"> </w:t>
      </w:r>
      <w:r w:rsidRPr="00163D38">
        <w:rPr>
          <w:rFonts w:ascii="Bookman Old Style" w:eastAsia="Times New Roman" w:hAnsi="Bookman Old Style" w:cs="Arial"/>
          <w:i/>
          <w:iCs/>
          <w:spacing w:val="1"/>
          <w:sz w:val="24"/>
          <w:szCs w:val="24"/>
        </w:rPr>
        <w:t>be</w:t>
      </w:r>
      <w:r w:rsidRPr="00163D38">
        <w:rPr>
          <w:rFonts w:ascii="Bookman Old Style" w:eastAsia="Times New Roman" w:hAnsi="Bookman Old Style" w:cs="Arial"/>
          <w:i/>
          <w:iCs/>
          <w:sz w:val="24"/>
          <w:szCs w:val="24"/>
        </w:rPr>
        <w:t>r</w:t>
      </w:r>
      <w:r w:rsidRPr="00163D38">
        <w:rPr>
          <w:rFonts w:ascii="Bookman Old Style" w:eastAsia="Times New Roman" w:hAnsi="Bookman Old Style" w:cs="Arial"/>
          <w:i/>
          <w:iCs/>
          <w:spacing w:val="-2"/>
          <w:sz w:val="24"/>
          <w:szCs w:val="24"/>
        </w:rPr>
        <w:t>p</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 xml:space="preserve">ran </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ktif</w:t>
      </w:r>
      <w:r>
        <w:rPr>
          <w:rFonts w:ascii="Bookman Old Style" w:eastAsia="Times New Roman" w:hAnsi="Bookman Old Style" w:cs="Arial"/>
          <w:i/>
          <w:iCs/>
          <w:sz w:val="24"/>
          <w:szCs w:val="24"/>
        </w:rPr>
        <w:t xml:space="preserve"> </w:t>
      </w:r>
      <w:r w:rsidRPr="00163D38">
        <w:rPr>
          <w:rFonts w:ascii="Bookman Old Style" w:eastAsia="Times New Roman" w:hAnsi="Bookman Old Style" w:cs="Arial"/>
          <w:i/>
          <w:iCs/>
          <w:sz w:val="24"/>
          <w:szCs w:val="24"/>
        </w:rPr>
        <w:t>s</w:t>
      </w:r>
      <w:r w:rsidRPr="00163D38">
        <w:rPr>
          <w:rFonts w:ascii="Bookman Old Style" w:eastAsia="Times New Roman" w:hAnsi="Bookman Old Style" w:cs="Arial"/>
          <w:i/>
          <w:iCs/>
          <w:spacing w:val="1"/>
          <w:sz w:val="24"/>
          <w:szCs w:val="24"/>
        </w:rPr>
        <w:t>eb</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pacing w:val="1"/>
          <w:sz w:val="24"/>
          <w:szCs w:val="24"/>
        </w:rPr>
        <w:t>ga</w:t>
      </w:r>
      <w:r w:rsidRPr="00163D38">
        <w:rPr>
          <w:rFonts w:ascii="Bookman Old Style" w:eastAsia="Times New Roman" w:hAnsi="Bookman Old Style" w:cs="Arial"/>
          <w:i/>
          <w:iCs/>
          <w:sz w:val="24"/>
          <w:szCs w:val="24"/>
        </w:rPr>
        <w:t>i</w:t>
      </w:r>
      <w:r>
        <w:rPr>
          <w:rFonts w:ascii="Bookman Old Style" w:eastAsia="Times New Roman" w:hAnsi="Bookman Old Style" w:cs="Arial"/>
          <w:i/>
          <w:iCs/>
          <w:sz w:val="24"/>
          <w:szCs w:val="24"/>
        </w:rPr>
        <w:t xml:space="preserve"> </w:t>
      </w:r>
      <w:r w:rsidRPr="00163D38">
        <w:rPr>
          <w:rFonts w:ascii="Bookman Old Style" w:eastAsia="Times New Roman" w:hAnsi="Bookman Old Style" w:cs="Arial"/>
          <w:b/>
          <w:bCs/>
          <w:i/>
          <w:iCs/>
          <w:spacing w:val="1"/>
          <w:sz w:val="24"/>
          <w:szCs w:val="24"/>
        </w:rPr>
        <w:t>s</w:t>
      </w:r>
      <w:r w:rsidRPr="00163D38">
        <w:rPr>
          <w:rFonts w:ascii="Bookman Old Style" w:eastAsia="Times New Roman" w:hAnsi="Bookman Old Style" w:cs="Arial"/>
          <w:b/>
          <w:bCs/>
          <w:i/>
          <w:iCs/>
          <w:sz w:val="24"/>
          <w:szCs w:val="24"/>
        </w:rPr>
        <w:t>ub</w:t>
      </w:r>
      <w:r w:rsidRPr="00163D38">
        <w:rPr>
          <w:rFonts w:ascii="Bookman Old Style" w:eastAsia="Times New Roman" w:hAnsi="Bookman Old Style" w:cs="Arial"/>
          <w:b/>
          <w:bCs/>
          <w:i/>
          <w:iCs/>
          <w:spacing w:val="-2"/>
          <w:sz w:val="24"/>
          <w:szCs w:val="24"/>
        </w:rPr>
        <w:t>j</w:t>
      </w:r>
      <w:r w:rsidRPr="00163D38">
        <w:rPr>
          <w:rFonts w:ascii="Bookman Old Style" w:eastAsia="Times New Roman" w:hAnsi="Bookman Old Style" w:cs="Arial"/>
          <w:b/>
          <w:bCs/>
          <w:i/>
          <w:iCs/>
          <w:spacing w:val="1"/>
          <w:sz w:val="24"/>
          <w:szCs w:val="24"/>
        </w:rPr>
        <w:t>e</w:t>
      </w:r>
      <w:r w:rsidRPr="00163D38">
        <w:rPr>
          <w:rFonts w:ascii="Bookman Old Style" w:eastAsia="Times New Roman" w:hAnsi="Bookman Old Style" w:cs="Arial"/>
          <w:b/>
          <w:bCs/>
          <w:i/>
          <w:iCs/>
          <w:sz w:val="24"/>
          <w:szCs w:val="24"/>
        </w:rPr>
        <w:t>k</w:t>
      </w:r>
      <w:r>
        <w:rPr>
          <w:rFonts w:ascii="Bookman Old Style" w:eastAsia="Times New Roman" w:hAnsi="Bookman Old Style" w:cs="Arial"/>
          <w:b/>
          <w:bCs/>
          <w:i/>
          <w:iCs/>
          <w:sz w:val="24"/>
          <w:szCs w:val="24"/>
        </w:rPr>
        <w:t xml:space="preserve"> </w:t>
      </w:r>
      <w:r w:rsidRPr="00163D38">
        <w:rPr>
          <w:rFonts w:ascii="Bookman Old Style" w:eastAsia="Times New Roman" w:hAnsi="Bookman Old Style" w:cs="Arial"/>
          <w:b/>
          <w:bCs/>
          <w:i/>
          <w:iCs/>
          <w:spacing w:val="1"/>
          <w:sz w:val="24"/>
          <w:szCs w:val="24"/>
        </w:rPr>
        <w:t>a</w:t>
      </w:r>
      <w:r w:rsidRPr="00163D38">
        <w:rPr>
          <w:rFonts w:ascii="Bookman Old Style" w:eastAsia="Times New Roman" w:hAnsi="Bookman Old Style" w:cs="Arial"/>
          <w:b/>
          <w:bCs/>
          <w:i/>
          <w:iCs/>
          <w:sz w:val="24"/>
          <w:szCs w:val="24"/>
        </w:rPr>
        <w:t>tau</w:t>
      </w:r>
      <w:r>
        <w:rPr>
          <w:rFonts w:ascii="Bookman Old Style" w:eastAsia="Times New Roman" w:hAnsi="Bookman Old Style" w:cs="Arial"/>
          <w:b/>
          <w:bCs/>
          <w:i/>
          <w:iCs/>
          <w:sz w:val="24"/>
          <w:szCs w:val="24"/>
        </w:rPr>
        <w:t xml:space="preserve"> </w:t>
      </w:r>
      <w:r w:rsidRPr="00163D38">
        <w:rPr>
          <w:rFonts w:ascii="Bookman Old Style" w:eastAsia="Times New Roman" w:hAnsi="Bookman Old Style" w:cs="Arial"/>
          <w:b/>
          <w:bCs/>
          <w:i/>
          <w:iCs/>
          <w:sz w:val="24"/>
          <w:szCs w:val="24"/>
        </w:rPr>
        <w:t>pe</w:t>
      </w:r>
      <w:r w:rsidRPr="00163D38">
        <w:rPr>
          <w:rFonts w:ascii="Bookman Old Style" w:eastAsia="Times New Roman" w:hAnsi="Bookman Old Style" w:cs="Arial"/>
          <w:b/>
          <w:bCs/>
          <w:i/>
          <w:iCs/>
          <w:spacing w:val="1"/>
          <w:sz w:val="24"/>
          <w:szCs w:val="24"/>
        </w:rPr>
        <w:t>lak</w:t>
      </w:r>
      <w:r w:rsidRPr="00163D38">
        <w:rPr>
          <w:rFonts w:ascii="Bookman Old Style" w:eastAsia="Times New Roman" w:hAnsi="Bookman Old Style" w:cs="Arial"/>
          <w:b/>
          <w:bCs/>
          <w:i/>
          <w:iCs/>
          <w:sz w:val="24"/>
          <w:szCs w:val="24"/>
        </w:rPr>
        <w:t>u</w:t>
      </w:r>
      <w:r>
        <w:rPr>
          <w:rFonts w:ascii="Bookman Old Style" w:eastAsia="Times New Roman" w:hAnsi="Bookman Old Style" w:cs="Arial"/>
          <w:b/>
          <w:bCs/>
          <w:i/>
          <w:iCs/>
          <w:sz w:val="24"/>
          <w:szCs w:val="24"/>
        </w:rPr>
        <w:t xml:space="preserve"> </w:t>
      </w:r>
      <w:r w:rsidRPr="00163D38">
        <w:rPr>
          <w:rFonts w:ascii="Bookman Old Style" w:eastAsia="Times New Roman" w:hAnsi="Bookman Old Style" w:cs="Arial"/>
          <w:i/>
          <w:iCs/>
          <w:spacing w:val="-3"/>
          <w:sz w:val="24"/>
          <w:szCs w:val="24"/>
        </w:rPr>
        <w:t>m</w:t>
      </w:r>
      <w:r w:rsidRPr="00163D38">
        <w:rPr>
          <w:rFonts w:ascii="Bookman Old Style" w:eastAsia="Times New Roman" w:hAnsi="Bookman Old Style" w:cs="Arial"/>
          <w:i/>
          <w:iCs/>
          <w:spacing w:val="1"/>
          <w:sz w:val="24"/>
          <w:szCs w:val="24"/>
        </w:rPr>
        <w:t>au</w:t>
      </w:r>
      <w:r w:rsidRPr="00163D38">
        <w:rPr>
          <w:rFonts w:ascii="Bookman Old Style" w:eastAsia="Times New Roman" w:hAnsi="Bookman Old Style" w:cs="Arial"/>
          <w:i/>
          <w:iCs/>
          <w:spacing w:val="-1"/>
          <w:sz w:val="24"/>
          <w:szCs w:val="24"/>
        </w:rPr>
        <w:t>p</w:t>
      </w:r>
      <w:r w:rsidRPr="00163D38">
        <w:rPr>
          <w:rFonts w:ascii="Bookman Old Style" w:eastAsia="Times New Roman" w:hAnsi="Bookman Old Style" w:cs="Arial"/>
          <w:i/>
          <w:iCs/>
          <w:spacing w:val="1"/>
          <w:sz w:val="24"/>
          <w:szCs w:val="24"/>
        </w:rPr>
        <w:t>u</w:t>
      </w:r>
      <w:r w:rsidRPr="00163D38">
        <w:rPr>
          <w:rFonts w:ascii="Bookman Old Style" w:eastAsia="Times New Roman" w:hAnsi="Bookman Old Style" w:cs="Arial"/>
          <w:i/>
          <w:iCs/>
          <w:sz w:val="24"/>
          <w:szCs w:val="24"/>
        </w:rPr>
        <w:t>n</w:t>
      </w:r>
      <w:r>
        <w:rPr>
          <w:rFonts w:ascii="Bookman Old Style" w:eastAsia="Times New Roman" w:hAnsi="Bookman Old Style" w:cs="Arial"/>
          <w:i/>
          <w:iCs/>
          <w:sz w:val="24"/>
          <w:szCs w:val="24"/>
        </w:rPr>
        <w:t xml:space="preserve"> </w:t>
      </w:r>
      <w:r w:rsidRPr="00163D38">
        <w:rPr>
          <w:rFonts w:ascii="Bookman Old Style" w:eastAsia="Times New Roman" w:hAnsi="Bookman Old Style" w:cs="Arial"/>
          <w:i/>
          <w:iCs/>
          <w:sz w:val="24"/>
          <w:szCs w:val="24"/>
        </w:rPr>
        <w:t>s</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pacing w:val="-1"/>
          <w:sz w:val="24"/>
          <w:szCs w:val="24"/>
        </w:rPr>
        <w:t>b</w:t>
      </w:r>
      <w:r w:rsidRPr="00163D38">
        <w:rPr>
          <w:rFonts w:ascii="Bookman Old Style" w:eastAsia="Times New Roman" w:hAnsi="Bookman Old Style" w:cs="Arial"/>
          <w:i/>
          <w:iCs/>
          <w:spacing w:val="1"/>
          <w:sz w:val="24"/>
          <w:szCs w:val="24"/>
        </w:rPr>
        <w:t>aga</w:t>
      </w:r>
      <w:r w:rsidRPr="00163D38">
        <w:rPr>
          <w:rFonts w:ascii="Bookman Old Style" w:eastAsia="Times New Roman" w:hAnsi="Bookman Old Style" w:cs="Arial"/>
          <w:i/>
          <w:iCs/>
          <w:sz w:val="24"/>
          <w:szCs w:val="24"/>
        </w:rPr>
        <w:t>i</w:t>
      </w:r>
      <w:r>
        <w:rPr>
          <w:rFonts w:ascii="Bookman Old Style" w:eastAsia="Times New Roman" w:hAnsi="Bookman Old Style" w:cs="Arial"/>
          <w:i/>
          <w:iCs/>
          <w:sz w:val="24"/>
          <w:szCs w:val="24"/>
        </w:rPr>
        <w:t xml:space="preserve"> </w:t>
      </w:r>
      <w:r w:rsidRPr="00163D38">
        <w:rPr>
          <w:rFonts w:ascii="Bookman Old Style" w:eastAsia="Times New Roman" w:hAnsi="Bookman Old Style" w:cs="Arial"/>
          <w:b/>
          <w:bCs/>
          <w:i/>
          <w:iCs/>
          <w:sz w:val="24"/>
          <w:szCs w:val="24"/>
        </w:rPr>
        <w:t>pe</w:t>
      </w:r>
      <w:r w:rsidRPr="00163D38">
        <w:rPr>
          <w:rFonts w:ascii="Bookman Old Style" w:eastAsia="Times New Roman" w:hAnsi="Bookman Old Style" w:cs="Arial"/>
          <w:b/>
          <w:bCs/>
          <w:i/>
          <w:iCs/>
          <w:spacing w:val="-2"/>
          <w:sz w:val="24"/>
          <w:szCs w:val="24"/>
        </w:rPr>
        <w:t>n</w:t>
      </w:r>
      <w:r w:rsidRPr="00163D38">
        <w:rPr>
          <w:rFonts w:ascii="Bookman Old Style" w:eastAsia="Times New Roman" w:hAnsi="Bookman Old Style" w:cs="Arial"/>
          <w:b/>
          <w:bCs/>
          <w:i/>
          <w:iCs/>
          <w:spacing w:val="1"/>
          <w:sz w:val="24"/>
          <w:szCs w:val="24"/>
        </w:rPr>
        <w:t>e</w:t>
      </w:r>
      <w:r w:rsidRPr="00163D38">
        <w:rPr>
          <w:rFonts w:ascii="Bookman Old Style" w:eastAsia="Times New Roman" w:hAnsi="Bookman Old Style" w:cs="Arial"/>
          <w:b/>
          <w:bCs/>
          <w:i/>
          <w:iCs/>
          <w:sz w:val="24"/>
          <w:szCs w:val="24"/>
        </w:rPr>
        <w:t>ri</w:t>
      </w:r>
      <w:r w:rsidRPr="00163D38">
        <w:rPr>
          <w:rFonts w:ascii="Bookman Old Style" w:eastAsia="Times New Roman" w:hAnsi="Bookman Old Style" w:cs="Arial"/>
          <w:b/>
          <w:bCs/>
          <w:i/>
          <w:iCs/>
          <w:spacing w:val="-1"/>
          <w:sz w:val="24"/>
          <w:szCs w:val="24"/>
        </w:rPr>
        <w:t>m</w:t>
      </w:r>
      <w:r w:rsidRPr="00163D38">
        <w:rPr>
          <w:rFonts w:ascii="Bookman Old Style" w:eastAsia="Times New Roman" w:hAnsi="Bookman Old Style" w:cs="Arial"/>
          <w:b/>
          <w:bCs/>
          <w:i/>
          <w:iCs/>
          <w:sz w:val="24"/>
          <w:szCs w:val="24"/>
        </w:rPr>
        <w:t>a</w:t>
      </w:r>
      <w:r>
        <w:rPr>
          <w:rFonts w:ascii="Bookman Old Style" w:eastAsia="Times New Roman" w:hAnsi="Bookman Old Style" w:cs="Arial"/>
          <w:b/>
          <w:bCs/>
          <w:i/>
          <w:iCs/>
          <w:sz w:val="24"/>
          <w:szCs w:val="24"/>
        </w:rPr>
        <w:t xml:space="preserve"> </w:t>
      </w:r>
      <w:r w:rsidRPr="00163D38">
        <w:rPr>
          <w:rFonts w:ascii="Bookman Old Style" w:eastAsia="Times New Roman" w:hAnsi="Bookman Old Style" w:cs="Arial"/>
          <w:b/>
          <w:bCs/>
          <w:i/>
          <w:iCs/>
          <w:sz w:val="24"/>
          <w:szCs w:val="24"/>
        </w:rPr>
        <w:t>m</w:t>
      </w:r>
      <w:r w:rsidRPr="00163D38">
        <w:rPr>
          <w:rFonts w:ascii="Bookman Old Style" w:eastAsia="Times New Roman" w:hAnsi="Bookman Old Style" w:cs="Arial"/>
          <w:b/>
          <w:bCs/>
          <w:i/>
          <w:iCs/>
          <w:spacing w:val="1"/>
          <w:sz w:val="24"/>
          <w:szCs w:val="24"/>
        </w:rPr>
        <w:t>a</w:t>
      </w:r>
      <w:r w:rsidRPr="00163D38">
        <w:rPr>
          <w:rFonts w:ascii="Bookman Old Style" w:eastAsia="Times New Roman" w:hAnsi="Bookman Old Style" w:cs="Arial"/>
          <w:b/>
          <w:bCs/>
          <w:i/>
          <w:iCs/>
          <w:sz w:val="24"/>
          <w:szCs w:val="24"/>
        </w:rPr>
        <w:t>n</w:t>
      </w:r>
      <w:r w:rsidRPr="00163D38">
        <w:rPr>
          <w:rFonts w:ascii="Bookman Old Style" w:eastAsia="Times New Roman" w:hAnsi="Bookman Old Style" w:cs="Arial"/>
          <w:b/>
          <w:bCs/>
          <w:i/>
          <w:iCs/>
          <w:spacing w:val="-1"/>
          <w:sz w:val="24"/>
          <w:szCs w:val="24"/>
        </w:rPr>
        <w:t>f</w:t>
      </w:r>
      <w:r w:rsidRPr="00163D38">
        <w:rPr>
          <w:rFonts w:ascii="Bookman Old Style" w:eastAsia="Times New Roman" w:hAnsi="Bookman Old Style" w:cs="Arial"/>
          <w:b/>
          <w:bCs/>
          <w:i/>
          <w:iCs/>
          <w:spacing w:val="1"/>
          <w:sz w:val="24"/>
          <w:szCs w:val="24"/>
        </w:rPr>
        <w:t>aa</w:t>
      </w:r>
      <w:r w:rsidRPr="00163D38">
        <w:rPr>
          <w:rFonts w:ascii="Bookman Old Style" w:eastAsia="Times New Roman" w:hAnsi="Bookman Old Style" w:cs="Arial"/>
          <w:b/>
          <w:bCs/>
          <w:i/>
          <w:iCs/>
          <w:sz w:val="24"/>
          <w:szCs w:val="24"/>
        </w:rPr>
        <w:t>t</w:t>
      </w:r>
      <w:r>
        <w:rPr>
          <w:rFonts w:ascii="Bookman Old Style" w:eastAsia="Times New Roman" w:hAnsi="Bookman Old Style" w:cs="Arial"/>
          <w:b/>
          <w:bCs/>
          <w:i/>
          <w:iCs/>
          <w:sz w:val="24"/>
          <w:szCs w:val="24"/>
        </w:rPr>
        <w:t xml:space="preserve"> </w:t>
      </w:r>
      <w:r w:rsidRPr="00163D38">
        <w:rPr>
          <w:rFonts w:ascii="Bookman Old Style" w:eastAsia="Times New Roman" w:hAnsi="Bookman Old Style" w:cs="Arial"/>
          <w:i/>
          <w:iCs/>
          <w:spacing w:val="1"/>
          <w:sz w:val="24"/>
          <w:szCs w:val="24"/>
        </w:rPr>
        <w:t>da</w:t>
      </w:r>
      <w:r w:rsidRPr="00163D38">
        <w:rPr>
          <w:rFonts w:ascii="Bookman Old Style" w:eastAsia="Times New Roman" w:hAnsi="Bookman Old Style" w:cs="Arial"/>
          <w:i/>
          <w:iCs/>
          <w:sz w:val="24"/>
          <w:szCs w:val="24"/>
        </w:rPr>
        <w:t xml:space="preserve">lam </w:t>
      </w:r>
      <w:r w:rsidRPr="00163D38">
        <w:rPr>
          <w:rFonts w:ascii="Bookman Old Style" w:eastAsia="Times New Roman" w:hAnsi="Bookman Old Style" w:cs="Arial"/>
          <w:i/>
          <w:iCs/>
          <w:spacing w:val="1"/>
          <w:sz w:val="24"/>
          <w:szCs w:val="24"/>
        </w:rPr>
        <w:t>pe</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pacing w:val="1"/>
          <w:sz w:val="24"/>
          <w:szCs w:val="24"/>
        </w:rPr>
        <w:t>ge</w:t>
      </w:r>
      <w:r w:rsidRPr="00163D38">
        <w:rPr>
          <w:rFonts w:ascii="Bookman Old Style" w:eastAsia="Times New Roman" w:hAnsi="Bookman Old Style" w:cs="Arial"/>
          <w:i/>
          <w:iCs/>
          <w:spacing w:val="-3"/>
          <w:sz w:val="24"/>
          <w:szCs w:val="24"/>
        </w:rPr>
        <w:t>m</w:t>
      </w:r>
      <w:r w:rsidRPr="00163D38">
        <w:rPr>
          <w:rFonts w:ascii="Bookman Old Style" w:eastAsia="Times New Roman" w:hAnsi="Bookman Old Style" w:cs="Arial"/>
          <w:i/>
          <w:iCs/>
          <w:spacing w:val="1"/>
          <w:sz w:val="24"/>
          <w:szCs w:val="24"/>
        </w:rPr>
        <w:t>bang</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n</w:t>
      </w:r>
      <w:r>
        <w:rPr>
          <w:rFonts w:ascii="Bookman Old Style" w:eastAsia="Times New Roman" w:hAnsi="Bookman Old Style" w:cs="Arial"/>
          <w:i/>
          <w:iCs/>
          <w:sz w:val="24"/>
          <w:szCs w:val="24"/>
        </w:rPr>
        <w:t xml:space="preserve"> </w:t>
      </w:r>
      <w:r w:rsidRPr="00163D38">
        <w:rPr>
          <w:rFonts w:ascii="Bookman Old Style" w:eastAsia="Times New Roman" w:hAnsi="Bookman Old Style" w:cs="Arial"/>
          <w:i/>
          <w:iCs/>
          <w:sz w:val="24"/>
          <w:szCs w:val="24"/>
        </w:rPr>
        <w:t>k</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pacing w:val="1"/>
          <w:sz w:val="24"/>
          <w:szCs w:val="24"/>
        </w:rPr>
        <w:t>pa</w:t>
      </w:r>
      <w:r w:rsidRPr="00163D38">
        <w:rPr>
          <w:rFonts w:ascii="Bookman Old Style" w:eastAsia="Times New Roman" w:hAnsi="Bookman Old Style" w:cs="Arial"/>
          <w:i/>
          <w:iCs/>
          <w:spacing w:val="-3"/>
          <w:sz w:val="24"/>
          <w:szCs w:val="24"/>
        </w:rPr>
        <w:t>r</w:t>
      </w:r>
      <w:r w:rsidRPr="00163D38">
        <w:rPr>
          <w:rFonts w:ascii="Bookman Old Style" w:eastAsia="Times New Roman" w:hAnsi="Bookman Old Style" w:cs="Arial"/>
          <w:i/>
          <w:iCs/>
          <w:sz w:val="24"/>
          <w:szCs w:val="24"/>
        </w:rPr>
        <w:t>i</w:t>
      </w:r>
      <w:r w:rsidRPr="00163D38">
        <w:rPr>
          <w:rFonts w:ascii="Bookman Old Style" w:eastAsia="Times New Roman" w:hAnsi="Bookman Old Style" w:cs="Arial"/>
          <w:i/>
          <w:iCs/>
          <w:spacing w:val="1"/>
          <w:sz w:val="24"/>
          <w:szCs w:val="24"/>
        </w:rPr>
        <w:t>w</w:t>
      </w:r>
      <w:r w:rsidRPr="00163D38">
        <w:rPr>
          <w:rFonts w:ascii="Bookman Old Style" w:eastAsia="Times New Roman" w:hAnsi="Bookman Old Style" w:cs="Arial"/>
          <w:i/>
          <w:iCs/>
          <w:sz w:val="24"/>
          <w:szCs w:val="24"/>
        </w:rPr>
        <w:t>isa</w:t>
      </w:r>
      <w:r w:rsidRPr="00163D38">
        <w:rPr>
          <w:rFonts w:ascii="Bookman Old Style" w:eastAsia="Times New Roman" w:hAnsi="Bookman Old Style" w:cs="Arial"/>
          <w:i/>
          <w:iCs/>
          <w:spacing w:val="1"/>
          <w:sz w:val="24"/>
          <w:szCs w:val="24"/>
        </w:rPr>
        <w:t>t</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n</w:t>
      </w:r>
      <w:r>
        <w:rPr>
          <w:rFonts w:ascii="Bookman Old Style" w:eastAsia="Times New Roman" w:hAnsi="Bookman Old Style" w:cs="Arial"/>
          <w:i/>
          <w:iCs/>
          <w:sz w:val="24"/>
          <w:szCs w:val="24"/>
        </w:rPr>
        <w:t xml:space="preserve"> </w:t>
      </w:r>
      <w:r w:rsidRPr="00163D38">
        <w:rPr>
          <w:rFonts w:ascii="Bookman Old Style" w:eastAsia="Times New Roman" w:hAnsi="Bookman Old Style" w:cs="Arial"/>
          <w:i/>
          <w:iCs/>
          <w:spacing w:val="-2"/>
          <w:sz w:val="24"/>
          <w:szCs w:val="24"/>
        </w:rPr>
        <w:t>s</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c</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ra</w:t>
      </w:r>
      <w:r>
        <w:rPr>
          <w:rFonts w:ascii="Bookman Old Style" w:eastAsia="Times New Roman" w:hAnsi="Bookman Old Style" w:cs="Arial"/>
          <w:i/>
          <w:iCs/>
          <w:sz w:val="24"/>
          <w:szCs w:val="24"/>
        </w:rPr>
        <w:t xml:space="preserve"> </w:t>
      </w:r>
      <w:r w:rsidRPr="00163D38">
        <w:rPr>
          <w:rFonts w:ascii="Bookman Old Style" w:eastAsia="Times New Roman" w:hAnsi="Bookman Old Style" w:cs="Arial"/>
          <w:i/>
          <w:iCs/>
          <w:spacing w:val="-1"/>
          <w:sz w:val="24"/>
          <w:szCs w:val="24"/>
        </w:rPr>
        <w:t>b</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rkela</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z w:val="24"/>
          <w:szCs w:val="24"/>
        </w:rPr>
        <w:t>ju</w:t>
      </w:r>
      <w:r w:rsidRPr="00163D38">
        <w:rPr>
          <w:rFonts w:ascii="Bookman Old Style" w:eastAsia="Times New Roman" w:hAnsi="Bookman Old Style" w:cs="Arial"/>
          <w:i/>
          <w:iCs/>
          <w:spacing w:val="-1"/>
          <w:sz w:val="24"/>
          <w:szCs w:val="24"/>
        </w:rPr>
        <w:t>t</w:t>
      </w:r>
      <w:r w:rsidRPr="00163D38">
        <w:rPr>
          <w:rFonts w:ascii="Bookman Old Style" w:eastAsia="Times New Roman" w:hAnsi="Bookman Old Style" w:cs="Arial"/>
          <w:i/>
          <w:iCs/>
          <w:spacing w:val="1"/>
          <w:sz w:val="24"/>
          <w:szCs w:val="24"/>
        </w:rPr>
        <w:t>an</w:t>
      </w:r>
      <w:r w:rsidRPr="00163D38">
        <w:rPr>
          <w:rFonts w:ascii="Bookman Old Style" w:eastAsia="Times New Roman" w:hAnsi="Bookman Old Style" w:cs="Arial"/>
          <w:i/>
          <w:iCs/>
          <w:spacing w:val="-3"/>
          <w:sz w:val="24"/>
          <w:szCs w:val="24"/>
        </w:rPr>
        <w:t>”</w:t>
      </w:r>
      <w:r w:rsidRPr="00163D38">
        <w:rPr>
          <w:rFonts w:ascii="Bookman Old Style" w:eastAsia="Times New Roman" w:hAnsi="Bookman Old Style" w:cs="Arial"/>
          <w:i/>
          <w:iCs/>
          <w:sz w:val="24"/>
          <w:szCs w:val="24"/>
        </w:rPr>
        <w:t>.</w:t>
      </w:r>
      <w:r>
        <w:rPr>
          <w:rFonts w:ascii="Bookman Old Style" w:eastAsia="Times New Roman" w:hAnsi="Bookman Old Style" w:cs="Arial"/>
          <w:i/>
          <w:iCs/>
          <w:sz w:val="24"/>
          <w:szCs w:val="24"/>
        </w:rPr>
        <w:t xml:space="preserve"> </w:t>
      </w:r>
      <w:r w:rsidRPr="00163D38">
        <w:rPr>
          <w:rFonts w:ascii="Bookman Old Style" w:eastAsia="Times New Roman" w:hAnsi="Bookman Old Style" w:cs="Arial"/>
          <w:i/>
          <w:iCs/>
          <w:sz w:val="24"/>
          <w:szCs w:val="24"/>
        </w:rPr>
        <w:t>(</w:t>
      </w:r>
      <w:r w:rsidRPr="00163D38">
        <w:rPr>
          <w:rFonts w:ascii="Bookman Old Style" w:eastAsia="Times New Roman" w:hAnsi="Bookman Old Style" w:cs="Arial"/>
          <w:i/>
          <w:iCs/>
          <w:spacing w:val="-1"/>
          <w:sz w:val="24"/>
          <w:szCs w:val="24"/>
        </w:rPr>
        <w:t>R</w:t>
      </w:r>
      <w:r w:rsidRPr="00163D38">
        <w:rPr>
          <w:rFonts w:ascii="Bookman Old Style" w:eastAsia="Times New Roman" w:hAnsi="Bookman Old Style" w:cs="Arial"/>
          <w:i/>
          <w:iCs/>
          <w:spacing w:val="1"/>
          <w:sz w:val="24"/>
          <w:szCs w:val="24"/>
        </w:rPr>
        <w:t>en</w:t>
      </w:r>
      <w:r w:rsidRPr="00163D38">
        <w:rPr>
          <w:rFonts w:ascii="Bookman Old Style" w:eastAsia="Times New Roman" w:hAnsi="Bookman Old Style" w:cs="Arial"/>
          <w:i/>
          <w:iCs/>
          <w:sz w:val="24"/>
          <w:szCs w:val="24"/>
        </w:rPr>
        <w:t>stra</w:t>
      </w:r>
      <w:r>
        <w:rPr>
          <w:rFonts w:ascii="Bookman Old Style" w:eastAsia="Times New Roman" w:hAnsi="Bookman Old Style" w:cs="Arial"/>
          <w:i/>
          <w:iCs/>
          <w:sz w:val="24"/>
          <w:szCs w:val="24"/>
        </w:rPr>
        <w:t xml:space="preserve"> </w:t>
      </w:r>
      <w:r w:rsidRPr="00163D38">
        <w:rPr>
          <w:rFonts w:ascii="Bookman Old Style" w:eastAsia="Times New Roman" w:hAnsi="Bookman Old Style" w:cs="Arial"/>
          <w:i/>
          <w:iCs/>
          <w:sz w:val="24"/>
          <w:szCs w:val="24"/>
        </w:rPr>
        <w:t>D</w:t>
      </w:r>
      <w:r w:rsidRPr="00163D38">
        <w:rPr>
          <w:rFonts w:ascii="Bookman Old Style" w:eastAsia="Times New Roman" w:hAnsi="Bookman Old Style" w:cs="Arial"/>
          <w:i/>
          <w:iCs/>
          <w:spacing w:val="-1"/>
          <w:sz w:val="24"/>
          <w:szCs w:val="24"/>
        </w:rPr>
        <w:t>i</w:t>
      </w:r>
      <w:r w:rsidRPr="00163D38">
        <w:rPr>
          <w:rFonts w:ascii="Bookman Old Style" w:eastAsia="Times New Roman" w:hAnsi="Bookman Old Style" w:cs="Arial"/>
          <w:i/>
          <w:iCs/>
          <w:sz w:val="24"/>
          <w:szCs w:val="24"/>
        </w:rPr>
        <w:t>t.</w:t>
      </w:r>
      <w:r>
        <w:rPr>
          <w:rFonts w:ascii="Bookman Old Style" w:eastAsia="Times New Roman" w:hAnsi="Bookman Old Style" w:cs="Arial"/>
          <w:i/>
          <w:iCs/>
          <w:sz w:val="24"/>
          <w:szCs w:val="24"/>
        </w:rPr>
        <w:t xml:space="preserve"> </w:t>
      </w:r>
      <w:r w:rsidRPr="00163D38">
        <w:rPr>
          <w:rFonts w:ascii="Bookman Old Style" w:eastAsia="Times New Roman" w:hAnsi="Bookman Old Style" w:cs="Arial"/>
          <w:i/>
          <w:iCs/>
          <w:sz w:val="24"/>
          <w:szCs w:val="24"/>
        </w:rPr>
        <w:t>P</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pacing w:val="-3"/>
          <w:sz w:val="24"/>
          <w:szCs w:val="24"/>
        </w:rPr>
        <w:t>m</w:t>
      </w:r>
      <w:r w:rsidRPr="00163D38">
        <w:rPr>
          <w:rFonts w:ascii="Bookman Old Style" w:eastAsia="Times New Roman" w:hAnsi="Bookman Old Style" w:cs="Arial"/>
          <w:i/>
          <w:iCs/>
          <w:spacing w:val="1"/>
          <w:sz w:val="24"/>
          <w:szCs w:val="24"/>
        </w:rPr>
        <w:t>be</w:t>
      </w:r>
      <w:r w:rsidRPr="00163D38">
        <w:rPr>
          <w:rFonts w:ascii="Bookman Old Style" w:eastAsia="Times New Roman" w:hAnsi="Bookman Old Style" w:cs="Arial"/>
          <w:i/>
          <w:iCs/>
          <w:sz w:val="24"/>
          <w:szCs w:val="24"/>
        </w:rPr>
        <w:t>rd</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y</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 xml:space="preserve">n </w:t>
      </w:r>
      <w:r w:rsidRPr="00163D38">
        <w:rPr>
          <w:rFonts w:ascii="Bookman Old Style" w:eastAsia="Times New Roman" w:hAnsi="Bookman Old Style" w:cs="Arial"/>
          <w:i/>
          <w:iCs/>
          <w:spacing w:val="-1"/>
          <w:sz w:val="24"/>
          <w:szCs w:val="24"/>
        </w:rPr>
        <w:t>M</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sy</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rak</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pacing w:val="1"/>
          <w:sz w:val="24"/>
          <w:szCs w:val="24"/>
        </w:rPr>
        <w:t>2</w:t>
      </w:r>
      <w:r w:rsidRPr="00163D38">
        <w:rPr>
          <w:rFonts w:ascii="Bookman Old Style" w:eastAsia="Times New Roman" w:hAnsi="Bookman Old Style" w:cs="Arial"/>
          <w:i/>
          <w:iCs/>
          <w:spacing w:val="-1"/>
          <w:sz w:val="24"/>
          <w:szCs w:val="24"/>
        </w:rPr>
        <w:t>0</w:t>
      </w:r>
      <w:r w:rsidRPr="00163D38">
        <w:rPr>
          <w:rFonts w:ascii="Bookman Old Style" w:eastAsia="Times New Roman" w:hAnsi="Bookman Old Style" w:cs="Arial"/>
          <w:i/>
          <w:iCs/>
          <w:spacing w:val="1"/>
          <w:sz w:val="24"/>
          <w:szCs w:val="24"/>
        </w:rPr>
        <w:t>10</w:t>
      </w:r>
      <w:r w:rsidRPr="00163D38">
        <w:rPr>
          <w:rFonts w:ascii="Bookman Old Style" w:eastAsia="Times New Roman" w:hAnsi="Bookman Old Style" w:cs="Arial"/>
          <w:i/>
          <w:iCs/>
          <w:sz w:val="24"/>
          <w:szCs w:val="24"/>
        </w:rPr>
        <w: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De</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isi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sisi</w:t>
      </w:r>
      <w:r w:rsidRPr="00163D38">
        <w:rPr>
          <w:rFonts w:ascii="Bookman Old Style" w:eastAsia="Times New Roman" w:hAnsi="Bookman Old Style" w:cs="Arial"/>
          <w:spacing w:val="1"/>
          <w:sz w:val="24"/>
          <w:szCs w:val="24"/>
        </w:rPr>
        <w:t xml:space="preserve"> pe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ya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ub</w:t>
      </w:r>
      <w:r w:rsidRPr="00163D38">
        <w:rPr>
          <w:rFonts w:ascii="Bookman Old Style" w:eastAsia="Times New Roman" w:hAnsi="Bookman Old Style" w:cs="Arial"/>
          <w:sz w:val="24"/>
          <w:szCs w:val="24"/>
        </w:rPr>
        <w:t>jek</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laku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57"/>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56"/>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55"/>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55"/>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57"/>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57"/>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Pr>
          <w:rFonts w:ascii="Bookman Old Style" w:eastAsia="Times New Roman" w:hAnsi="Bookman Old Style" w:cs="Arial"/>
          <w:sz w:val="24"/>
          <w:szCs w:val="24"/>
        </w:rPr>
        <w:t xml:space="preserve"> </w:t>
      </w:r>
      <w:r w:rsidRPr="00163D38">
        <w:rPr>
          <w:rFonts w:ascii="Bookman Old Style" w:eastAsia="Times New Roman" w:hAnsi="Bookman Old Style" w:cs="Arial"/>
          <w:b/>
          <w:bCs/>
          <w:spacing w:val="1"/>
          <w:sz w:val="24"/>
          <w:szCs w:val="24"/>
        </w:rPr>
        <w:t>s</w:t>
      </w:r>
      <w:r w:rsidRPr="00163D38">
        <w:rPr>
          <w:rFonts w:ascii="Bookman Old Style" w:eastAsia="Times New Roman" w:hAnsi="Bookman Old Style" w:cs="Arial"/>
          <w:b/>
          <w:bCs/>
          <w:sz w:val="24"/>
          <w:szCs w:val="24"/>
        </w:rPr>
        <w:t>u</w:t>
      </w:r>
      <w:r w:rsidRPr="00163D38">
        <w:rPr>
          <w:rFonts w:ascii="Bookman Old Style" w:eastAsia="Times New Roman" w:hAnsi="Bookman Old Style" w:cs="Arial"/>
          <w:b/>
          <w:bCs/>
          <w:spacing w:val="2"/>
          <w:sz w:val="24"/>
          <w:szCs w:val="24"/>
        </w:rPr>
        <w:t>b</w:t>
      </w:r>
      <w:r w:rsidRPr="00163D38">
        <w:rPr>
          <w:rFonts w:ascii="Bookman Old Style" w:eastAsia="Times New Roman" w:hAnsi="Bookman Old Style" w:cs="Arial"/>
          <w:b/>
          <w:bCs/>
          <w:spacing w:val="-6"/>
          <w:sz w:val="24"/>
          <w:szCs w:val="24"/>
        </w:rPr>
        <w:t>y</w:t>
      </w:r>
      <w:r w:rsidRPr="00163D38">
        <w:rPr>
          <w:rFonts w:ascii="Bookman Old Style" w:eastAsia="Times New Roman" w:hAnsi="Bookman Old Style" w:cs="Arial"/>
          <w:b/>
          <w:bCs/>
          <w:spacing w:val="1"/>
          <w:sz w:val="24"/>
          <w:szCs w:val="24"/>
        </w:rPr>
        <w:t>e</w:t>
      </w:r>
      <w:r w:rsidRPr="00163D38">
        <w:rPr>
          <w:rFonts w:ascii="Bookman Old Style" w:eastAsia="Times New Roman" w:hAnsi="Bookman Old Style" w:cs="Arial"/>
          <w:b/>
          <w:bCs/>
          <w:sz w:val="24"/>
          <w:szCs w:val="24"/>
        </w:rPr>
        <w:t xml:space="preserve">k </w:t>
      </w:r>
      <w:r w:rsidRPr="00163D38">
        <w:rPr>
          <w:rFonts w:ascii="Bookman Old Style" w:eastAsia="Times New Roman" w:hAnsi="Bookman Old Style" w:cs="Arial"/>
          <w:b/>
          <w:bCs/>
          <w:spacing w:val="1"/>
          <w:sz w:val="24"/>
          <w:szCs w:val="24"/>
        </w:rPr>
        <w:t>a</w:t>
      </w:r>
      <w:r w:rsidRPr="00163D38">
        <w:rPr>
          <w:rFonts w:ascii="Bookman Old Style" w:eastAsia="Times New Roman" w:hAnsi="Bookman Old Style" w:cs="Arial"/>
          <w:b/>
          <w:bCs/>
          <w:sz w:val="24"/>
          <w:szCs w:val="24"/>
        </w:rPr>
        <w:t>tau</w:t>
      </w:r>
      <w:r w:rsidRPr="00163D38">
        <w:rPr>
          <w:rFonts w:ascii="Bookman Old Style" w:eastAsia="Times New Roman" w:hAnsi="Bookman Old Style" w:cs="Arial"/>
          <w:b/>
          <w:bCs/>
          <w:spacing w:val="3"/>
          <w:sz w:val="24"/>
          <w:szCs w:val="24"/>
        </w:rPr>
        <w:t xml:space="preserve"> </w:t>
      </w:r>
      <w:r w:rsidRPr="00163D38">
        <w:rPr>
          <w:rFonts w:ascii="Bookman Old Style" w:eastAsia="Times New Roman" w:hAnsi="Bookman Old Style" w:cs="Arial"/>
          <w:b/>
          <w:bCs/>
          <w:sz w:val="24"/>
          <w:szCs w:val="24"/>
        </w:rPr>
        <w:t>pe</w:t>
      </w:r>
      <w:r w:rsidRPr="00163D38">
        <w:rPr>
          <w:rFonts w:ascii="Bookman Old Style" w:eastAsia="Times New Roman" w:hAnsi="Bookman Old Style" w:cs="Arial"/>
          <w:b/>
          <w:bCs/>
          <w:spacing w:val="1"/>
          <w:sz w:val="24"/>
          <w:szCs w:val="24"/>
        </w:rPr>
        <w:t>l</w:t>
      </w:r>
      <w:r w:rsidRPr="00163D38">
        <w:rPr>
          <w:rFonts w:ascii="Bookman Old Style" w:eastAsia="Times New Roman" w:hAnsi="Bookman Old Style" w:cs="Arial"/>
          <w:b/>
          <w:bCs/>
          <w:spacing w:val="-1"/>
          <w:sz w:val="24"/>
          <w:szCs w:val="24"/>
        </w:rPr>
        <w:t>a</w:t>
      </w:r>
      <w:r w:rsidRPr="00163D38">
        <w:rPr>
          <w:rFonts w:ascii="Bookman Old Style" w:eastAsia="Times New Roman" w:hAnsi="Bookman Old Style" w:cs="Arial"/>
          <w:b/>
          <w:bCs/>
          <w:spacing w:val="1"/>
          <w:sz w:val="24"/>
          <w:szCs w:val="24"/>
        </w:rPr>
        <w:t>k</w:t>
      </w:r>
      <w:r w:rsidRPr="00163D38">
        <w:rPr>
          <w:rFonts w:ascii="Bookman Old Style" w:eastAsia="Times New Roman" w:hAnsi="Bookman Old Style" w:cs="Arial"/>
          <w:b/>
          <w:bCs/>
          <w:sz w:val="24"/>
          <w:szCs w:val="24"/>
        </w:rPr>
        <w:t>u</w:t>
      </w:r>
      <w:r w:rsidRPr="00163D38">
        <w:rPr>
          <w:rFonts w:ascii="Bookman Old Style" w:eastAsia="Times New Roman" w:hAnsi="Bookman Old Style" w:cs="Arial"/>
          <w:b/>
          <w:bCs/>
          <w:spacing w:val="4"/>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pacing w:val="3"/>
          <w:sz w:val="24"/>
          <w:szCs w:val="24"/>
        </w:rPr>
        <w:t>n</w:t>
      </w:r>
      <w:r w:rsidRPr="00163D38">
        <w:rPr>
          <w:rFonts w:ascii="Bookman Old Style" w:eastAsia="Times New Roman" w:hAnsi="Bookman Old Style" w:cs="Arial"/>
          <w:i/>
          <w:iCs/>
          <w:sz w:val="24"/>
          <w:szCs w:val="24"/>
        </w:rPr>
        <w:t>,</w:t>
      </w:r>
      <w:r w:rsidRPr="00163D38">
        <w:rPr>
          <w:rFonts w:ascii="Bookman Old Style" w:eastAsia="Times New Roman" w:hAnsi="Bookman Old Style" w:cs="Arial"/>
          <w:i/>
          <w:iCs/>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ku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ra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ro</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8"/>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be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lai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 xml:space="preserve">ik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ri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up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 s</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Dal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sin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 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b/>
          <w:bCs/>
          <w:spacing w:val="1"/>
          <w:sz w:val="24"/>
          <w:szCs w:val="24"/>
        </w:rPr>
        <w:t>s</w:t>
      </w:r>
      <w:r w:rsidRPr="00163D38">
        <w:rPr>
          <w:rFonts w:ascii="Bookman Old Style" w:eastAsia="Times New Roman" w:hAnsi="Bookman Old Style" w:cs="Arial"/>
          <w:b/>
          <w:bCs/>
          <w:sz w:val="24"/>
          <w:szCs w:val="24"/>
        </w:rPr>
        <w:t>ub</w:t>
      </w:r>
      <w:r w:rsidRPr="00163D38">
        <w:rPr>
          <w:rFonts w:ascii="Bookman Old Style" w:eastAsia="Times New Roman" w:hAnsi="Bookman Old Style" w:cs="Arial"/>
          <w:b/>
          <w:bCs/>
          <w:spacing w:val="-2"/>
          <w:sz w:val="24"/>
          <w:szCs w:val="24"/>
        </w:rPr>
        <w:t>j</w:t>
      </w:r>
      <w:r w:rsidRPr="00163D38">
        <w:rPr>
          <w:rFonts w:ascii="Bookman Old Style" w:eastAsia="Times New Roman" w:hAnsi="Bookman Old Style" w:cs="Arial"/>
          <w:b/>
          <w:bCs/>
          <w:spacing w:val="1"/>
          <w:sz w:val="24"/>
          <w:szCs w:val="24"/>
        </w:rPr>
        <w:t>e</w:t>
      </w:r>
      <w:r w:rsidRPr="00163D38">
        <w:rPr>
          <w:rFonts w:ascii="Bookman Old Style" w:eastAsia="Times New Roman" w:hAnsi="Bookman Old Style" w:cs="Arial"/>
          <w:b/>
          <w:bCs/>
          <w:sz w:val="24"/>
          <w:szCs w:val="24"/>
        </w:rPr>
        <w:t xml:space="preserve">k </w:t>
      </w:r>
      <w:r w:rsidRPr="00163D38">
        <w:rPr>
          <w:rFonts w:ascii="Bookman Old Style" w:eastAsia="Times New Roman" w:hAnsi="Bookman Old Style" w:cs="Arial"/>
          <w:b/>
          <w:bCs/>
          <w:spacing w:val="1"/>
          <w:sz w:val="24"/>
          <w:szCs w:val="24"/>
        </w:rPr>
        <w:t>a</w:t>
      </w:r>
      <w:r w:rsidRPr="00163D38">
        <w:rPr>
          <w:rFonts w:ascii="Bookman Old Style" w:eastAsia="Times New Roman" w:hAnsi="Bookman Old Style" w:cs="Arial"/>
          <w:b/>
          <w:bCs/>
          <w:sz w:val="24"/>
          <w:szCs w:val="24"/>
        </w:rPr>
        <w:t>tau pe</w:t>
      </w:r>
      <w:r w:rsidRPr="00163D38">
        <w:rPr>
          <w:rFonts w:ascii="Bookman Old Style" w:eastAsia="Times New Roman" w:hAnsi="Bookman Old Style" w:cs="Arial"/>
          <w:b/>
          <w:bCs/>
          <w:spacing w:val="1"/>
          <w:sz w:val="24"/>
          <w:szCs w:val="24"/>
        </w:rPr>
        <w:t>lak</w:t>
      </w:r>
      <w:r w:rsidRPr="00163D38">
        <w:rPr>
          <w:rFonts w:ascii="Bookman Old Style" w:eastAsia="Times New Roman" w:hAnsi="Bookman Old Style" w:cs="Arial"/>
          <w:b/>
          <w:bCs/>
          <w:sz w:val="24"/>
          <w:szCs w:val="24"/>
        </w:rPr>
        <w:t>u</w:t>
      </w:r>
      <w:r w:rsidRPr="00163D38">
        <w:rPr>
          <w:rFonts w:ascii="Bookman Old Style" w:eastAsia="Times New Roman" w:hAnsi="Bookman Old Style" w:cs="Arial"/>
          <w:b/>
          <w:bCs/>
          <w:spacing w:val="2"/>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lastRenderedPageBreak/>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iki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8"/>
          <w:sz w:val="24"/>
          <w:szCs w:val="24"/>
        </w:rPr>
        <w:t>a</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do</w:t>
      </w:r>
      <w:r w:rsidRPr="00163D38">
        <w:rPr>
          <w:rFonts w:ascii="Bookman Old Style" w:eastAsia="Times New Roman" w:hAnsi="Bookman Old Style" w:cs="Arial"/>
          <w:sz w:val="24"/>
          <w:szCs w:val="24"/>
        </w:rPr>
        <w:t>ro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ahn</w:t>
      </w:r>
      <w:r w:rsidRPr="00163D38">
        <w:rPr>
          <w:rFonts w:ascii="Bookman Old Style" w:eastAsia="Times New Roman" w:hAnsi="Bookman Old Style" w:cs="Arial"/>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9"/>
          <w:sz w:val="24"/>
          <w:szCs w:val="24"/>
        </w:rPr>
        <w:t xml:space="preserve"> </w:t>
      </w:r>
      <w:r w:rsidRPr="00163D38">
        <w:rPr>
          <w:rFonts w:ascii="Bookman Old Style" w:eastAsia="Times New Roman" w:hAnsi="Bookman Old Style" w:cs="Arial"/>
          <w:b/>
          <w:bCs/>
          <w:sz w:val="24"/>
          <w:szCs w:val="24"/>
        </w:rPr>
        <w:t>pen</w:t>
      </w:r>
      <w:r w:rsidRPr="00163D38">
        <w:rPr>
          <w:rFonts w:ascii="Bookman Old Style" w:eastAsia="Times New Roman" w:hAnsi="Bookman Old Style" w:cs="Arial"/>
          <w:b/>
          <w:bCs/>
          <w:spacing w:val="1"/>
          <w:sz w:val="24"/>
          <w:szCs w:val="24"/>
        </w:rPr>
        <w:t>e</w:t>
      </w:r>
      <w:r w:rsidRPr="00163D38">
        <w:rPr>
          <w:rFonts w:ascii="Bookman Old Style" w:eastAsia="Times New Roman" w:hAnsi="Bookman Old Style" w:cs="Arial"/>
          <w:b/>
          <w:bCs/>
          <w:sz w:val="24"/>
          <w:szCs w:val="24"/>
        </w:rPr>
        <w:t>ri</w:t>
      </w:r>
      <w:r w:rsidRPr="00163D38">
        <w:rPr>
          <w:rFonts w:ascii="Bookman Old Style" w:eastAsia="Times New Roman" w:hAnsi="Bookman Old Style" w:cs="Arial"/>
          <w:b/>
          <w:bCs/>
          <w:spacing w:val="-1"/>
          <w:sz w:val="24"/>
          <w:szCs w:val="24"/>
        </w:rPr>
        <w:t>m</w:t>
      </w:r>
      <w:r w:rsidRPr="00163D38">
        <w:rPr>
          <w:rFonts w:ascii="Bookman Old Style" w:eastAsia="Times New Roman" w:hAnsi="Bookman Old Style" w:cs="Arial"/>
          <w:b/>
          <w:bCs/>
          <w:sz w:val="24"/>
          <w:szCs w:val="24"/>
        </w:rPr>
        <w:t>a</w:t>
      </w:r>
      <w:r w:rsidRPr="00163D38">
        <w:rPr>
          <w:rFonts w:ascii="Bookman Old Style" w:eastAsia="Times New Roman" w:hAnsi="Bookman Old Style" w:cs="Arial"/>
          <w:b/>
          <w:bCs/>
          <w:spacing w:val="1"/>
          <w:sz w:val="24"/>
          <w:szCs w:val="24"/>
        </w:rPr>
        <w:t xml:space="preserve"> </w:t>
      </w:r>
      <w:r w:rsidRPr="00163D38">
        <w:rPr>
          <w:rFonts w:ascii="Bookman Old Style" w:eastAsia="Times New Roman" w:hAnsi="Bookman Old Style" w:cs="Arial"/>
          <w:b/>
          <w:bCs/>
          <w:sz w:val="24"/>
          <w:szCs w:val="24"/>
        </w:rPr>
        <w:t>m</w:t>
      </w:r>
      <w:r w:rsidRPr="00163D38">
        <w:rPr>
          <w:rFonts w:ascii="Bookman Old Style" w:eastAsia="Times New Roman" w:hAnsi="Bookman Old Style" w:cs="Arial"/>
          <w:b/>
          <w:bCs/>
          <w:spacing w:val="1"/>
          <w:sz w:val="24"/>
          <w:szCs w:val="24"/>
        </w:rPr>
        <w:t>a</w:t>
      </w:r>
      <w:r w:rsidRPr="00163D38">
        <w:rPr>
          <w:rFonts w:ascii="Bookman Old Style" w:eastAsia="Times New Roman" w:hAnsi="Bookman Old Style" w:cs="Arial"/>
          <w:b/>
          <w:bCs/>
          <w:sz w:val="24"/>
          <w:szCs w:val="24"/>
        </w:rPr>
        <w:t>n</w:t>
      </w:r>
      <w:r w:rsidRPr="00163D38">
        <w:rPr>
          <w:rFonts w:ascii="Bookman Old Style" w:eastAsia="Times New Roman" w:hAnsi="Bookman Old Style" w:cs="Arial"/>
          <w:b/>
          <w:bCs/>
          <w:spacing w:val="-1"/>
          <w:sz w:val="24"/>
          <w:szCs w:val="24"/>
        </w:rPr>
        <w:t>fa</w:t>
      </w:r>
      <w:r w:rsidRPr="00163D38">
        <w:rPr>
          <w:rFonts w:ascii="Bookman Old Style" w:eastAsia="Times New Roman" w:hAnsi="Bookman Old Style" w:cs="Arial"/>
          <w:b/>
          <w:bCs/>
          <w:spacing w:val="1"/>
          <w:sz w:val="24"/>
          <w:szCs w:val="24"/>
        </w:rPr>
        <w:t>at</w:t>
      </w:r>
      <w:r w:rsidRPr="00163D38">
        <w:rPr>
          <w:rFonts w:ascii="Bookman Old Style" w:eastAsia="Times New Roman" w:hAnsi="Bookman Old Style" w:cs="Arial"/>
          <w:i/>
          <w:iCs/>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rti,</w:t>
      </w:r>
      <w:r w:rsidRPr="00163D38">
        <w:rPr>
          <w:rFonts w:ascii="Bookman Old Style" w:eastAsia="Times New Roman" w:hAnsi="Bookman Old Style" w:cs="Arial"/>
          <w:spacing w:val="1"/>
          <w:sz w:val="24"/>
          <w:szCs w:val="24"/>
        </w:rPr>
        <w:t xml:space="preserve"> 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roleh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om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 xml:space="preserve">rarti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sial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Dal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 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ic</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 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5"/>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rk</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 Iklim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t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ikaitk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w</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ada</w:t>
      </w:r>
      <w:r w:rsidRPr="00163D38">
        <w:rPr>
          <w:rFonts w:ascii="Bookman Old Style" w:eastAsia="Times New Roman" w:hAnsi="Bookman Old Style" w:cs="Arial"/>
          <w:sz w:val="24"/>
          <w:szCs w:val="24"/>
        </w:rPr>
        <w:t>r</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8"/>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ap</w:t>
      </w:r>
      <w:r w:rsidRPr="00163D38">
        <w:rPr>
          <w:rFonts w:ascii="Bookman Old Style" w:eastAsia="Times New Roman" w:hAnsi="Bookman Old Style" w:cs="Arial"/>
          <w:sz w:val="24"/>
          <w:szCs w:val="24"/>
        </w:rPr>
        <w:t>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ikemb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z w:val="24"/>
          <w:szCs w:val="24"/>
        </w:rPr>
        <w:t>sist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kit</w:t>
      </w:r>
      <w:r w:rsidRPr="00163D38">
        <w:rPr>
          <w:rFonts w:ascii="Bookman Old Style" w:eastAsia="Times New Roman" w:hAnsi="Bookman Old Style" w:cs="Arial"/>
          <w:spacing w:val="11"/>
          <w:sz w:val="24"/>
          <w:szCs w:val="24"/>
        </w:rPr>
        <w:t>a</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z w:val="24"/>
          <w:szCs w:val="24"/>
        </w:rPr>
        <w:t>sti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si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b/>
          <w:bCs/>
          <w:spacing w:val="3"/>
          <w:sz w:val="24"/>
          <w:szCs w:val="24"/>
        </w:rPr>
        <w:t>S</w:t>
      </w:r>
      <w:r w:rsidRPr="00163D38">
        <w:rPr>
          <w:rFonts w:ascii="Bookman Old Style" w:eastAsia="Times New Roman" w:hAnsi="Bookman Old Style" w:cs="Arial"/>
          <w:b/>
          <w:bCs/>
          <w:spacing w:val="-5"/>
          <w:sz w:val="24"/>
          <w:szCs w:val="24"/>
        </w:rPr>
        <w:t>A</w:t>
      </w:r>
      <w:r w:rsidRPr="00163D38">
        <w:rPr>
          <w:rFonts w:ascii="Bookman Old Style" w:eastAsia="Times New Roman" w:hAnsi="Bookman Old Style" w:cs="Arial"/>
          <w:b/>
          <w:bCs/>
          <w:spacing w:val="4"/>
          <w:sz w:val="24"/>
          <w:szCs w:val="24"/>
        </w:rPr>
        <w:t>D</w:t>
      </w:r>
      <w:r w:rsidRPr="00163D38">
        <w:rPr>
          <w:rFonts w:ascii="Bookman Old Style" w:eastAsia="Times New Roman" w:hAnsi="Bookman Old Style" w:cs="Arial"/>
          <w:b/>
          <w:bCs/>
          <w:spacing w:val="-5"/>
          <w:sz w:val="24"/>
          <w:szCs w:val="24"/>
        </w:rPr>
        <w:t>A</w:t>
      </w:r>
      <w:r w:rsidRPr="00163D38">
        <w:rPr>
          <w:rFonts w:ascii="Bookman Old Style" w:eastAsia="Times New Roman" w:hAnsi="Bookman Old Style" w:cs="Arial"/>
          <w:b/>
          <w:bCs/>
          <w:sz w:val="24"/>
          <w:szCs w:val="24"/>
        </w:rPr>
        <w:t>R</w:t>
      </w:r>
      <w:r w:rsidRPr="00163D38">
        <w:rPr>
          <w:rFonts w:ascii="Bookman Old Style" w:eastAsia="Times New Roman" w:hAnsi="Bookman Old Style" w:cs="Arial"/>
          <w:b/>
          <w:bCs/>
          <w:spacing w:val="2"/>
          <w:sz w:val="24"/>
          <w:szCs w:val="24"/>
        </w:rPr>
        <w:t xml:space="preserve"> </w:t>
      </w:r>
      <w:r w:rsidRPr="00163D38">
        <w:rPr>
          <w:rFonts w:ascii="Bookman Old Style" w:eastAsia="Times New Roman" w:hAnsi="Bookman Old Style" w:cs="Arial"/>
          <w:b/>
          <w:bCs/>
          <w:spacing w:val="1"/>
          <w:sz w:val="24"/>
          <w:szCs w:val="24"/>
        </w:rPr>
        <w:t>W</w:t>
      </w:r>
      <w:r w:rsidRPr="00163D38">
        <w:rPr>
          <w:rFonts w:ascii="Bookman Old Style" w:eastAsia="Times New Roman" w:hAnsi="Bookman Old Style" w:cs="Arial"/>
          <w:b/>
          <w:bCs/>
          <w:sz w:val="24"/>
          <w:szCs w:val="24"/>
        </w:rPr>
        <w:t>I</w:t>
      </w:r>
      <w:r w:rsidRPr="00163D38">
        <w:rPr>
          <w:rFonts w:ascii="Bookman Old Style" w:eastAsia="Times New Roman" w:hAnsi="Bookman Old Style" w:cs="Arial"/>
          <w:b/>
          <w:bCs/>
          <w:spacing w:val="3"/>
          <w:sz w:val="24"/>
          <w:szCs w:val="24"/>
        </w:rPr>
        <w:t>S</w:t>
      </w:r>
      <w:r w:rsidRPr="00163D38">
        <w:rPr>
          <w:rFonts w:ascii="Bookman Old Style" w:eastAsia="Times New Roman" w:hAnsi="Bookman Old Style" w:cs="Arial"/>
          <w:b/>
          <w:bCs/>
          <w:spacing w:val="-5"/>
          <w:sz w:val="24"/>
          <w:szCs w:val="24"/>
        </w:rPr>
        <w:t>A</w:t>
      </w:r>
      <w:r w:rsidRPr="00163D38">
        <w:rPr>
          <w:rFonts w:ascii="Bookman Old Style" w:eastAsia="Times New Roman" w:hAnsi="Bookman Old Style" w:cs="Arial"/>
          <w:b/>
          <w:bCs/>
          <w:spacing w:val="4"/>
          <w:sz w:val="24"/>
          <w:szCs w:val="24"/>
        </w:rPr>
        <w:t>T</w:t>
      </w:r>
      <w:r w:rsidRPr="00163D38">
        <w:rPr>
          <w:rFonts w:ascii="Bookman Old Style" w:eastAsia="Times New Roman" w:hAnsi="Bookman Old Style" w:cs="Arial"/>
          <w:b/>
          <w:bCs/>
          <w:sz w:val="24"/>
          <w:szCs w:val="24"/>
        </w:rPr>
        <w:t xml:space="preserve">A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lam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 xml:space="preserve">ini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rkan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ran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lam 2</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7"/>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26"/>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28"/>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8"/>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pacing w:val="2"/>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abn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8"/>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6"/>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8"/>
          <w:sz w:val="24"/>
          <w:szCs w:val="24"/>
        </w:rPr>
        <w:t xml:space="preserve"> </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8"/>
          <w:sz w:val="24"/>
          <w:szCs w:val="24"/>
        </w:rPr>
        <w:t xml:space="preserve"> </w:t>
      </w:r>
      <w:r w:rsidRPr="00163D38">
        <w:rPr>
          <w:rFonts w:ascii="Bookman Old Style" w:eastAsia="Times New Roman" w:hAnsi="Bookman Old Style" w:cs="Arial"/>
          <w:i/>
          <w:iCs/>
          <w:sz w:val="24"/>
          <w:szCs w:val="24"/>
        </w:rPr>
        <w:t>(h</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s</w:t>
      </w:r>
      <w:r w:rsidRPr="00163D38">
        <w:rPr>
          <w:rFonts w:ascii="Bookman Old Style" w:eastAsia="Times New Roman" w:hAnsi="Bookman Old Style" w:cs="Arial"/>
          <w:i/>
          <w:iCs/>
          <w:spacing w:val="-2"/>
          <w:sz w:val="24"/>
          <w:szCs w:val="24"/>
        </w:rPr>
        <w:t>t</w:t>
      </w:r>
      <w:r w:rsidRPr="00163D38">
        <w:rPr>
          <w:rFonts w:ascii="Bookman Old Style" w:eastAsia="Times New Roman" w:hAnsi="Bookman Old Style" w:cs="Arial"/>
          <w:i/>
          <w:iCs/>
          <w:sz w:val="24"/>
          <w:szCs w:val="24"/>
        </w:rPr>
        <w:t>)</w:t>
      </w:r>
      <w:r w:rsidR="002B2089">
        <w:rPr>
          <w:rFonts w:ascii="Bookman Old Style" w:eastAsia="Times New Roman" w:hAnsi="Bookman Old Style" w:cs="Arial"/>
          <w:i/>
          <w:iCs/>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 xml:space="preserve"> 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rk</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me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 k</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man</w:t>
      </w:r>
      <w:r w:rsidRPr="00163D38">
        <w:rPr>
          <w:rFonts w:ascii="Bookman Old Style" w:eastAsia="Times New Roman" w:hAnsi="Bookman Old Style" w:cs="Arial"/>
          <w:sz w:val="24"/>
          <w:szCs w:val="24"/>
        </w:rPr>
        <w:t>a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slo</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ta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4"/>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ada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3"/>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3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4"/>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3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3"/>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ku</w:t>
      </w:r>
      <w:r w:rsidRPr="00163D38">
        <w:rPr>
          <w:rFonts w:ascii="Bookman Old Style" w:eastAsia="Times New Roman" w:hAnsi="Bookman Old Style" w:cs="Arial"/>
          <w:spacing w:val="34"/>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4"/>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u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ke</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pacing w:val="7"/>
          <w:sz w:val="24"/>
          <w:szCs w:val="24"/>
        </w:rPr>
        <w:t>t</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dae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jud</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ebu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rekre</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si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up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lam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ena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b/>
          <w:bCs/>
          <w:spacing w:val="3"/>
          <w:sz w:val="24"/>
          <w:szCs w:val="24"/>
        </w:rPr>
        <w:t>S</w:t>
      </w:r>
      <w:r w:rsidRPr="00163D38">
        <w:rPr>
          <w:rFonts w:ascii="Bookman Old Style" w:eastAsia="Times New Roman" w:hAnsi="Bookman Old Style" w:cs="Arial"/>
          <w:b/>
          <w:bCs/>
          <w:spacing w:val="-5"/>
          <w:sz w:val="24"/>
          <w:szCs w:val="24"/>
        </w:rPr>
        <w:t>A</w:t>
      </w:r>
      <w:r w:rsidRPr="00163D38">
        <w:rPr>
          <w:rFonts w:ascii="Bookman Old Style" w:eastAsia="Times New Roman" w:hAnsi="Bookman Old Style" w:cs="Arial"/>
          <w:b/>
          <w:bCs/>
          <w:sz w:val="24"/>
          <w:szCs w:val="24"/>
        </w:rPr>
        <w:t>P</w:t>
      </w:r>
      <w:r w:rsidRPr="00163D38">
        <w:rPr>
          <w:rFonts w:ascii="Bookman Old Style" w:eastAsia="Times New Roman" w:hAnsi="Bookman Old Style" w:cs="Arial"/>
          <w:b/>
          <w:bCs/>
          <w:spacing w:val="4"/>
          <w:sz w:val="24"/>
          <w:szCs w:val="24"/>
        </w:rPr>
        <w:t>T</w:t>
      </w:r>
      <w:r w:rsidRPr="00163D38">
        <w:rPr>
          <w:rFonts w:ascii="Bookman Old Style" w:eastAsia="Times New Roman" w:hAnsi="Bookman Old Style" w:cs="Arial"/>
          <w:b/>
          <w:bCs/>
          <w:sz w:val="24"/>
          <w:szCs w:val="24"/>
        </w:rPr>
        <w:t>A PESO</w:t>
      </w:r>
      <w:r w:rsidRPr="00163D38">
        <w:rPr>
          <w:rFonts w:ascii="Bookman Old Style" w:eastAsia="Times New Roman" w:hAnsi="Bookman Old Style" w:cs="Arial"/>
          <w:b/>
          <w:bCs/>
          <w:spacing w:val="5"/>
          <w:sz w:val="24"/>
          <w:szCs w:val="24"/>
        </w:rPr>
        <w:t>N</w:t>
      </w:r>
      <w:r w:rsidRPr="00163D38">
        <w:rPr>
          <w:rFonts w:ascii="Bookman Old Style" w:eastAsia="Times New Roman" w:hAnsi="Bookman Old Style" w:cs="Arial"/>
          <w:b/>
          <w:bCs/>
          <w:spacing w:val="-5"/>
          <w:sz w:val="24"/>
          <w:szCs w:val="24"/>
        </w:rPr>
        <w:t>A</w:t>
      </w:r>
      <w:r w:rsidRPr="00163D38">
        <w:rPr>
          <w:rFonts w:ascii="Bookman Old Style" w:eastAsia="Times New Roman" w:hAnsi="Bookman Old Style" w:cs="Arial"/>
          <w:b/>
          <w:bCs/>
          <w:sz w:val="24"/>
          <w:szCs w:val="24"/>
        </w:rPr>
        <w:t>,</w:t>
      </w:r>
      <w:r w:rsidRPr="00163D38">
        <w:rPr>
          <w:rFonts w:ascii="Bookman Old Style" w:eastAsia="Times New Roman" w:hAnsi="Bookman Old Style" w:cs="Arial"/>
          <w:b/>
          <w:bCs/>
          <w:spacing w:val="8"/>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e</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ada</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2"/>
          <w:sz w:val="24"/>
          <w:szCs w:val="24"/>
        </w:rPr>
        <w:t xml:space="preserve"> </w:t>
      </w:r>
      <w:r w:rsidRPr="00163D38">
        <w:rPr>
          <w:rFonts w:ascii="Bookman Old Style" w:eastAsia="Times New Roman" w:hAnsi="Bookman Old Style" w:cs="Arial"/>
          <w:b/>
          <w:bCs/>
          <w:i/>
          <w:iCs/>
          <w:sz w:val="24"/>
          <w:szCs w:val="24"/>
        </w:rPr>
        <w:t>“</w:t>
      </w:r>
      <w:r w:rsidRPr="00163D38">
        <w:rPr>
          <w:rFonts w:ascii="Bookman Old Style" w:eastAsia="Times New Roman" w:hAnsi="Bookman Old Style" w:cs="Arial"/>
          <w:i/>
          <w:iCs/>
          <w:sz w:val="24"/>
          <w:szCs w:val="24"/>
        </w:rPr>
        <w:t>7</w:t>
      </w:r>
      <w:r w:rsidR="007C7D47">
        <w:rPr>
          <w:rFonts w:ascii="Bookman Old Style" w:eastAsia="Times New Roman" w:hAnsi="Bookman Old Style" w:cs="Arial"/>
          <w:i/>
          <w:iCs/>
          <w:sz w:val="24"/>
          <w:szCs w:val="24"/>
        </w:rPr>
        <w:t> </w:t>
      </w:r>
      <w:r w:rsidRPr="00163D38">
        <w:rPr>
          <w:rFonts w:ascii="Bookman Old Style" w:eastAsia="Times New Roman" w:hAnsi="Bookman Old Style" w:cs="Arial"/>
          <w:i/>
          <w:iCs/>
          <w:sz w:val="24"/>
          <w:szCs w:val="24"/>
        </w:rPr>
        <w:t>(tuj</w:t>
      </w:r>
      <w:r w:rsidRPr="00163D38">
        <w:rPr>
          <w:rFonts w:ascii="Bookman Old Style" w:eastAsia="Times New Roman" w:hAnsi="Bookman Old Style" w:cs="Arial"/>
          <w:i/>
          <w:iCs/>
          <w:spacing w:val="1"/>
          <w:sz w:val="24"/>
          <w:szCs w:val="24"/>
        </w:rPr>
        <w:t>uh</w:t>
      </w:r>
      <w:r w:rsidRPr="00163D38">
        <w:rPr>
          <w:rFonts w:ascii="Bookman Old Style" w:eastAsia="Times New Roman" w:hAnsi="Bookman Old Style" w:cs="Arial"/>
          <w:i/>
          <w:iCs/>
          <w:sz w:val="24"/>
          <w:szCs w:val="24"/>
        </w:rPr>
        <w:t>)</w:t>
      </w:r>
      <w:r w:rsidRPr="00163D38">
        <w:rPr>
          <w:rFonts w:ascii="Bookman Old Style" w:eastAsia="Times New Roman" w:hAnsi="Bookman Old Style" w:cs="Arial"/>
          <w:i/>
          <w:iCs/>
          <w:spacing w:val="4"/>
          <w:sz w:val="24"/>
          <w:szCs w:val="24"/>
        </w:rPr>
        <w:t xml:space="preserve"> </w:t>
      </w:r>
      <w:r w:rsidRPr="00163D38">
        <w:rPr>
          <w:rFonts w:ascii="Bookman Old Style" w:eastAsia="Times New Roman" w:hAnsi="Bookman Old Style" w:cs="Arial"/>
          <w:i/>
          <w:iCs/>
          <w:spacing w:val="1"/>
          <w:sz w:val="24"/>
          <w:szCs w:val="24"/>
        </w:rPr>
        <w:t>un</w:t>
      </w:r>
      <w:r w:rsidRPr="00163D38">
        <w:rPr>
          <w:rFonts w:ascii="Bookman Old Style" w:eastAsia="Times New Roman" w:hAnsi="Bookman Old Style" w:cs="Arial"/>
          <w:i/>
          <w:iCs/>
          <w:sz w:val="24"/>
          <w:szCs w:val="24"/>
        </w:rPr>
        <w:t>s</w:t>
      </w:r>
      <w:r w:rsidRPr="00163D38">
        <w:rPr>
          <w:rFonts w:ascii="Bookman Old Style" w:eastAsia="Times New Roman" w:hAnsi="Bookman Old Style" w:cs="Arial"/>
          <w:i/>
          <w:iCs/>
          <w:spacing w:val="-1"/>
          <w:sz w:val="24"/>
          <w:szCs w:val="24"/>
        </w:rPr>
        <w:t>u</w:t>
      </w:r>
      <w:r w:rsidRPr="00163D38">
        <w:rPr>
          <w:rFonts w:ascii="Bookman Old Style" w:eastAsia="Times New Roman" w:hAnsi="Bookman Old Style" w:cs="Arial"/>
          <w:i/>
          <w:iCs/>
          <w:sz w:val="24"/>
          <w:szCs w:val="24"/>
        </w:rPr>
        <w:t xml:space="preserve">r </w:t>
      </w:r>
      <w:r w:rsidRPr="00163D38">
        <w:rPr>
          <w:rFonts w:ascii="Bookman Old Style" w:eastAsia="Times New Roman" w:hAnsi="Bookman Old Style" w:cs="Arial"/>
          <w:i/>
          <w:iCs/>
          <w:spacing w:val="1"/>
          <w:sz w:val="24"/>
          <w:szCs w:val="24"/>
        </w:rPr>
        <w:t>pe</w:t>
      </w:r>
      <w:r w:rsidRPr="00163D38">
        <w:rPr>
          <w:rFonts w:ascii="Bookman Old Style" w:eastAsia="Times New Roman" w:hAnsi="Bookman Old Style" w:cs="Arial"/>
          <w:i/>
          <w:iCs/>
          <w:sz w:val="24"/>
          <w:szCs w:val="24"/>
        </w:rPr>
        <w:t>s</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z w:val="24"/>
          <w:szCs w:val="24"/>
        </w:rPr>
        <w:t>a</w:t>
      </w:r>
      <w:r w:rsidRPr="00163D38">
        <w:rPr>
          <w:rFonts w:ascii="Bookman Old Style" w:eastAsia="Times New Roman" w:hAnsi="Bookman Old Style" w:cs="Arial"/>
          <w:i/>
          <w:iCs/>
          <w:spacing w:val="49"/>
          <w:sz w:val="24"/>
          <w:szCs w:val="24"/>
        </w:rPr>
        <w:t xml:space="preserve"> </w:t>
      </w:r>
      <w:r w:rsidRPr="00163D38">
        <w:rPr>
          <w:rFonts w:ascii="Bookman Old Style" w:eastAsia="Times New Roman" w:hAnsi="Bookman Old Style" w:cs="Arial"/>
          <w:i/>
          <w:iCs/>
          <w:sz w:val="24"/>
          <w:szCs w:val="24"/>
        </w:rPr>
        <w:t>y</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z w:val="24"/>
          <w:szCs w:val="24"/>
        </w:rPr>
        <w:t>g</w:t>
      </w:r>
      <w:r w:rsidRPr="00163D38">
        <w:rPr>
          <w:rFonts w:ascii="Bookman Old Style" w:eastAsia="Times New Roman" w:hAnsi="Bookman Old Style" w:cs="Arial"/>
          <w:i/>
          <w:iCs/>
          <w:spacing w:val="49"/>
          <w:sz w:val="24"/>
          <w:szCs w:val="24"/>
        </w:rPr>
        <w:t xml:space="preserve"> </w:t>
      </w:r>
      <w:r w:rsidRPr="00163D38">
        <w:rPr>
          <w:rFonts w:ascii="Bookman Old Style" w:eastAsia="Times New Roman" w:hAnsi="Bookman Old Style" w:cs="Arial"/>
          <w:i/>
          <w:iCs/>
          <w:spacing w:val="1"/>
          <w:sz w:val="24"/>
          <w:szCs w:val="24"/>
        </w:rPr>
        <w:t>ha</w:t>
      </w:r>
      <w:r w:rsidRPr="00163D38">
        <w:rPr>
          <w:rFonts w:ascii="Bookman Old Style" w:eastAsia="Times New Roman" w:hAnsi="Bookman Old Style" w:cs="Arial"/>
          <w:i/>
          <w:iCs/>
          <w:sz w:val="24"/>
          <w:szCs w:val="24"/>
        </w:rPr>
        <w:t>rus</w:t>
      </w:r>
      <w:r w:rsidRPr="00163D38">
        <w:rPr>
          <w:rFonts w:ascii="Bookman Old Style" w:eastAsia="Times New Roman" w:hAnsi="Bookman Old Style" w:cs="Arial"/>
          <w:i/>
          <w:iCs/>
          <w:spacing w:val="46"/>
          <w:sz w:val="24"/>
          <w:szCs w:val="24"/>
        </w:rPr>
        <w:t xml:space="preserve"> </w:t>
      </w:r>
      <w:r w:rsidRPr="00163D38">
        <w:rPr>
          <w:rFonts w:ascii="Bookman Old Style" w:eastAsia="Times New Roman" w:hAnsi="Bookman Old Style" w:cs="Arial"/>
          <w:i/>
          <w:iCs/>
          <w:spacing w:val="1"/>
          <w:sz w:val="24"/>
          <w:szCs w:val="24"/>
        </w:rPr>
        <w:t>d</w:t>
      </w:r>
      <w:r w:rsidRPr="00163D38">
        <w:rPr>
          <w:rFonts w:ascii="Bookman Old Style" w:eastAsia="Times New Roman" w:hAnsi="Bookman Old Style" w:cs="Arial"/>
          <w:i/>
          <w:iCs/>
          <w:sz w:val="24"/>
          <w:szCs w:val="24"/>
        </w:rPr>
        <w:t>i</w:t>
      </w:r>
      <w:r w:rsidRPr="00163D38">
        <w:rPr>
          <w:rFonts w:ascii="Bookman Old Style" w:eastAsia="Times New Roman" w:hAnsi="Bookman Old Style" w:cs="Arial"/>
          <w:i/>
          <w:iCs/>
          <w:spacing w:val="1"/>
          <w:sz w:val="24"/>
          <w:szCs w:val="24"/>
        </w:rPr>
        <w:t>wu</w:t>
      </w:r>
      <w:r w:rsidRPr="00163D38">
        <w:rPr>
          <w:rFonts w:ascii="Bookman Old Style" w:eastAsia="Times New Roman" w:hAnsi="Bookman Old Style" w:cs="Arial"/>
          <w:i/>
          <w:iCs/>
          <w:sz w:val="24"/>
          <w:szCs w:val="24"/>
        </w:rPr>
        <w:t>j</w:t>
      </w:r>
      <w:r w:rsidRPr="00163D38">
        <w:rPr>
          <w:rFonts w:ascii="Bookman Old Style" w:eastAsia="Times New Roman" w:hAnsi="Bookman Old Style" w:cs="Arial"/>
          <w:i/>
          <w:iCs/>
          <w:spacing w:val="-2"/>
          <w:sz w:val="24"/>
          <w:szCs w:val="24"/>
        </w:rPr>
        <w:t>u</w:t>
      </w:r>
      <w:r w:rsidRPr="00163D38">
        <w:rPr>
          <w:rFonts w:ascii="Bookman Old Style" w:eastAsia="Times New Roman" w:hAnsi="Bookman Old Style" w:cs="Arial"/>
          <w:i/>
          <w:iCs/>
          <w:spacing w:val="1"/>
          <w:sz w:val="24"/>
          <w:szCs w:val="24"/>
        </w:rPr>
        <w:t>d</w:t>
      </w:r>
      <w:r w:rsidRPr="00163D38">
        <w:rPr>
          <w:rFonts w:ascii="Bookman Old Style" w:eastAsia="Times New Roman" w:hAnsi="Bookman Old Style" w:cs="Arial"/>
          <w:i/>
          <w:iCs/>
          <w:sz w:val="24"/>
          <w:szCs w:val="24"/>
        </w:rPr>
        <w:t>k</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n</w:t>
      </w:r>
      <w:r w:rsidRPr="00163D38">
        <w:rPr>
          <w:rFonts w:ascii="Bookman Old Style" w:eastAsia="Times New Roman" w:hAnsi="Bookman Old Style" w:cs="Arial"/>
          <w:i/>
          <w:iCs/>
          <w:spacing w:val="46"/>
          <w:sz w:val="24"/>
          <w:szCs w:val="24"/>
        </w:rPr>
        <w:t xml:space="preserve"> </w:t>
      </w:r>
      <w:r w:rsidRPr="00163D38">
        <w:rPr>
          <w:rFonts w:ascii="Bookman Old Style" w:eastAsia="Times New Roman" w:hAnsi="Bookman Old Style" w:cs="Arial"/>
          <w:i/>
          <w:iCs/>
          <w:spacing w:val="1"/>
          <w:sz w:val="24"/>
          <w:szCs w:val="24"/>
        </w:rPr>
        <w:t>bag</w:t>
      </w:r>
      <w:r w:rsidRPr="00163D38">
        <w:rPr>
          <w:rFonts w:ascii="Bookman Old Style" w:eastAsia="Times New Roman" w:hAnsi="Bookman Old Style" w:cs="Arial"/>
          <w:i/>
          <w:iCs/>
          <w:sz w:val="24"/>
          <w:szCs w:val="24"/>
        </w:rPr>
        <w:t>i</w:t>
      </w:r>
      <w:r w:rsidRPr="00163D38">
        <w:rPr>
          <w:rFonts w:ascii="Bookman Old Style" w:eastAsia="Times New Roman" w:hAnsi="Bookman Old Style" w:cs="Arial"/>
          <w:i/>
          <w:iCs/>
          <w:spacing w:val="48"/>
          <w:sz w:val="24"/>
          <w:szCs w:val="24"/>
        </w:rPr>
        <w:t xml:space="preserve"> </w:t>
      </w:r>
      <w:r w:rsidRPr="00163D38">
        <w:rPr>
          <w:rFonts w:ascii="Bookman Old Style" w:eastAsia="Times New Roman" w:hAnsi="Bookman Old Style" w:cs="Arial"/>
          <w:i/>
          <w:iCs/>
          <w:spacing w:val="-2"/>
          <w:sz w:val="24"/>
          <w:szCs w:val="24"/>
        </w:rPr>
        <w:t>t</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rc</w:t>
      </w:r>
      <w:r w:rsidRPr="00163D38">
        <w:rPr>
          <w:rFonts w:ascii="Bookman Old Style" w:eastAsia="Times New Roman" w:hAnsi="Bookman Old Style" w:cs="Arial"/>
          <w:i/>
          <w:iCs/>
          <w:spacing w:val="-1"/>
          <w:sz w:val="24"/>
          <w:szCs w:val="24"/>
        </w:rPr>
        <w:t>i</w:t>
      </w:r>
      <w:r w:rsidRPr="00163D38">
        <w:rPr>
          <w:rFonts w:ascii="Bookman Old Style" w:eastAsia="Times New Roman" w:hAnsi="Bookman Old Style" w:cs="Arial"/>
          <w:i/>
          <w:iCs/>
          <w:spacing w:val="1"/>
          <w:sz w:val="24"/>
          <w:szCs w:val="24"/>
        </w:rPr>
        <w:t>p</w:t>
      </w:r>
      <w:r w:rsidRPr="00163D38">
        <w:rPr>
          <w:rFonts w:ascii="Bookman Old Style" w:eastAsia="Times New Roman" w:hAnsi="Bookman Old Style" w:cs="Arial"/>
          <w:i/>
          <w:iCs/>
          <w:spacing w:val="-2"/>
          <w:sz w:val="24"/>
          <w:szCs w:val="24"/>
        </w:rPr>
        <w:t>t</w:t>
      </w:r>
      <w:r w:rsidRPr="00163D38">
        <w:rPr>
          <w:rFonts w:ascii="Bookman Old Style" w:eastAsia="Times New Roman" w:hAnsi="Bookman Old Style" w:cs="Arial"/>
          <w:i/>
          <w:iCs/>
          <w:spacing w:val="1"/>
          <w:sz w:val="24"/>
          <w:szCs w:val="24"/>
        </w:rPr>
        <w:t>an</w:t>
      </w:r>
      <w:r w:rsidRPr="00163D38">
        <w:rPr>
          <w:rFonts w:ascii="Bookman Old Style" w:eastAsia="Times New Roman" w:hAnsi="Bookman Old Style" w:cs="Arial"/>
          <w:i/>
          <w:iCs/>
          <w:sz w:val="24"/>
          <w:szCs w:val="24"/>
        </w:rPr>
        <w:t>ya</w:t>
      </w:r>
      <w:r w:rsidRPr="00163D38">
        <w:rPr>
          <w:rFonts w:ascii="Bookman Old Style" w:eastAsia="Times New Roman" w:hAnsi="Bookman Old Style" w:cs="Arial"/>
          <w:i/>
          <w:iCs/>
          <w:spacing w:val="49"/>
          <w:sz w:val="24"/>
          <w:szCs w:val="24"/>
        </w:rPr>
        <w:t xml:space="preserve"> </w:t>
      </w:r>
      <w:r w:rsidRPr="00163D38">
        <w:rPr>
          <w:rFonts w:ascii="Bookman Old Style" w:eastAsia="Times New Roman" w:hAnsi="Bookman Old Style" w:cs="Arial"/>
          <w:i/>
          <w:iCs/>
          <w:sz w:val="24"/>
          <w:szCs w:val="24"/>
        </w:rPr>
        <w:t>l</w:t>
      </w:r>
      <w:r w:rsidRPr="00163D38">
        <w:rPr>
          <w:rFonts w:ascii="Bookman Old Style" w:eastAsia="Times New Roman" w:hAnsi="Bookman Old Style" w:cs="Arial"/>
          <w:i/>
          <w:iCs/>
          <w:spacing w:val="-1"/>
          <w:sz w:val="24"/>
          <w:szCs w:val="24"/>
        </w:rPr>
        <w:t>i</w:t>
      </w:r>
      <w:r w:rsidRPr="00163D38">
        <w:rPr>
          <w:rFonts w:ascii="Bookman Old Style" w:eastAsia="Times New Roman" w:hAnsi="Bookman Old Style" w:cs="Arial"/>
          <w:i/>
          <w:iCs/>
          <w:spacing w:val="1"/>
          <w:sz w:val="24"/>
          <w:szCs w:val="24"/>
        </w:rPr>
        <w:t>ng</w:t>
      </w:r>
      <w:r w:rsidRPr="00163D38">
        <w:rPr>
          <w:rFonts w:ascii="Bookman Old Style" w:eastAsia="Times New Roman" w:hAnsi="Bookman Old Style" w:cs="Arial"/>
          <w:i/>
          <w:iCs/>
          <w:spacing w:val="-2"/>
          <w:sz w:val="24"/>
          <w:szCs w:val="24"/>
        </w:rPr>
        <w:t>k</w:t>
      </w:r>
      <w:r w:rsidRPr="00163D38">
        <w:rPr>
          <w:rFonts w:ascii="Bookman Old Style" w:eastAsia="Times New Roman" w:hAnsi="Bookman Old Style" w:cs="Arial"/>
          <w:i/>
          <w:iCs/>
          <w:spacing w:val="1"/>
          <w:sz w:val="24"/>
          <w:szCs w:val="24"/>
        </w:rPr>
        <w:t>un</w:t>
      </w:r>
      <w:r w:rsidRPr="00163D38">
        <w:rPr>
          <w:rFonts w:ascii="Bookman Old Style" w:eastAsia="Times New Roman" w:hAnsi="Bookman Old Style" w:cs="Arial"/>
          <w:i/>
          <w:iCs/>
          <w:spacing w:val="-1"/>
          <w:sz w:val="24"/>
          <w:szCs w:val="24"/>
        </w:rPr>
        <w:t>g</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n</w:t>
      </w:r>
      <w:r w:rsidRPr="00163D38">
        <w:rPr>
          <w:rFonts w:ascii="Bookman Old Style" w:eastAsia="Times New Roman" w:hAnsi="Bookman Old Style" w:cs="Arial"/>
          <w:i/>
          <w:iCs/>
          <w:spacing w:val="49"/>
          <w:sz w:val="24"/>
          <w:szCs w:val="24"/>
        </w:rPr>
        <w:t xml:space="preserve"> </w:t>
      </w:r>
      <w:r w:rsidRPr="00163D38">
        <w:rPr>
          <w:rFonts w:ascii="Bookman Old Style" w:eastAsia="Times New Roman" w:hAnsi="Bookman Old Style" w:cs="Arial"/>
          <w:i/>
          <w:iCs/>
          <w:spacing w:val="10"/>
          <w:sz w:val="24"/>
          <w:szCs w:val="24"/>
        </w:rPr>
        <w:t>y</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z w:val="24"/>
          <w:szCs w:val="24"/>
        </w:rPr>
        <w:t>g</w:t>
      </w:r>
      <w:r w:rsidRPr="00163D38">
        <w:rPr>
          <w:rFonts w:ascii="Bookman Old Style" w:eastAsia="Times New Roman" w:hAnsi="Bookman Old Style" w:cs="Arial"/>
          <w:i/>
          <w:iCs/>
          <w:spacing w:val="47"/>
          <w:sz w:val="24"/>
          <w:szCs w:val="24"/>
        </w:rPr>
        <w:t xml:space="preserve"> </w:t>
      </w:r>
      <w:r w:rsidRPr="00163D38">
        <w:rPr>
          <w:rFonts w:ascii="Bookman Old Style" w:eastAsia="Times New Roman" w:hAnsi="Bookman Old Style" w:cs="Arial"/>
          <w:i/>
          <w:iCs/>
          <w:sz w:val="24"/>
          <w:szCs w:val="24"/>
        </w:rPr>
        <w:t>k</w:t>
      </w:r>
      <w:r w:rsidRPr="00163D38">
        <w:rPr>
          <w:rFonts w:ascii="Bookman Old Style" w:eastAsia="Times New Roman" w:hAnsi="Bookman Old Style" w:cs="Arial"/>
          <w:i/>
          <w:iCs/>
          <w:spacing w:val="1"/>
          <w:sz w:val="24"/>
          <w:szCs w:val="24"/>
        </w:rPr>
        <w:t>ondu</w:t>
      </w:r>
      <w:r w:rsidRPr="00163D38">
        <w:rPr>
          <w:rFonts w:ascii="Bookman Old Style" w:eastAsia="Times New Roman" w:hAnsi="Bookman Old Style" w:cs="Arial"/>
          <w:i/>
          <w:iCs/>
          <w:sz w:val="24"/>
          <w:szCs w:val="24"/>
        </w:rPr>
        <w:t>sif</w:t>
      </w:r>
      <w:r w:rsidRPr="00163D38">
        <w:rPr>
          <w:rFonts w:ascii="Bookman Old Style" w:eastAsia="Times New Roman" w:hAnsi="Bookman Old Style" w:cs="Arial"/>
          <w:i/>
          <w:iCs/>
          <w:spacing w:val="48"/>
          <w:sz w:val="24"/>
          <w:szCs w:val="24"/>
        </w:rPr>
        <w:t xml:space="preserve"> </w:t>
      </w:r>
      <w:r w:rsidRPr="00163D38">
        <w:rPr>
          <w:rFonts w:ascii="Bookman Old Style" w:eastAsia="Times New Roman" w:hAnsi="Bookman Old Style" w:cs="Arial"/>
          <w:i/>
          <w:iCs/>
          <w:spacing w:val="-1"/>
          <w:sz w:val="24"/>
          <w:szCs w:val="24"/>
        </w:rPr>
        <w:t>d</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n</w:t>
      </w:r>
      <w:r w:rsidRPr="00163D38">
        <w:rPr>
          <w:rFonts w:ascii="Bookman Old Style" w:eastAsia="Times New Roman" w:hAnsi="Bookman Old Style" w:cs="Arial"/>
          <w:i/>
          <w:iCs/>
          <w:spacing w:val="49"/>
          <w:sz w:val="24"/>
          <w:szCs w:val="24"/>
        </w:rPr>
        <w:t xml:space="preserve"> </w:t>
      </w:r>
      <w:r w:rsidRPr="00163D38">
        <w:rPr>
          <w:rFonts w:ascii="Bookman Old Style" w:eastAsia="Times New Roman" w:hAnsi="Bookman Old Style" w:cs="Arial"/>
          <w:i/>
          <w:iCs/>
          <w:sz w:val="24"/>
          <w:szCs w:val="24"/>
        </w:rPr>
        <w:t>id</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 xml:space="preserve">l </w:t>
      </w:r>
      <w:r w:rsidRPr="00163D38">
        <w:rPr>
          <w:rFonts w:ascii="Bookman Old Style" w:eastAsia="Times New Roman" w:hAnsi="Bookman Old Style" w:cs="Arial"/>
          <w:i/>
          <w:iCs/>
          <w:spacing w:val="1"/>
          <w:sz w:val="24"/>
          <w:szCs w:val="24"/>
        </w:rPr>
        <w:t>bag</w:t>
      </w:r>
      <w:r w:rsidRPr="00163D38">
        <w:rPr>
          <w:rFonts w:ascii="Bookman Old Style" w:eastAsia="Times New Roman" w:hAnsi="Bookman Old Style" w:cs="Arial"/>
          <w:i/>
          <w:iCs/>
          <w:sz w:val="24"/>
          <w:szCs w:val="24"/>
        </w:rPr>
        <w:t xml:space="preserve">i </w:t>
      </w:r>
      <w:r w:rsidRPr="00163D38">
        <w:rPr>
          <w:rFonts w:ascii="Bookman Old Style" w:eastAsia="Times New Roman" w:hAnsi="Bookman Old Style" w:cs="Arial"/>
          <w:i/>
          <w:iCs/>
          <w:spacing w:val="1"/>
          <w:sz w:val="24"/>
          <w:szCs w:val="24"/>
        </w:rPr>
        <w:t>be</w:t>
      </w:r>
      <w:r w:rsidRPr="00163D38">
        <w:rPr>
          <w:rFonts w:ascii="Bookman Old Style" w:eastAsia="Times New Roman" w:hAnsi="Bookman Old Style" w:cs="Arial"/>
          <w:i/>
          <w:iCs/>
          <w:sz w:val="24"/>
          <w:szCs w:val="24"/>
        </w:rPr>
        <w:t>rke</w:t>
      </w:r>
      <w:r w:rsidRPr="00163D38">
        <w:rPr>
          <w:rFonts w:ascii="Bookman Old Style" w:eastAsia="Times New Roman" w:hAnsi="Bookman Old Style" w:cs="Arial"/>
          <w:i/>
          <w:iCs/>
          <w:spacing w:val="-3"/>
          <w:sz w:val="24"/>
          <w:szCs w:val="24"/>
        </w:rPr>
        <w:t>m</w:t>
      </w:r>
      <w:r w:rsidRPr="00163D38">
        <w:rPr>
          <w:rFonts w:ascii="Bookman Old Style" w:eastAsia="Times New Roman" w:hAnsi="Bookman Old Style" w:cs="Arial"/>
          <w:i/>
          <w:iCs/>
          <w:spacing w:val="1"/>
          <w:sz w:val="24"/>
          <w:szCs w:val="24"/>
        </w:rPr>
        <w:t>ban</w:t>
      </w:r>
      <w:r w:rsidRPr="00163D38">
        <w:rPr>
          <w:rFonts w:ascii="Bookman Old Style" w:eastAsia="Times New Roman" w:hAnsi="Bookman Old Style" w:cs="Arial"/>
          <w:i/>
          <w:iCs/>
          <w:spacing w:val="-1"/>
          <w:sz w:val="24"/>
          <w:szCs w:val="24"/>
        </w:rPr>
        <w:t>g</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z w:val="24"/>
          <w:szCs w:val="24"/>
        </w:rPr>
        <w:t>ya</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z w:val="24"/>
          <w:szCs w:val="24"/>
        </w:rPr>
        <w:t>k</w:t>
      </w:r>
      <w:r w:rsidRPr="00163D38">
        <w:rPr>
          <w:rFonts w:ascii="Bookman Old Style" w:eastAsia="Times New Roman" w:hAnsi="Bookman Old Style" w:cs="Arial"/>
          <w:i/>
          <w:iCs/>
          <w:spacing w:val="1"/>
          <w:sz w:val="24"/>
          <w:szCs w:val="24"/>
        </w:rPr>
        <w:t>eg</w:t>
      </w:r>
      <w:r w:rsidRPr="00163D38">
        <w:rPr>
          <w:rFonts w:ascii="Bookman Old Style" w:eastAsia="Times New Roman" w:hAnsi="Bookman Old Style" w:cs="Arial"/>
          <w:i/>
          <w:iCs/>
          <w:sz w:val="24"/>
          <w:szCs w:val="24"/>
        </w:rPr>
        <w:t>i</w:t>
      </w:r>
      <w:r w:rsidRPr="00163D38">
        <w:rPr>
          <w:rFonts w:ascii="Bookman Old Style" w:eastAsia="Times New Roman" w:hAnsi="Bookman Old Style" w:cs="Arial"/>
          <w:i/>
          <w:iCs/>
          <w:spacing w:val="-2"/>
          <w:sz w:val="24"/>
          <w:szCs w:val="24"/>
        </w:rPr>
        <w:t>a</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n</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z w:val="24"/>
          <w:szCs w:val="24"/>
        </w:rPr>
        <w:t>k</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pacing w:val="-1"/>
          <w:sz w:val="24"/>
          <w:szCs w:val="24"/>
        </w:rPr>
        <w:t>p</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r</w:t>
      </w:r>
      <w:r w:rsidRPr="00163D38">
        <w:rPr>
          <w:rFonts w:ascii="Bookman Old Style" w:eastAsia="Times New Roman" w:hAnsi="Bookman Old Style" w:cs="Arial"/>
          <w:i/>
          <w:iCs/>
          <w:spacing w:val="-1"/>
          <w:sz w:val="24"/>
          <w:szCs w:val="24"/>
        </w:rPr>
        <w:t>i</w:t>
      </w:r>
      <w:r w:rsidRPr="00163D38">
        <w:rPr>
          <w:rFonts w:ascii="Bookman Old Style" w:eastAsia="Times New Roman" w:hAnsi="Bookman Old Style" w:cs="Arial"/>
          <w:i/>
          <w:iCs/>
          <w:spacing w:val="2"/>
          <w:sz w:val="24"/>
          <w:szCs w:val="24"/>
        </w:rPr>
        <w:t>w</w:t>
      </w:r>
      <w:r w:rsidRPr="00163D38">
        <w:rPr>
          <w:rFonts w:ascii="Bookman Old Style" w:eastAsia="Times New Roman" w:hAnsi="Bookman Old Style" w:cs="Arial"/>
          <w:i/>
          <w:iCs/>
          <w:sz w:val="24"/>
          <w:szCs w:val="24"/>
        </w:rPr>
        <w:t>is</w:t>
      </w:r>
      <w:r w:rsidRPr="00163D38">
        <w:rPr>
          <w:rFonts w:ascii="Bookman Old Style" w:eastAsia="Times New Roman" w:hAnsi="Bookman Old Style" w:cs="Arial"/>
          <w:i/>
          <w:iCs/>
          <w:spacing w:val="-2"/>
          <w:sz w:val="24"/>
          <w:szCs w:val="24"/>
        </w:rPr>
        <w:t>a</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1"/>
          <w:sz w:val="24"/>
          <w:szCs w:val="24"/>
        </w:rPr>
        <w:t>aa</w:t>
      </w:r>
      <w:r w:rsidRPr="00163D38">
        <w:rPr>
          <w:rFonts w:ascii="Bookman Old Style" w:eastAsia="Times New Roman" w:hAnsi="Bookman Old Style" w:cs="Arial"/>
          <w:i/>
          <w:iCs/>
          <w:sz w:val="24"/>
          <w:szCs w:val="24"/>
        </w:rPr>
        <w:t>n</w:t>
      </w:r>
      <w:r w:rsidRPr="00163D38">
        <w:rPr>
          <w:rFonts w:ascii="Bookman Old Style" w:eastAsia="Times New Roman" w:hAnsi="Bookman Old Style" w:cs="Arial"/>
          <w:i/>
          <w:iCs/>
          <w:spacing w:val="1"/>
          <w:sz w:val="24"/>
          <w:szCs w:val="24"/>
        </w:rPr>
        <w:t xml:space="preserve"> d</w:t>
      </w:r>
      <w:r w:rsidRPr="00163D38">
        <w:rPr>
          <w:rFonts w:ascii="Bookman Old Style" w:eastAsia="Times New Roman" w:hAnsi="Bookman Old Style" w:cs="Arial"/>
          <w:i/>
          <w:iCs/>
          <w:sz w:val="24"/>
          <w:szCs w:val="24"/>
        </w:rPr>
        <w:t>i</w:t>
      </w:r>
      <w:r w:rsidRPr="00163D38">
        <w:rPr>
          <w:rFonts w:ascii="Bookman Old Style" w:eastAsia="Times New Roman" w:hAnsi="Bookman Old Style" w:cs="Arial"/>
          <w:i/>
          <w:iCs/>
          <w:spacing w:val="2"/>
          <w:sz w:val="24"/>
          <w:szCs w:val="24"/>
        </w:rPr>
        <w:t xml:space="preserve"> </w:t>
      </w:r>
      <w:r w:rsidRPr="00163D38">
        <w:rPr>
          <w:rFonts w:ascii="Bookman Old Style" w:eastAsia="Times New Roman" w:hAnsi="Bookman Old Style" w:cs="Arial"/>
          <w:i/>
          <w:iCs/>
          <w:spacing w:val="-2"/>
          <w:sz w:val="24"/>
          <w:szCs w:val="24"/>
        </w:rPr>
        <w:t>s</w:t>
      </w:r>
      <w:r w:rsidRPr="00163D38">
        <w:rPr>
          <w:rFonts w:ascii="Bookman Old Style" w:eastAsia="Times New Roman" w:hAnsi="Bookman Old Style" w:cs="Arial"/>
          <w:i/>
          <w:iCs/>
          <w:spacing w:val="1"/>
          <w:sz w:val="24"/>
          <w:szCs w:val="24"/>
        </w:rPr>
        <w:t>ua</w:t>
      </w:r>
      <w:r w:rsidRPr="00163D38">
        <w:rPr>
          <w:rFonts w:ascii="Bookman Old Style" w:eastAsia="Times New Roman" w:hAnsi="Bookman Old Style" w:cs="Arial"/>
          <w:i/>
          <w:iCs/>
          <w:spacing w:val="-2"/>
          <w:sz w:val="24"/>
          <w:szCs w:val="24"/>
        </w:rPr>
        <w:t>t</w:t>
      </w:r>
      <w:r w:rsidRPr="00163D38">
        <w:rPr>
          <w:rFonts w:ascii="Bookman Old Style" w:eastAsia="Times New Roman" w:hAnsi="Bookman Old Style" w:cs="Arial"/>
          <w:i/>
          <w:iCs/>
          <w:sz w:val="24"/>
          <w:szCs w:val="24"/>
        </w:rPr>
        <w:t>u</w:t>
      </w:r>
      <w:r w:rsidRPr="00163D38">
        <w:rPr>
          <w:rFonts w:ascii="Bookman Old Style" w:eastAsia="Times New Roman" w:hAnsi="Bookman Old Style" w:cs="Arial"/>
          <w:i/>
          <w:iCs/>
          <w:spacing w:val="3"/>
          <w:sz w:val="24"/>
          <w:szCs w:val="24"/>
        </w:rPr>
        <w:t xml:space="preserve"> </w:t>
      </w:r>
      <w:r w:rsidRPr="00163D38">
        <w:rPr>
          <w:rFonts w:ascii="Bookman Old Style" w:eastAsia="Times New Roman" w:hAnsi="Bookman Old Style" w:cs="Arial"/>
          <w:i/>
          <w:iCs/>
          <w:spacing w:val="-2"/>
          <w:sz w:val="24"/>
          <w:szCs w:val="24"/>
        </w:rPr>
        <w:t>t</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pacing w:val="-3"/>
          <w:sz w:val="24"/>
          <w:szCs w:val="24"/>
        </w:rPr>
        <w:t>m</w:t>
      </w:r>
      <w:r w:rsidRPr="00163D38">
        <w:rPr>
          <w:rFonts w:ascii="Bookman Old Style" w:eastAsia="Times New Roman" w:hAnsi="Bookman Old Style" w:cs="Arial"/>
          <w:i/>
          <w:iCs/>
          <w:spacing w:val="1"/>
          <w:sz w:val="24"/>
          <w:szCs w:val="24"/>
        </w:rPr>
        <w:t>pa</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3"/>
          <w:sz w:val="24"/>
          <w:szCs w:val="24"/>
        </w:rPr>
        <w:t xml:space="preserve"> </w:t>
      </w:r>
      <w:r w:rsidRPr="00163D38">
        <w:rPr>
          <w:rFonts w:ascii="Bookman Old Style" w:eastAsia="Times New Roman" w:hAnsi="Bookman Old Style" w:cs="Arial"/>
          <w:i/>
          <w:iCs/>
          <w:sz w:val="24"/>
          <w:szCs w:val="24"/>
        </w:rPr>
        <w:t>y</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z w:val="24"/>
          <w:szCs w:val="24"/>
        </w:rPr>
        <w:t>g</w:t>
      </w:r>
      <w:r w:rsidRPr="00163D38">
        <w:rPr>
          <w:rFonts w:ascii="Bookman Old Style" w:eastAsia="Times New Roman" w:hAnsi="Bookman Old Style" w:cs="Arial"/>
          <w:i/>
          <w:iCs/>
          <w:spacing w:val="3"/>
          <w:sz w:val="24"/>
          <w:szCs w:val="24"/>
        </w:rPr>
        <w:t xml:space="preserve"> </w:t>
      </w:r>
      <w:r w:rsidRPr="00163D38">
        <w:rPr>
          <w:rFonts w:ascii="Bookman Old Style" w:eastAsia="Times New Roman" w:hAnsi="Bookman Old Style" w:cs="Arial"/>
          <w:i/>
          <w:iCs/>
          <w:spacing w:val="-3"/>
          <w:sz w:val="24"/>
          <w:szCs w:val="24"/>
        </w:rPr>
        <w:t>m</w:t>
      </w:r>
      <w:r w:rsidRPr="00163D38">
        <w:rPr>
          <w:rFonts w:ascii="Bookman Old Style" w:eastAsia="Times New Roman" w:hAnsi="Bookman Old Style" w:cs="Arial"/>
          <w:i/>
          <w:iCs/>
          <w:spacing w:val="1"/>
          <w:sz w:val="24"/>
          <w:szCs w:val="24"/>
        </w:rPr>
        <w:t>endo</w:t>
      </w:r>
      <w:r w:rsidRPr="00163D38">
        <w:rPr>
          <w:rFonts w:ascii="Bookman Old Style" w:eastAsia="Times New Roman" w:hAnsi="Bookman Old Style" w:cs="Arial"/>
          <w:i/>
          <w:iCs/>
          <w:sz w:val="24"/>
          <w:szCs w:val="24"/>
        </w:rPr>
        <w:t>r</w:t>
      </w:r>
      <w:r w:rsidRPr="00163D38">
        <w:rPr>
          <w:rFonts w:ascii="Bookman Old Style" w:eastAsia="Times New Roman" w:hAnsi="Bookman Old Style" w:cs="Arial"/>
          <w:i/>
          <w:iCs/>
          <w:spacing w:val="-2"/>
          <w:sz w:val="24"/>
          <w:szCs w:val="24"/>
        </w:rPr>
        <w:t>o</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z w:val="24"/>
          <w:szCs w:val="24"/>
        </w:rPr>
        <w:t>g t</w:t>
      </w:r>
      <w:r w:rsidRPr="00163D38">
        <w:rPr>
          <w:rFonts w:ascii="Bookman Old Style" w:eastAsia="Times New Roman" w:hAnsi="Bookman Old Style" w:cs="Arial"/>
          <w:i/>
          <w:iCs/>
          <w:spacing w:val="1"/>
          <w:sz w:val="24"/>
          <w:szCs w:val="24"/>
        </w:rPr>
        <w:t>u</w:t>
      </w:r>
      <w:r w:rsidRPr="00163D38">
        <w:rPr>
          <w:rFonts w:ascii="Bookman Old Style" w:eastAsia="Times New Roman" w:hAnsi="Bookman Old Style" w:cs="Arial"/>
          <w:i/>
          <w:iCs/>
          <w:spacing w:val="-3"/>
          <w:sz w:val="24"/>
          <w:szCs w:val="24"/>
        </w:rPr>
        <w:t>m</w:t>
      </w:r>
      <w:r w:rsidRPr="00163D38">
        <w:rPr>
          <w:rFonts w:ascii="Bookman Old Style" w:eastAsia="Times New Roman" w:hAnsi="Bookman Old Style" w:cs="Arial"/>
          <w:i/>
          <w:iCs/>
          <w:spacing w:val="1"/>
          <w:sz w:val="24"/>
          <w:szCs w:val="24"/>
        </w:rPr>
        <w:t>buhn</w:t>
      </w:r>
      <w:r w:rsidRPr="00163D38">
        <w:rPr>
          <w:rFonts w:ascii="Bookman Old Style" w:eastAsia="Times New Roman" w:hAnsi="Bookman Old Style" w:cs="Arial"/>
          <w:i/>
          <w:iCs/>
          <w:sz w:val="24"/>
          <w:szCs w:val="24"/>
        </w:rPr>
        <w:t>ya</w:t>
      </w:r>
      <w:r w:rsidRPr="00163D38">
        <w:rPr>
          <w:rFonts w:ascii="Bookman Old Style" w:eastAsia="Times New Roman" w:hAnsi="Bookman Old Style" w:cs="Arial"/>
          <w:i/>
          <w:iCs/>
          <w:spacing w:val="66"/>
          <w:sz w:val="24"/>
          <w:szCs w:val="24"/>
        </w:rPr>
        <w:t xml:space="preserve"> </w:t>
      </w:r>
      <w:r w:rsidRPr="00163D38">
        <w:rPr>
          <w:rFonts w:ascii="Bookman Old Style" w:eastAsia="Times New Roman" w:hAnsi="Bookman Old Style" w:cs="Arial"/>
          <w:i/>
          <w:iCs/>
          <w:spacing w:val="-3"/>
          <w:sz w:val="24"/>
          <w:szCs w:val="24"/>
        </w:rPr>
        <w:t>m</w:t>
      </w:r>
      <w:r w:rsidRPr="00163D38">
        <w:rPr>
          <w:rFonts w:ascii="Bookman Old Style" w:eastAsia="Times New Roman" w:hAnsi="Bookman Old Style" w:cs="Arial"/>
          <w:i/>
          <w:iCs/>
          <w:sz w:val="24"/>
          <w:szCs w:val="24"/>
        </w:rPr>
        <w:t>in</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63"/>
          <w:sz w:val="24"/>
          <w:szCs w:val="24"/>
        </w:rPr>
        <w:t xml:space="preserve"> </w:t>
      </w:r>
      <w:r w:rsidRPr="00163D38">
        <w:rPr>
          <w:rFonts w:ascii="Bookman Old Style" w:eastAsia="Times New Roman" w:hAnsi="Bookman Old Style" w:cs="Arial"/>
          <w:i/>
          <w:iCs/>
          <w:spacing w:val="2"/>
          <w:sz w:val="24"/>
          <w:szCs w:val="24"/>
        </w:rPr>
        <w:t>w</w:t>
      </w:r>
      <w:r w:rsidRPr="00163D38">
        <w:rPr>
          <w:rFonts w:ascii="Bookman Old Style" w:eastAsia="Times New Roman" w:hAnsi="Bookman Old Style" w:cs="Arial"/>
          <w:i/>
          <w:iCs/>
          <w:sz w:val="24"/>
          <w:szCs w:val="24"/>
        </w:rPr>
        <w:t>isa</w:t>
      </w:r>
      <w:r w:rsidRPr="00163D38">
        <w:rPr>
          <w:rFonts w:ascii="Bookman Old Style" w:eastAsia="Times New Roman" w:hAnsi="Bookman Old Style" w:cs="Arial"/>
          <w:i/>
          <w:iCs/>
          <w:spacing w:val="1"/>
          <w:sz w:val="24"/>
          <w:szCs w:val="24"/>
        </w:rPr>
        <w:t>t</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pacing w:val="2"/>
          <w:sz w:val="24"/>
          <w:szCs w:val="24"/>
        </w:rPr>
        <w:t>w</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n</w:t>
      </w:r>
      <w:r>
        <w:rPr>
          <w:rFonts w:ascii="Bookman Old Style" w:eastAsia="Times New Roman" w:hAnsi="Bookman Old Style" w:cs="Arial"/>
          <w:i/>
          <w:iCs/>
          <w:sz w:val="24"/>
          <w:szCs w:val="24"/>
        </w:rPr>
        <w:t xml:space="preserve"> </w:t>
      </w:r>
      <w:r w:rsidRPr="00163D38">
        <w:rPr>
          <w:rFonts w:ascii="Bookman Old Style" w:eastAsia="Times New Roman" w:hAnsi="Bookman Old Style" w:cs="Arial"/>
          <w:i/>
          <w:iCs/>
          <w:spacing w:val="1"/>
          <w:sz w:val="24"/>
          <w:szCs w:val="24"/>
        </w:rPr>
        <w:t>u</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1"/>
          <w:sz w:val="24"/>
          <w:szCs w:val="24"/>
        </w:rPr>
        <w:t>u</w:t>
      </w:r>
      <w:r w:rsidRPr="00163D38">
        <w:rPr>
          <w:rFonts w:ascii="Bookman Old Style" w:eastAsia="Times New Roman" w:hAnsi="Bookman Old Style" w:cs="Arial"/>
          <w:i/>
          <w:iCs/>
          <w:sz w:val="24"/>
          <w:szCs w:val="24"/>
        </w:rPr>
        <w:t>k</w:t>
      </w:r>
      <w:r w:rsidRPr="00163D38">
        <w:rPr>
          <w:rFonts w:ascii="Bookman Old Style" w:eastAsia="Times New Roman" w:hAnsi="Bookman Old Style" w:cs="Arial"/>
          <w:i/>
          <w:iCs/>
          <w:spacing w:val="62"/>
          <w:sz w:val="24"/>
          <w:szCs w:val="24"/>
        </w:rPr>
        <w:t xml:space="preserve"> </w:t>
      </w:r>
      <w:r w:rsidRPr="00163D38">
        <w:rPr>
          <w:rFonts w:ascii="Bookman Old Style" w:eastAsia="Times New Roman" w:hAnsi="Bookman Old Style" w:cs="Arial"/>
          <w:i/>
          <w:iCs/>
          <w:spacing w:val="1"/>
          <w:sz w:val="24"/>
          <w:szCs w:val="24"/>
        </w:rPr>
        <w:t>be</w:t>
      </w:r>
      <w:r w:rsidRPr="00163D38">
        <w:rPr>
          <w:rFonts w:ascii="Bookman Old Style" w:eastAsia="Times New Roman" w:hAnsi="Bookman Old Style" w:cs="Arial"/>
          <w:i/>
          <w:iCs/>
          <w:sz w:val="24"/>
          <w:szCs w:val="24"/>
        </w:rPr>
        <w:t>rku</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pacing w:val="-3"/>
          <w:sz w:val="24"/>
          <w:szCs w:val="24"/>
        </w:rPr>
        <w:t>j</w:t>
      </w:r>
      <w:r w:rsidRPr="00163D38">
        <w:rPr>
          <w:rFonts w:ascii="Bookman Old Style" w:eastAsia="Times New Roman" w:hAnsi="Bookman Old Style" w:cs="Arial"/>
          <w:i/>
          <w:iCs/>
          <w:spacing w:val="1"/>
          <w:sz w:val="24"/>
          <w:szCs w:val="24"/>
        </w:rPr>
        <w:t>ung</w:t>
      </w:r>
      <w:r w:rsidRPr="00163D38">
        <w:rPr>
          <w:rFonts w:ascii="Bookman Old Style" w:eastAsia="Times New Roman" w:hAnsi="Bookman Old Style" w:cs="Arial"/>
          <w:i/>
          <w:iCs/>
          <w:spacing w:val="-3"/>
          <w:sz w:val="24"/>
          <w:szCs w:val="24"/>
        </w:rPr>
        <w:t>”</w:t>
      </w:r>
      <w:r w:rsidRPr="00163D38">
        <w:rPr>
          <w:rFonts w:ascii="Bookman Old Style" w:eastAsia="Times New Roman" w:hAnsi="Bookman Old Style" w:cs="Arial"/>
          <w:i/>
          <w:iCs/>
          <w:sz w:val="24"/>
          <w:szCs w:val="24"/>
        </w:rPr>
        <w:t>.</w:t>
      </w:r>
      <w:r>
        <w:rPr>
          <w:rFonts w:ascii="Bookman Old Style" w:eastAsia="Times New Roman" w:hAnsi="Bookman Old Style" w:cs="Arial"/>
          <w:i/>
          <w:iCs/>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63"/>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6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ap</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d</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p>
    <w:p w:rsidR="006E4E6B" w:rsidRPr="00163D38" w:rsidRDefault="006E4E6B" w:rsidP="006E4E6B">
      <w:pPr>
        <w:widowControl w:val="0"/>
        <w:autoSpaceDE w:val="0"/>
        <w:autoSpaceDN w:val="0"/>
        <w:adjustRightInd w:val="0"/>
        <w:spacing w:line="360" w:lineRule="auto"/>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p>
    <w:p w:rsidR="006E4E6B" w:rsidRPr="00163D38" w:rsidRDefault="006E4E6B" w:rsidP="006E4E6B">
      <w:pPr>
        <w:widowControl w:val="0"/>
        <w:autoSpaceDE w:val="0"/>
        <w:autoSpaceDN w:val="0"/>
        <w:adjustRightInd w:val="0"/>
        <w:spacing w:line="360" w:lineRule="auto"/>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rtib</w:t>
      </w:r>
    </w:p>
    <w:p w:rsidR="006E4E6B" w:rsidRPr="00163D38" w:rsidRDefault="006E4E6B" w:rsidP="006E4E6B">
      <w:pPr>
        <w:widowControl w:val="0"/>
        <w:autoSpaceDE w:val="0"/>
        <w:autoSpaceDN w:val="0"/>
        <w:adjustRightInd w:val="0"/>
        <w:spacing w:line="360" w:lineRule="auto"/>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lastRenderedPageBreak/>
        <w:t>3</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h</w:t>
      </w:r>
    </w:p>
    <w:p w:rsidR="006E4E6B" w:rsidRPr="00163D38" w:rsidRDefault="006E4E6B" w:rsidP="006E4E6B">
      <w:pPr>
        <w:widowControl w:val="0"/>
        <w:autoSpaceDE w:val="0"/>
        <w:autoSpaceDN w:val="0"/>
        <w:adjustRightInd w:val="0"/>
        <w:spacing w:line="360" w:lineRule="auto"/>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4</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juk</w:t>
      </w:r>
    </w:p>
    <w:p w:rsidR="006E4E6B" w:rsidRPr="00163D38" w:rsidRDefault="006E4E6B" w:rsidP="006E4E6B">
      <w:pPr>
        <w:widowControl w:val="0"/>
        <w:autoSpaceDE w:val="0"/>
        <w:autoSpaceDN w:val="0"/>
        <w:adjustRightInd w:val="0"/>
        <w:spacing w:line="360" w:lineRule="auto"/>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5</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p>
    <w:p w:rsidR="006E4E6B" w:rsidRPr="00163D38" w:rsidRDefault="006E4E6B" w:rsidP="006E4E6B">
      <w:pPr>
        <w:widowControl w:val="0"/>
        <w:autoSpaceDE w:val="0"/>
        <w:autoSpaceDN w:val="0"/>
        <w:adjustRightInd w:val="0"/>
        <w:spacing w:line="360" w:lineRule="auto"/>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6</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am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p>
    <w:p w:rsidR="006E4E6B" w:rsidRPr="00163D38" w:rsidRDefault="006E4E6B" w:rsidP="006E4E6B">
      <w:pPr>
        <w:widowControl w:val="0"/>
        <w:autoSpaceDE w:val="0"/>
        <w:autoSpaceDN w:val="0"/>
        <w:adjustRightInd w:val="0"/>
        <w:spacing w:line="360" w:lineRule="auto"/>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7</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w</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dn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ap</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a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rah</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6E4E6B" w:rsidRPr="002B2089" w:rsidRDefault="006E4E6B" w:rsidP="002B2089">
      <w:pPr>
        <w:pStyle w:val="ListParagraph"/>
        <w:widowControl w:val="0"/>
        <w:numPr>
          <w:ilvl w:val="0"/>
          <w:numId w:val="108"/>
        </w:numPr>
        <w:autoSpaceDE w:val="0"/>
        <w:autoSpaceDN w:val="0"/>
        <w:adjustRightInd w:val="0"/>
        <w:spacing w:line="360" w:lineRule="auto"/>
        <w:rPr>
          <w:rFonts w:ascii="Bookman Old Style" w:eastAsia="Times New Roman" w:hAnsi="Bookman Old Style" w:cs="Arial"/>
          <w:sz w:val="24"/>
          <w:szCs w:val="24"/>
        </w:rPr>
      </w:pPr>
      <w:r w:rsidRPr="002B2089">
        <w:rPr>
          <w:rFonts w:ascii="Bookman Old Style" w:eastAsia="Times New Roman" w:hAnsi="Bookman Old Style" w:cs="Arial"/>
          <w:spacing w:val="-1"/>
          <w:sz w:val="24"/>
          <w:szCs w:val="24"/>
        </w:rPr>
        <w:t>M</w:t>
      </w:r>
      <w:r w:rsidRPr="002B2089">
        <w:rPr>
          <w:rFonts w:ascii="Bookman Old Style" w:eastAsia="Times New Roman" w:hAnsi="Bookman Old Style" w:cs="Arial"/>
          <w:spacing w:val="1"/>
          <w:sz w:val="24"/>
          <w:szCs w:val="24"/>
        </w:rPr>
        <w:t>en</w:t>
      </w:r>
      <w:r w:rsidRPr="002B2089">
        <w:rPr>
          <w:rFonts w:ascii="Bookman Old Style" w:eastAsia="Times New Roman" w:hAnsi="Bookman Old Style" w:cs="Arial"/>
          <w:sz w:val="24"/>
          <w:szCs w:val="24"/>
        </w:rPr>
        <w:t>in</w:t>
      </w:r>
      <w:r w:rsidRPr="002B2089">
        <w:rPr>
          <w:rFonts w:ascii="Bookman Old Style" w:eastAsia="Times New Roman" w:hAnsi="Bookman Old Style" w:cs="Arial"/>
          <w:spacing w:val="-1"/>
          <w:sz w:val="24"/>
          <w:szCs w:val="24"/>
        </w:rPr>
        <w:t>g</w:t>
      </w:r>
      <w:r w:rsidRPr="002B2089">
        <w:rPr>
          <w:rFonts w:ascii="Bookman Old Style" w:eastAsia="Times New Roman" w:hAnsi="Bookman Old Style" w:cs="Arial"/>
          <w:sz w:val="24"/>
          <w:szCs w:val="24"/>
        </w:rPr>
        <w:t>k</w:t>
      </w:r>
      <w:r w:rsidRPr="002B2089">
        <w:rPr>
          <w:rFonts w:ascii="Bookman Old Style" w:eastAsia="Times New Roman" w:hAnsi="Bookman Old Style" w:cs="Arial"/>
          <w:spacing w:val="1"/>
          <w:sz w:val="24"/>
          <w:szCs w:val="24"/>
        </w:rPr>
        <w:t>a</w:t>
      </w:r>
      <w:r w:rsidRPr="002B2089">
        <w:rPr>
          <w:rFonts w:ascii="Bookman Old Style" w:eastAsia="Times New Roman" w:hAnsi="Bookman Old Style" w:cs="Arial"/>
          <w:sz w:val="24"/>
          <w:szCs w:val="24"/>
        </w:rPr>
        <w:t>t</w:t>
      </w:r>
      <w:r w:rsidRPr="002B2089">
        <w:rPr>
          <w:rFonts w:ascii="Bookman Old Style" w:eastAsia="Times New Roman" w:hAnsi="Bookman Old Style" w:cs="Arial"/>
          <w:spacing w:val="1"/>
          <w:sz w:val="24"/>
          <w:szCs w:val="24"/>
        </w:rPr>
        <w:t>n</w:t>
      </w:r>
      <w:r w:rsidRPr="002B2089">
        <w:rPr>
          <w:rFonts w:ascii="Bookman Old Style" w:eastAsia="Times New Roman" w:hAnsi="Bookman Old Style" w:cs="Arial"/>
          <w:spacing w:val="-2"/>
          <w:sz w:val="24"/>
          <w:szCs w:val="24"/>
        </w:rPr>
        <w:t>y</w:t>
      </w:r>
      <w:r w:rsidRPr="002B2089">
        <w:rPr>
          <w:rFonts w:ascii="Bookman Old Style" w:eastAsia="Times New Roman" w:hAnsi="Bookman Old Style" w:cs="Arial"/>
          <w:sz w:val="24"/>
          <w:szCs w:val="24"/>
        </w:rPr>
        <w:t>a</w:t>
      </w:r>
      <w:r w:rsidRPr="002B2089">
        <w:rPr>
          <w:rFonts w:ascii="Bookman Old Style" w:eastAsia="Times New Roman" w:hAnsi="Bookman Old Style" w:cs="Arial"/>
          <w:spacing w:val="1"/>
          <w:sz w:val="24"/>
          <w:szCs w:val="24"/>
        </w:rPr>
        <w:t xml:space="preserve"> </w:t>
      </w:r>
      <w:r w:rsidRPr="002B2089">
        <w:rPr>
          <w:rFonts w:ascii="Bookman Old Style" w:eastAsia="Times New Roman" w:hAnsi="Bookman Old Style" w:cs="Arial"/>
          <w:spacing w:val="2"/>
          <w:sz w:val="24"/>
          <w:szCs w:val="24"/>
        </w:rPr>
        <w:t>m</w:t>
      </w:r>
      <w:r w:rsidRPr="002B2089">
        <w:rPr>
          <w:rFonts w:ascii="Bookman Old Style" w:eastAsia="Times New Roman" w:hAnsi="Bookman Old Style" w:cs="Arial"/>
          <w:sz w:val="24"/>
          <w:szCs w:val="24"/>
        </w:rPr>
        <w:t>i</w:t>
      </w:r>
      <w:r w:rsidRPr="002B2089">
        <w:rPr>
          <w:rFonts w:ascii="Bookman Old Style" w:eastAsia="Times New Roman" w:hAnsi="Bookman Old Style" w:cs="Arial"/>
          <w:spacing w:val="-2"/>
          <w:sz w:val="24"/>
          <w:szCs w:val="24"/>
        </w:rPr>
        <w:t>n</w:t>
      </w:r>
      <w:r w:rsidRPr="002B2089">
        <w:rPr>
          <w:rFonts w:ascii="Bookman Old Style" w:eastAsia="Times New Roman" w:hAnsi="Bookman Old Style" w:cs="Arial"/>
          <w:spacing w:val="1"/>
          <w:sz w:val="24"/>
          <w:szCs w:val="24"/>
        </w:rPr>
        <w:t>a</w:t>
      </w:r>
      <w:r w:rsidRPr="002B2089">
        <w:rPr>
          <w:rFonts w:ascii="Bookman Old Style" w:eastAsia="Times New Roman" w:hAnsi="Bookman Old Style" w:cs="Arial"/>
          <w:sz w:val="24"/>
          <w:szCs w:val="24"/>
        </w:rPr>
        <w:t>t</w:t>
      </w:r>
      <w:r w:rsidRPr="002B2089">
        <w:rPr>
          <w:rFonts w:ascii="Bookman Old Style" w:eastAsia="Times New Roman" w:hAnsi="Bookman Old Style" w:cs="Arial"/>
          <w:spacing w:val="1"/>
          <w:sz w:val="24"/>
          <w:szCs w:val="24"/>
        </w:rPr>
        <w:t xml:space="preserve"> </w:t>
      </w:r>
      <w:r w:rsidRPr="002B2089">
        <w:rPr>
          <w:rFonts w:ascii="Bookman Old Style" w:eastAsia="Times New Roman" w:hAnsi="Bookman Old Style" w:cs="Arial"/>
          <w:spacing w:val="-2"/>
          <w:sz w:val="24"/>
          <w:szCs w:val="24"/>
        </w:rPr>
        <w:t>k</w:t>
      </w:r>
      <w:r w:rsidRPr="002B2089">
        <w:rPr>
          <w:rFonts w:ascii="Bookman Old Style" w:eastAsia="Times New Roman" w:hAnsi="Bookman Old Style" w:cs="Arial"/>
          <w:spacing w:val="1"/>
          <w:sz w:val="24"/>
          <w:szCs w:val="24"/>
        </w:rPr>
        <w:t>un</w:t>
      </w:r>
      <w:r w:rsidRPr="002B2089">
        <w:rPr>
          <w:rFonts w:ascii="Bookman Old Style" w:eastAsia="Times New Roman" w:hAnsi="Bookman Old Style" w:cs="Arial"/>
          <w:sz w:val="24"/>
          <w:szCs w:val="24"/>
        </w:rPr>
        <w:t>ju</w:t>
      </w:r>
      <w:r w:rsidRPr="002B2089">
        <w:rPr>
          <w:rFonts w:ascii="Bookman Old Style" w:eastAsia="Times New Roman" w:hAnsi="Bookman Old Style" w:cs="Arial"/>
          <w:spacing w:val="1"/>
          <w:sz w:val="24"/>
          <w:szCs w:val="24"/>
        </w:rPr>
        <w:t>n</w:t>
      </w:r>
      <w:r w:rsidRPr="002B2089">
        <w:rPr>
          <w:rFonts w:ascii="Bookman Old Style" w:eastAsia="Times New Roman" w:hAnsi="Bookman Old Style" w:cs="Arial"/>
          <w:spacing w:val="-1"/>
          <w:sz w:val="24"/>
          <w:szCs w:val="24"/>
        </w:rPr>
        <w:t>g</w:t>
      </w:r>
      <w:r w:rsidRPr="002B2089">
        <w:rPr>
          <w:rFonts w:ascii="Bookman Old Style" w:eastAsia="Times New Roman" w:hAnsi="Bookman Old Style" w:cs="Arial"/>
          <w:spacing w:val="1"/>
          <w:sz w:val="24"/>
          <w:szCs w:val="24"/>
        </w:rPr>
        <w:t>a</w:t>
      </w:r>
      <w:r w:rsidRPr="002B2089">
        <w:rPr>
          <w:rFonts w:ascii="Bookman Old Style" w:eastAsia="Times New Roman" w:hAnsi="Bookman Old Style" w:cs="Arial"/>
          <w:sz w:val="24"/>
          <w:szCs w:val="24"/>
        </w:rPr>
        <w:t>n</w:t>
      </w:r>
      <w:r w:rsidRPr="002B2089">
        <w:rPr>
          <w:rFonts w:ascii="Bookman Old Style" w:eastAsia="Times New Roman" w:hAnsi="Bookman Old Style" w:cs="Arial"/>
          <w:spacing w:val="-1"/>
          <w:sz w:val="24"/>
          <w:szCs w:val="24"/>
        </w:rPr>
        <w:t xml:space="preserve"> </w:t>
      </w:r>
      <w:r w:rsidRPr="002B2089">
        <w:rPr>
          <w:rFonts w:ascii="Bookman Old Style" w:eastAsia="Times New Roman" w:hAnsi="Bookman Old Style" w:cs="Arial"/>
          <w:spacing w:val="-2"/>
          <w:sz w:val="24"/>
          <w:szCs w:val="24"/>
        </w:rPr>
        <w:t>w</w:t>
      </w:r>
      <w:r w:rsidRPr="002B2089">
        <w:rPr>
          <w:rFonts w:ascii="Bookman Old Style" w:eastAsia="Times New Roman" w:hAnsi="Bookman Old Style" w:cs="Arial"/>
          <w:sz w:val="24"/>
          <w:szCs w:val="24"/>
        </w:rPr>
        <w:t>isa</w:t>
      </w:r>
      <w:r w:rsidRPr="002B2089">
        <w:rPr>
          <w:rFonts w:ascii="Bookman Old Style" w:eastAsia="Times New Roman" w:hAnsi="Bookman Old Style" w:cs="Arial"/>
          <w:spacing w:val="1"/>
          <w:sz w:val="24"/>
          <w:szCs w:val="24"/>
        </w:rPr>
        <w:t>ta</w:t>
      </w:r>
      <w:r w:rsidRPr="002B2089">
        <w:rPr>
          <w:rFonts w:ascii="Bookman Old Style" w:eastAsia="Times New Roman" w:hAnsi="Bookman Old Style" w:cs="Arial"/>
          <w:spacing w:val="-3"/>
          <w:sz w:val="24"/>
          <w:szCs w:val="24"/>
        </w:rPr>
        <w:t>w</w:t>
      </w:r>
      <w:r w:rsidRPr="002B2089">
        <w:rPr>
          <w:rFonts w:ascii="Bookman Old Style" w:eastAsia="Times New Roman" w:hAnsi="Bookman Old Style" w:cs="Arial"/>
          <w:spacing w:val="1"/>
          <w:sz w:val="24"/>
          <w:szCs w:val="24"/>
        </w:rPr>
        <w:t>a</w:t>
      </w:r>
      <w:r w:rsidRPr="002B2089">
        <w:rPr>
          <w:rFonts w:ascii="Bookman Old Style" w:eastAsia="Times New Roman" w:hAnsi="Bookman Old Style" w:cs="Arial"/>
          <w:sz w:val="24"/>
          <w:szCs w:val="24"/>
        </w:rPr>
        <w:t>n</w:t>
      </w:r>
      <w:r w:rsidRPr="002B2089">
        <w:rPr>
          <w:rFonts w:ascii="Bookman Old Style" w:eastAsia="Times New Roman" w:hAnsi="Bookman Old Style" w:cs="Arial"/>
          <w:spacing w:val="1"/>
          <w:sz w:val="24"/>
          <w:szCs w:val="24"/>
        </w:rPr>
        <w:t xml:space="preserve"> </w:t>
      </w:r>
      <w:r w:rsidRPr="002B2089">
        <w:rPr>
          <w:rFonts w:ascii="Bookman Old Style" w:eastAsia="Times New Roman" w:hAnsi="Bookman Old Style" w:cs="Arial"/>
          <w:sz w:val="24"/>
          <w:szCs w:val="24"/>
        </w:rPr>
        <w:t>ke</w:t>
      </w:r>
      <w:r w:rsidRPr="002B2089">
        <w:rPr>
          <w:rFonts w:ascii="Bookman Old Style" w:eastAsia="Times New Roman" w:hAnsi="Bookman Old Style" w:cs="Arial"/>
          <w:spacing w:val="1"/>
          <w:sz w:val="24"/>
          <w:szCs w:val="24"/>
        </w:rPr>
        <w:t xml:space="preserve"> de</w:t>
      </w:r>
      <w:r w:rsidRPr="002B2089">
        <w:rPr>
          <w:rFonts w:ascii="Bookman Old Style" w:eastAsia="Times New Roman" w:hAnsi="Bookman Old Style" w:cs="Arial"/>
          <w:spacing w:val="-2"/>
          <w:sz w:val="24"/>
          <w:szCs w:val="24"/>
        </w:rPr>
        <w:t>s</w:t>
      </w:r>
      <w:r w:rsidRPr="002B2089">
        <w:rPr>
          <w:rFonts w:ascii="Bookman Old Style" w:eastAsia="Times New Roman" w:hAnsi="Bookman Old Style" w:cs="Arial"/>
          <w:sz w:val="24"/>
          <w:szCs w:val="24"/>
        </w:rPr>
        <w:t>ti</w:t>
      </w:r>
      <w:r w:rsidRPr="002B2089">
        <w:rPr>
          <w:rFonts w:ascii="Bookman Old Style" w:eastAsia="Times New Roman" w:hAnsi="Bookman Old Style" w:cs="Arial"/>
          <w:spacing w:val="1"/>
          <w:sz w:val="24"/>
          <w:szCs w:val="24"/>
        </w:rPr>
        <w:t>na</w:t>
      </w:r>
      <w:r w:rsidRPr="002B2089">
        <w:rPr>
          <w:rFonts w:ascii="Bookman Old Style" w:eastAsia="Times New Roman" w:hAnsi="Bookman Old Style" w:cs="Arial"/>
          <w:sz w:val="24"/>
          <w:szCs w:val="24"/>
        </w:rPr>
        <w:t>si</w:t>
      </w:r>
    </w:p>
    <w:p w:rsidR="006E4E6B" w:rsidRPr="002B2089" w:rsidRDefault="006E4E6B" w:rsidP="002B2089">
      <w:pPr>
        <w:pStyle w:val="ListParagraph"/>
        <w:widowControl w:val="0"/>
        <w:numPr>
          <w:ilvl w:val="0"/>
          <w:numId w:val="108"/>
        </w:numPr>
        <w:autoSpaceDE w:val="0"/>
        <w:autoSpaceDN w:val="0"/>
        <w:adjustRightInd w:val="0"/>
        <w:spacing w:line="360" w:lineRule="auto"/>
        <w:rPr>
          <w:rFonts w:ascii="Bookman Old Style" w:eastAsia="Times New Roman" w:hAnsi="Bookman Old Style" w:cs="Arial"/>
          <w:sz w:val="24"/>
          <w:szCs w:val="24"/>
        </w:rPr>
      </w:pPr>
      <w:r w:rsidRPr="002B2089">
        <w:rPr>
          <w:rFonts w:ascii="Bookman Old Style" w:eastAsia="Times New Roman" w:hAnsi="Bookman Old Style" w:cs="Arial"/>
          <w:spacing w:val="2"/>
          <w:sz w:val="24"/>
          <w:szCs w:val="24"/>
        </w:rPr>
        <w:t>T</w:t>
      </w:r>
      <w:r w:rsidRPr="002B2089">
        <w:rPr>
          <w:rFonts w:ascii="Bookman Old Style" w:eastAsia="Times New Roman" w:hAnsi="Bookman Old Style" w:cs="Arial"/>
          <w:spacing w:val="-1"/>
          <w:sz w:val="24"/>
          <w:szCs w:val="24"/>
        </w:rPr>
        <w:t>u</w:t>
      </w:r>
      <w:r w:rsidRPr="002B2089">
        <w:rPr>
          <w:rFonts w:ascii="Bookman Old Style" w:eastAsia="Times New Roman" w:hAnsi="Bookman Old Style" w:cs="Arial"/>
          <w:spacing w:val="1"/>
          <w:sz w:val="24"/>
          <w:szCs w:val="24"/>
        </w:rPr>
        <w:t>m</w:t>
      </w:r>
      <w:r w:rsidRPr="002B2089">
        <w:rPr>
          <w:rFonts w:ascii="Bookman Old Style" w:eastAsia="Times New Roman" w:hAnsi="Bookman Old Style" w:cs="Arial"/>
          <w:spacing w:val="-1"/>
          <w:sz w:val="24"/>
          <w:szCs w:val="24"/>
        </w:rPr>
        <w:t>b</w:t>
      </w:r>
      <w:r w:rsidRPr="002B2089">
        <w:rPr>
          <w:rFonts w:ascii="Bookman Old Style" w:eastAsia="Times New Roman" w:hAnsi="Bookman Old Style" w:cs="Arial"/>
          <w:spacing w:val="1"/>
          <w:sz w:val="24"/>
          <w:szCs w:val="24"/>
        </w:rPr>
        <w:t>u</w:t>
      </w:r>
      <w:r w:rsidRPr="002B2089">
        <w:rPr>
          <w:rFonts w:ascii="Bookman Old Style" w:eastAsia="Times New Roman" w:hAnsi="Bookman Old Style" w:cs="Arial"/>
          <w:spacing w:val="-1"/>
          <w:sz w:val="24"/>
          <w:szCs w:val="24"/>
        </w:rPr>
        <w:t>h</w:t>
      </w:r>
      <w:r w:rsidRPr="002B2089">
        <w:rPr>
          <w:rFonts w:ascii="Bookman Old Style" w:eastAsia="Times New Roman" w:hAnsi="Bookman Old Style" w:cs="Arial"/>
          <w:spacing w:val="1"/>
          <w:sz w:val="24"/>
          <w:szCs w:val="24"/>
        </w:rPr>
        <w:t>n</w:t>
      </w:r>
      <w:r w:rsidRPr="002B2089">
        <w:rPr>
          <w:rFonts w:ascii="Bookman Old Style" w:eastAsia="Times New Roman" w:hAnsi="Bookman Old Style" w:cs="Arial"/>
          <w:spacing w:val="-2"/>
          <w:sz w:val="24"/>
          <w:szCs w:val="24"/>
        </w:rPr>
        <w:t>y</w:t>
      </w:r>
      <w:r w:rsidRPr="002B2089">
        <w:rPr>
          <w:rFonts w:ascii="Bookman Old Style" w:eastAsia="Times New Roman" w:hAnsi="Bookman Old Style" w:cs="Arial"/>
          <w:sz w:val="24"/>
          <w:szCs w:val="24"/>
        </w:rPr>
        <w:t>a</w:t>
      </w:r>
      <w:r w:rsidRPr="002B2089">
        <w:rPr>
          <w:rFonts w:ascii="Bookman Old Style" w:eastAsia="Times New Roman" w:hAnsi="Bookman Old Style" w:cs="Arial"/>
          <w:spacing w:val="1"/>
          <w:sz w:val="24"/>
          <w:szCs w:val="24"/>
        </w:rPr>
        <w:t xml:space="preserve"> </w:t>
      </w:r>
      <w:r w:rsidRPr="002B2089">
        <w:rPr>
          <w:rFonts w:ascii="Bookman Old Style" w:eastAsia="Times New Roman" w:hAnsi="Bookman Old Style" w:cs="Arial"/>
          <w:sz w:val="24"/>
          <w:szCs w:val="24"/>
        </w:rPr>
        <w:t>ikl</w:t>
      </w:r>
      <w:r w:rsidRPr="002B2089">
        <w:rPr>
          <w:rFonts w:ascii="Bookman Old Style" w:eastAsia="Times New Roman" w:hAnsi="Bookman Old Style" w:cs="Arial"/>
          <w:spacing w:val="-1"/>
          <w:sz w:val="24"/>
          <w:szCs w:val="24"/>
        </w:rPr>
        <w:t>i</w:t>
      </w:r>
      <w:r w:rsidRPr="002B2089">
        <w:rPr>
          <w:rFonts w:ascii="Bookman Old Style" w:eastAsia="Times New Roman" w:hAnsi="Bookman Old Style" w:cs="Arial"/>
          <w:sz w:val="24"/>
          <w:szCs w:val="24"/>
        </w:rPr>
        <w:t>m</w:t>
      </w:r>
      <w:r w:rsidRPr="002B2089">
        <w:rPr>
          <w:rFonts w:ascii="Bookman Old Style" w:eastAsia="Times New Roman" w:hAnsi="Bookman Old Style" w:cs="Arial"/>
          <w:spacing w:val="2"/>
          <w:sz w:val="24"/>
          <w:szCs w:val="24"/>
        </w:rPr>
        <w:t xml:space="preserve"> </w:t>
      </w:r>
      <w:r w:rsidRPr="002B2089">
        <w:rPr>
          <w:rFonts w:ascii="Bookman Old Style" w:eastAsia="Times New Roman" w:hAnsi="Bookman Old Style" w:cs="Arial"/>
          <w:spacing w:val="1"/>
          <w:sz w:val="24"/>
          <w:szCs w:val="24"/>
        </w:rPr>
        <w:t>u</w:t>
      </w:r>
      <w:r w:rsidRPr="002B2089">
        <w:rPr>
          <w:rFonts w:ascii="Bookman Old Style" w:eastAsia="Times New Roman" w:hAnsi="Bookman Old Style" w:cs="Arial"/>
          <w:sz w:val="24"/>
          <w:szCs w:val="24"/>
        </w:rPr>
        <w:t>s</w:t>
      </w:r>
      <w:r w:rsidRPr="002B2089">
        <w:rPr>
          <w:rFonts w:ascii="Bookman Old Style" w:eastAsia="Times New Roman" w:hAnsi="Bookman Old Style" w:cs="Arial"/>
          <w:spacing w:val="1"/>
          <w:sz w:val="24"/>
          <w:szCs w:val="24"/>
        </w:rPr>
        <w:t>a</w:t>
      </w:r>
      <w:r w:rsidRPr="002B2089">
        <w:rPr>
          <w:rFonts w:ascii="Bookman Old Style" w:eastAsia="Times New Roman" w:hAnsi="Bookman Old Style" w:cs="Arial"/>
          <w:spacing w:val="-1"/>
          <w:sz w:val="24"/>
          <w:szCs w:val="24"/>
        </w:rPr>
        <w:t>h</w:t>
      </w:r>
      <w:r w:rsidRPr="002B2089">
        <w:rPr>
          <w:rFonts w:ascii="Bookman Old Style" w:eastAsia="Times New Roman" w:hAnsi="Bookman Old Style" w:cs="Arial"/>
          <w:sz w:val="24"/>
          <w:szCs w:val="24"/>
        </w:rPr>
        <w:t>a</w:t>
      </w:r>
      <w:r w:rsidRPr="002B2089">
        <w:rPr>
          <w:rFonts w:ascii="Bookman Old Style" w:eastAsia="Times New Roman" w:hAnsi="Bookman Old Style" w:cs="Arial"/>
          <w:spacing w:val="1"/>
          <w:sz w:val="24"/>
          <w:szCs w:val="24"/>
        </w:rPr>
        <w:t xml:space="preserve"> </w:t>
      </w:r>
      <w:r w:rsidRPr="002B2089">
        <w:rPr>
          <w:rFonts w:ascii="Bookman Old Style" w:eastAsia="Times New Roman" w:hAnsi="Bookman Old Style" w:cs="Arial"/>
          <w:sz w:val="24"/>
          <w:szCs w:val="24"/>
        </w:rPr>
        <w:t>k</w:t>
      </w:r>
      <w:r w:rsidRPr="002B2089">
        <w:rPr>
          <w:rFonts w:ascii="Bookman Old Style" w:eastAsia="Times New Roman" w:hAnsi="Bookman Old Style" w:cs="Arial"/>
          <w:spacing w:val="1"/>
          <w:sz w:val="24"/>
          <w:szCs w:val="24"/>
        </w:rPr>
        <w:t>e</w:t>
      </w:r>
      <w:r w:rsidRPr="002B2089">
        <w:rPr>
          <w:rFonts w:ascii="Bookman Old Style" w:eastAsia="Times New Roman" w:hAnsi="Bookman Old Style" w:cs="Arial"/>
          <w:spacing w:val="-1"/>
          <w:sz w:val="24"/>
          <w:szCs w:val="24"/>
        </w:rPr>
        <w:t>p</w:t>
      </w:r>
      <w:r w:rsidRPr="002B2089">
        <w:rPr>
          <w:rFonts w:ascii="Bookman Old Style" w:eastAsia="Times New Roman" w:hAnsi="Bookman Old Style" w:cs="Arial"/>
          <w:spacing w:val="1"/>
          <w:sz w:val="24"/>
          <w:szCs w:val="24"/>
        </w:rPr>
        <w:t>a</w:t>
      </w:r>
      <w:r w:rsidRPr="002B2089">
        <w:rPr>
          <w:rFonts w:ascii="Bookman Old Style" w:eastAsia="Times New Roman" w:hAnsi="Bookman Old Style" w:cs="Arial"/>
          <w:sz w:val="24"/>
          <w:szCs w:val="24"/>
        </w:rPr>
        <w:t>r</w:t>
      </w:r>
      <w:r w:rsidRPr="002B2089">
        <w:rPr>
          <w:rFonts w:ascii="Bookman Old Style" w:eastAsia="Times New Roman" w:hAnsi="Bookman Old Style" w:cs="Arial"/>
          <w:spacing w:val="-1"/>
          <w:sz w:val="24"/>
          <w:szCs w:val="24"/>
        </w:rPr>
        <w:t>i</w:t>
      </w:r>
      <w:r w:rsidRPr="002B2089">
        <w:rPr>
          <w:rFonts w:ascii="Bookman Old Style" w:eastAsia="Times New Roman" w:hAnsi="Bookman Old Style" w:cs="Arial"/>
          <w:spacing w:val="-3"/>
          <w:sz w:val="24"/>
          <w:szCs w:val="24"/>
        </w:rPr>
        <w:t>w</w:t>
      </w:r>
      <w:r w:rsidRPr="002B2089">
        <w:rPr>
          <w:rFonts w:ascii="Bookman Old Style" w:eastAsia="Times New Roman" w:hAnsi="Bookman Old Style" w:cs="Arial"/>
          <w:sz w:val="24"/>
          <w:szCs w:val="24"/>
        </w:rPr>
        <w:t>isa</w:t>
      </w:r>
      <w:r w:rsidRPr="002B2089">
        <w:rPr>
          <w:rFonts w:ascii="Bookman Old Style" w:eastAsia="Times New Roman" w:hAnsi="Bookman Old Style" w:cs="Arial"/>
          <w:spacing w:val="1"/>
          <w:sz w:val="24"/>
          <w:szCs w:val="24"/>
        </w:rPr>
        <w:t>taa</w:t>
      </w:r>
      <w:r w:rsidRPr="002B2089">
        <w:rPr>
          <w:rFonts w:ascii="Bookman Old Style" w:eastAsia="Times New Roman" w:hAnsi="Bookman Old Style" w:cs="Arial"/>
          <w:sz w:val="24"/>
          <w:szCs w:val="24"/>
        </w:rPr>
        <w:t>n</w:t>
      </w:r>
      <w:r w:rsidRPr="002B2089">
        <w:rPr>
          <w:rFonts w:ascii="Bookman Old Style" w:eastAsia="Times New Roman" w:hAnsi="Bookman Old Style" w:cs="Arial"/>
          <w:spacing w:val="1"/>
          <w:sz w:val="24"/>
          <w:szCs w:val="24"/>
        </w:rPr>
        <w:t xml:space="preserve"> </w:t>
      </w:r>
      <w:r w:rsidRPr="002B2089">
        <w:rPr>
          <w:rFonts w:ascii="Bookman Old Style" w:eastAsia="Times New Roman" w:hAnsi="Bookman Old Style" w:cs="Arial"/>
          <w:spacing w:val="-2"/>
          <w:sz w:val="24"/>
          <w:szCs w:val="24"/>
        </w:rPr>
        <w:t>y</w:t>
      </w:r>
      <w:r w:rsidRPr="002B2089">
        <w:rPr>
          <w:rFonts w:ascii="Bookman Old Style" w:eastAsia="Times New Roman" w:hAnsi="Bookman Old Style" w:cs="Arial"/>
          <w:spacing w:val="1"/>
          <w:sz w:val="24"/>
          <w:szCs w:val="24"/>
        </w:rPr>
        <w:t>an</w:t>
      </w:r>
      <w:r w:rsidRPr="002B2089">
        <w:rPr>
          <w:rFonts w:ascii="Bookman Old Style" w:eastAsia="Times New Roman" w:hAnsi="Bookman Old Style" w:cs="Arial"/>
          <w:sz w:val="24"/>
          <w:szCs w:val="24"/>
        </w:rPr>
        <w:t>g</w:t>
      </w:r>
      <w:r w:rsidRPr="002B2089">
        <w:rPr>
          <w:rFonts w:ascii="Bookman Old Style" w:eastAsia="Times New Roman" w:hAnsi="Bookman Old Style" w:cs="Arial"/>
          <w:spacing w:val="-1"/>
          <w:sz w:val="24"/>
          <w:szCs w:val="24"/>
        </w:rPr>
        <w:t xml:space="preserve"> </w:t>
      </w:r>
      <w:r w:rsidRPr="002B2089">
        <w:rPr>
          <w:rFonts w:ascii="Bookman Old Style" w:eastAsia="Times New Roman" w:hAnsi="Bookman Old Style" w:cs="Arial"/>
          <w:spacing w:val="1"/>
          <w:sz w:val="24"/>
          <w:szCs w:val="24"/>
        </w:rPr>
        <w:t>p</w:t>
      </w:r>
      <w:r w:rsidRPr="002B2089">
        <w:rPr>
          <w:rFonts w:ascii="Bookman Old Style" w:eastAsia="Times New Roman" w:hAnsi="Bookman Old Style" w:cs="Arial"/>
          <w:sz w:val="24"/>
          <w:szCs w:val="24"/>
        </w:rPr>
        <w:t>ros</w:t>
      </w:r>
      <w:r w:rsidRPr="002B2089">
        <w:rPr>
          <w:rFonts w:ascii="Bookman Old Style" w:eastAsia="Times New Roman" w:hAnsi="Bookman Old Style" w:cs="Arial"/>
          <w:spacing w:val="1"/>
          <w:sz w:val="24"/>
          <w:szCs w:val="24"/>
        </w:rPr>
        <w:t>pe</w:t>
      </w:r>
      <w:r w:rsidRPr="002B2089">
        <w:rPr>
          <w:rFonts w:ascii="Bookman Old Style" w:eastAsia="Times New Roman" w:hAnsi="Bookman Old Style" w:cs="Arial"/>
          <w:sz w:val="24"/>
          <w:szCs w:val="24"/>
        </w:rPr>
        <w:t>kt</w:t>
      </w:r>
      <w:r w:rsidRPr="002B2089">
        <w:rPr>
          <w:rFonts w:ascii="Bookman Old Style" w:eastAsia="Times New Roman" w:hAnsi="Bookman Old Style" w:cs="Arial"/>
          <w:spacing w:val="-2"/>
          <w:sz w:val="24"/>
          <w:szCs w:val="24"/>
        </w:rPr>
        <w:t>i</w:t>
      </w:r>
      <w:r w:rsidRPr="002B2089">
        <w:rPr>
          <w:rFonts w:ascii="Bookman Old Style" w:eastAsia="Times New Roman" w:hAnsi="Bookman Old Style" w:cs="Arial"/>
          <w:sz w:val="24"/>
          <w:szCs w:val="24"/>
        </w:rPr>
        <w:t>f</w:t>
      </w:r>
    </w:p>
    <w:p w:rsidR="006E4E6B" w:rsidRPr="002B2089" w:rsidRDefault="006E4E6B" w:rsidP="002B2089">
      <w:pPr>
        <w:pStyle w:val="ListParagraph"/>
        <w:widowControl w:val="0"/>
        <w:numPr>
          <w:ilvl w:val="0"/>
          <w:numId w:val="108"/>
        </w:numPr>
        <w:autoSpaceDE w:val="0"/>
        <w:autoSpaceDN w:val="0"/>
        <w:adjustRightInd w:val="0"/>
        <w:spacing w:line="360" w:lineRule="auto"/>
        <w:rPr>
          <w:rFonts w:ascii="Bookman Old Style" w:eastAsia="Times New Roman" w:hAnsi="Bookman Old Style" w:cs="Arial"/>
          <w:sz w:val="24"/>
          <w:szCs w:val="24"/>
        </w:rPr>
      </w:pPr>
      <w:r w:rsidRPr="002B2089">
        <w:rPr>
          <w:rFonts w:ascii="Bookman Old Style" w:eastAsia="Times New Roman" w:hAnsi="Bookman Old Style" w:cs="Arial"/>
          <w:spacing w:val="-1"/>
          <w:sz w:val="24"/>
          <w:szCs w:val="24"/>
        </w:rPr>
        <w:t>M</w:t>
      </w:r>
      <w:r w:rsidRPr="002B2089">
        <w:rPr>
          <w:rFonts w:ascii="Bookman Old Style" w:eastAsia="Times New Roman" w:hAnsi="Bookman Old Style" w:cs="Arial"/>
          <w:spacing w:val="1"/>
          <w:sz w:val="24"/>
          <w:szCs w:val="24"/>
        </w:rPr>
        <w:t>en</w:t>
      </w:r>
      <w:r w:rsidRPr="002B2089">
        <w:rPr>
          <w:rFonts w:ascii="Bookman Old Style" w:eastAsia="Times New Roman" w:hAnsi="Bookman Old Style" w:cs="Arial"/>
          <w:sz w:val="24"/>
          <w:szCs w:val="24"/>
        </w:rPr>
        <w:t>in</w:t>
      </w:r>
      <w:r w:rsidRPr="002B2089">
        <w:rPr>
          <w:rFonts w:ascii="Bookman Old Style" w:eastAsia="Times New Roman" w:hAnsi="Bookman Old Style" w:cs="Arial"/>
          <w:spacing w:val="-1"/>
          <w:sz w:val="24"/>
          <w:szCs w:val="24"/>
        </w:rPr>
        <w:t>g</w:t>
      </w:r>
      <w:r w:rsidRPr="002B2089">
        <w:rPr>
          <w:rFonts w:ascii="Bookman Old Style" w:eastAsia="Times New Roman" w:hAnsi="Bookman Old Style" w:cs="Arial"/>
          <w:sz w:val="24"/>
          <w:szCs w:val="24"/>
        </w:rPr>
        <w:t>k</w:t>
      </w:r>
      <w:r w:rsidRPr="002B2089">
        <w:rPr>
          <w:rFonts w:ascii="Bookman Old Style" w:eastAsia="Times New Roman" w:hAnsi="Bookman Old Style" w:cs="Arial"/>
          <w:spacing w:val="1"/>
          <w:sz w:val="24"/>
          <w:szCs w:val="24"/>
        </w:rPr>
        <w:t>a</w:t>
      </w:r>
      <w:r w:rsidRPr="002B2089">
        <w:rPr>
          <w:rFonts w:ascii="Bookman Old Style" w:eastAsia="Times New Roman" w:hAnsi="Bookman Old Style" w:cs="Arial"/>
          <w:sz w:val="24"/>
          <w:szCs w:val="24"/>
        </w:rPr>
        <w:t>t</w:t>
      </w:r>
      <w:r w:rsidRPr="002B2089">
        <w:rPr>
          <w:rFonts w:ascii="Bookman Old Style" w:eastAsia="Times New Roman" w:hAnsi="Bookman Old Style" w:cs="Arial"/>
          <w:spacing w:val="1"/>
          <w:sz w:val="24"/>
          <w:szCs w:val="24"/>
        </w:rPr>
        <w:t>n</w:t>
      </w:r>
      <w:r w:rsidRPr="002B2089">
        <w:rPr>
          <w:rFonts w:ascii="Bookman Old Style" w:eastAsia="Times New Roman" w:hAnsi="Bookman Old Style" w:cs="Arial"/>
          <w:spacing w:val="-2"/>
          <w:sz w:val="24"/>
          <w:szCs w:val="24"/>
        </w:rPr>
        <w:t>y</w:t>
      </w:r>
      <w:r w:rsidRPr="002B2089">
        <w:rPr>
          <w:rFonts w:ascii="Bookman Old Style" w:eastAsia="Times New Roman" w:hAnsi="Bookman Old Style" w:cs="Arial"/>
          <w:sz w:val="24"/>
          <w:szCs w:val="24"/>
        </w:rPr>
        <w:t>a</w:t>
      </w:r>
      <w:r w:rsidRPr="002B2089">
        <w:rPr>
          <w:rFonts w:ascii="Bookman Old Style" w:eastAsia="Times New Roman" w:hAnsi="Bookman Old Style" w:cs="Arial"/>
          <w:spacing w:val="20"/>
          <w:sz w:val="24"/>
          <w:szCs w:val="24"/>
        </w:rPr>
        <w:t xml:space="preserve"> </w:t>
      </w:r>
      <w:r w:rsidRPr="002B2089">
        <w:rPr>
          <w:rFonts w:ascii="Bookman Old Style" w:eastAsia="Times New Roman" w:hAnsi="Bookman Old Style" w:cs="Arial"/>
          <w:sz w:val="24"/>
          <w:szCs w:val="24"/>
        </w:rPr>
        <w:t>la</w:t>
      </w:r>
      <w:r w:rsidRPr="002B2089">
        <w:rPr>
          <w:rFonts w:ascii="Bookman Old Style" w:eastAsia="Times New Roman" w:hAnsi="Bookman Old Style" w:cs="Arial"/>
          <w:spacing w:val="-1"/>
          <w:sz w:val="24"/>
          <w:szCs w:val="24"/>
        </w:rPr>
        <w:t>p</w:t>
      </w:r>
      <w:r w:rsidRPr="002B2089">
        <w:rPr>
          <w:rFonts w:ascii="Bookman Old Style" w:eastAsia="Times New Roman" w:hAnsi="Bookman Old Style" w:cs="Arial"/>
          <w:spacing w:val="1"/>
          <w:sz w:val="24"/>
          <w:szCs w:val="24"/>
        </w:rPr>
        <w:t>an</w:t>
      </w:r>
      <w:r w:rsidRPr="002B2089">
        <w:rPr>
          <w:rFonts w:ascii="Bookman Old Style" w:eastAsia="Times New Roman" w:hAnsi="Bookman Old Style" w:cs="Arial"/>
          <w:spacing w:val="-1"/>
          <w:sz w:val="24"/>
          <w:szCs w:val="24"/>
        </w:rPr>
        <w:t>ga</w:t>
      </w:r>
      <w:r w:rsidRPr="002B2089">
        <w:rPr>
          <w:rFonts w:ascii="Bookman Old Style" w:eastAsia="Times New Roman" w:hAnsi="Bookman Old Style" w:cs="Arial"/>
          <w:sz w:val="24"/>
          <w:szCs w:val="24"/>
        </w:rPr>
        <w:t>n</w:t>
      </w:r>
      <w:r w:rsidRPr="002B2089">
        <w:rPr>
          <w:rFonts w:ascii="Bookman Old Style" w:eastAsia="Times New Roman" w:hAnsi="Bookman Old Style" w:cs="Arial"/>
          <w:spacing w:val="20"/>
          <w:sz w:val="24"/>
          <w:szCs w:val="24"/>
        </w:rPr>
        <w:t xml:space="preserve"> </w:t>
      </w:r>
      <w:r w:rsidRPr="002B2089">
        <w:rPr>
          <w:rFonts w:ascii="Bookman Old Style" w:eastAsia="Times New Roman" w:hAnsi="Bookman Old Style" w:cs="Arial"/>
          <w:spacing w:val="-1"/>
          <w:sz w:val="24"/>
          <w:szCs w:val="24"/>
        </w:rPr>
        <w:t>p</w:t>
      </w:r>
      <w:r w:rsidRPr="002B2089">
        <w:rPr>
          <w:rFonts w:ascii="Bookman Old Style" w:eastAsia="Times New Roman" w:hAnsi="Bookman Old Style" w:cs="Arial"/>
          <w:spacing w:val="1"/>
          <w:sz w:val="24"/>
          <w:szCs w:val="24"/>
        </w:rPr>
        <w:t>e</w:t>
      </w:r>
      <w:r w:rsidRPr="002B2089">
        <w:rPr>
          <w:rFonts w:ascii="Bookman Old Style" w:eastAsia="Times New Roman" w:hAnsi="Bookman Old Style" w:cs="Arial"/>
          <w:sz w:val="24"/>
          <w:szCs w:val="24"/>
        </w:rPr>
        <w:t>k</w:t>
      </w:r>
      <w:r w:rsidRPr="002B2089">
        <w:rPr>
          <w:rFonts w:ascii="Bookman Old Style" w:eastAsia="Times New Roman" w:hAnsi="Bookman Old Style" w:cs="Arial"/>
          <w:spacing w:val="1"/>
          <w:sz w:val="24"/>
          <w:szCs w:val="24"/>
        </w:rPr>
        <w:t>e</w:t>
      </w:r>
      <w:r w:rsidRPr="002B2089">
        <w:rPr>
          <w:rFonts w:ascii="Bookman Old Style" w:eastAsia="Times New Roman" w:hAnsi="Bookman Old Style" w:cs="Arial"/>
          <w:sz w:val="24"/>
          <w:szCs w:val="24"/>
        </w:rPr>
        <w:t>r</w:t>
      </w:r>
      <w:r w:rsidRPr="002B2089">
        <w:rPr>
          <w:rFonts w:ascii="Bookman Old Style" w:eastAsia="Times New Roman" w:hAnsi="Bookman Old Style" w:cs="Arial"/>
          <w:spacing w:val="-1"/>
          <w:sz w:val="24"/>
          <w:szCs w:val="24"/>
        </w:rPr>
        <w:t>j</w:t>
      </w:r>
      <w:r w:rsidRPr="002B2089">
        <w:rPr>
          <w:rFonts w:ascii="Bookman Old Style" w:eastAsia="Times New Roman" w:hAnsi="Bookman Old Style" w:cs="Arial"/>
          <w:spacing w:val="1"/>
          <w:sz w:val="24"/>
          <w:szCs w:val="24"/>
        </w:rPr>
        <w:t>a</w:t>
      </w:r>
      <w:r w:rsidRPr="002B2089">
        <w:rPr>
          <w:rFonts w:ascii="Bookman Old Style" w:eastAsia="Times New Roman" w:hAnsi="Bookman Old Style" w:cs="Arial"/>
          <w:spacing w:val="2"/>
          <w:sz w:val="24"/>
          <w:szCs w:val="24"/>
        </w:rPr>
        <w:t>a</w:t>
      </w:r>
      <w:r w:rsidRPr="002B2089">
        <w:rPr>
          <w:rFonts w:ascii="Bookman Old Style" w:eastAsia="Times New Roman" w:hAnsi="Bookman Old Style" w:cs="Arial"/>
          <w:sz w:val="24"/>
          <w:szCs w:val="24"/>
        </w:rPr>
        <w:t>n</w:t>
      </w:r>
      <w:r w:rsidRPr="002B2089">
        <w:rPr>
          <w:rFonts w:ascii="Bookman Old Style" w:eastAsia="Times New Roman" w:hAnsi="Bookman Old Style" w:cs="Arial"/>
          <w:spacing w:val="20"/>
          <w:sz w:val="24"/>
          <w:szCs w:val="24"/>
        </w:rPr>
        <w:t xml:space="preserve"> </w:t>
      </w:r>
      <w:r w:rsidRPr="002B2089">
        <w:rPr>
          <w:rFonts w:ascii="Bookman Old Style" w:eastAsia="Times New Roman" w:hAnsi="Bookman Old Style" w:cs="Arial"/>
          <w:spacing w:val="-1"/>
          <w:sz w:val="24"/>
          <w:szCs w:val="24"/>
        </w:rPr>
        <w:t>d</w:t>
      </w:r>
      <w:r w:rsidRPr="002B2089">
        <w:rPr>
          <w:rFonts w:ascii="Bookman Old Style" w:eastAsia="Times New Roman" w:hAnsi="Bookman Old Style" w:cs="Arial"/>
          <w:spacing w:val="1"/>
          <w:sz w:val="24"/>
          <w:szCs w:val="24"/>
        </w:rPr>
        <w:t>a</w:t>
      </w:r>
      <w:r w:rsidRPr="002B2089">
        <w:rPr>
          <w:rFonts w:ascii="Bookman Old Style" w:eastAsia="Times New Roman" w:hAnsi="Bookman Old Style" w:cs="Arial"/>
          <w:sz w:val="24"/>
          <w:szCs w:val="24"/>
        </w:rPr>
        <w:t>n</w:t>
      </w:r>
      <w:r w:rsidRPr="002B2089">
        <w:rPr>
          <w:rFonts w:ascii="Bookman Old Style" w:eastAsia="Times New Roman" w:hAnsi="Bookman Old Style" w:cs="Arial"/>
          <w:spacing w:val="18"/>
          <w:sz w:val="24"/>
          <w:szCs w:val="24"/>
        </w:rPr>
        <w:t xml:space="preserve"> </w:t>
      </w:r>
      <w:r w:rsidRPr="002B2089">
        <w:rPr>
          <w:rFonts w:ascii="Bookman Old Style" w:eastAsia="Times New Roman" w:hAnsi="Bookman Old Style" w:cs="Arial"/>
          <w:spacing w:val="1"/>
          <w:sz w:val="24"/>
          <w:szCs w:val="24"/>
        </w:rPr>
        <w:t>pe</w:t>
      </w:r>
      <w:r w:rsidRPr="002B2089">
        <w:rPr>
          <w:rFonts w:ascii="Bookman Old Style" w:eastAsia="Times New Roman" w:hAnsi="Bookman Old Style" w:cs="Arial"/>
          <w:spacing w:val="-3"/>
          <w:sz w:val="24"/>
          <w:szCs w:val="24"/>
        </w:rPr>
        <w:t>l</w:t>
      </w:r>
      <w:r w:rsidRPr="002B2089">
        <w:rPr>
          <w:rFonts w:ascii="Bookman Old Style" w:eastAsia="Times New Roman" w:hAnsi="Bookman Old Style" w:cs="Arial"/>
          <w:spacing w:val="1"/>
          <w:sz w:val="24"/>
          <w:szCs w:val="24"/>
        </w:rPr>
        <w:t>u</w:t>
      </w:r>
      <w:r w:rsidRPr="002B2089">
        <w:rPr>
          <w:rFonts w:ascii="Bookman Old Style" w:eastAsia="Times New Roman" w:hAnsi="Bookman Old Style" w:cs="Arial"/>
          <w:spacing w:val="-1"/>
          <w:sz w:val="24"/>
          <w:szCs w:val="24"/>
        </w:rPr>
        <w:t>a</w:t>
      </w:r>
      <w:r w:rsidRPr="002B2089">
        <w:rPr>
          <w:rFonts w:ascii="Bookman Old Style" w:eastAsia="Times New Roman" w:hAnsi="Bookman Old Style" w:cs="Arial"/>
          <w:spacing w:val="1"/>
          <w:sz w:val="24"/>
          <w:szCs w:val="24"/>
        </w:rPr>
        <w:t>n</w:t>
      </w:r>
      <w:r w:rsidRPr="002B2089">
        <w:rPr>
          <w:rFonts w:ascii="Bookman Old Style" w:eastAsia="Times New Roman" w:hAnsi="Bookman Old Style" w:cs="Arial"/>
          <w:spacing w:val="-1"/>
          <w:sz w:val="24"/>
          <w:szCs w:val="24"/>
        </w:rPr>
        <w:t>g</w:t>
      </w:r>
      <w:r w:rsidRPr="002B2089">
        <w:rPr>
          <w:rFonts w:ascii="Bookman Old Style" w:eastAsia="Times New Roman" w:hAnsi="Bookman Old Style" w:cs="Arial"/>
          <w:spacing w:val="1"/>
          <w:sz w:val="24"/>
          <w:szCs w:val="24"/>
        </w:rPr>
        <w:t>pen</w:t>
      </w:r>
      <w:r w:rsidRPr="002B2089">
        <w:rPr>
          <w:rFonts w:ascii="Bookman Old Style" w:eastAsia="Times New Roman" w:hAnsi="Bookman Old Style" w:cs="Arial"/>
          <w:spacing w:val="-1"/>
          <w:sz w:val="24"/>
          <w:szCs w:val="24"/>
        </w:rPr>
        <w:t>d</w:t>
      </w:r>
      <w:r w:rsidRPr="002B2089">
        <w:rPr>
          <w:rFonts w:ascii="Bookman Old Style" w:eastAsia="Times New Roman" w:hAnsi="Bookman Old Style" w:cs="Arial"/>
          <w:spacing w:val="1"/>
          <w:sz w:val="24"/>
          <w:szCs w:val="24"/>
        </w:rPr>
        <w:t>ap</w:t>
      </w:r>
      <w:r w:rsidRPr="002B2089">
        <w:rPr>
          <w:rFonts w:ascii="Bookman Old Style" w:eastAsia="Times New Roman" w:hAnsi="Bookman Old Style" w:cs="Arial"/>
          <w:spacing w:val="-1"/>
          <w:sz w:val="24"/>
          <w:szCs w:val="24"/>
        </w:rPr>
        <w:t>a</w:t>
      </w:r>
      <w:r w:rsidRPr="002B2089">
        <w:rPr>
          <w:rFonts w:ascii="Bookman Old Style" w:eastAsia="Times New Roman" w:hAnsi="Bookman Old Style" w:cs="Arial"/>
          <w:sz w:val="24"/>
          <w:szCs w:val="24"/>
        </w:rPr>
        <w:t>t</w:t>
      </w:r>
      <w:r w:rsidRPr="002B2089">
        <w:rPr>
          <w:rFonts w:ascii="Bookman Old Style" w:eastAsia="Times New Roman" w:hAnsi="Bookman Old Style" w:cs="Arial"/>
          <w:spacing w:val="1"/>
          <w:sz w:val="24"/>
          <w:szCs w:val="24"/>
        </w:rPr>
        <w:t>a</w:t>
      </w:r>
      <w:r w:rsidRPr="002B2089">
        <w:rPr>
          <w:rFonts w:ascii="Bookman Old Style" w:eastAsia="Times New Roman" w:hAnsi="Bookman Old Style" w:cs="Arial"/>
          <w:spacing w:val="-1"/>
          <w:sz w:val="24"/>
          <w:szCs w:val="24"/>
        </w:rPr>
        <w:t>n</w:t>
      </w:r>
      <w:r w:rsidRPr="002B2089">
        <w:rPr>
          <w:rFonts w:ascii="Bookman Old Style" w:eastAsia="Times New Roman" w:hAnsi="Bookman Old Style" w:cs="Arial"/>
          <w:sz w:val="24"/>
          <w:szCs w:val="24"/>
        </w:rPr>
        <w:t>,</w:t>
      </w:r>
      <w:r w:rsidRPr="002B2089">
        <w:rPr>
          <w:rFonts w:ascii="Bookman Old Style" w:eastAsia="Times New Roman" w:hAnsi="Bookman Old Style" w:cs="Arial"/>
          <w:spacing w:val="20"/>
          <w:sz w:val="24"/>
          <w:szCs w:val="24"/>
        </w:rPr>
        <w:t xml:space="preserve"> </w:t>
      </w:r>
      <w:r w:rsidRPr="002B2089">
        <w:rPr>
          <w:rFonts w:ascii="Bookman Old Style" w:eastAsia="Times New Roman" w:hAnsi="Bookman Old Style" w:cs="Arial"/>
          <w:sz w:val="24"/>
          <w:szCs w:val="24"/>
        </w:rPr>
        <w:t>s</w:t>
      </w:r>
      <w:r w:rsidRPr="002B2089">
        <w:rPr>
          <w:rFonts w:ascii="Bookman Old Style" w:eastAsia="Times New Roman" w:hAnsi="Bookman Old Style" w:cs="Arial"/>
          <w:spacing w:val="1"/>
          <w:sz w:val="24"/>
          <w:szCs w:val="24"/>
        </w:rPr>
        <w:t>e</w:t>
      </w:r>
      <w:r w:rsidRPr="002B2089">
        <w:rPr>
          <w:rFonts w:ascii="Bookman Old Style" w:eastAsia="Times New Roman" w:hAnsi="Bookman Old Style" w:cs="Arial"/>
          <w:sz w:val="24"/>
          <w:szCs w:val="24"/>
        </w:rPr>
        <w:t>r</w:t>
      </w:r>
      <w:r w:rsidRPr="002B2089">
        <w:rPr>
          <w:rFonts w:ascii="Bookman Old Style" w:eastAsia="Times New Roman" w:hAnsi="Bookman Old Style" w:cs="Arial"/>
          <w:spacing w:val="-3"/>
          <w:sz w:val="24"/>
          <w:szCs w:val="24"/>
        </w:rPr>
        <w:t>t</w:t>
      </w:r>
      <w:r w:rsidRPr="002B2089">
        <w:rPr>
          <w:rFonts w:ascii="Bookman Old Style" w:eastAsia="Times New Roman" w:hAnsi="Bookman Old Style" w:cs="Arial"/>
          <w:sz w:val="24"/>
          <w:szCs w:val="24"/>
        </w:rPr>
        <w:t>a</w:t>
      </w:r>
      <w:r w:rsidRPr="002B2089">
        <w:rPr>
          <w:rFonts w:ascii="Bookman Old Style" w:eastAsia="Times New Roman" w:hAnsi="Bookman Old Style" w:cs="Arial"/>
          <w:spacing w:val="18"/>
          <w:sz w:val="24"/>
          <w:szCs w:val="24"/>
        </w:rPr>
        <w:t xml:space="preserve"> </w:t>
      </w:r>
      <w:r w:rsidRPr="002B2089">
        <w:rPr>
          <w:rFonts w:ascii="Bookman Old Style" w:eastAsia="Times New Roman" w:hAnsi="Bookman Old Style" w:cs="Arial"/>
          <w:spacing w:val="-1"/>
          <w:sz w:val="24"/>
          <w:szCs w:val="24"/>
        </w:rPr>
        <w:t>d</w:t>
      </w:r>
      <w:r w:rsidRPr="002B2089">
        <w:rPr>
          <w:rFonts w:ascii="Bookman Old Style" w:eastAsia="Times New Roman" w:hAnsi="Bookman Old Style" w:cs="Arial"/>
          <w:spacing w:val="1"/>
          <w:sz w:val="24"/>
          <w:szCs w:val="24"/>
        </w:rPr>
        <w:t>am</w:t>
      </w:r>
      <w:r w:rsidRPr="002B2089">
        <w:rPr>
          <w:rFonts w:ascii="Bookman Old Style" w:eastAsia="Times New Roman" w:hAnsi="Bookman Old Style" w:cs="Arial"/>
          <w:spacing w:val="-1"/>
          <w:sz w:val="24"/>
          <w:szCs w:val="24"/>
        </w:rPr>
        <w:t>p</w:t>
      </w:r>
      <w:r w:rsidRPr="002B2089">
        <w:rPr>
          <w:rFonts w:ascii="Bookman Old Style" w:eastAsia="Times New Roman" w:hAnsi="Bookman Old Style" w:cs="Arial"/>
          <w:spacing w:val="1"/>
          <w:sz w:val="24"/>
          <w:szCs w:val="24"/>
        </w:rPr>
        <w:t>a</w:t>
      </w:r>
      <w:r w:rsidRPr="002B2089">
        <w:rPr>
          <w:rFonts w:ascii="Bookman Old Style" w:eastAsia="Times New Roman" w:hAnsi="Bookman Old Style" w:cs="Arial"/>
          <w:sz w:val="24"/>
          <w:szCs w:val="24"/>
        </w:rPr>
        <w:t>k</w:t>
      </w:r>
      <w:r w:rsidRPr="002B2089">
        <w:rPr>
          <w:rFonts w:ascii="Bookman Old Style" w:eastAsia="Times New Roman" w:hAnsi="Bookman Old Style" w:cs="Arial"/>
          <w:spacing w:val="17"/>
          <w:sz w:val="24"/>
          <w:szCs w:val="24"/>
        </w:rPr>
        <w:t xml:space="preserve"> </w:t>
      </w:r>
      <w:r w:rsidRPr="002B2089">
        <w:rPr>
          <w:rFonts w:ascii="Bookman Old Style" w:eastAsia="Times New Roman" w:hAnsi="Bookman Old Style" w:cs="Arial"/>
          <w:spacing w:val="1"/>
          <w:sz w:val="24"/>
          <w:szCs w:val="24"/>
        </w:rPr>
        <w:t>e</w:t>
      </w:r>
      <w:r w:rsidRPr="002B2089">
        <w:rPr>
          <w:rFonts w:ascii="Bookman Old Style" w:eastAsia="Times New Roman" w:hAnsi="Bookman Old Style" w:cs="Arial"/>
          <w:sz w:val="24"/>
          <w:szCs w:val="24"/>
        </w:rPr>
        <w:t>k</w:t>
      </w:r>
      <w:r w:rsidRPr="002B2089">
        <w:rPr>
          <w:rFonts w:ascii="Bookman Old Style" w:eastAsia="Times New Roman" w:hAnsi="Bookman Old Style" w:cs="Arial"/>
          <w:spacing w:val="1"/>
          <w:sz w:val="24"/>
          <w:szCs w:val="24"/>
        </w:rPr>
        <w:t>o</w:t>
      </w:r>
      <w:r w:rsidRPr="002B2089">
        <w:rPr>
          <w:rFonts w:ascii="Bookman Old Style" w:eastAsia="Times New Roman" w:hAnsi="Bookman Old Style" w:cs="Arial"/>
          <w:spacing w:val="-1"/>
          <w:sz w:val="24"/>
          <w:szCs w:val="24"/>
        </w:rPr>
        <w:t>n</w:t>
      </w:r>
      <w:r w:rsidRPr="002B2089">
        <w:rPr>
          <w:rFonts w:ascii="Bookman Old Style" w:eastAsia="Times New Roman" w:hAnsi="Bookman Old Style" w:cs="Arial"/>
          <w:spacing w:val="1"/>
          <w:sz w:val="24"/>
          <w:szCs w:val="24"/>
        </w:rPr>
        <w:t>om</w:t>
      </w:r>
      <w:r w:rsidRPr="002B2089">
        <w:rPr>
          <w:rFonts w:ascii="Bookman Old Style" w:eastAsia="Times New Roman" w:hAnsi="Bookman Old Style" w:cs="Arial"/>
          <w:sz w:val="24"/>
          <w:szCs w:val="24"/>
        </w:rPr>
        <w:t xml:space="preserve">i </w:t>
      </w:r>
      <w:r w:rsidRPr="002B2089">
        <w:rPr>
          <w:rFonts w:ascii="Bookman Old Style" w:eastAsia="Times New Roman" w:hAnsi="Bookman Old Style" w:cs="Arial"/>
          <w:spacing w:val="1"/>
          <w:sz w:val="24"/>
          <w:szCs w:val="24"/>
        </w:rPr>
        <w:t>mu</w:t>
      </w:r>
      <w:r w:rsidRPr="002B2089">
        <w:rPr>
          <w:rFonts w:ascii="Bookman Old Style" w:eastAsia="Times New Roman" w:hAnsi="Bookman Old Style" w:cs="Arial"/>
          <w:sz w:val="24"/>
          <w:szCs w:val="24"/>
        </w:rPr>
        <w:t xml:space="preserve">lti </w:t>
      </w:r>
      <w:r w:rsidRPr="002B2089">
        <w:rPr>
          <w:rFonts w:ascii="Bookman Old Style" w:eastAsia="Times New Roman" w:hAnsi="Bookman Old Style" w:cs="Arial"/>
          <w:spacing w:val="-1"/>
          <w:sz w:val="24"/>
          <w:szCs w:val="24"/>
        </w:rPr>
        <w:t>g</w:t>
      </w:r>
      <w:r w:rsidRPr="002B2089">
        <w:rPr>
          <w:rFonts w:ascii="Bookman Old Style" w:eastAsia="Times New Roman" w:hAnsi="Bookman Old Style" w:cs="Arial"/>
          <w:spacing w:val="1"/>
          <w:sz w:val="24"/>
          <w:szCs w:val="24"/>
        </w:rPr>
        <w:t>a</w:t>
      </w:r>
      <w:r w:rsidRPr="002B2089">
        <w:rPr>
          <w:rFonts w:ascii="Bookman Old Style" w:eastAsia="Times New Roman" w:hAnsi="Bookman Old Style" w:cs="Arial"/>
          <w:spacing w:val="-1"/>
          <w:sz w:val="24"/>
          <w:szCs w:val="24"/>
        </w:rPr>
        <w:t>n</w:t>
      </w:r>
      <w:r w:rsidRPr="002B2089">
        <w:rPr>
          <w:rFonts w:ascii="Bookman Old Style" w:eastAsia="Times New Roman" w:hAnsi="Bookman Old Style" w:cs="Arial"/>
          <w:spacing w:val="1"/>
          <w:sz w:val="24"/>
          <w:szCs w:val="24"/>
        </w:rPr>
        <w:t>d</w:t>
      </w:r>
      <w:r w:rsidRPr="002B2089">
        <w:rPr>
          <w:rFonts w:ascii="Bookman Old Style" w:eastAsia="Times New Roman" w:hAnsi="Bookman Old Style" w:cs="Arial"/>
          <w:sz w:val="24"/>
          <w:szCs w:val="24"/>
        </w:rPr>
        <w:t>a</w:t>
      </w:r>
      <w:r w:rsidRPr="002B2089">
        <w:rPr>
          <w:rFonts w:ascii="Bookman Old Style" w:eastAsia="Times New Roman" w:hAnsi="Bookman Old Style" w:cs="Arial"/>
          <w:spacing w:val="-1"/>
          <w:sz w:val="24"/>
          <w:szCs w:val="24"/>
        </w:rPr>
        <w:t xml:space="preserve"> </w:t>
      </w:r>
      <w:r w:rsidRPr="002B2089">
        <w:rPr>
          <w:rFonts w:ascii="Bookman Old Style" w:eastAsia="Times New Roman" w:hAnsi="Bookman Old Style" w:cs="Arial"/>
          <w:spacing w:val="1"/>
          <w:sz w:val="24"/>
          <w:szCs w:val="24"/>
        </w:rPr>
        <w:t>pa</w:t>
      </w:r>
      <w:r w:rsidRPr="002B2089">
        <w:rPr>
          <w:rFonts w:ascii="Bookman Old Style" w:eastAsia="Times New Roman" w:hAnsi="Bookman Old Style" w:cs="Arial"/>
          <w:sz w:val="24"/>
          <w:szCs w:val="24"/>
        </w:rPr>
        <w:t>r</w:t>
      </w:r>
      <w:r w:rsidRPr="002B2089">
        <w:rPr>
          <w:rFonts w:ascii="Bookman Old Style" w:eastAsia="Times New Roman" w:hAnsi="Bookman Old Style" w:cs="Arial"/>
          <w:spacing w:val="-1"/>
          <w:sz w:val="24"/>
          <w:szCs w:val="24"/>
        </w:rPr>
        <w:t>i</w:t>
      </w:r>
      <w:r w:rsidRPr="002B2089">
        <w:rPr>
          <w:rFonts w:ascii="Bookman Old Style" w:eastAsia="Times New Roman" w:hAnsi="Bookman Old Style" w:cs="Arial"/>
          <w:spacing w:val="-3"/>
          <w:sz w:val="24"/>
          <w:szCs w:val="24"/>
        </w:rPr>
        <w:t>w</w:t>
      </w:r>
      <w:r w:rsidRPr="002B2089">
        <w:rPr>
          <w:rFonts w:ascii="Bookman Old Style" w:eastAsia="Times New Roman" w:hAnsi="Bookman Old Style" w:cs="Arial"/>
          <w:sz w:val="24"/>
          <w:szCs w:val="24"/>
        </w:rPr>
        <w:t>isa</w:t>
      </w:r>
      <w:r w:rsidRPr="002B2089">
        <w:rPr>
          <w:rFonts w:ascii="Bookman Old Style" w:eastAsia="Times New Roman" w:hAnsi="Bookman Old Style" w:cs="Arial"/>
          <w:spacing w:val="1"/>
          <w:sz w:val="24"/>
          <w:szCs w:val="24"/>
        </w:rPr>
        <w:t>t</w:t>
      </w:r>
      <w:r w:rsidRPr="002B2089">
        <w:rPr>
          <w:rFonts w:ascii="Bookman Old Style" w:eastAsia="Times New Roman" w:hAnsi="Bookman Old Style" w:cs="Arial"/>
          <w:sz w:val="24"/>
          <w:szCs w:val="24"/>
        </w:rPr>
        <w:t>a</w:t>
      </w:r>
      <w:r w:rsidRPr="002B2089">
        <w:rPr>
          <w:rFonts w:ascii="Bookman Old Style" w:eastAsia="Times New Roman" w:hAnsi="Bookman Old Style" w:cs="Arial"/>
          <w:spacing w:val="1"/>
          <w:sz w:val="24"/>
          <w:szCs w:val="24"/>
        </w:rPr>
        <w:t xml:space="preserve"> ba</w:t>
      </w:r>
      <w:r w:rsidRPr="002B2089">
        <w:rPr>
          <w:rFonts w:ascii="Bookman Old Style" w:eastAsia="Times New Roman" w:hAnsi="Bookman Old Style" w:cs="Arial"/>
          <w:spacing w:val="-1"/>
          <w:sz w:val="24"/>
          <w:szCs w:val="24"/>
        </w:rPr>
        <w:t>g</w:t>
      </w:r>
      <w:r w:rsidRPr="002B2089">
        <w:rPr>
          <w:rFonts w:ascii="Bookman Old Style" w:eastAsia="Times New Roman" w:hAnsi="Bookman Old Style" w:cs="Arial"/>
          <w:sz w:val="24"/>
          <w:szCs w:val="24"/>
        </w:rPr>
        <w:t xml:space="preserve">i </w:t>
      </w:r>
      <w:r w:rsidRPr="002B2089">
        <w:rPr>
          <w:rFonts w:ascii="Bookman Old Style" w:eastAsia="Times New Roman" w:hAnsi="Bookman Old Style" w:cs="Arial"/>
          <w:spacing w:val="1"/>
          <w:sz w:val="24"/>
          <w:szCs w:val="24"/>
        </w:rPr>
        <w:t>ma</w:t>
      </w:r>
      <w:r w:rsidRPr="002B2089">
        <w:rPr>
          <w:rFonts w:ascii="Bookman Old Style" w:eastAsia="Times New Roman" w:hAnsi="Bookman Old Style" w:cs="Arial"/>
          <w:sz w:val="24"/>
          <w:szCs w:val="24"/>
        </w:rPr>
        <w:t>s</w:t>
      </w:r>
      <w:r w:rsidRPr="002B2089">
        <w:rPr>
          <w:rFonts w:ascii="Bookman Old Style" w:eastAsia="Times New Roman" w:hAnsi="Bookman Old Style" w:cs="Arial"/>
          <w:spacing w:val="-2"/>
          <w:sz w:val="24"/>
          <w:szCs w:val="24"/>
        </w:rPr>
        <w:t>y</w:t>
      </w:r>
      <w:r w:rsidRPr="002B2089">
        <w:rPr>
          <w:rFonts w:ascii="Bookman Old Style" w:eastAsia="Times New Roman" w:hAnsi="Bookman Old Style" w:cs="Arial"/>
          <w:spacing w:val="1"/>
          <w:sz w:val="24"/>
          <w:szCs w:val="24"/>
        </w:rPr>
        <w:t>a</w:t>
      </w:r>
      <w:r w:rsidRPr="002B2089">
        <w:rPr>
          <w:rFonts w:ascii="Bookman Old Style" w:eastAsia="Times New Roman" w:hAnsi="Bookman Old Style" w:cs="Arial"/>
          <w:sz w:val="24"/>
          <w:szCs w:val="24"/>
        </w:rPr>
        <w:t>rak</w:t>
      </w:r>
      <w:r w:rsidRPr="002B2089">
        <w:rPr>
          <w:rFonts w:ascii="Bookman Old Style" w:eastAsia="Times New Roman" w:hAnsi="Bookman Old Style" w:cs="Arial"/>
          <w:spacing w:val="1"/>
          <w:sz w:val="24"/>
          <w:szCs w:val="24"/>
        </w:rPr>
        <w:t>a</w:t>
      </w:r>
      <w:r w:rsidRPr="002B2089">
        <w:rPr>
          <w:rFonts w:ascii="Bookman Old Style" w:eastAsia="Times New Roman" w:hAnsi="Bookman Old Style" w:cs="Arial"/>
          <w:sz w:val="24"/>
          <w:szCs w:val="24"/>
        </w:rPr>
        <w:t>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ada</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8"/>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9"/>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8"/>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7"/>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7"/>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7"/>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si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w</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jud</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 xml:space="preserve"> o</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tis</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upa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uh</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lak</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ana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sist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Ol</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 xml:space="preserve">u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emb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6"/>
          <w:sz w:val="24"/>
          <w:szCs w:val="24"/>
        </w:rPr>
        <w:t>W</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ap</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rsam</w:t>
      </w:r>
      <w:r w:rsidRPr="00163D38">
        <w:rPr>
          <w:rFonts w:ascii="Bookman Old Style" w:eastAsia="Times New Roman" w:hAnsi="Bookman Old Style" w:cs="Arial"/>
          <w:spacing w:val="5"/>
          <w:sz w:val="24"/>
          <w:szCs w:val="24"/>
        </w:rPr>
        <w:t>a</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ku</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rka</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t</w:t>
      </w:r>
    </w:p>
    <w:p w:rsidR="006E4E6B" w:rsidRPr="00163D38" w:rsidRDefault="006E4E6B" w:rsidP="006E4E6B">
      <w:pPr>
        <w:widowControl w:val="0"/>
        <w:autoSpaceDE w:val="0"/>
        <w:autoSpaceDN w:val="0"/>
        <w:adjustRightInd w:val="0"/>
        <w:spacing w:line="360" w:lineRule="auto"/>
        <w:rPr>
          <w:rFonts w:ascii="Bookman Old Style" w:eastAsia="Times New Roman" w:hAnsi="Bookman Old Style" w:cs="Arial"/>
          <w:sz w:val="24"/>
          <w:szCs w:val="24"/>
        </w:rPr>
      </w:pPr>
      <w:r w:rsidRPr="00163D38">
        <w:rPr>
          <w:rFonts w:ascii="Bookman Old Style" w:eastAsia="Times New Roman" w:hAnsi="Bookman Old Style" w:cs="Arial"/>
          <w:position w:val="-1"/>
          <w:sz w:val="24"/>
          <w:szCs w:val="24"/>
        </w:rPr>
        <w:t>lai</w:t>
      </w:r>
      <w:r w:rsidRPr="00163D38">
        <w:rPr>
          <w:rFonts w:ascii="Bookman Old Style" w:eastAsia="Times New Roman" w:hAnsi="Bookman Old Style" w:cs="Arial"/>
          <w:spacing w:val="1"/>
          <w:position w:val="-1"/>
          <w:sz w:val="24"/>
          <w:szCs w:val="24"/>
        </w:rPr>
        <w:t>nn</w:t>
      </w:r>
      <w:r w:rsidRPr="00163D38">
        <w:rPr>
          <w:rFonts w:ascii="Bookman Old Style" w:eastAsia="Times New Roman" w:hAnsi="Bookman Old Style" w:cs="Arial"/>
          <w:spacing w:val="-2"/>
          <w:position w:val="-1"/>
          <w:sz w:val="24"/>
          <w:szCs w:val="24"/>
        </w:rPr>
        <w:t>y</w:t>
      </w:r>
      <w:r w:rsidRPr="00163D38">
        <w:rPr>
          <w:rFonts w:ascii="Bookman Old Style" w:eastAsia="Times New Roman" w:hAnsi="Bookman Old Style" w:cs="Arial"/>
          <w:spacing w:val="1"/>
          <w:position w:val="-1"/>
          <w:sz w:val="24"/>
          <w:szCs w:val="24"/>
        </w:rPr>
        <w:t>a</w:t>
      </w:r>
      <w:r w:rsidRPr="00163D38">
        <w:rPr>
          <w:rFonts w:ascii="Bookman Old Style" w:eastAsia="Times New Roman" w:hAnsi="Bookman Old Style" w:cs="Arial"/>
          <w:position w:val="-1"/>
          <w:sz w:val="24"/>
          <w:szCs w:val="24"/>
        </w:rPr>
        <w: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Dal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7"/>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z w:val="24"/>
          <w:szCs w:val="24"/>
        </w:rPr>
        <w:t>ini</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8"/>
          <w:sz w:val="24"/>
          <w:szCs w:val="24"/>
        </w:rPr>
        <w:t>W</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w</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lomp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rak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nf</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ib</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 (kh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iki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0"/>
          <w:sz w:val="24"/>
          <w:szCs w:val="24"/>
        </w:rPr>
        <w:t>t</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hn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ku</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mem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ki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rkai</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S</w:t>
      </w:r>
      <w:r w:rsidRPr="00163D38">
        <w:rPr>
          <w:rFonts w:ascii="Bookman Old Style" w:eastAsia="Times New Roman" w:hAnsi="Bookman Old Style" w:cs="Arial"/>
          <w:spacing w:val="1"/>
          <w:sz w:val="24"/>
          <w:szCs w:val="24"/>
        </w:rPr>
        <w:t>ada</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8"/>
          <w:sz w:val="24"/>
          <w:szCs w:val="24"/>
        </w:rPr>
        <w:t>W</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z w:val="24"/>
          <w:szCs w:val="24"/>
        </w:rPr>
        <w:t>trib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w</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7"/>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rse</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an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ba</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rk</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z w:val="24"/>
          <w:szCs w:val="24"/>
        </w:rPr>
        <w:t>sti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ma</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5"/>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w:t>
      </w:r>
    </w:p>
    <w:p w:rsidR="006E4E6B" w:rsidRPr="00163D38" w:rsidRDefault="006E4E6B" w:rsidP="002B2089">
      <w:pPr>
        <w:pStyle w:val="Heading2"/>
        <w:rPr>
          <w:rFonts w:eastAsia="Times New Roman"/>
        </w:rPr>
      </w:pPr>
      <w:bookmarkStart w:id="144" w:name="_Toc530715940"/>
      <w:r w:rsidRPr="00163D38">
        <w:rPr>
          <w:rFonts w:eastAsia="Times New Roman"/>
        </w:rPr>
        <w:lastRenderedPageBreak/>
        <w:t>C.</w:t>
      </w:r>
      <w:r w:rsidR="002B2089">
        <w:rPr>
          <w:rFonts w:eastAsia="Times New Roman"/>
        </w:rPr>
        <w:tab/>
      </w:r>
      <w:r w:rsidRPr="00163D38">
        <w:rPr>
          <w:rFonts w:eastAsia="Times New Roman"/>
          <w:spacing w:val="2"/>
        </w:rPr>
        <w:t>L</w:t>
      </w:r>
      <w:r w:rsidR="00E01776">
        <w:rPr>
          <w:rFonts w:eastAsia="Times New Roman"/>
          <w:spacing w:val="2"/>
        </w:rPr>
        <w:t>andasan Yuridis</w:t>
      </w:r>
      <w:bookmarkEnd w:id="144"/>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raian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lumn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te</w:t>
      </w:r>
      <w:r w:rsidRPr="00163D38">
        <w:rPr>
          <w:rFonts w:ascii="Bookman Old Style" w:eastAsia="Times New Roman" w:hAnsi="Bookman Old Style" w:cs="Arial"/>
          <w:sz w:val="24"/>
          <w:szCs w:val="24"/>
        </w:rPr>
        <w:t xml:space="preserve">lah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las</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rtian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ian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z w:val="24"/>
          <w:szCs w:val="24"/>
        </w:rPr>
        <w:t>ib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 xml:space="preserve"> o</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ap</w:t>
      </w:r>
      <w:r w:rsidRPr="00163D38">
        <w:rPr>
          <w:rFonts w:ascii="Bookman Old Style" w:eastAsia="Times New Roman" w:hAnsi="Bookman Old Style" w:cs="Arial"/>
          <w:sz w:val="24"/>
          <w:szCs w:val="24"/>
        </w:rPr>
        <w:t>i ju</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hu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6"/>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dapa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z</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z</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ins</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up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men</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epe</w:t>
      </w:r>
      <w:r w:rsidRPr="00163D38">
        <w:rPr>
          <w:rFonts w:ascii="Bookman Old Style" w:eastAsia="Times New Roman" w:hAnsi="Bookman Old Style" w:cs="Arial"/>
          <w:sz w:val="24"/>
          <w:szCs w:val="24"/>
        </w:rPr>
        <w:t xml:space="preserve">rti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rset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6"/>
          <w:sz w:val="24"/>
          <w:szCs w:val="24"/>
        </w:rPr>
        <w:t>N</w:t>
      </w:r>
      <w:r w:rsidRPr="00163D38">
        <w:rPr>
          <w:rFonts w:ascii="Bookman Old Style" w:eastAsia="Times New Roman" w:hAnsi="Bookman Old Style" w:cs="Arial"/>
          <w:spacing w:val="6"/>
          <w:sz w:val="24"/>
          <w:szCs w:val="24"/>
        </w:rPr>
        <w:t>W</w:t>
      </w:r>
      <w:r w:rsidRPr="00163D38">
        <w:rPr>
          <w:rFonts w:ascii="Bookman Old Style" w:eastAsia="Times New Roman" w:hAnsi="Bookman Old Style" w:cs="Arial"/>
          <w:sz w:val="24"/>
          <w:szCs w:val="24"/>
        </w:rPr>
        <w:t>TO</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5"/>
          <w:sz w:val="24"/>
          <w:szCs w:val="24"/>
        </w:rPr>
        <w:t>p</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sip</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i/>
          <w:iCs/>
          <w:sz w:val="24"/>
          <w:szCs w:val="24"/>
        </w:rPr>
        <w:t>Gl</w:t>
      </w:r>
      <w:r w:rsidRPr="00163D38">
        <w:rPr>
          <w:rFonts w:ascii="Bookman Old Style" w:eastAsia="Times New Roman" w:hAnsi="Bookman Old Style" w:cs="Arial"/>
          <w:i/>
          <w:iCs/>
          <w:spacing w:val="-2"/>
          <w:sz w:val="24"/>
          <w:szCs w:val="24"/>
        </w:rPr>
        <w:t>o</w:t>
      </w:r>
      <w:r w:rsidRPr="00163D38">
        <w:rPr>
          <w:rFonts w:ascii="Bookman Old Style" w:eastAsia="Times New Roman" w:hAnsi="Bookman Old Style" w:cs="Arial"/>
          <w:i/>
          <w:iCs/>
          <w:spacing w:val="1"/>
          <w:sz w:val="24"/>
          <w:szCs w:val="24"/>
        </w:rPr>
        <w:t>ba</w:t>
      </w:r>
      <w:r w:rsidRPr="00163D38">
        <w:rPr>
          <w:rFonts w:ascii="Bookman Old Style" w:eastAsia="Times New Roman" w:hAnsi="Bookman Old Style" w:cs="Arial"/>
          <w:i/>
          <w:iCs/>
          <w:sz w:val="24"/>
          <w:szCs w:val="24"/>
        </w:rPr>
        <w:t>l</w:t>
      </w:r>
      <w:r w:rsidRPr="00163D38">
        <w:rPr>
          <w:rFonts w:ascii="Bookman Old Style" w:eastAsia="Times New Roman" w:hAnsi="Bookman Old Style" w:cs="Arial"/>
          <w:i/>
          <w:iCs/>
          <w:spacing w:val="2"/>
          <w:sz w:val="24"/>
          <w:szCs w:val="24"/>
        </w:rPr>
        <w:t xml:space="preserve"> </w:t>
      </w:r>
      <w:r w:rsidRPr="00163D38">
        <w:rPr>
          <w:rFonts w:ascii="Bookman Old Style" w:eastAsia="Times New Roman" w:hAnsi="Bookman Old Style" w:cs="Arial"/>
          <w:i/>
          <w:iCs/>
          <w:sz w:val="24"/>
          <w:szCs w:val="24"/>
        </w:rPr>
        <w:t>C</w:t>
      </w:r>
      <w:r w:rsidRPr="00163D38">
        <w:rPr>
          <w:rFonts w:ascii="Bookman Old Style" w:eastAsia="Times New Roman" w:hAnsi="Bookman Old Style" w:cs="Arial"/>
          <w:i/>
          <w:iCs/>
          <w:spacing w:val="-2"/>
          <w:sz w:val="24"/>
          <w:szCs w:val="24"/>
        </w:rPr>
        <w:t>o</w:t>
      </w:r>
      <w:r w:rsidRPr="00163D38">
        <w:rPr>
          <w:rFonts w:ascii="Bookman Old Style" w:eastAsia="Times New Roman" w:hAnsi="Bookman Old Style" w:cs="Arial"/>
          <w:i/>
          <w:iCs/>
          <w:spacing w:val="1"/>
          <w:sz w:val="24"/>
          <w:szCs w:val="24"/>
        </w:rPr>
        <w:t>d</w:t>
      </w:r>
      <w:r w:rsidRPr="00163D38">
        <w:rPr>
          <w:rFonts w:ascii="Bookman Old Style" w:eastAsia="Times New Roman" w:hAnsi="Bookman Old Style" w:cs="Arial"/>
          <w:i/>
          <w:iCs/>
          <w:sz w:val="24"/>
          <w:szCs w:val="24"/>
        </w:rPr>
        <w:t>e</w:t>
      </w:r>
      <w:r w:rsidRPr="00163D38">
        <w:rPr>
          <w:rFonts w:ascii="Bookman Old Style" w:eastAsia="Times New Roman" w:hAnsi="Bookman Old Style" w:cs="Arial"/>
          <w:i/>
          <w:iCs/>
          <w:spacing w:val="1"/>
          <w:sz w:val="24"/>
          <w:szCs w:val="24"/>
        </w:rPr>
        <w:t xml:space="preserve"> o</w:t>
      </w:r>
      <w:r w:rsidRPr="00163D38">
        <w:rPr>
          <w:rFonts w:ascii="Bookman Old Style" w:eastAsia="Times New Roman" w:hAnsi="Bookman Old Style" w:cs="Arial"/>
          <w:i/>
          <w:iCs/>
          <w:sz w:val="24"/>
          <w:szCs w:val="24"/>
        </w:rPr>
        <w:t>f</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z w:val="24"/>
          <w:szCs w:val="24"/>
        </w:rPr>
        <w:t>Et</w:t>
      </w:r>
      <w:r w:rsidRPr="00163D38">
        <w:rPr>
          <w:rFonts w:ascii="Bookman Old Style" w:eastAsia="Times New Roman" w:hAnsi="Bookman Old Style" w:cs="Arial"/>
          <w:i/>
          <w:iCs/>
          <w:spacing w:val="1"/>
          <w:sz w:val="24"/>
          <w:szCs w:val="24"/>
        </w:rPr>
        <w:t>h</w:t>
      </w:r>
      <w:r w:rsidRPr="00163D38">
        <w:rPr>
          <w:rFonts w:ascii="Bookman Old Style" w:eastAsia="Times New Roman" w:hAnsi="Bookman Old Style" w:cs="Arial"/>
          <w:i/>
          <w:iCs/>
          <w:sz w:val="24"/>
          <w:szCs w:val="24"/>
        </w:rPr>
        <w:t>ics f</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r</w:t>
      </w:r>
      <w:r w:rsidRPr="00163D38">
        <w:rPr>
          <w:rFonts w:ascii="Bookman Old Style" w:eastAsia="Times New Roman" w:hAnsi="Bookman Old Style" w:cs="Arial"/>
          <w:i/>
          <w:iCs/>
          <w:spacing w:val="2"/>
          <w:sz w:val="24"/>
          <w:szCs w:val="24"/>
        </w:rPr>
        <w:t xml:space="preserve"> </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2"/>
          <w:sz w:val="24"/>
          <w:szCs w:val="24"/>
        </w:rPr>
        <w:t>o</w:t>
      </w:r>
      <w:r w:rsidRPr="00163D38">
        <w:rPr>
          <w:rFonts w:ascii="Bookman Old Style" w:eastAsia="Times New Roman" w:hAnsi="Bookman Old Style" w:cs="Arial"/>
          <w:i/>
          <w:iCs/>
          <w:spacing w:val="1"/>
          <w:sz w:val="24"/>
          <w:szCs w:val="24"/>
        </w:rPr>
        <w:t>u</w:t>
      </w:r>
      <w:r w:rsidRPr="00163D38">
        <w:rPr>
          <w:rFonts w:ascii="Bookman Old Style" w:eastAsia="Times New Roman" w:hAnsi="Bookman Old Style" w:cs="Arial"/>
          <w:i/>
          <w:iCs/>
          <w:sz w:val="24"/>
          <w:szCs w:val="24"/>
        </w:rPr>
        <w:t>r</w:t>
      </w:r>
      <w:r w:rsidRPr="00163D38">
        <w:rPr>
          <w:rFonts w:ascii="Bookman Old Style" w:eastAsia="Times New Roman" w:hAnsi="Bookman Old Style" w:cs="Arial"/>
          <w:i/>
          <w:iCs/>
          <w:spacing w:val="-1"/>
          <w:sz w:val="24"/>
          <w:szCs w:val="24"/>
        </w:rPr>
        <w:t>i</w:t>
      </w:r>
      <w:r w:rsidRPr="00163D38">
        <w:rPr>
          <w:rFonts w:ascii="Bookman Old Style" w:eastAsia="Times New Roman" w:hAnsi="Bookman Old Style" w:cs="Arial"/>
          <w:i/>
          <w:iCs/>
          <w:sz w:val="24"/>
          <w:szCs w:val="24"/>
        </w:rPr>
        <w:t xml:space="preserve">sm </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C</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sip</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pad</w:t>
      </w:r>
      <w:r w:rsidRPr="00163D38">
        <w:rPr>
          <w:rFonts w:ascii="Bookman Old Style" w:eastAsia="Times New Roman" w:hAnsi="Bookman Old Style" w:cs="Arial"/>
          <w:sz w:val="24"/>
          <w:szCs w:val="24"/>
        </w:rPr>
        <w:t>a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 5</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UU No</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0</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01</w:t>
      </w:r>
      <w:r w:rsidRPr="00163D38">
        <w:rPr>
          <w:rFonts w:ascii="Bookman Old Style" w:eastAsia="Times New Roman" w:hAnsi="Bookman Old Style" w:cs="Arial"/>
          <w:sz w:val="24"/>
          <w:szCs w:val="24"/>
        </w:rPr>
        <w:t>0</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isnis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ta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lt</w:t>
      </w:r>
      <w:r w:rsidRPr="00163D38">
        <w:rPr>
          <w:rFonts w:ascii="Bookman Old Style" w:eastAsia="Times New Roman" w:hAnsi="Bookman Old Style" w:cs="Arial"/>
          <w:spacing w:val="7"/>
          <w:sz w:val="24"/>
          <w:szCs w:val="24"/>
        </w:rPr>
        <w:t>i</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 xml:space="preserve">u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hu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rkan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3"/>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ink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3"/>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13"/>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pacing w:val="8"/>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3"/>
          <w:sz w:val="24"/>
          <w:szCs w:val="24"/>
        </w:rPr>
        <w:t xml:space="preserve"> </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sidR="002B2089">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rkait.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 xml:space="preserve">ini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iki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 s</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eh</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rta </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ksist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end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 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ab</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w</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ri Hak</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8"/>
          <w:sz w:val="24"/>
          <w:szCs w:val="24"/>
        </w:rPr>
        <w:t xml:space="preserve"> </w:t>
      </w:r>
      <w:r w:rsidRPr="00163D38">
        <w:rPr>
          <w:rFonts w:ascii="Bookman Old Style" w:eastAsia="Times New Roman" w:hAnsi="Bookman Old Style" w:cs="Arial"/>
          <w:i/>
          <w:iCs/>
          <w:sz w:val="24"/>
          <w:szCs w:val="24"/>
        </w:rPr>
        <w:t>The</w:t>
      </w:r>
      <w:r w:rsidRPr="00163D38">
        <w:rPr>
          <w:rFonts w:ascii="Bookman Old Style" w:eastAsia="Times New Roman" w:hAnsi="Bookman Old Style" w:cs="Arial"/>
          <w:i/>
          <w:iCs/>
          <w:spacing w:val="2"/>
          <w:sz w:val="24"/>
          <w:szCs w:val="24"/>
        </w:rPr>
        <w:t xml:space="preserve"> </w:t>
      </w:r>
      <w:r w:rsidRPr="00163D38">
        <w:rPr>
          <w:rFonts w:ascii="Bookman Old Style" w:eastAsia="Times New Roman" w:hAnsi="Bookman Old Style" w:cs="Arial"/>
          <w:i/>
          <w:iCs/>
          <w:sz w:val="24"/>
          <w:szCs w:val="24"/>
        </w:rPr>
        <w:t>Univ</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rsal</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z w:val="24"/>
          <w:szCs w:val="24"/>
        </w:rPr>
        <w:t>Decl</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rati</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n</w:t>
      </w:r>
      <w:r w:rsidRPr="00163D38">
        <w:rPr>
          <w:rFonts w:ascii="Bookman Old Style" w:eastAsia="Times New Roman" w:hAnsi="Bookman Old Style" w:cs="Arial"/>
          <w:i/>
          <w:iCs/>
          <w:spacing w:val="2"/>
          <w:sz w:val="24"/>
          <w:szCs w:val="24"/>
        </w:rPr>
        <w:t xml:space="preserve"> </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f</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z w:val="24"/>
          <w:szCs w:val="24"/>
        </w:rPr>
        <w:t>Hu</w:t>
      </w:r>
      <w:r w:rsidRPr="00163D38">
        <w:rPr>
          <w:rFonts w:ascii="Bookman Old Style" w:eastAsia="Times New Roman" w:hAnsi="Bookman Old Style" w:cs="Arial"/>
          <w:i/>
          <w:iCs/>
          <w:spacing w:val="-3"/>
          <w:sz w:val="24"/>
          <w:szCs w:val="24"/>
        </w:rPr>
        <w:t>m</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n R</w:t>
      </w:r>
      <w:r w:rsidRPr="00163D38">
        <w:rPr>
          <w:rFonts w:ascii="Bookman Old Style" w:eastAsia="Times New Roman" w:hAnsi="Bookman Old Style" w:cs="Arial"/>
          <w:i/>
          <w:iCs/>
          <w:spacing w:val="-1"/>
          <w:sz w:val="24"/>
          <w:szCs w:val="24"/>
        </w:rPr>
        <w:t>i</w:t>
      </w:r>
      <w:r w:rsidRPr="00163D38">
        <w:rPr>
          <w:rFonts w:ascii="Bookman Old Style" w:eastAsia="Times New Roman" w:hAnsi="Bookman Old Style" w:cs="Arial"/>
          <w:i/>
          <w:iCs/>
          <w:spacing w:val="1"/>
          <w:sz w:val="24"/>
          <w:szCs w:val="24"/>
        </w:rPr>
        <w:t>gh</w:t>
      </w:r>
      <w:r w:rsidRPr="00163D38">
        <w:rPr>
          <w:rFonts w:ascii="Bookman Old Style" w:eastAsia="Times New Roman" w:hAnsi="Bookman Old Style" w:cs="Arial"/>
          <w:i/>
          <w:iCs/>
          <w:sz w:val="24"/>
          <w:szCs w:val="24"/>
        </w:rPr>
        <w:t>ts</w:t>
      </w:r>
      <w:r w:rsidRPr="00163D38">
        <w:rPr>
          <w:rFonts w:ascii="Bookman Old Style" w:eastAsia="Times New Roman" w:hAnsi="Bookman Old Style" w:cs="Arial"/>
          <w:i/>
          <w:iCs/>
          <w:spacing w:val="2"/>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mua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4"/>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002B2089">
        <w:rPr>
          <w:rFonts w:ascii="Bookman Old Style" w:eastAsia="Times New Roman" w:hAnsi="Bookman Old Style" w:cs="Arial"/>
          <w:spacing w:val="2"/>
          <w:sz w:val="24"/>
          <w:szCs w:val="24"/>
        </w:rPr>
        <w:tab/>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mem</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ra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v</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ryo</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z w:val="24"/>
          <w:szCs w:val="24"/>
        </w:rPr>
        <w:t>e</w:t>
      </w:r>
      <w:r w:rsidRPr="00163D38">
        <w:rPr>
          <w:rFonts w:ascii="Bookman Old Style" w:eastAsia="Times New Roman" w:hAnsi="Bookman Old Style" w:cs="Arial"/>
          <w:i/>
          <w:iCs/>
          <w:spacing w:val="4"/>
          <w:sz w:val="24"/>
          <w:szCs w:val="24"/>
        </w:rPr>
        <w:t xml:space="preserve"> </w:t>
      </w:r>
      <w:r w:rsidRPr="00163D38">
        <w:rPr>
          <w:rFonts w:ascii="Bookman Old Style" w:eastAsia="Times New Roman" w:hAnsi="Bookman Old Style" w:cs="Arial"/>
          <w:i/>
          <w:iCs/>
          <w:spacing w:val="-1"/>
          <w:sz w:val="24"/>
          <w:szCs w:val="24"/>
        </w:rPr>
        <w:t>h</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s</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1"/>
          <w:sz w:val="24"/>
          <w:szCs w:val="24"/>
        </w:rPr>
        <w:t>h</w:t>
      </w:r>
      <w:r w:rsidRPr="00163D38">
        <w:rPr>
          <w:rFonts w:ascii="Bookman Old Style" w:eastAsia="Times New Roman" w:hAnsi="Bookman Old Style" w:cs="Arial"/>
          <w:i/>
          <w:iCs/>
          <w:sz w:val="24"/>
          <w:szCs w:val="24"/>
        </w:rPr>
        <w:t>e</w:t>
      </w:r>
      <w:r w:rsidRPr="00163D38">
        <w:rPr>
          <w:rFonts w:ascii="Bookman Old Style" w:eastAsia="Times New Roman" w:hAnsi="Bookman Old Style" w:cs="Arial"/>
          <w:i/>
          <w:iCs/>
          <w:spacing w:val="4"/>
          <w:sz w:val="24"/>
          <w:szCs w:val="24"/>
        </w:rPr>
        <w:t xml:space="preserve"> </w:t>
      </w:r>
      <w:r w:rsidRPr="00163D38">
        <w:rPr>
          <w:rFonts w:ascii="Bookman Old Style" w:eastAsia="Times New Roman" w:hAnsi="Bookman Old Style" w:cs="Arial"/>
          <w:i/>
          <w:iCs/>
          <w:sz w:val="24"/>
          <w:szCs w:val="24"/>
        </w:rPr>
        <w:t>r</w:t>
      </w:r>
      <w:r w:rsidRPr="00163D38">
        <w:rPr>
          <w:rFonts w:ascii="Bookman Old Style" w:eastAsia="Times New Roman" w:hAnsi="Bookman Old Style" w:cs="Arial"/>
          <w:i/>
          <w:iCs/>
          <w:spacing w:val="-1"/>
          <w:sz w:val="24"/>
          <w:szCs w:val="24"/>
        </w:rPr>
        <w:t>i</w:t>
      </w:r>
      <w:r w:rsidRPr="00163D38">
        <w:rPr>
          <w:rFonts w:ascii="Bookman Old Style" w:eastAsia="Times New Roman" w:hAnsi="Bookman Old Style" w:cs="Arial"/>
          <w:i/>
          <w:iCs/>
          <w:spacing w:val="1"/>
          <w:sz w:val="24"/>
          <w:szCs w:val="24"/>
        </w:rPr>
        <w:t>gh</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4"/>
          <w:sz w:val="24"/>
          <w:szCs w:val="24"/>
        </w:rPr>
        <w:t xml:space="preserve"> </w:t>
      </w:r>
      <w:r w:rsidRPr="00163D38">
        <w:rPr>
          <w:rFonts w:ascii="Bookman Old Style" w:eastAsia="Times New Roman" w:hAnsi="Bookman Old Style" w:cs="Arial"/>
          <w:i/>
          <w:iCs/>
          <w:sz w:val="24"/>
          <w:szCs w:val="24"/>
        </w:rPr>
        <w:t>to</w:t>
      </w:r>
      <w:r w:rsidRPr="00163D38">
        <w:rPr>
          <w:rFonts w:ascii="Bookman Old Style" w:eastAsia="Times New Roman" w:hAnsi="Bookman Old Style" w:cs="Arial"/>
          <w:i/>
          <w:iCs/>
          <w:spacing w:val="4"/>
          <w:sz w:val="24"/>
          <w:szCs w:val="24"/>
        </w:rPr>
        <w:t xml:space="preserve"> </w:t>
      </w:r>
      <w:r w:rsidRPr="00163D38">
        <w:rPr>
          <w:rFonts w:ascii="Bookman Old Style" w:eastAsia="Times New Roman" w:hAnsi="Bookman Old Style" w:cs="Arial"/>
          <w:i/>
          <w:iCs/>
          <w:sz w:val="24"/>
          <w:szCs w:val="24"/>
        </w:rPr>
        <w:t>fre</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pacing w:val="1"/>
          <w:sz w:val="24"/>
          <w:szCs w:val="24"/>
        </w:rPr>
        <w:t>do</w:t>
      </w:r>
      <w:r w:rsidRPr="00163D38">
        <w:rPr>
          <w:rFonts w:ascii="Bookman Old Style" w:eastAsia="Times New Roman" w:hAnsi="Bookman Old Style" w:cs="Arial"/>
          <w:i/>
          <w:iCs/>
          <w:sz w:val="24"/>
          <w:szCs w:val="24"/>
        </w:rPr>
        <w:t xml:space="preserve">m </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f</w:t>
      </w:r>
      <w:r w:rsidRPr="00163D38">
        <w:rPr>
          <w:rFonts w:ascii="Bookman Old Style" w:eastAsia="Times New Roman" w:hAnsi="Bookman Old Style" w:cs="Arial"/>
          <w:i/>
          <w:iCs/>
          <w:spacing w:val="4"/>
          <w:sz w:val="24"/>
          <w:szCs w:val="24"/>
        </w:rPr>
        <w:t xml:space="preserve"> </w:t>
      </w:r>
      <w:r w:rsidRPr="00163D38">
        <w:rPr>
          <w:rFonts w:ascii="Bookman Old Style" w:eastAsia="Times New Roman" w:hAnsi="Bookman Old Style" w:cs="Arial"/>
          <w:i/>
          <w:iCs/>
          <w:spacing w:val="-3"/>
          <w:sz w:val="24"/>
          <w:szCs w:val="24"/>
        </w:rPr>
        <w:t>m</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v</w:t>
      </w:r>
      <w:r w:rsidRPr="00163D38">
        <w:rPr>
          <w:rFonts w:ascii="Bookman Old Style" w:eastAsia="Times New Roman" w:hAnsi="Bookman Old Style" w:cs="Arial"/>
          <w:i/>
          <w:iCs/>
          <w:spacing w:val="3"/>
          <w:sz w:val="24"/>
          <w:szCs w:val="24"/>
        </w:rPr>
        <w:t>e</w:t>
      </w:r>
      <w:r w:rsidRPr="00163D38">
        <w:rPr>
          <w:rFonts w:ascii="Bookman Old Style" w:eastAsia="Times New Roman" w:hAnsi="Bookman Old Style" w:cs="Arial"/>
          <w:i/>
          <w:iCs/>
          <w:spacing w:val="-3"/>
          <w:sz w:val="24"/>
          <w:szCs w:val="24"/>
        </w:rPr>
        <w:t>m</w:t>
      </w:r>
      <w:r w:rsidRPr="00163D38">
        <w:rPr>
          <w:rFonts w:ascii="Bookman Old Style" w:eastAsia="Times New Roman" w:hAnsi="Bookman Old Style" w:cs="Arial"/>
          <w:i/>
          <w:iCs/>
          <w:spacing w:val="1"/>
          <w:sz w:val="24"/>
          <w:szCs w:val="24"/>
        </w:rPr>
        <w:t>en</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4"/>
          <w:sz w:val="24"/>
          <w:szCs w:val="24"/>
        </w:rPr>
        <w:t xml:space="preserve"> </w:t>
      </w:r>
      <w:r w:rsidRPr="00163D38">
        <w:rPr>
          <w:rFonts w:ascii="Bookman Old Style" w:eastAsia="Times New Roman" w:hAnsi="Bookman Old Style" w:cs="Arial"/>
          <w:i/>
          <w:iCs/>
          <w:spacing w:val="1"/>
          <w:sz w:val="24"/>
          <w:szCs w:val="24"/>
        </w:rPr>
        <w:t>an</w:t>
      </w:r>
      <w:r w:rsidRPr="00163D38">
        <w:rPr>
          <w:rFonts w:ascii="Bookman Old Style" w:eastAsia="Times New Roman" w:hAnsi="Bookman Old Style" w:cs="Arial"/>
          <w:i/>
          <w:iCs/>
          <w:sz w:val="24"/>
          <w:szCs w:val="24"/>
        </w:rPr>
        <w:t>d resid</w:t>
      </w:r>
      <w:r w:rsidRPr="00163D38">
        <w:rPr>
          <w:rFonts w:ascii="Bookman Old Style" w:eastAsia="Times New Roman" w:hAnsi="Bookman Old Style" w:cs="Arial"/>
          <w:i/>
          <w:iCs/>
          <w:spacing w:val="1"/>
          <w:sz w:val="24"/>
          <w:szCs w:val="24"/>
        </w:rPr>
        <w:t>en</w:t>
      </w:r>
      <w:r w:rsidRPr="00163D38">
        <w:rPr>
          <w:rFonts w:ascii="Bookman Old Style" w:eastAsia="Times New Roman" w:hAnsi="Bookman Old Style" w:cs="Arial"/>
          <w:i/>
          <w:iCs/>
          <w:sz w:val="24"/>
          <w:szCs w:val="24"/>
        </w:rPr>
        <w:t>ce</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pacing w:val="2"/>
          <w:sz w:val="24"/>
          <w:szCs w:val="24"/>
        </w:rPr>
        <w:t>w</w:t>
      </w:r>
      <w:r w:rsidRPr="00163D38">
        <w:rPr>
          <w:rFonts w:ascii="Bookman Old Style" w:eastAsia="Times New Roman" w:hAnsi="Bookman Old Style" w:cs="Arial"/>
          <w:i/>
          <w:iCs/>
          <w:sz w:val="24"/>
          <w:szCs w:val="24"/>
        </w:rPr>
        <w:t>i</w:t>
      </w:r>
      <w:r w:rsidRPr="00163D38">
        <w:rPr>
          <w:rFonts w:ascii="Bookman Old Style" w:eastAsia="Times New Roman" w:hAnsi="Bookman Old Style" w:cs="Arial"/>
          <w:i/>
          <w:iCs/>
          <w:spacing w:val="-2"/>
          <w:sz w:val="24"/>
          <w:szCs w:val="24"/>
        </w:rPr>
        <w:t>t</w:t>
      </w:r>
      <w:r w:rsidRPr="00163D38">
        <w:rPr>
          <w:rFonts w:ascii="Bookman Old Style" w:eastAsia="Times New Roman" w:hAnsi="Bookman Old Style" w:cs="Arial"/>
          <w:i/>
          <w:iCs/>
          <w:spacing w:val="1"/>
          <w:sz w:val="24"/>
          <w:szCs w:val="24"/>
        </w:rPr>
        <w:t>h</w:t>
      </w:r>
      <w:r w:rsidRPr="00163D38">
        <w:rPr>
          <w:rFonts w:ascii="Bookman Old Style" w:eastAsia="Times New Roman" w:hAnsi="Bookman Old Style" w:cs="Arial"/>
          <w:i/>
          <w:iCs/>
          <w:sz w:val="24"/>
          <w:szCs w:val="24"/>
        </w:rPr>
        <w:t>in</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pacing w:val="-2"/>
          <w:sz w:val="24"/>
          <w:szCs w:val="24"/>
        </w:rPr>
        <w:t>t</w:t>
      </w:r>
      <w:r w:rsidRPr="00163D38">
        <w:rPr>
          <w:rFonts w:ascii="Bookman Old Style" w:eastAsia="Times New Roman" w:hAnsi="Bookman Old Style" w:cs="Arial"/>
          <w:i/>
          <w:iCs/>
          <w:spacing w:val="1"/>
          <w:sz w:val="24"/>
          <w:szCs w:val="24"/>
        </w:rPr>
        <w:t>h</w:t>
      </w:r>
      <w:r w:rsidRPr="00163D38">
        <w:rPr>
          <w:rFonts w:ascii="Bookman Old Style" w:eastAsia="Times New Roman" w:hAnsi="Bookman Old Style" w:cs="Arial"/>
          <w:i/>
          <w:iCs/>
          <w:sz w:val="24"/>
          <w:szCs w:val="24"/>
        </w:rPr>
        <w:t>e</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pacing w:val="1"/>
          <w:sz w:val="24"/>
          <w:szCs w:val="24"/>
        </w:rPr>
        <w:t>b</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rd</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rs of</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pacing w:val="1"/>
          <w:sz w:val="24"/>
          <w:szCs w:val="24"/>
        </w:rPr>
        <w:t>ea</w:t>
      </w:r>
      <w:r w:rsidRPr="00163D38">
        <w:rPr>
          <w:rFonts w:ascii="Bookman Old Style" w:eastAsia="Times New Roman" w:hAnsi="Bookman Old Style" w:cs="Arial"/>
          <w:i/>
          <w:iCs/>
          <w:sz w:val="24"/>
          <w:szCs w:val="24"/>
        </w:rPr>
        <w:t>ch</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z w:val="24"/>
          <w:szCs w:val="24"/>
        </w:rPr>
        <w:t>s</w:t>
      </w:r>
      <w:r w:rsidRPr="00163D38">
        <w:rPr>
          <w:rFonts w:ascii="Bookman Old Style" w:eastAsia="Times New Roman" w:hAnsi="Bookman Old Style" w:cs="Arial"/>
          <w:i/>
          <w:iCs/>
          <w:spacing w:val="1"/>
          <w:sz w:val="24"/>
          <w:szCs w:val="24"/>
        </w:rPr>
        <w:t>ta</w:t>
      </w:r>
      <w:r w:rsidRPr="00163D38">
        <w:rPr>
          <w:rFonts w:ascii="Bookman Old Style" w:eastAsia="Times New Roman" w:hAnsi="Bookman Old Style" w:cs="Arial"/>
          <w:i/>
          <w:iCs/>
          <w:spacing w:val="-2"/>
          <w:sz w:val="24"/>
          <w:szCs w:val="24"/>
        </w:rPr>
        <w:t>t</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w:t>
      </w:r>
      <w:r w:rsidRPr="00163D38">
        <w:rPr>
          <w:rFonts w:ascii="Bookman Old Style" w:eastAsia="Times New Roman" w:hAnsi="Bookman Old Style" w:cs="Arial"/>
          <w:i/>
          <w:iCs/>
          <w:spacing w:val="5"/>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3</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1</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002B2089">
        <w:rPr>
          <w:rFonts w:ascii="Bookman Old Style" w:eastAsia="Times New Roman" w:hAnsi="Bookman Old Style" w:cs="Arial"/>
          <w:spacing w:val="2"/>
          <w:sz w:val="24"/>
          <w:szCs w:val="24"/>
        </w:rPr>
        <w:tab/>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4"/>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stir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be</w:t>
      </w:r>
      <w:r w:rsidRPr="00163D38">
        <w:rPr>
          <w:rFonts w:ascii="Bookman Old Style" w:eastAsia="Times New Roman" w:hAnsi="Bookman Old Style" w:cs="Arial"/>
          <w:sz w:val="24"/>
          <w:szCs w:val="24"/>
        </w:rPr>
        <w:t>rp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lamn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ktu</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mem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ktu</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ji </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v</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ryo</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z w:val="24"/>
          <w:szCs w:val="24"/>
        </w:rPr>
        <w:t>e</w:t>
      </w:r>
      <w:r w:rsidRPr="00163D38">
        <w:rPr>
          <w:rFonts w:ascii="Bookman Old Style" w:eastAsia="Times New Roman" w:hAnsi="Bookman Old Style" w:cs="Arial"/>
          <w:i/>
          <w:iCs/>
          <w:spacing w:val="3"/>
          <w:sz w:val="24"/>
          <w:szCs w:val="24"/>
        </w:rPr>
        <w:t xml:space="preserve"> </w:t>
      </w:r>
      <w:r w:rsidRPr="00163D38">
        <w:rPr>
          <w:rFonts w:ascii="Bookman Old Style" w:eastAsia="Times New Roman" w:hAnsi="Bookman Old Style" w:cs="Arial"/>
          <w:i/>
          <w:iCs/>
          <w:spacing w:val="-1"/>
          <w:sz w:val="24"/>
          <w:szCs w:val="24"/>
        </w:rPr>
        <w:t>h</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s</w:t>
      </w:r>
      <w:r w:rsidRPr="00163D38">
        <w:rPr>
          <w:rFonts w:ascii="Bookman Old Style" w:eastAsia="Times New Roman" w:hAnsi="Bookman Old Style" w:cs="Arial"/>
          <w:i/>
          <w:iCs/>
          <w:spacing w:val="5"/>
          <w:sz w:val="24"/>
          <w:szCs w:val="24"/>
        </w:rPr>
        <w:t xml:space="preserve"> </w:t>
      </w:r>
      <w:r w:rsidRPr="00163D38">
        <w:rPr>
          <w:rFonts w:ascii="Bookman Old Style" w:eastAsia="Times New Roman" w:hAnsi="Bookman Old Style" w:cs="Arial"/>
          <w:i/>
          <w:iCs/>
          <w:spacing w:val="-2"/>
          <w:sz w:val="24"/>
          <w:szCs w:val="24"/>
        </w:rPr>
        <w:t>t</w:t>
      </w:r>
      <w:r w:rsidRPr="00163D38">
        <w:rPr>
          <w:rFonts w:ascii="Bookman Old Style" w:eastAsia="Times New Roman" w:hAnsi="Bookman Old Style" w:cs="Arial"/>
          <w:i/>
          <w:iCs/>
          <w:spacing w:val="1"/>
          <w:sz w:val="24"/>
          <w:szCs w:val="24"/>
        </w:rPr>
        <w:t>h</w:t>
      </w:r>
      <w:r w:rsidRPr="00163D38">
        <w:rPr>
          <w:rFonts w:ascii="Bookman Old Style" w:eastAsia="Times New Roman" w:hAnsi="Bookman Old Style" w:cs="Arial"/>
          <w:i/>
          <w:iCs/>
          <w:sz w:val="24"/>
          <w:szCs w:val="24"/>
        </w:rPr>
        <w:t>e</w:t>
      </w:r>
      <w:r w:rsidRPr="00163D38">
        <w:rPr>
          <w:rFonts w:ascii="Bookman Old Style" w:eastAsia="Times New Roman" w:hAnsi="Bookman Old Style" w:cs="Arial"/>
          <w:i/>
          <w:iCs/>
          <w:spacing w:val="5"/>
          <w:sz w:val="24"/>
          <w:szCs w:val="24"/>
        </w:rPr>
        <w:t xml:space="preserve"> </w:t>
      </w:r>
      <w:r w:rsidRPr="00163D38">
        <w:rPr>
          <w:rFonts w:ascii="Bookman Old Style" w:eastAsia="Times New Roman" w:hAnsi="Bookman Old Style" w:cs="Arial"/>
          <w:i/>
          <w:iCs/>
          <w:sz w:val="24"/>
          <w:szCs w:val="24"/>
        </w:rPr>
        <w:t>r</w:t>
      </w:r>
      <w:r w:rsidRPr="00163D38">
        <w:rPr>
          <w:rFonts w:ascii="Bookman Old Style" w:eastAsia="Times New Roman" w:hAnsi="Bookman Old Style" w:cs="Arial"/>
          <w:i/>
          <w:iCs/>
          <w:spacing w:val="-1"/>
          <w:sz w:val="24"/>
          <w:szCs w:val="24"/>
        </w:rPr>
        <w:t>igh</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5"/>
          <w:sz w:val="24"/>
          <w:szCs w:val="24"/>
        </w:rPr>
        <w:t xml:space="preserve"> </w:t>
      </w:r>
      <w:r w:rsidRPr="00163D38">
        <w:rPr>
          <w:rFonts w:ascii="Bookman Old Style" w:eastAsia="Times New Roman" w:hAnsi="Bookman Old Style" w:cs="Arial"/>
          <w:i/>
          <w:iCs/>
          <w:sz w:val="24"/>
          <w:szCs w:val="24"/>
        </w:rPr>
        <w:t>to</w:t>
      </w:r>
      <w:r w:rsidRPr="00163D38">
        <w:rPr>
          <w:rFonts w:ascii="Bookman Old Style" w:eastAsia="Times New Roman" w:hAnsi="Bookman Old Style" w:cs="Arial"/>
          <w:i/>
          <w:iCs/>
          <w:spacing w:val="4"/>
          <w:sz w:val="24"/>
          <w:szCs w:val="24"/>
        </w:rPr>
        <w:t xml:space="preserve"> </w:t>
      </w:r>
      <w:r w:rsidRPr="00163D38">
        <w:rPr>
          <w:rFonts w:ascii="Bookman Old Style" w:eastAsia="Times New Roman" w:hAnsi="Bookman Old Style" w:cs="Arial"/>
          <w:i/>
          <w:iCs/>
          <w:sz w:val="24"/>
          <w:szCs w:val="24"/>
        </w:rPr>
        <w:t>rest</w:t>
      </w:r>
      <w:r w:rsidRPr="00163D38">
        <w:rPr>
          <w:rFonts w:ascii="Bookman Old Style" w:eastAsia="Times New Roman" w:hAnsi="Bookman Old Style" w:cs="Arial"/>
          <w:i/>
          <w:iCs/>
          <w:spacing w:val="3"/>
          <w:sz w:val="24"/>
          <w:szCs w:val="24"/>
        </w:rPr>
        <w:t xml:space="preserve"> </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z w:val="24"/>
          <w:szCs w:val="24"/>
        </w:rPr>
        <w:t>d</w:t>
      </w:r>
      <w:r w:rsidRPr="00163D38">
        <w:rPr>
          <w:rFonts w:ascii="Bookman Old Style" w:eastAsia="Times New Roman" w:hAnsi="Bookman Old Style" w:cs="Arial"/>
          <w:i/>
          <w:iCs/>
          <w:spacing w:val="5"/>
          <w:sz w:val="24"/>
          <w:szCs w:val="24"/>
        </w:rPr>
        <w:t xml:space="preserve"> </w:t>
      </w:r>
      <w:r w:rsidRPr="00163D38">
        <w:rPr>
          <w:rFonts w:ascii="Bookman Old Style" w:eastAsia="Times New Roman" w:hAnsi="Bookman Old Style" w:cs="Arial"/>
          <w:i/>
          <w:iCs/>
          <w:sz w:val="24"/>
          <w:szCs w:val="24"/>
        </w:rPr>
        <w:t>leis</w:t>
      </w:r>
      <w:r w:rsidRPr="00163D38">
        <w:rPr>
          <w:rFonts w:ascii="Bookman Old Style" w:eastAsia="Times New Roman" w:hAnsi="Bookman Old Style" w:cs="Arial"/>
          <w:i/>
          <w:iCs/>
          <w:spacing w:val="1"/>
          <w:sz w:val="24"/>
          <w:szCs w:val="24"/>
        </w:rPr>
        <w:t>u</w:t>
      </w:r>
      <w:r w:rsidRPr="00163D38">
        <w:rPr>
          <w:rFonts w:ascii="Bookman Old Style" w:eastAsia="Times New Roman" w:hAnsi="Bookman Old Style" w:cs="Arial"/>
          <w:i/>
          <w:iCs/>
          <w:spacing w:val="-3"/>
          <w:sz w:val="24"/>
          <w:szCs w:val="24"/>
        </w:rPr>
        <w:t>r</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w:t>
      </w:r>
      <w:r w:rsidRPr="00163D38">
        <w:rPr>
          <w:rFonts w:ascii="Bookman Old Style" w:eastAsia="Times New Roman" w:hAnsi="Bookman Old Style" w:cs="Arial"/>
          <w:i/>
          <w:iCs/>
          <w:spacing w:val="5"/>
          <w:sz w:val="24"/>
          <w:szCs w:val="24"/>
        </w:rPr>
        <w:t xml:space="preserve"> </w:t>
      </w:r>
      <w:r w:rsidRPr="00163D38">
        <w:rPr>
          <w:rFonts w:ascii="Bookman Old Style" w:eastAsia="Times New Roman" w:hAnsi="Bookman Old Style" w:cs="Arial"/>
          <w:i/>
          <w:iCs/>
          <w:sz w:val="24"/>
          <w:szCs w:val="24"/>
        </w:rPr>
        <w:t>i</w:t>
      </w:r>
      <w:r w:rsidRPr="00163D38">
        <w:rPr>
          <w:rFonts w:ascii="Bookman Old Style" w:eastAsia="Times New Roman" w:hAnsi="Bookman Old Style" w:cs="Arial"/>
          <w:i/>
          <w:iCs/>
          <w:spacing w:val="-2"/>
          <w:sz w:val="24"/>
          <w:szCs w:val="24"/>
        </w:rPr>
        <w:t>n</w:t>
      </w:r>
      <w:r w:rsidRPr="00163D38">
        <w:rPr>
          <w:rFonts w:ascii="Bookman Old Style" w:eastAsia="Times New Roman" w:hAnsi="Bookman Old Style" w:cs="Arial"/>
          <w:i/>
          <w:iCs/>
          <w:sz w:val="24"/>
          <w:szCs w:val="24"/>
        </w:rPr>
        <w:t>clu</w:t>
      </w:r>
      <w:r w:rsidRPr="00163D38">
        <w:rPr>
          <w:rFonts w:ascii="Bookman Old Style" w:eastAsia="Times New Roman" w:hAnsi="Bookman Old Style" w:cs="Arial"/>
          <w:i/>
          <w:iCs/>
          <w:spacing w:val="1"/>
          <w:sz w:val="24"/>
          <w:szCs w:val="24"/>
        </w:rPr>
        <w:t>d</w:t>
      </w:r>
      <w:r w:rsidRPr="00163D38">
        <w:rPr>
          <w:rFonts w:ascii="Bookman Old Style" w:eastAsia="Times New Roman" w:hAnsi="Bookman Old Style" w:cs="Arial"/>
          <w:i/>
          <w:iCs/>
          <w:sz w:val="24"/>
          <w:szCs w:val="24"/>
        </w:rPr>
        <w:t>ing</w:t>
      </w:r>
      <w:r w:rsidRPr="00163D38">
        <w:rPr>
          <w:rFonts w:ascii="Bookman Old Style" w:eastAsia="Times New Roman" w:hAnsi="Bookman Old Style" w:cs="Arial"/>
          <w:i/>
          <w:iCs/>
          <w:spacing w:val="4"/>
          <w:sz w:val="24"/>
          <w:szCs w:val="24"/>
        </w:rPr>
        <w:t xml:space="preserve"> </w:t>
      </w:r>
      <w:r w:rsidRPr="00163D38">
        <w:rPr>
          <w:rFonts w:ascii="Bookman Old Style" w:eastAsia="Times New Roman" w:hAnsi="Bookman Old Style" w:cs="Arial"/>
          <w:i/>
          <w:iCs/>
          <w:sz w:val="24"/>
          <w:szCs w:val="24"/>
        </w:rPr>
        <w:t>re</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s</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pacing w:val="1"/>
          <w:sz w:val="24"/>
          <w:szCs w:val="24"/>
        </w:rPr>
        <w:t>b</w:t>
      </w:r>
      <w:r w:rsidRPr="00163D38">
        <w:rPr>
          <w:rFonts w:ascii="Bookman Old Style" w:eastAsia="Times New Roman" w:hAnsi="Bookman Old Style" w:cs="Arial"/>
          <w:i/>
          <w:iCs/>
          <w:sz w:val="24"/>
          <w:szCs w:val="24"/>
        </w:rPr>
        <w:t>le</w:t>
      </w:r>
      <w:r w:rsidRPr="00163D38">
        <w:rPr>
          <w:rFonts w:ascii="Bookman Old Style" w:eastAsia="Times New Roman" w:hAnsi="Bookman Old Style" w:cs="Arial"/>
          <w:i/>
          <w:iCs/>
          <w:spacing w:val="5"/>
          <w:sz w:val="24"/>
          <w:szCs w:val="24"/>
        </w:rPr>
        <w:t xml:space="preserve"> </w:t>
      </w:r>
      <w:r w:rsidRPr="00163D38">
        <w:rPr>
          <w:rFonts w:ascii="Bookman Old Style" w:eastAsia="Times New Roman" w:hAnsi="Bookman Old Style" w:cs="Arial"/>
          <w:i/>
          <w:iCs/>
          <w:sz w:val="24"/>
          <w:szCs w:val="24"/>
        </w:rPr>
        <w:t>l</w:t>
      </w:r>
      <w:r w:rsidRPr="00163D38">
        <w:rPr>
          <w:rFonts w:ascii="Bookman Old Style" w:eastAsia="Times New Roman" w:hAnsi="Bookman Old Style" w:cs="Arial"/>
          <w:i/>
          <w:iCs/>
          <w:spacing w:val="-1"/>
          <w:sz w:val="24"/>
          <w:szCs w:val="24"/>
        </w:rPr>
        <w:t>i</w:t>
      </w:r>
      <w:r w:rsidRPr="00163D38">
        <w:rPr>
          <w:rFonts w:ascii="Bookman Old Style" w:eastAsia="Times New Roman" w:hAnsi="Bookman Old Style" w:cs="Arial"/>
          <w:i/>
          <w:iCs/>
          <w:spacing w:val="-3"/>
          <w:sz w:val="24"/>
          <w:szCs w:val="24"/>
        </w:rPr>
        <w:t>m</w:t>
      </w:r>
      <w:r w:rsidRPr="00163D38">
        <w:rPr>
          <w:rFonts w:ascii="Bookman Old Style" w:eastAsia="Times New Roman" w:hAnsi="Bookman Old Style" w:cs="Arial"/>
          <w:i/>
          <w:iCs/>
          <w:spacing w:val="2"/>
          <w:sz w:val="24"/>
          <w:szCs w:val="24"/>
        </w:rPr>
        <w:t>i</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ti</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n</w:t>
      </w:r>
      <w:r w:rsidRPr="00163D38">
        <w:rPr>
          <w:rFonts w:ascii="Bookman Old Style" w:eastAsia="Times New Roman" w:hAnsi="Bookman Old Style" w:cs="Arial"/>
          <w:i/>
          <w:iCs/>
          <w:spacing w:val="3"/>
          <w:sz w:val="24"/>
          <w:szCs w:val="24"/>
        </w:rPr>
        <w:t xml:space="preserve"> </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 xml:space="preserve">f </w:t>
      </w:r>
      <w:r w:rsidRPr="00163D38">
        <w:rPr>
          <w:rFonts w:ascii="Bookman Old Style" w:eastAsia="Times New Roman" w:hAnsi="Bookman Old Style" w:cs="Arial"/>
          <w:i/>
          <w:iCs/>
          <w:spacing w:val="2"/>
          <w:sz w:val="24"/>
          <w:szCs w:val="24"/>
        </w:rPr>
        <w:t>w</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rk</w:t>
      </w:r>
      <w:r w:rsidRPr="00163D38">
        <w:rPr>
          <w:rFonts w:ascii="Bookman Old Style" w:eastAsia="Times New Roman" w:hAnsi="Bookman Old Style" w:cs="Arial"/>
          <w:i/>
          <w:iCs/>
          <w:spacing w:val="-1"/>
          <w:sz w:val="24"/>
          <w:szCs w:val="24"/>
        </w:rPr>
        <w:t>in</w:t>
      </w:r>
      <w:r w:rsidRPr="00163D38">
        <w:rPr>
          <w:rFonts w:ascii="Bookman Old Style" w:eastAsia="Times New Roman" w:hAnsi="Bookman Old Style" w:cs="Arial"/>
          <w:i/>
          <w:iCs/>
          <w:sz w:val="24"/>
          <w:szCs w:val="24"/>
        </w:rPr>
        <w:t xml:space="preserve">g </w:t>
      </w:r>
      <w:r w:rsidRPr="00163D38">
        <w:rPr>
          <w:rFonts w:ascii="Bookman Old Style" w:eastAsia="Times New Roman" w:hAnsi="Bookman Old Style" w:cs="Arial"/>
          <w:i/>
          <w:iCs/>
          <w:spacing w:val="1"/>
          <w:sz w:val="24"/>
          <w:szCs w:val="24"/>
        </w:rPr>
        <w:t>hou</w:t>
      </w:r>
      <w:r w:rsidRPr="00163D38">
        <w:rPr>
          <w:rFonts w:ascii="Bookman Old Style" w:eastAsia="Times New Roman" w:hAnsi="Bookman Old Style" w:cs="Arial"/>
          <w:i/>
          <w:iCs/>
          <w:sz w:val="24"/>
          <w:szCs w:val="24"/>
        </w:rPr>
        <w:t xml:space="preserve">rs </w:t>
      </w:r>
      <w:r w:rsidRPr="00163D38">
        <w:rPr>
          <w:rFonts w:ascii="Bookman Old Style" w:eastAsia="Times New Roman" w:hAnsi="Bookman Old Style" w:cs="Arial"/>
          <w:i/>
          <w:iCs/>
          <w:spacing w:val="-2"/>
          <w:sz w:val="24"/>
          <w:szCs w:val="24"/>
        </w:rPr>
        <w:t>a</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z w:val="24"/>
          <w:szCs w:val="24"/>
        </w:rPr>
        <w:t>d</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pacing w:val="1"/>
          <w:sz w:val="24"/>
          <w:szCs w:val="24"/>
        </w:rPr>
        <w:t>pe</w:t>
      </w:r>
      <w:r w:rsidRPr="00163D38">
        <w:rPr>
          <w:rFonts w:ascii="Bookman Old Style" w:eastAsia="Times New Roman" w:hAnsi="Bookman Old Style" w:cs="Arial"/>
          <w:i/>
          <w:iCs/>
          <w:sz w:val="24"/>
          <w:szCs w:val="24"/>
        </w:rPr>
        <w:t>r</w:t>
      </w:r>
      <w:r w:rsidRPr="00163D38">
        <w:rPr>
          <w:rFonts w:ascii="Bookman Old Style" w:eastAsia="Times New Roman" w:hAnsi="Bookman Old Style" w:cs="Arial"/>
          <w:i/>
          <w:iCs/>
          <w:spacing w:val="-1"/>
          <w:sz w:val="24"/>
          <w:szCs w:val="24"/>
        </w:rPr>
        <w:t>i</w:t>
      </w:r>
      <w:r w:rsidRPr="00163D38">
        <w:rPr>
          <w:rFonts w:ascii="Bookman Old Style" w:eastAsia="Times New Roman" w:hAnsi="Bookman Old Style" w:cs="Arial"/>
          <w:i/>
          <w:iCs/>
          <w:spacing w:val="1"/>
          <w:sz w:val="24"/>
          <w:szCs w:val="24"/>
        </w:rPr>
        <w:t>od</w:t>
      </w:r>
      <w:r w:rsidRPr="00163D38">
        <w:rPr>
          <w:rFonts w:ascii="Bookman Old Style" w:eastAsia="Times New Roman" w:hAnsi="Bookman Old Style" w:cs="Arial"/>
          <w:i/>
          <w:iCs/>
          <w:sz w:val="24"/>
          <w:szCs w:val="24"/>
        </w:rPr>
        <w:t>ic</w:t>
      </w:r>
      <w:r w:rsidRPr="00163D38">
        <w:rPr>
          <w:rFonts w:ascii="Bookman Old Style" w:eastAsia="Times New Roman" w:hAnsi="Bookman Old Style" w:cs="Arial"/>
          <w:i/>
          <w:iCs/>
          <w:spacing w:val="-2"/>
          <w:sz w:val="24"/>
          <w:szCs w:val="24"/>
        </w:rPr>
        <w:t xml:space="preserve"> </w:t>
      </w:r>
      <w:r w:rsidRPr="00163D38">
        <w:rPr>
          <w:rFonts w:ascii="Bookman Old Style" w:eastAsia="Times New Roman" w:hAnsi="Bookman Old Style" w:cs="Arial"/>
          <w:i/>
          <w:iCs/>
          <w:spacing w:val="1"/>
          <w:sz w:val="24"/>
          <w:szCs w:val="24"/>
        </w:rPr>
        <w:t>ho</w:t>
      </w:r>
      <w:r w:rsidRPr="00163D38">
        <w:rPr>
          <w:rFonts w:ascii="Bookman Old Style" w:eastAsia="Times New Roman" w:hAnsi="Bookman Old Style" w:cs="Arial"/>
          <w:i/>
          <w:iCs/>
          <w:sz w:val="24"/>
          <w:szCs w:val="24"/>
        </w:rPr>
        <w:t>l</w:t>
      </w:r>
      <w:r w:rsidRPr="00163D38">
        <w:rPr>
          <w:rFonts w:ascii="Bookman Old Style" w:eastAsia="Times New Roman" w:hAnsi="Bookman Old Style" w:cs="Arial"/>
          <w:i/>
          <w:iCs/>
          <w:spacing w:val="-3"/>
          <w:sz w:val="24"/>
          <w:szCs w:val="24"/>
        </w:rPr>
        <w:t>i</w:t>
      </w:r>
      <w:r w:rsidRPr="00163D38">
        <w:rPr>
          <w:rFonts w:ascii="Bookman Old Style" w:eastAsia="Times New Roman" w:hAnsi="Bookman Old Style" w:cs="Arial"/>
          <w:i/>
          <w:iCs/>
          <w:spacing w:val="1"/>
          <w:sz w:val="24"/>
          <w:szCs w:val="24"/>
        </w:rPr>
        <w:t>d</w:t>
      </w:r>
      <w:r w:rsidRPr="00163D38">
        <w:rPr>
          <w:rFonts w:ascii="Bookman Old Style" w:eastAsia="Times New Roman" w:hAnsi="Bookman Old Style" w:cs="Arial"/>
          <w:i/>
          <w:iCs/>
          <w:spacing w:val="4"/>
          <w:sz w:val="24"/>
          <w:szCs w:val="24"/>
        </w:rPr>
        <w:t>a</w:t>
      </w:r>
      <w:r w:rsidRPr="00163D38">
        <w:rPr>
          <w:rFonts w:ascii="Bookman Old Style" w:eastAsia="Times New Roman" w:hAnsi="Bookman Old Style" w:cs="Arial"/>
          <w:i/>
          <w:iCs/>
          <w:sz w:val="24"/>
          <w:szCs w:val="24"/>
        </w:rPr>
        <w:t>y</w:t>
      </w:r>
      <w:r w:rsidRPr="00163D38">
        <w:rPr>
          <w:rFonts w:ascii="Bookman Old Style" w:eastAsia="Times New Roman" w:hAnsi="Bookman Old Style" w:cs="Arial"/>
          <w:i/>
          <w:iCs/>
          <w:spacing w:val="-2"/>
          <w:sz w:val="24"/>
          <w:szCs w:val="24"/>
        </w:rPr>
        <w:t xml:space="preserve"> </w:t>
      </w:r>
      <w:r w:rsidRPr="00163D38">
        <w:rPr>
          <w:rFonts w:ascii="Bookman Old Style" w:eastAsia="Times New Roman" w:hAnsi="Bookman Old Style" w:cs="Arial"/>
          <w:i/>
          <w:iCs/>
          <w:spacing w:val="2"/>
          <w:sz w:val="24"/>
          <w:szCs w:val="24"/>
        </w:rPr>
        <w:t>w</w:t>
      </w:r>
      <w:r w:rsidRPr="00163D38">
        <w:rPr>
          <w:rFonts w:ascii="Bookman Old Style" w:eastAsia="Times New Roman" w:hAnsi="Bookman Old Style" w:cs="Arial"/>
          <w:i/>
          <w:iCs/>
          <w:sz w:val="24"/>
          <w:szCs w:val="24"/>
        </w:rPr>
        <w:t>ith</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pacing w:val="1"/>
          <w:sz w:val="24"/>
          <w:szCs w:val="24"/>
        </w:rPr>
        <w:t>pa</w:t>
      </w:r>
      <w:r w:rsidRPr="00163D38">
        <w:rPr>
          <w:rFonts w:ascii="Bookman Old Style" w:eastAsia="Times New Roman" w:hAnsi="Bookman Old Style" w:cs="Arial"/>
          <w:i/>
          <w:iCs/>
          <w:sz w:val="24"/>
          <w:szCs w:val="24"/>
        </w:rPr>
        <w:t>y)</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4</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40"/>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4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jukk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41"/>
          <w:sz w:val="24"/>
          <w:szCs w:val="24"/>
        </w:rPr>
        <w:t xml:space="preserve"> </w:t>
      </w:r>
      <w:r w:rsidRPr="00163D38">
        <w:rPr>
          <w:rFonts w:ascii="Bookman Old Style" w:eastAsia="Times New Roman" w:hAnsi="Bookman Old Style" w:cs="Arial"/>
          <w:sz w:val="24"/>
          <w:szCs w:val="24"/>
        </w:rPr>
        <w:t>jel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41"/>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pacing w:val="1"/>
          <w:sz w:val="24"/>
          <w:szCs w:val="24"/>
        </w:rPr>
        <w:t>adan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 xml:space="preserve">u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stira</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 s</w:t>
      </w:r>
      <w:r w:rsidRPr="00163D38">
        <w:rPr>
          <w:rFonts w:ascii="Bookman Old Style" w:eastAsia="Times New Roman" w:hAnsi="Bookman Old Style" w:cs="Arial"/>
          <w:spacing w:val="1"/>
          <w:sz w:val="24"/>
          <w:szCs w:val="24"/>
        </w:rPr>
        <w:t>ed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lastRenderedPageBreak/>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lat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laks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HAM</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ike</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2</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i/>
          <w:iCs/>
          <w:sz w:val="24"/>
          <w:szCs w:val="24"/>
        </w:rPr>
        <w:t>The</w:t>
      </w:r>
      <w:r w:rsidRPr="00163D38">
        <w:rPr>
          <w:rFonts w:ascii="Bookman Old Style" w:eastAsia="Times New Roman" w:hAnsi="Bookman Old Style" w:cs="Arial"/>
          <w:i/>
          <w:iCs/>
          <w:spacing w:val="4"/>
          <w:sz w:val="24"/>
          <w:szCs w:val="24"/>
        </w:rPr>
        <w:t xml:space="preserve"> </w:t>
      </w:r>
      <w:r w:rsidRPr="00163D38">
        <w:rPr>
          <w:rFonts w:ascii="Bookman Old Style" w:eastAsia="Times New Roman" w:hAnsi="Bookman Old Style" w:cs="Arial"/>
          <w:i/>
          <w:iCs/>
          <w:sz w:val="24"/>
          <w:szCs w:val="24"/>
        </w:rPr>
        <w:t>Un</w:t>
      </w:r>
      <w:r w:rsidRPr="00163D38">
        <w:rPr>
          <w:rFonts w:ascii="Bookman Old Style" w:eastAsia="Times New Roman" w:hAnsi="Bookman Old Style" w:cs="Arial"/>
          <w:i/>
          <w:iCs/>
          <w:spacing w:val="-2"/>
          <w:sz w:val="24"/>
          <w:szCs w:val="24"/>
        </w:rPr>
        <w:t>i</w:t>
      </w:r>
      <w:r w:rsidRPr="00163D38">
        <w:rPr>
          <w:rFonts w:ascii="Bookman Old Style" w:eastAsia="Times New Roman" w:hAnsi="Bookman Old Style" w:cs="Arial"/>
          <w:i/>
          <w:iCs/>
          <w:sz w:val="24"/>
          <w:szCs w:val="24"/>
        </w:rPr>
        <w:t>v</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rsal</w:t>
      </w:r>
      <w:r w:rsidRPr="00163D38">
        <w:rPr>
          <w:rFonts w:ascii="Bookman Old Style" w:eastAsia="Times New Roman" w:hAnsi="Bookman Old Style" w:cs="Arial"/>
          <w:i/>
          <w:iCs/>
          <w:spacing w:val="3"/>
          <w:sz w:val="24"/>
          <w:szCs w:val="24"/>
        </w:rPr>
        <w:t xml:space="preserve"> </w:t>
      </w:r>
      <w:r w:rsidRPr="00163D38">
        <w:rPr>
          <w:rFonts w:ascii="Bookman Old Style" w:eastAsia="Times New Roman" w:hAnsi="Bookman Old Style" w:cs="Arial"/>
          <w:i/>
          <w:iCs/>
          <w:sz w:val="24"/>
          <w:szCs w:val="24"/>
        </w:rPr>
        <w:t>Decl</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rati</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n</w:t>
      </w:r>
      <w:r w:rsidRPr="00163D38">
        <w:rPr>
          <w:rFonts w:ascii="Bookman Old Style" w:eastAsia="Times New Roman" w:hAnsi="Bookman Old Style" w:cs="Arial"/>
          <w:i/>
          <w:iCs/>
          <w:spacing w:val="4"/>
          <w:sz w:val="24"/>
          <w:szCs w:val="24"/>
        </w:rPr>
        <w:t xml:space="preserve"> </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f</w:t>
      </w:r>
      <w:r w:rsidRPr="00163D38">
        <w:rPr>
          <w:rFonts w:ascii="Bookman Old Style" w:eastAsia="Times New Roman" w:hAnsi="Bookman Old Style" w:cs="Arial"/>
          <w:i/>
          <w:iCs/>
          <w:spacing w:val="3"/>
          <w:sz w:val="24"/>
          <w:szCs w:val="24"/>
        </w:rPr>
        <w:t xml:space="preserve"> </w:t>
      </w:r>
      <w:r w:rsidRPr="00163D38">
        <w:rPr>
          <w:rFonts w:ascii="Bookman Old Style" w:eastAsia="Times New Roman" w:hAnsi="Bookman Old Style" w:cs="Arial"/>
          <w:i/>
          <w:iCs/>
          <w:sz w:val="24"/>
          <w:szCs w:val="24"/>
        </w:rPr>
        <w:t>Hu</w:t>
      </w:r>
      <w:r w:rsidRPr="00163D38">
        <w:rPr>
          <w:rFonts w:ascii="Bookman Old Style" w:eastAsia="Times New Roman" w:hAnsi="Bookman Old Style" w:cs="Arial"/>
          <w:i/>
          <w:iCs/>
          <w:spacing w:val="-3"/>
          <w:sz w:val="24"/>
          <w:szCs w:val="24"/>
        </w:rPr>
        <w:t>m</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n</w:t>
      </w:r>
      <w:r w:rsidRPr="00163D38">
        <w:rPr>
          <w:rFonts w:ascii="Bookman Old Style" w:eastAsia="Times New Roman" w:hAnsi="Bookman Old Style" w:cs="Arial"/>
          <w:i/>
          <w:iCs/>
          <w:spacing w:val="4"/>
          <w:sz w:val="24"/>
          <w:szCs w:val="24"/>
        </w:rPr>
        <w:t xml:space="preserve"> </w:t>
      </w:r>
      <w:r w:rsidRPr="00163D38">
        <w:rPr>
          <w:rFonts w:ascii="Bookman Old Style" w:eastAsia="Times New Roman" w:hAnsi="Bookman Old Style" w:cs="Arial"/>
          <w:i/>
          <w:iCs/>
          <w:sz w:val="24"/>
          <w:szCs w:val="24"/>
        </w:rPr>
        <w:t>R</w:t>
      </w:r>
      <w:r w:rsidRPr="00163D38">
        <w:rPr>
          <w:rFonts w:ascii="Bookman Old Style" w:eastAsia="Times New Roman" w:hAnsi="Bookman Old Style" w:cs="Arial"/>
          <w:i/>
          <w:iCs/>
          <w:spacing w:val="-1"/>
          <w:sz w:val="24"/>
          <w:szCs w:val="24"/>
        </w:rPr>
        <w:t>i</w:t>
      </w:r>
      <w:r w:rsidRPr="00163D38">
        <w:rPr>
          <w:rFonts w:ascii="Bookman Old Style" w:eastAsia="Times New Roman" w:hAnsi="Bookman Old Style" w:cs="Arial"/>
          <w:i/>
          <w:iCs/>
          <w:spacing w:val="1"/>
          <w:sz w:val="24"/>
          <w:szCs w:val="24"/>
        </w:rPr>
        <w:t>gh</w:t>
      </w:r>
      <w:r w:rsidRPr="00163D38">
        <w:rPr>
          <w:rFonts w:ascii="Bookman Old Style" w:eastAsia="Times New Roman" w:hAnsi="Bookman Old Style" w:cs="Arial"/>
          <w:i/>
          <w:iCs/>
          <w:sz w:val="24"/>
          <w:szCs w:val="24"/>
        </w:rPr>
        <w:t>ts</w:t>
      </w:r>
      <w:r w:rsidRPr="00163D38">
        <w:rPr>
          <w:rFonts w:ascii="Bookman Old Style" w:eastAsia="Times New Roman" w:hAnsi="Bookman Old Style" w:cs="Arial"/>
          <w:i/>
          <w:iCs/>
          <w:spacing w:val="8"/>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i/>
          <w:iCs/>
          <w:sz w:val="24"/>
          <w:szCs w:val="24"/>
        </w:rPr>
        <w:t>“ev</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ry</w:t>
      </w:r>
      <w:r w:rsidRPr="00163D38">
        <w:rPr>
          <w:rFonts w:ascii="Bookman Old Style" w:eastAsia="Times New Roman" w:hAnsi="Bookman Old Style" w:cs="Arial"/>
          <w:i/>
          <w:iCs/>
          <w:spacing w:val="-2"/>
          <w:sz w:val="24"/>
          <w:szCs w:val="24"/>
        </w:rPr>
        <w:t>o</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z w:val="24"/>
          <w:szCs w:val="24"/>
        </w:rPr>
        <w:t>e</w:t>
      </w:r>
      <w:r w:rsidRPr="00163D38">
        <w:rPr>
          <w:rFonts w:ascii="Bookman Old Style" w:eastAsia="Times New Roman" w:hAnsi="Bookman Old Style" w:cs="Arial"/>
          <w:i/>
          <w:iCs/>
          <w:spacing w:val="4"/>
          <w:sz w:val="24"/>
          <w:szCs w:val="24"/>
        </w:rPr>
        <w:t xml:space="preserve"> </w:t>
      </w:r>
      <w:r w:rsidRPr="00163D38">
        <w:rPr>
          <w:rFonts w:ascii="Bookman Old Style" w:eastAsia="Times New Roman" w:hAnsi="Bookman Old Style" w:cs="Arial"/>
          <w:i/>
          <w:iCs/>
          <w:sz w:val="24"/>
          <w:szCs w:val="24"/>
        </w:rPr>
        <w:t xml:space="preserve">is </w:t>
      </w:r>
      <w:r w:rsidRPr="00163D38">
        <w:rPr>
          <w:rFonts w:ascii="Bookman Old Style" w:eastAsia="Times New Roman" w:hAnsi="Bookman Old Style" w:cs="Arial"/>
          <w:i/>
          <w:iCs/>
          <w:spacing w:val="1"/>
          <w:sz w:val="24"/>
          <w:szCs w:val="24"/>
        </w:rPr>
        <w:t>en</w:t>
      </w:r>
      <w:r w:rsidRPr="00163D38">
        <w:rPr>
          <w:rFonts w:ascii="Bookman Old Style" w:eastAsia="Times New Roman" w:hAnsi="Bookman Old Style" w:cs="Arial"/>
          <w:i/>
          <w:iCs/>
          <w:sz w:val="24"/>
          <w:szCs w:val="24"/>
        </w:rPr>
        <w:t>titl</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d</w:t>
      </w:r>
      <w:r w:rsidRPr="00163D38">
        <w:rPr>
          <w:rFonts w:ascii="Bookman Old Style" w:eastAsia="Times New Roman" w:hAnsi="Bookman Old Style" w:cs="Arial"/>
          <w:i/>
          <w:iCs/>
          <w:spacing w:val="5"/>
          <w:sz w:val="24"/>
          <w:szCs w:val="24"/>
        </w:rPr>
        <w:t xml:space="preserve"> </w:t>
      </w:r>
      <w:r w:rsidRPr="00163D38">
        <w:rPr>
          <w:rFonts w:ascii="Bookman Old Style" w:eastAsia="Times New Roman" w:hAnsi="Bookman Old Style" w:cs="Arial"/>
          <w:i/>
          <w:iCs/>
          <w:spacing w:val="-2"/>
          <w:sz w:val="24"/>
          <w:szCs w:val="24"/>
        </w:rPr>
        <w:t>t</w:t>
      </w:r>
      <w:r w:rsidRPr="00163D38">
        <w:rPr>
          <w:rFonts w:ascii="Bookman Old Style" w:eastAsia="Times New Roman" w:hAnsi="Bookman Old Style" w:cs="Arial"/>
          <w:i/>
          <w:iCs/>
          <w:sz w:val="24"/>
          <w:szCs w:val="24"/>
        </w:rPr>
        <w:t>o</w:t>
      </w:r>
      <w:r w:rsidRPr="00163D38">
        <w:rPr>
          <w:rFonts w:ascii="Bookman Old Style" w:eastAsia="Times New Roman" w:hAnsi="Bookman Old Style" w:cs="Arial"/>
          <w:i/>
          <w:iCs/>
          <w:spacing w:val="5"/>
          <w:sz w:val="24"/>
          <w:szCs w:val="24"/>
        </w:rPr>
        <w:t xml:space="preserve"> </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ll</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1"/>
          <w:sz w:val="24"/>
          <w:szCs w:val="24"/>
        </w:rPr>
        <w:t>h</w:t>
      </w:r>
      <w:r w:rsidRPr="00163D38">
        <w:rPr>
          <w:rFonts w:ascii="Bookman Old Style" w:eastAsia="Times New Roman" w:hAnsi="Bookman Old Style" w:cs="Arial"/>
          <w:i/>
          <w:iCs/>
          <w:sz w:val="24"/>
          <w:szCs w:val="24"/>
        </w:rPr>
        <w:t>e</w:t>
      </w:r>
      <w:r w:rsidRPr="00163D38">
        <w:rPr>
          <w:rFonts w:ascii="Bookman Old Style" w:eastAsia="Times New Roman" w:hAnsi="Bookman Old Style" w:cs="Arial"/>
          <w:i/>
          <w:iCs/>
          <w:spacing w:val="3"/>
          <w:sz w:val="24"/>
          <w:szCs w:val="24"/>
        </w:rPr>
        <w:t xml:space="preserve"> </w:t>
      </w:r>
      <w:r w:rsidRPr="00163D38">
        <w:rPr>
          <w:rFonts w:ascii="Bookman Old Style" w:eastAsia="Times New Roman" w:hAnsi="Bookman Old Style" w:cs="Arial"/>
          <w:i/>
          <w:iCs/>
          <w:sz w:val="24"/>
          <w:szCs w:val="24"/>
        </w:rPr>
        <w:t>r</w:t>
      </w:r>
      <w:r w:rsidRPr="00163D38">
        <w:rPr>
          <w:rFonts w:ascii="Bookman Old Style" w:eastAsia="Times New Roman" w:hAnsi="Bookman Old Style" w:cs="Arial"/>
          <w:i/>
          <w:iCs/>
          <w:spacing w:val="-1"/>
          <w:sz w:val="24"/>
          <w:szCs w:val="24"/>
        </w:rPr>
        <w:t>i</w:t>
      </w:r>
      <w:r w:rsidRPr="00163D38">
        <w:rPr>
          <w:rFonts w:ascii="Bookman Old Style" w:eastAsia="Times New Roman" w:hAnsi="Bookman Old Style" w:cs="Arial"/>
          <w:i/>
          <w:iCs/>
          <w:spacing w:val="1"/>
          <w:sz w:val="24"/>
          <w:szCs w:val="24"/>
        </w:rPr>
        <w:t>gh</w:t>
      </w:r>
      <w:r w:rsidRPr="00163D38">
        <w:rPr>
          <w:rFonts w:ascii="Bookman Old Style" w:eastAsia="Times New Roman" w:hAnsi="Bookman Old Style" w:cs="Arial"/>
          <w:i/>
          <w:iCs/>
          <w:sz w:val="24"/>
          <w:szCs w:val="24"/>
        </w:rPr>
        <w:t xml:space="preserve">t </w:t>
      </w:r>
      <w:r w:rsidRPr="00163D38">
        <w:rPr>
          <w:rFonts w:ascii="Bookman Old Style" w:eastAsia="Times New Roman" w:hAnsi="Bookman Old Style" w:cs="Arial"/>
          <w:i/>
          <w:iCs/>
          <w:spacing w:val="1"/>
          <w:sz w:val="24"/>
          <w:szCs w:val="24"/>
        </w:rPr>
        <w:t>an</w:t>
      </w:r>
      <w:r w:rsidRPr="00163D38">
        <w:rPr>
          <w:rFonts w:ascii="Bookman Old Style" w:eastAsia="Times New Roman" w:hAnsi="Bookman Old Style" w:cs="Arial"/>
          <w:i/>
          <w:iCs/>
          <w:sz w:val="24"/>
          <w:szCs w:val="24"/>
        </w:rPr>
        <w:t>d</w:t>
      </w:r>
      <w:r w:rsidRPr="00163D38">
        <w:rPr>
          <w:rFonts w:ascii="Bookman Old Style" w:eastAsia="Times New Roman" w:hAnsi="Bookman Old Style" w:cs="Arial"/>
          <w:i/>
          <w:iCs/>
          <w:spacing w:val="3"/>
          <w:sz w:val="24"/>
          <w:szCs w:val="24"/>
        </w:rPr>
        <w:t xml:space="preserve"> </w:t>
      </w:r>
      <w:r w:rsidRPr="00163D38">
        <w:rPr>
          <w:rFonts w:ascii="Bookman Old Style" w:eastAsia="Times New Roman" w:hAnsi="Bookman Old Style" w:cs="Arial"/>
          <w:i/>
          <w:iCs/>
          <w:sz w:val="24"/>
          <w:szCs w:val="24"/>
        </w:rPr>
        <w:t>fre</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pacing w:val="1"/>
          <w:sz w:val="24"/>
          <w:szCs w:val="24"/>
        </w:rPr>
        <w:t>do</w:t>
      </w:r>
      <w:r w:rsidRPr="00163D38">
        <w:rPr>
          <w:rFonts w:ascii="Bookman Old Style" w:eastAsia="Times New Roman" w:hAnsi="Bookman Old Style" w:cs="Arial"/>
          <w:i/>
          <w:iCs/>
          <w:spacing w:val="-3"/>
          <w:sz w:val="24"/>
          <w:szCs w:val="24"/>
        </w:rPr>
        <w:t>m</w:t>
      </w:r>
      <w:r w:rsidRPr="00163D38">
        <w:rPr>
          <w:rFonts w:ascii="Bookman Old Style" w:eastAsia="Times New Roman" w:hAnsi="Bookman Old Style" w:cs="Arial"/>
          <w:i/>
          <w:iCs/>
          <w:sz w:val="24"/>
          <w:szCs w:val="24"/>
        </w:rPr>
        <w:t>s</w:t>
      </w:r>
      <w:r w:rsidRPr="00163D38">
        <w:rPr>
          <w:rFonts w:ascii="Bookman Old Style" w:eastAsia="Times New Roman" w:hAnsi="Bookman Old Style" w:cs="Arial"/>
          <w:i/>
          <w:iCs/>
          <w:spacing w:val="4"/>
          <w:sz w:val="24"/>
          <w:szCs w:val="24"/>
        </w:rPr>
        <w:t xml:space="preserve"> </w:t>
      </w:r>
      <w:r w:rsidRPr="00163D38">
        <w:rPr>
          <w:rFonts w:ascii="Bookman Old Style" w:eastAsia="Times New Roman" w:hAnsi="Bookman Old Style" w:cs="Arial"/>
          <w:i/>
          <w:iCs/>
          <w:sz w:val="24"/>
          <w:szCs w:val="24"/>
        </w:rPr>
        <w:t>s</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5"/>
          <w:sz w:val="24"/>
          <w:szCs w:val="24"/>
        </w:rPr>
        <w:t xml:space="preserve"> </w:t>
      </w:r>
      <w:r w:rsidRPr="00163D38">
        <w:rPr>
          <w:rFonts w:ascii="Bookman Old Style" w:eastAsia="Times New Roman" w:hAnsi="Bookman Old Style" w:cs="Arial"/>
          <w:i/>
          <w:iCs/>
          <w:spacing w:val="-2"/>
          <w:sz w:val="24"/>
          <w:szCs w:val="24"/>
        </w:rPr>
        <w:t>f</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rth</w:t>
      </w:r>
      <w:r w:rsidRPr="00163D38">
        <w:rPr>
          <w:rFonts w:ascii="Bookman Old Style" w:eastAsia="Times New Roman" w:hAnsi="Bookman Old Style" w:cs="Arial"/>
          <w:i/>
          <w:iCs/>
          <w:spacing w:val="3"/>
          <w:sz w:val="24"/>
          <w:szCs w:val="24"/>
        </w:rPr>
        <w:t xml:space="preserve"> </w:t>
      </w:r>
      <w:r w:rsidRPr="00163D38">
        <w:rPr>
          <w:rFonts w:ascii="Bookman Old Style" w:eastAsia="Times New Roman" w:hAnsi="Bookman Old Style" w:cs="Arial"/>
          <w:i/>
          <w:iCs/>
          <w:sz w:val="24"/>
          <w:szCs w:val="24"/>
        </w:rPr>
        <w:t>in</w:t>
      </w:r>
      <w:r w:rsidRPr="00163D38">
        <w:rPr>
          <w:rFonts w:ascii="Bookman Old Style" w:eastAsia="Times New Roman" w:hAnsi="Bookman Old Style" w:cs="Arial"/>
          <w:i/>
          <w:iCs/>
          <w:spacing w:val="5"/>
          <w:sz w:val="24"/>
          <w:szCs w:val="24"/>
        </w:rPr>
        <w:t xml:space="preserve"> </w:t>
      </w:r>
      <w:r w:rsidRPr="00163D38">
        <w:rPr>
          <w:rFonts w:ascii="Bookman Old Style" w:eastAsia="Times New Roman" w:hAnsi="Bookman Old Style" w:cs="Arial"/>
          <w:i/>
          <w:iCs/>
          <w:spacing w:val="-2"/>
          <w:sz w:val="24"/>
          <w:szCs w:val="24"/>
        </w:rPr>
        <w:t>t</w:t>
      </w:r>
      <w:r w:rsidRPr="00163D38">
        <w:rPr>
          <w:rFonts w:ascii="Bookman Old Style" w:eastAsia="Times New Roman" w:hAnsi="Bookman Old Style" w:cs="Arial"/>
          <w:i/>
          <w:iCs/>
          <w:spacing w:val="1"/>
          <w:sz w:val="24"/>
          <w:szCs w:val="24"/>
        </w:rPr>
        <w:t>h</w:t>
      </w:r>
      <w:r w:rsidRPr="00163D38">
        <w:rPr>
          <w:rFonts w:ascii="Bookman Old Style" w:eastAsia="Times New Roman" w:hAnsi="Bookman Old Style" w:cs="Arial"/>
          <w:i/>
          <w:iCs/>
          <w:sz w:val="24"/>
          <w:szCs w:val="24"/>
        </w:rPr>
        <w:t>is</w:t>
      </w:r>
      <w:r w:rsidRPr="00163D38">
        <w:rPr>
          <w:rFonts w:ascii="Bookman Old Style" w:eastAsia="Times New Roman" w:hAnsi="Bookman Old Style" w:cs="Arial"/>
          <w:i/>
          <w:iCs/>
          <w:spacing w:val="4"/>
          <w:sz w:val="24"/>
          <w:szCs w:val="24"/>
        </w:rPr>
        <w:t xml:space="preserve"> </w:t>
      </w:r>
      <w:r w:rsidRPr="00163D38">
        <w:rPr>
          <w:rFonts w:ascii="Bookman Old Style" w:eastAsia="Times New Roman" w:hAnsi="Bookman Old Style" w:cs="Arial"/>
          <w:i/>
          <w:iCs/>
          <w:spacing w:val="-1"/>
          <w:sz w:val="24"/>
          <w:szCs w:val="24"/>
        </w:rPr>
        <w:t>d</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clarati</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z w:val="24"/>
          <w:szCs w:val="24"/>
        </w:rPr>
        <w:t>,</w:t>
      </w:r>
      <w:r w:rsidRPr="00163D38">
        <w:rPr>
          <w:rFonts w:ascii="Bookman Old Style" w:eastAsia="Times New Roman" w:hAnsi="Bookman Old Style" w:cs="Arial"/>
          <w:i/>
          <w:iCs/>
          <w:spacing w:val="3"/>
          <w:sz w:val="24"/>
          <w:szCs w:val="24"/>
        </w:rPr>
        <w:t xml:space="preserve"> </w:t>
      </w:r>
      <w:r w:rsidRPr="00163D38">
        <w:rPr>
          <w:rFonts w:ascii="Bookman Old Style" w:eastAsia="Times New Roman" w:hAnsi="Bookman Old Style" w:cs="Arial"/>
          <w:i/>
          <w:iCs/>
          <w:spacing w:val="2"/>
          <w:sz w:val="24"/>
          <w:szCs w:val="24"/>
        </w:rPr>
        <w:t>w</w:t>
      </w:r>
      <w:r w:rsidRPr="00163D38">
        <w:rPr>
          <w:rFonts w:ascii="Bookman Old Style" w:eastAsia="Times New Roman" w:hAnsi="Bookman Old Style" w:cs="Arial"/>
          <w:i/>
          <w:iCs/>
          <w:sz w:val="24"/>
          <w:szCs w:val="24"/>
        </w:rPr>
        <w:t>i</w:t>
      </w:r>
      <w:r w:rsidRPr="00163D38">
        <w:rPr>
          <w:rFonts w:ascii="Bookman Old Style" w:eastAsia="Times New Roman" w:hAnsi="Bookman Old Style" w:cs="Arial"/>
          <w:i/>
          <w:iCs/>
          <w:spacing w:val="-2"/>
          <w:sz w:val="24"/>
          <w:szCs w:val="24"/>
        </w:rPr>
        <w:t>t</w:t>
      </w:r>
      <w:r w:rsidRPr="00163D38">
        <w:rPr>
          <w:rFonts w:ascii="Bookman Old Style" w:eastAsia="Times New Roman" w:hAnsi="Bookman Old Style" w:cs="Arial"/>
          <w:i/>
          <w:iCs/>
          <w:sz w:val="24"/>
          <w:szCs w:val="24"/>
        </w:rPr>
        <w:t>h</w:t>
      </w:r>
      <w:r w:rsidRPr="00163D38">
        <w:rPr>
          <w:rFonts w:ascii="Bookman Old Style" w:eastAsia="Times New Roman" w:hAnsi="Bookman Old Style" w:cs="Arial"/>
          <w:i/>
          <w:iCs/>
          <w:spacing w:val="5"/>
          <w:sz w:val="24"/>
          <w:szCs w:val="24"/>
        </w:rPr>
        <w:t xml:space="preserve"> </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z w:val="24"/>
          <w:szCs w:val="24"/>
        </w:rPr>
        <w:t>e</w:t>
      </w:r>
      <w:r w:rsidRPr="00163D38">
        <w:rPr>
          <w:rFonts w:ascii="Bookman Old Style" w:eastAsia="Times New Roman" w:hAnsi="Bookman Old Style" w:cs="Arial"/>
          <w:i/>
          <w:iCs/>
          <w:spacing w:val="3"/>
          <w:sz w:val="24"/>
          <w:szCs w:val="24"/>
        </w:rPr>
        <w:t xml:space="preserve"> </w:t>
      </w:r>
      <w:r w:rsidRPr="00163D38">
        <w:rPr>
          <w:rFonts w:ascii="Bookman Old Style" w:eastAsia="Times New Roman" w:hAnsi="Bookman Old Style" w:cs="Arial"/>
          <w:i/>
          <w:iCs/>
          <w:spacing w:val="1"/>
          <w:sz w:val="24"/>
          <w:szCs w:val="24"/>
        </w:rPr>
        <w:t>de</w:t>
      </w:r>
      <w:r w:rsidRPr="00163D38">
        <w:rPr>
          <w:rFonts w:ascii="Bookman Old Style" w:eastAsia="Times New Roman" w:hAnsi="Bookman Old Style" w:cs="Arial"/>
          <w:i/>
          <w:iCs/>
          <w:sz w:val="24"/>
          <w:szCs w:val="24"/>
        </w:rPr>
        <w:t>st</w:t>
      </w:r>
      <w:r w:rsidRPr="00163D38">
        <w:rPr>
          <w:rFonts w:ascii="Bookman Old Style" w:eastAsia="Times New Roman" w:hAnsi="Bookman Old Style" w:cs="Arial"/>
          <w:i/>
          <w:iCs/>
          <w:spacing w:val="-2"/>
          <w:sz w:val="24"/>
          <w:szCs w:val="24"/>
        </w:rPr>
        <w:t>i</w:t>
      </w:r>
      <w:r w:rsidRPr="00163D38">
        <w:rPr>
          <w:rFonts w:ascii="Bookman Old Style" w:eastAsia="Times New Roman" w:hAnsi="Bookman Old Style" w:cs="Arial"/>
          <w:i/>
          <w:iCs/>
          <w:spacing w:val="1"/>
          <w:sz w:val="24"/>
          <w:szCs w:val="24"/>
        </w:rPr>
        <w:t>na</w:t>
      </w:r>
      <w:r w:rsidRPr="00163D38">
        <w:rPr>
          <w:rFonts w:ascii="Bookman Old Style" w:eastAsia="Times New Roman" w:hAnsi="Bookman Old Style" w:cs="Arial"/>
          <w:i/>
          <w:iCs/>
          <w:sz w:val="24"/>
          <w:szCs w:val="24"/>
        </w:rPr>
        <w:t>ti</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n</w:t>
      </w:r>
      <w:r w:rsidRPr="00163D38">
        <w:rPr>
          <w:rFonts w:ascii="Bookman Old Style" w:eastAsia="Times New Roman" w:hAnsi="Bookman Old Style" w:cs="Arial"/>
          <w:i/>
          <w:iCs/>
          <w:spacing w:val="3"/>
          <w:sz w:val="24"/>
          <w:szCs w:val="24"/>
        </w:rPr>
        <w:t xml:space="preserve"> </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 xml:space="preserve">f </w:t>
      </w:r>
      <w:r w:rsidRPr="00163D38">
        <w:rPr>
          <w:rFonts w:ascii="Bookman Old Style" w:eastAsia="Times New Roman" w:hAnsi="Bookman Old Style" w:cs="Arial"/>
          <w:i/>
          <w:iCs/>
          <w:spacing w:val="1"/>
          <w:sz w:val="24"/>
          <w:szCs w:val="24"/>
        </w:rPr>
        <w:t>an</w:t>
      </w:r>
      <w:r w:rsidRPr="00163D38">
        <w:rPr>
          <w:rFonts w:ascii="Bookman Old Style" w:eastAsia="Times New Roman" w:hAnsi="Bookman Old Style" w:cs="Arial"/>
          <w:i/>
          <w:iCs/>
          <w:sz w:val="24"/>
          <w:szCs w:val="24"/>
        </w:rPr>
        <w:t>y</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z w:val="24"/>
          <w:szCs w:val="24"/>
        </w:rPr>
        <w:t>kids,</w:t>
      </w:r>
      <w:r w:rsidRPr="00163D38">
        <w:rPr>
          <w:rFonts w:ascii="Bookman Old Style" w:eastAsia="Times New Roman" w:hAnsi="Bookman Old Style" w:cs="Arial"/>
          <w:i/>
          <w:iCs/>
          <w:spacing w:val="2"/>
          <w:sz w:val="24"/>
          <w:szCs w:val="24"/>
        </w:rPr>
        <w:t xml:space="preserve"> </w:t>
      </w:r>
      <w:r w:rsidRPr="00163D38">
        <w:rPr>
          <w:rFonts w:ascii="Bookman Old Style" w:eastAsia="Times New Roman" w:hAnsi="Bookman Old Style" w:cs="Arial"/>
          <w:i/>
          <w:iCs/>
          <w:sz w:val="24"/>
          <w:szCs w:val="24"/>
        </w:rPr>
        <w:t>s</w:t>
      </w:r>
      <w:r w:rsidRPr="00163D38">
        <w:rPr>
          <w:rFonts w:ascii="Bookman Old Style" w:eastAsia="Times New Roman" w:hAnsi="Bookman Old Style" w:cs="Arial"/>
          <w:i/>
          <w:iCs/>
          <w:spacing w:val="1"/>
          <w:sz w:val="24"/>
          <w:szCs w:val="24"/>
        </w:rPr>
        <w:t>u</w:t>
      </w:r>
      <w:r w:rsidRPr="00163D38">
        <w:rPr>
          <w:rFonts w:ascii="Bookman Old Style" w:eastAsia="Times New Roman" w:hAnsi="Bookman Old Style" w:cs="Arial"/>
          <w:i/>
          <w:iCs/>
          <w:sz w:val="24"/>
          <w:szCs w:val="24"/>
        </w:rPr>
        <w:t>ch</w:t>
      </w:r>
      <w:r w:rsidRPr="00163D38">
        <w:rPr>
          <w:rFonts w:ascii="Bookman Old Style" w:eastAsia="Times New Roman" w:hAnsi="Bookman Old Style" w:cs="Arial"/>
          <w:i/>
          <w:iCs/>
          <w:spacing w:val="2"/>
          <w:sz w:val="24"/>
          <w:szCs w:val="24"/>
        </w:rPr>
        <w:t xml:space="preserve"> </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s</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z w:val="24"/>
          <w:szCs w:val="24"/>
        </w:rPr>
        <w:t>ra</w:t>
      </w:r>
      <w:r w:rsidRPr="00163D38">
        <w:rPr>
          <w:rFonts w:ascii="Bookman Old Style" w:eastAsia="Times New Roman" w:hAnsi="Bookman Old Style" w:cs="Arial"/>
          <w:i/>
          <w:iCs/>
          <w:spacing w:val="-2"/>
          <w:sz w:val="24"/>
          <w:szCs w:val="24"/>
        </w:rPr>
        <w:t>c</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w:t>
      </w:r>
      <w:r w:rsidRPr="00163D38">
        <w:rPr>
          <w:rFonts w:ascii="Bookman Old Style" w:eastAsia="Times New Roman" w:hAnsi="Bookman Old Style" w:cs="Arial"/>
          <w:i/>
          <w:iCs/>
          <w:spacing w:val="2"/>
          <w:sz w:val="24"/>
          <w:szCs w:val="24"/>
        </w:rPr>
        <w:t xml:space="preserve"> </w:t>
      </w:r>
      <w:r w:rsidRPr="00163D38">
        <w:rPr>
          <w:rFonts w:ascii="Bookman Old Style" w:eastAsia="Times New Roman" w:hAnsi="Bookman Old Style" w:cs="Arial"/>
          <w:i/>
          <w:iCs/>
          <w:sz w:val="24"/>
          <w:szCs w:val="24"/>
        </w:rPr>
        <w:t>c</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lor,</w:t>
      </w:r>
      <w:r w:rsidRPr="00163D38">
        <w:rPr>
          <w:rFonts w:ascii="Bookman Old Style" w:eastAsia="Times New Roman" w:hAnsi="Bookman Old Style" w:cs="Arial"/>
          <w:i/>
          <w:iCs/>
          <w:spacing w:val="2"/>
          <w:sz w:val="24"/>
          <w:szCs w:val="24"/>
        </w:rPr>
        <w:t xml:space="preserve"> </w:t>
      </w:r>
      <w:r w:rsidRPr="00163D38">
        <w:rPr>
          <w:rFonts w:ascii="Bookman Old Style" w:eastAsia="Times New Roman" w:hAnsi="Bookman Old Style" w:cs="Arial"/>
          <w:i/>
          <w:iCs/>
          <w:sz w:val="24"/>
          <w:szCs w:val="24"/>
        </w:rPr>
        <w:t>s</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x,</w:t>
      </w:r>
      <w:r w:rsidRPr="00163D38">
        <w:rPr>
          <w:rFonts w:ascii="Bookman Old Style" w:eastAsia="Times New Roman" w:hAnsi="Bookman Old Style" w:cs="Arial"/>
          <w:i/>
          <w:iCs/>
          <w:spacing w:val="2"/>
          <w:sz w:val="24"/>
          <w:szCs w:val="24"/>
        </w:rPr>
        <w:t xml:space="preserve"> </w:t>
      </w:r>
      <w:r w:rsidRPr="00163D38">
        <w:rPr>
          <w:rFonts w:ascii="Bookman Old Style" w:eastAsia="Times New Roman" w:hAnsi="Bookman Old Style" w:cs="Arial"/>
          <w:i/>
          <w:iCs/>
          <w:sz w:val="24"/>
          <w:szCs w:val="24"/>
        </w:rPr>
        <w:t>la</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pacing w:val="-1"/>
          <w:sz w:val="24"/>
          <w:szCs w:val="24"/>
        </w:rPr>
        <w:t>g</w:t>
      </w:r>
      <w:r w:rsidRPr="00163D38">
        <w:rPr>
          <w:rFonts w:ascii="Bookman Old Style" w:eastAsia="Times New Roman" w:hAnsi="Bookman Old Style" w:cs="Arial"/>
          <w:i/>
          <w:iCs/>
          <w:spacing w:val="1"/>
          <w:sz w:val="24"/>
          <w:szCs w:val="24"/>
        </w:rPr>
        <w:t>ua</w:t>
      </w:r>
      <w:r w:rsidRPr="00163D38">
        <w:rPr>
          <w:rFonts w:ascii="Bookman Old Style" w:eastAsia="Times New Roman" w:hAnsi="Bookman Old Style" w:cs="Arial"/>
          <w:i/>
          <w:iCs/>
          <w:spacing w:val="-1"/>
          <w:sz w:val="24"/>
          <w:szCs w:val="24"/>
        </w:rPr>
        <w:t>g</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 rel</w:t>
      </w:r>
      <w:r w:rsidRPr="00163D38">
        <w:rPr>
          <w:rFonts w:ascii="Bookman Old Style" w:eastAsia="Times New Roman" w:hAnsi="Bookman Old Style" w:cs="Arial"/>
          <w:i/>
          <w:iCs/>
          <w:spacing w:val="-1"/>
          <w:sz w:val="24"/>
          <w:szCs w:val="24"/>
        </w:rPr>
        <w:t>i</w:t>
      </w:r>
      <w:r w:rsidRPr="00163D38">
        <w:rPr>
          <w:rFonts w:ascii="Bookman Old Style" w:eastAsia="Times New Roman" w:hAnsi="Bookman Old Style" w:cs="Arial"/>
          <w:i/>
          <w:iCs/>
          <w:spacing w:val="1"/>
          <w:sz w:val="24"/>
          <w:szCs w:val="24"/>
        </w:rPr>
        <w:t>g</w:t>
      </w:r>
      <w:r w:rsidRPr="00163D38">
        <w:rPr>
          <w:rFonts w:ascii="Bookman Old Style" w:eastAsia="Times New Roman" w:hAnsi="Bookman Old Style" w:cs="Arial"/>
          <w:i/>
          <w:iCs/>
          <w:sz w:val="24"/>
          <w:szCs w:val="24"/>
        </w:rPr>
        <w:t>io</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z w:val="24"/>
          <w:szCs w:val="24"/>
        </w:rPr>
        <w:t>,</w:t>
      </w:r>
      <w:r w:rsidRPr="00163D38">
        <w:rPr>
          <w:rFonts w:ascii="Bookman Old Style" w:eastAsia="Times New Roman" w:hAnsi="Bookman Old Style" w:cs="Arial"/>
          <w:i/>
          <w:iCs/>
          <w:spacing w:val="2"/>
          <w:sz w:val="24"/>
          <w:szCs w:val="24"/>
        </w:rPr>
        <w:t xml:space="preserve"> </w:t>
      </w:r>
      <w:r w:rsidRPr="00163D38">
        <w:rPr>
          <w:rFonts w:ascii="Bookman Old Style" w:eastAsia="Times New Roman" w:hAnsi="Bookman Old Style" w:cs="Arial"/>
          <w:i/>
          <w:iCs/>
          <w:spacing w:val="1"/>
          <w:sz w:val="24"/>
          <w:szCs w:val="24"/>
        </w:rPr>
        <w:t>po</w:t>
      </w:r>
      <w:r w:rsidRPr="00163D38">
        <w:rPr>
          <w:rFonts w:ascii="Bookman Old Style" w:eastAsia="Times New Roman" w:hAnsi="Bookman Old Style" w:cs="Arial"/>
          <w:i/>
          <w:iCs/>
          <w:sz w:val="24"/>
          <w:szCs w:val="24"/>
        </w:rPr>
        <w:t>l</w:t>
      </w:r>
      <w:r w:rsidRPr="00163D38">
        <w:rPr>
          <w:rFonts w:ascii="Bookman Old Style" w:eastAsia="Times New Roman" w:hAnsi="Bookman Old Style" w:cs="Arial"/>
          <w:i/>
          <w:iCs/>
          <w:spacing w:val="-1"/>
          <w:sz w:val="24"/>
          <w:szCs w:val="24"/>
        </w:rPr>
        <w:t>i</w:t>
      </w:r>
      <w:r w:rsidRPr="00163D38">
        <w:rPr>
          <w:rFonts w:ascii="Bookman Old Style" w:eastAsia="Times New Roman" w:hAnsi="Bookman Old Style" w:cs="Arial"/>
          <w:i/>
          <w:iCs/>
          <w:sz w:val="24"/>
          <w:szCs w:val="24"/>
        </w:rPr>
        <w:t>tic</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l</w:t>
      </w:r>
      <w:r w:rsidRPr="00163D38">
        <w:rPr>
          <w:rFonts w:ascii="Bookman Old Style" w:eastAsia="Times New Roman" w:hAnsi="Bookman Old Style" w:cs="Arial"/>
          <w:i/>
          <w:iCs/>
          <w:spacing w:val="1"/>
          <w:sz w:val="24"/>
          <w:szCs w:val="24"/>
        </w:rPr>
        <w:t xml:space="preserve"> o</w:t>
      </w:r>
      <w:r w:rsidRPr="00163D38">
        <w:rPr>
          <w:rFonts w:ascii="Bookman Old Style" w:eastAsia="Times New Roman" w:hAnsi="Bookman Old Style" w:cs="Arial"/>
          <w:i/>
          <w:iCs/>
          <w:sz w:val="24"/>
          <w:szCs w:val="24"/>
        </w:rPr>
        <w:t>r</w:t>
      </w:r>
      <w:r w:rsidRPr="00163D38">
        <w:rPr>
          <w:rFonts w:ascii="Bookman Old Style" w:eastAsia="Times New Roman" w:hAnsi="Bookman Old Style" w:cs="Arial"/>
          <w:i/>
          <w:iCs/>
          <w:spacing w:val="1"/>
          <w:sz w:val="24"/>
          <w:szCs w:val="24"/>
        </w:rPr>
        <w:t xml:space="preserve"> o</w:t>
      </w:r>
      <w:r w:rsidRPr="00163D38">
        <w:rPr>
          <w:rFonts w:ascii="Bookman Old Style" w:eastAsia="Times New Roman" w:hAnsi="Bookman Old Style" w:cs="Arial"/>
          <w:i/>
          <w:iCs/>
          <w:spacing w:val="-2"/>
          <w:sz w:val="24"/>
          <w:szCs w:val="24"/>
        </w:rPr>
        <w:t>t</w:t>
      </w:r>
      <w:r w:rsidRPr="00163D38">
        <w:rPr>
          <w:rFonts w:ascii="Bookman Old Style" w:eastAsia="Times New Roman" w:hAnsi="Bookman Old Style" w:cs="Arial"/>
          <w:i/>
          <w:iCs/>
          <w:spacing w:val="1"/>
          <w:sz w:val="24"/>
          <w:szCs w:val="24"/>
        </w:rPr>
        <w:t>he</w:t>
      </w:r>
      <w:r w:rsidRPr="00163D38">
        <w:rPr>
          <w:rFonts w:ascii="Bookman Old Style" w:eastAsia="Times New Roman" w:hAnsi="Bookman Old Style" w:cs="Arial"/>
          <w:i/>
          <w:iCs/>
          <w:sz w:val="24"/>
          <w:szCs w:val="24"/>
        </w:rPr>
        <w:t>r</w:t>
      </w:r>
      <w:r w:rsidRPr="00163D38">
        <w:rPr>
          <w:rFonts w:ascii="Bookman Old Style" w:eastAsia="Times New Roman" w:hAnsi="Bookman Old Style" w:cs="Arial"/>
          <w:i/>
          <w:iCs/>
          <w:spacing w:val="1"/>
          <w:sz w:val="24"/>
          <w:szCs w:val="24"/>
        </w:rPr>
        <w:t xml:space="preserve"> o</w:t>
      </w:r>
      <w:r w:rsidRPr="00163D38">
        <w:rPr>
          <w:rFonts w:ascii="Bookman Old Style" w:eastAsia="Times New Roman" w:hAnsi="Bookman Old Style" w:cs="Arial"/>
          <w:i/>
          <w:iCs/>
          <w:spacing w:val="11"/>
          <w:sz w:val="24"/>
          <w:szCs w:val="24"/>
        </w:rPr>
        <w:t>p</w:t>
      </w:r>
      <w:r w:rsidRPr="00163D38">
        <w:rPr>
          <w:rFonts w:ascii="Bookman Old Style" w:eastAsia="Times New Roman" w:hAnsi="Bookman Old Style" w:cs="Arial"/>
          <w:i/>
          <w:iCs/>
          <w:sz w:val="24"/>
          <w:szCs w:val="24"/>
        </w:rPr>
        <w:t>ini</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z w:val="24"/>
          <w:szCs w:val="24"/>
        </w:rPr>
        <w:t>,</w:t>
      </w:r>
      <w:r w:rsidRPr="00163D38">
        <w:rPr>
          <w:rFonts w:ascii="Bookman Old Style" w:eastAsia="Times New Roman" w:hAnsi="Bookman Old Style" w:cs="Arial"/>
          <w:i/>
          <w:iCs/>
          <w:spacing w:val="2"/>
          <w:sz w:val="24"/>
          <w:szCs w:val="24"/>
        </w:rPr>
        <w:t xml:space="preserve"> </w:t>
      </w:r>
      <w:r w:rsidRPr="00163D38">
        <w:rPr>
          <w:rFonts w:ascii="Bookman Old Style" w:eastAsia="Times New Roman" w:hAnsi="Bookman Old Style" w:cs="Arial"/>
          <w:i/>
          <w:iCs/>
          <w:spacing w:val="1"/>
          <w:sz w:val="24"/>
          <w:szCs w:val="24"/>
        </w:rPr>
        <w:t>n</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z w:val="24"/>
          <w:szCs w:val="24"/>
        </w:rPr>
        <w:t>ti</w:t>
      </w:r>
      <w:r w:rsidRPr="00163D38">
        <w:rPr>
          <w:rFonts w:ascii="Bookman Old Style" w:eastAsia="Times New Roman" w:hAnsi="Bookman Old Style" w:cs="Arial"/>
          <w:i/>
          <w:iCs/>
          <w:spacing w:val="1"/>
          <w:sz w:val="24"/>
          <w:szCs w:val="24"/>
        </w:rPr>
        <w:t>ona</w:t>
      </w:r>
      <w:r w:rsidRPr="00163D38">
        <w:rPr>
          <w:rFonts w:ascii="Bookman Old Style" w:eastAsia="Times New Roman" w:hAnsi="Bookman Old Style" w:cs="Arial"/>
          <w:i/>
          <w:iCs/>
          <w:sz w:val="24"/>
          <w:szCs w:val="24"/>
        </w:rPr>
        <w:t xml:space="preserve">l </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 xml:space="preserve">r social </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r</w:t>
      </w:r>
      <w:r w:rsidRPr="00163D38">
        <w:rPr>
          <w:rFonts w:ascii="Bookman Old Style" w:eastAsia="Times New Roman" w:hAnsi="Bookman Old Style" w:cs="Arial"/>
          <w:i/>
          <w:iCs/>
          <w:spacing w:val="-1"/>
          <w:sz w:val="24"/>
          <w:szCs w:val="24"/>
        </w:rPr>
        <w:t>i</w:t>
      </w:r>
      <w:r w:rsidRPr="00163D38">
        <w:rPr>
          <w:rFonts w:ascii="Bookman Old Style" w:eastAsia="Times New Roman" w:hAnsi="Bookman Old Style" w:cs="Arial"/>
          <w:i/>
          <w:iCs/>
          <w:spacing w:val="1"/>
          <w:sz w:val="24"/>
          <w:szCs w:val="24"/>
        </w:rPr>
        <w:t>g</w:t>
      </w:r>
      <w:r w:rsidRPr="00163D38">
        <w:rPr>
          <w:rFonts w:ascii="Bookman Old Style" w:eastAsia="Times New Roman" w:hAnsi="Bookman Old Style" w:cs="Arial"/>
          <w:i/>
          <w:iCs/>
          <w:sz w:val="24"/>
          <w:szCs w:val="24"/>
        </w:rPr>
        <w:t>in</w:t>
      </w:r>
      <w:r w:rsidRPr="00163D38">
        <w:rPr>
          <w:rFonts w:ascii="Bookman Old Style" w:eastAsia="Times New Roman" w:hAnsi="Bookman Old Style" w:cs="Arial"/>
          <w:i/>
          <w:iCs/>
          <w:spacing w:val="-1"/>
          <w:sz w:val="24"/>
          <w:szCs w:val="24"/>
        </w:rPr>
        <w:t xml:space="preserve"> </w:t>
      </w:r>
      <w:r w:rsidRPr="00163D38">
        <w:rPr>
          <w:rFonts w:ascii="Bookman Old Style" w:eastAsia="Times New Roman" w:hAnsi="Bookman Old Style" w:cs="Arial"/>
          <w:i/>
          <w:iCs/>
          <w:spacing w:val="1"/>
          <w:sz w:val="24"/>
          <w:szCs w:val="24"/>
        </w:rPr>
        <w:t>p</w:t>
      </w:r>
      <w:r w:rsidRPr="00163D38">
        <w:rPr>
          <w:rFonts w:ascii="Bookman Old Style" w:eastAsia="Times New Roman" w:hAnsi="Bookman Old Style" w:cs="Arial"/>
          <w:i/>
          <w:iCs/>
          <w:sz w:val="24"/>
          <w:szCs w:val="24"/>
        </w:rPr>
        <w:t>ro</w:t>
      </w:r>
      <w:r w:rsidRPr="00163D38">
        <w:rPr>
          <w:rFonts w:ascii="Bookman Old Style" w:eastAsia="Times New Roman" w:hAnsi="Bookman Old Style" w:cs="Arial"/>
          <w:i/>
          <w:iCs/>
          <w:spacing w:val="-1"/>
          <w:sz w:val="24"/>
          <w:szCs w:val="24"/>
        </w:rPr>
        <w:t>p</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r</w:t>
      </w:r>
      <w:r w:rsidRPr="00163D38">
        <w:rPr>
          <w:rFonts w:ascii="Bookman Old Style" w:eastAsia="Times New Roman" w:hAnsi="Bookman Old Style" w:cs="Arial"/>
          <w:i/>
          <w:iCs/>
          <w:spacing w:val="-3"/>
          <w:sz w:val="24"/>
          <w:szCs w:val="24"/>
        </w:rPr>
        <w:t>t</w:t>
      </w:r>
      <w:r w:rsidRPr="00163D38">
        <w:rPr>
          <w:rFonts w:ascii="Bookman Old Style" w:eastAsia="Times New Roman" w:hAnsi="Bookman Old Style" w:cs="Arial"/>
          <w:i/>
          <w:iCs/>
          <w:sz w:val="24"/>
          <w:szCs w:val="24"/>
        </w:rPr>
        <w:t>y,</w:t>
      </w:r>
      <w:r w:rsidRPr="00163D38">
        <w:rPr>
          <w:rFonts w:ascii="Bookman Old Style" w:eastAsia="Times New Roman" w:hAnsi="Bookman Old Style" w:cs="Arial"/>
          <w:i/>
          <w:iCs/>
          <w:spacing w:val="1"/>
          <w:sz w:val="24"/>
          <w:szCs w:val="24"/>
        </w:rPr>
        <w:t xml:space="preserve"> b</w:t>
      </w:r>
      <w:r w:rsidRPr="00163D38">
        <w:rPr>
          <w:rFonts w:ascii="Bookman Old Style" w:eastAsia="Times New Roman" w:hAnsi="Bookman Old Style" w:cs="Arial"/>
          <w:i/>
          <w:iCs/>
          <w:sz w:val="24"/>
          <w:szCs w:val="24"/>
        </w:rPr>
        <w:t>i</w:t>
      </w:r>
      <w:r w:rsidRPr="00163D38">
        <w:rPr>
          <w:rFonts w:ascii="Bookman Old Style" w:eastAsia="Times New Roman" w:hAnsi="Bookman Old Style" w:cs="Arial"/>
          <w:i/>
          <w:iCs/>
          <w:spacing w:val="-1"/>
          <w:sz w:val="24"/>
          <w:szCs w:val="24"/>
        </w:rPr>
        <w:t>r</w:t>
      </w:r>
      <w:r w:rsidRPr="00163D38">
        <w:rPr>
          <w:rFonts w:ascii="Bookman Old Style" w:eastAsia="Times New Roman" w:hAnsi="Bookman Old Style" w:cs="Arial"/>
          <w:i/>
          <w:iCs/>
          <w:sz w:val="24"/>
          <w:szCs w:val="24"/>
        </w:rPr>
        <w:t>th</w:t>
      </w:r>
      <w:r w:rsidRPr="00163D38">
        <w:rPr>
          <w:rFonts w:ascii="Bookman Old Style" w:eastAsia="Times New Roman" w:hAnsi="Bookman Old Style" w:cs="Arial"/>
          <w:i/>
          <w:iCs/>
          <w:spacing w:val="1"/>
          <w:sz w:val="24"/>
          <w:szCs w:val="24"/>
        </w:rPr>
        <w:t xml:space="preserve"> o</w:t>
      </w:r>
      <w:r w:rsidRPr="00163D38">
        <w:rPr>
          <w:rFonts w:ascii="Bookman Old Style" w:eastAsia="Times New Roman" w:hAnsi="Bookman Old Style" w:cs="Arial"/>
          <w:i/>
          <w:iCs/>
          <w:sz w:val="24"/>
          <w:szCs w:val="24"/>
        </w:rPr>
        <w:t>r</w:t>
      </w:r>
      <w:r w:rsidRPr="00163D38">
        <w:rPr>
          <w:rFonts w:ascii="Bookman Old Style" w:eastAsia="Times New Roman" w:hAnsi="Bookman Old Style" w:cs="Arial"/>
          <w:i/>
          <w:iCs/>
          <w:spacing w:val="-2"/>
          <w:sz w:val="24"/>
          <w:szCs w:val="24"/>
        </w:rPr>
        <w:t xml:space="preserve"> </w:t>
      </w:r>
      <w:r w:rsidRPr="00163D38">
        <w:rPr>
          <w:rFonts w:ascii="Bookman Old Style" w:eastAsia="Times New Roman" w:hAnsi="Bookman Old Style" w:cs="Arial"/>
          <w:i/>
          <w:iCs/>
          <w:spacing w:val="1"/>
          <w:sz w:val="24"/>
          <w:szCs w:val="24"/>
        </w:rPr>
        <w:t>o</w:t>
      </w:r>
      <w:r w:rsidRPr="00163D38">
        <w:rPr>
          <w:rFonts w:ascii="Bookman Old Style" w:eastAsia="Times New Roman" w:hAnsi="Bookman Old Style" w:cs="Arial"/>
          <w:i/>
          <w:iCs/>
          <w:sz w:val="24"/>
          <w:szCs w:val="24"/>
        </w:rPr>
        <w:t>t</w:t>
      </w:r>
      <w:r w:rsidRPr="00163D38">
        <w:rPr>
          <w:rFonts w:ascii="Bookman Old Style" w:eastAsia="Times New Roman" w:hAnsi="Bookman Old Style" w:cs="Arial"/>
          <w:i/>
          <w:iCs/>
          <w:spacing w:val="-1"/>
          <w:sz w:val="24"/>
          <w:szCs w:val="24"/>
        </w:rPr>
        <w:t>h</w:t>
      </w:r>
      <w:r w:rsidRPr="00163D38">
        <w:rPr>
          <w:rFonts w:ascii="Bookman Old Style" w:eastAsia="Times New Roman" w:hAnsi="Bookman Old Style" w:cs="Arial"/>
          <w:i/>
          <w:iCs/>
          <w:spacing w:val="1"/>
          <w:sz w:val="24"/>
          <w:szCs w:val="24"/>
        </w:rPr>
        <w:t>e</w:t>
      </w:r>
      <w:r w:rsidRPr="00163D38">
        <w:rPr>
          <w:rFonts w:ascii="Bookman Old Style" w:eastAsia="Times New Roman" w:hAnsi="Bookman Old Style" w:cs="Arial"/>
          <w:i/>
          <w:iCs/>
          <w:sz w:val="24"/>
          <w:szCs w:val="24"/>
        </w:rPr>
        <w:t>r st</w:t>
      </w:r>
      <w:r w:rsidRPr="00163D38">
        <w:rPr>
          <w:rFonts w:ascii="Bookman Old Style" w:eastAsia="Times New Roman" w:hAnsi="Bookman Old Style" w:cs="Arial"/>
          <w:i/>
          <w:iCs/>
          <w:spacing w:val="1"/>
          <w:sz w:val="24"/>
          <w:szCs w:val="24"/>
        </w:rPr>
        <w:t>a</w:t>
      </w:r>
      <w:r w:rsidRPr="00163D38">
        <w:rPr>
          <w:rFonts w:ascii="Bookman Old Style" w:eastAsia="Times New Roman" w:hAnsi="Bookman Old Style" w:cs="Arial"/>
          <w:i/>
          <w:iCs/>
          <w:spacing w:val="-2"/>
          <w:sz w:val="24"/>
          <w:szCs w:val="24"/>
        </w:rPr>
        <w:t>t</w:t>
      </w:r>
      <w:r w:rsidRPr="00163D38">
        <w:rPr>
          <w:rFonts w:ascii="Bookman Old Style" w:eastAsia="Times New Roman" w:hAnsi="Bookman Old Style" w:cs="Arial"/>
          <w:i/>
          <w:iCs/>
          <w:spacing w:val="1"/>
          <w:sz w:val="24"/>
          <w:szCs w:val="24"/>
        </w:rPr>
        <w:t>u</w:t>
      </w:r>
      <w:r w:rsidRPr="00163D38">
        <w:rPr>
          <w:rFonts w:ascii="Bookman Old Style" w:eastAsia="Times New Roman" w:hAnsi="Bookman Old Style" w:cs="Arial"/>
          <w:i/>
          <w:iCs/>
          <w:spacing w:val="4"/>
          <w:sz w:val="24"/>
          <w:szCs w:val="24"/>
        </w:rPr>
        <w:t>s</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si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UU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mo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1</w:t>
      </w:r>
      <w:r w:rsidRPr="00163D38">
        <w:rPr>
          <w:rFonts w:ascii="Bookman Old Style" w:eastAsia="Times New Roman" w:hAnsi="Bookman Old Style" w:cs="Arial"/>
          <w:sz w:val="24"/>
          <w:szCs w:val="24"/>
        </w:rPr>
        <w:t>0</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20</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z w:val="24"/>
          <w:szCs w:val="24"/>
        </w:rPr>
        <w:t>9 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Kepa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8"/>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ebeba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mel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ktu lu</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jud</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ag</w:t>
      </w:r>
      <w:r w:rsidRPr="00163D38">
        <w:rPr>
          <w:rFonts w:ascii="Bookman Old Style" w:eastAsia="Times New Roman" w:hAnsi="Bookman Old Style" w:cs="Arial"/>
          <w:sz w:val="24"/>
          <w:szCs w:val="24"/>
        </w:rPr>
        <w:t>ian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ri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si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sia. </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 UU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ge</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 xml:space="preserve">p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 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ha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2"/>
          <w:sz w:val="24"/>
          <w:szCs w:val="24"/>
        </w:rPr>
        <w:t>a</w:t>
      </w:r>
      <w:r w:rsidRPr="00163D38">
        <w:rPr>
          <w:rFonts w:ascii="Bookman Old Style" w:eastAsia="Times New Roman" w:hAnsi="Bookman Old Style" w:cs="Arial"/>
          <w:sz w:val="24"/>
          <w:szCs w:val="24"/>
        </w:rPr>
        <w:t xml:space="preserve">si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5</w:t>
      </w:r>
      <w:r w:rsidRPr="00163D38">
        <w:rPr>
          <w:rFonts w:ascii="Bookman Old Style" w:eastAsia="Times New Roman" w:hAnsi="Bookman Old Style" w:cs="Arial"/>
          <w:spacing w:val="1"/>
          <w:sz w:val="24"/>
          <w:szCs w:val="24"/>
        </w:rPr>
        <w:t xml:space="preserve"> hu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UU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ha</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roleh</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nuh</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p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man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9</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1</w:t>
      </w:r>
      <w:r w:rsidRPr="00163D38">
        <w:rPr>
          <w:rFonts w:ascii="Bookman Old Style" w:eastAsia="Times New Roman" w:hAnsi="Bookman Old Style" w:cs="Arial"/>
          <w:spacing w:val="1"/>
          <w:sz w:val="24"/>
          <w:szCs w:val="24"/>
        </w:rPr>
        <w:t xml:space="preserve"> hu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UU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 xml:space="preserve">leksi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pa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 k</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z w:val="24"/>
          <w:szCs w:val="24"/>
        </w:rPr>
        <w:t>stit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si 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si </w:t>
      </w:r>
      <w:r w:rsidRPr="00163D38">
        <w:rPr>
          <w:rFonts w:ascii="Bookman Old Style" w:eastAsia="Times New Roman" w:hAnsi="Bookman Old Style" w:cs="Arial"/>
          <w:spacing w:val="1"/>
          <w:sz w:val="24"/>
          <w:szCs w:val="24"/>
        </w:rPr>
        <w:t>po</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tik</w:t>
      </w:r>
      <w:r w:rsidRPr="00163D38">
        <w:rPr>
          <w:rFonts w:ascii="Bookman Old Style" w:eastAsia="Times New Roman" w:hAnsi="Bookman Old Style" w:cs="Arial"/>
          <w:spacing w:val="1"/>
          <w:sz w:val="24"/>
          <w:szCs w:val="24"/>
        </w:rPr>
        <w:t xml:space="preserve"> hu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peme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 xml:space="preserve">leksi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5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apa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5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51"/>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51"/>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50"/>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8</w:t>
      </w:r>
      <w:r w:rsidRPr="00163D38">
        <w:rPr>
          <w:rFonts w:ascii="Bookman Old Style" w:eastAsia="Times New Roman" w:hAnsi="Bookman Old Style" w:cs="Arial"/>
          <w:spacing w:val="51"/>
          <w:sz w:val="24"/>
          <w:szCs w:val="24"/>
        </w:rPr>
        <w:t xml:space="preserve"> </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50"/>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51"/>
          <w:sz w:val="24"/>
          <w:szCs w:val="24"/>
        </w:rPr>
        <w:t xml:space="preserve"> </w:t>
      </w:r>
      <w:r w:rsidRPr="00163D38">
        <w:rPr>
          <w:rFonts w:ascii="Bookman Old Style" w:eastAsia="Times New Roman" w:hAnsi="Bookman Old Style" w:cs="Arial"/>
          <w:sz w:val="24"/>
          <w:szCs w:val="24"/>
        </w:rPr>
        <w:t>4</w:t>
      </w:r>
      <w:r w:rsidRPr="00163D38">
        <w:rPr>
          <w:rFonts w:ascii="Bookman Old Style" w:eastAsia="Times New Roman" w:hAnsi="Bookman Old Style" w:cs="Arial"/>
          <w:spacing w:val="54"/>
          <w:sz w:val="24"/>
          <w:szCs w:val="24"/>
        </w:rPr>
        <w:t xml:space="preserve"> </w:t>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undan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49"/>
          <w:sz w:val="24"/>
          <w:szCs w:val="24"/>
        </w:rPr>
        <w:t xml:space="preserve"> </w:t>
      </w:r>
      <w:r w:rsidRPr="00163D38">
        <w:rPr>
          <w:rFonts w:ascii="Bookman Old Style" w:eastAsia="Times New Roman" w:hAnsi="Bookman Old Style" w:cs="Arial"/>
          <w:sz w:val="24"/>
          <w:szCs w:val="24"/>
        </w:rPr>
        <w:t>Das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 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one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pacing w:val="1"/>
          <w:sz w:val="24"/>
          <w:szCs w:val="24"/>
        </w:rPr>
        <w:t>9</w:t>
      </w:r>
      <w:r w:rsidRPr="00163D38">
        <w:rPr>
          <w:rFonts w:ascii="Bookman Old Style" w:eastAsia="Times New Roman" w:hAnsi="Bookman Old Style" w:cs="Arial"/>
          <w:spacing w:val="-1"/>
          <w:sz w:val="24"/>
          <w:szCs w:val="24"/>
        </w:rPr>
        <w:t>4</w:t>
      </w:r>
      <w:r w:rsidRPr="00163D38">
        <w:rPr>
          <w:rFonts w:ascii="Bookman Old Style" w:eastAsia="Times New Roman" w:hAnsi="Bookman Old Style" w:cs="Arial"/>
          <w:sz w:val="24"/>
          <w:szCs w:val="24"/>
        </w:rPr>
        <w:t>5</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pen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am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h</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 xml:space="preserve"> ha</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v</w:t>
      </w:r>
      <w:r w:rsidRPr="00163D38">
        <w:rPr>
          <w:rFonts w:ascii="Bookman Old Style" w:eastAsia="Times New Roman" w:hAnsi="Bookman Old Style" w:cs="Arial"/>
          <w:sz w:val="24"/>
          <w:szCs w:val="24"/>
        </w:rPr>
        <w:t>idu</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ri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z w:val="24"/>
          <w:szCs w:val="24"/>
        </w:rPr>
        <w:t>il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enan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enan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leh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rkan</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No.</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 xml:space="preserve">3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4</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Da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ka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z w:val="24"/>
          <w:szCs w:val="24"/>
        </w:rPr>
        <w:t xml:space="preserve">lat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ba</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sial,</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 xml:space="preserve">ral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strukt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ral.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mbe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2"/>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 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xml:space="preserve">ka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lol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po</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lal</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pe</w:t>
      </w:r>
      <w:r w:rsidRPr="00163D38">
        <w:rPr>
          <w:rFonts w:ascii="Bookman Old Style" w:eastAsia="Times New Roman" w:hAnsi="Bookman Old Style" w:cs="Arial"/>
          <w:spacing w:val="-3"/>
          <w:sz w:val="24"/>
          <w:szCs w:val="24"/>
        </w:rPr>
        <w:t>rw</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rah</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 ja</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rsa</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Dal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ana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006341D7">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lastRenderedPageBreak/>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1"/>
          <w:sz w:val="24"/>
          <w:szCs w:val="24"/>
        </w:rPr>
        <w:t>dae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s</w:t>
      </w:r>
      <w:r w:rsidRPr="00163D38">
        <w:rPr>
          <w:rFonts w:ascii="Bookman Old Style" w:eastAsia="Times New Roman" w:hAnsi="Bookman Old Style" w:cs="Arial"/>
          <w:spacing w:val="1"/>
          <w:sz w:val="24"/>
          <w:szCs w:val="24"/>
        </w:rPr>
        <w:t>ebu</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7"/>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no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do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ros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lain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rumus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ri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1"/>
          <w:sz w:val="24"/>
          <w:szCs w:val="24"/>
        </w:rPr>
        <w:t>pu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9"/>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De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ia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h </w:t>
      </w:r>
      <w:r w:rsidRPr="002B2089">
        <w:rPr>
          <w:rFonts w:ascii="Bookman Old Style" w:eastAsia="Times New Roman" w:hAnsi="Bookman Old Style" w:cs="Arial"/>
          <w:sz w:val="24"/>
          <w:szCs w:val="24"/>
        </w:rPr>
        <w:t>daerah</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apa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o</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nom</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dae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sisi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opo</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lol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si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z w:val="24"/>
          <w:szCs w:val="24"/>
        </w:rPr>
        <w:t>las</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 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5"/>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z</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leh</w:t>
      </w:r>
      <w:r w:rsidRPr="00163D38">
        <w:rPr>
          <w:rFonts w:ascii="Bookman Old Style" w:eastAsia="Times New Roman" w:hAnsi="Bookman Old Style" w:cs="Arial"/>
          <w:spacing w:val="47"/>
          <w:sz w:val="24"/>
          <w:szCs w:val="24"/>
        </w:rPr>
        <w:t xml:space="preserve"> </w:t>
      </w:r>
      <w:r w:rsidRPr="00163D38">
        <w:rPr>
          <w:rFonts w:ascii="Bookman Old Style" w:eastAsia="Times New Roman" w:hAnsi="Bookman Old Style" w:cs="Arial"/>
          <w:spacing w:val="1"/>
          <w:sz w:val="24"/>
          <w:szCs w:val="24"/>
        </w:rPr>
        <w:t>dae</w:t>
      </w:r>
      <w:r w:rsidRPr="00163D38">
        <w:rPr>
          <w:rFonts w:ascii="Bookman Old Style" w:eastAsia="Times New Roman" w:hAnsi="Bookman Old Style" w:cs="Arial"/>
          <w:sz w:val="24"/>
          <w:szCs w:val="24"/>
        </w:rPr>
        <w:t>rah</w:t>
      </w:r>
      <w:r w:rsidRPr="00163D38">
        <w:rPr>
          <w:rFonts w:ascii="Bookman Old Style" w:eastAsia="Times New Roman" w:hAnsi="Bookman Old Style" w:cs="Arial"/>
          <w:spacing w:val="47"/>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47"/>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ia</w:t>
      </w:r>
      <w:r w:rsidRPr="00163D38">
        <w:rPr>
          <w:rFonts w:ascii="Bookman Old Style" w:eastAsia="Times New Roman" w:hAnsi="Bookman Old Style" w:cs="Arial"/>
          <w:sz w:val="24"/>
          <w:szCs w:val="24"/>
        </w:rPr>
        <w:t>n i</w:t>
      </w:r>
      <w:r w:rsidRPr="00163D38">
        <w:rPr>
          <w:rFonts w:ascii="Bookman Old Style" w:eastAsia="Times New Roman" w:hAnsi="Bookman Old Style" w:cs="Arial"/>
          <w:spacing w:val="-3"/>
          <w:sz w:val="24"/>
          <w:szCs w:val="24"/>
        </w:rPr>
        <w:t>z</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1"/>
          <w:sz w:val="24"/>
          <w:szCs w:val="24"/>
        </w:rPr>
        <w:t>dae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ed</w:t>
      </w:r>
      <w:r w:rsidRPr="00163D38">
        <w:rPr>
          <w:rFonts w:ascii="Bookman Old Style" w:eastAsia="Times New Roman" w:hAnsi="Bookman Old Style" w:cs="Arial"/>
          <w:spacing w:val="-1"/>
          <w:sz w:val="24"/>
          <w:szCs w:val="24"/>
        </w:rPr>
        <w:t>om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1"/>
          <w:sz w:val="24"/>
          <w:szCs w:val="24"/>
        </w:rPr>
        <w:t xml:space="preserve"> 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2"/>
          <w:sz w:val="24"/>
          <w:szCs w:val="24"/>
        </w:rPr>
        <w:t>z</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z</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4"/>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inistra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v</w:t>
      </w:r>
      <w:r w:rsidRPr="00163D38">
        <w:rPr>
          <w:rFonts w:ascii="Bookman Old Style" w:eastAsia="Times New Roman" w:hAnsi="Bookman Old Style" w:cs="Arial"/>
          <w:sz w:val="24"/>
          <w:szCs w:val="24"/>
        </w:rPr>
        <w:t>e</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strasi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De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z</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ib</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tu </w:t>
      </w:r>
      <w:r w:rsidRPr="00163D38">
        <w:rPr>
          <w:rFonts w:ascii="Bookman Old Style" w:eastAsia="Times New Roman" w:hAnsi="Bookman Old Style" w:cs="Arial"/>
          <w:spacing w:val="1"/>
          <w:sz w:val="24"/>
          <w:szCs w:val="24"/>
        </w:rPr>
        <w:t>hub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Dal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 xml:space="preserve">leh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ic</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0"/>
          <w:sz w:val="24"/>
          <w:szCs w:val="24"/>
        </w:rPr>
        <w:t>t</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roleh</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z</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z</w:t>
      </w:r>
      <w:r w:rsidRPr="00163D38">
        <w:rPr>
          <w:rFonts w:ascii="Bookman Old Style" w:eastAsia="Times New Roman" w:hAnsi="Bookman Old Style" w:cs="Arial"/>
          <w:sz w:val="24"/>
          <w:szCs w:val="24"/>
        </w:rPr>
        <w:t>in 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 xml:space="preserve">ri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kika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ap</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itisasik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enan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b</w:t>
      </w:r>
      <w:r w:rsidRPr="00163D38">
        <w:rPr>
          <w:rFonts w:ascii="Bookman Old Style" w:eastAsia="Times New Roman" w:hAnsi="Bookman Old Style" w:cs="Arial"/>
          <w:spacing w:val="1"/>
          <w:sz w:val="24"/>
          <w:szCs w:val="24"/>
        </w:rPr>
        <w:t>ebe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6"/>
          <w:sz w:val="24"/>
          <w:szCs w:val="24"/>
        </w:rPr>
        <w:t>s</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ob</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k</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ob</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te</w:t>
      </w:r>
      <w:r w:rsidRPr="00163D38">
        <w:rPr>
          <w:rFonts w:ascii="Bookman Old Style" w:eastAsia="Times New Roman" w:hAnsi="Bookman Old Style" w:cs="Arial"/>
          <w:sz w:val="24"/>
          <w:szCs w:val="24"/>
        </w:rPr>
        <w:t>rte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3</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 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4</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He</w:t>
      </w:r>
      <w:r w:rsidRPr="00163D38">
        <w:rPr>
          <w:rFonts w:ascii="Bookman Old Style" w:eastAsia="Times New Roman" w:hAnsi="Bookman Old Style" w:cs="Arial"/>
          <w:spacing w:val="1"/>
          <w:sz w:val="24"/>
          <w:szCs w:val="24"/>
        </w:rPr>
        <w:t>nda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mem</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ed</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5</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leksi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3"/>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as</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kti</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z w:val="24"/>
          <w:szCs w:val="24"/>
        </w:rPr>
        <w:t>s.</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8"/>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rk</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z</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z</w:t>
      </w:r>
      <w:r w:rsidRPr="00163D38">
        <w:rPr>
          <w:rFonts w:ascii="Bookman Old Style" w:eastAsia="Times New Roman" w:hAnsi="Bookman Old Style" w:cs="Arial"/>
          <w:sz w:val="24"/>
          <w:szCs w:val="24"/>
        </w:rPr>
        <w:t xml:space="preserve">in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z</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ka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5"/>
          <w:sz w:val="24"/>
          <w:szCs w:val="24"/>
        </w:rPr>
        <w:t>t</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2"/>
          <w:sz w:val="24"/>
          <w:szCs w:val="24"/>
        </w:rPr>
        <w:t>z</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ap</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si i</w:t>
      </w:r>
      <w:r w:rsidRPr="00163D38">
        <w:rPr>
          <w:rFonts w:ascii="Bookman Old Style" w:eastAsia="Times New Roman" w:hAnsi="Bookman Old Style" w:cs="Arial"/>
          <w:spacing w:val="-3"/>
          <w:sz w:val="24"/>
          <w:szCs w:val="24"/>
        </w:rPr>
        <w:t>z</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 xml:space="preserve"> 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2</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 k</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6"/>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p>
    <w:p w:rsidR="006E4E6B" w:rsidRPr="00163D38" w:rsidRDefault="006E4E6B" w:rsidP="002B2089">
      <w:pPr>
        <w:widowControl w:val="0"/>
        <w:tabs>
          <w:tab w:val="left" w:pos="56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dun</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left="852"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lastRenderedPageBreak/>
        <w:t>a</w:t>
      </w:r>
      <w:r w:rsidRPr="00163D38">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 xml:space="preserve">kti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ab</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jal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 xml:space="preserve">; </w:t>
      </w:r>
    </w:p>
    <w:p w:rsidR="006E4E6B" w:rsidRPr="00163D38" w:rsidRDefault="006E4E6B" w:rsidP="002B2089">
      <w:pPr>
        <w:widowControl w:val="0"/>
        <w:autoSpaceDE w:val="0"/>
        <w:autoSpaceDN w:val="0"/>
        <w:adjustRightInd w:val="0"/>
        <w:spacing w:line="360" w:lineRule="auto"/>
        <w:ind w:left="852"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Pr</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sme</w:t>
      </w:r>
      <w:r w:rsidRPr="00163D38">
        <w:rPr>
          <w:rFonts w:ascii="Bookman Old Style" w:eastAsia="Times New Roman" w:hAnsi="Bookman Old Style" w:cs="Arial"/>
          <w:spacing w:val="1"/>
          <w:sz w:val="24"/>
          <w:szCs w:val="24"/>
        </w:rPr>
        <w:t xml:space="preserve"> 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ay</w:t>
      </w:r>
      <w:r w:rsidRPr="00163D38">
        <w:rPr>
          <w:rFonts w:ascii="Bookman Old Style" w:eastAsia="Times New Roman" w:hAnsi="Bookman Old Style" w:cs="Arial"/>
          <w:spacing w:val="1"/>
          <w:sz w:val="24"/>
          <w:szCs w:val="24"/>
        </w:rPr>
        <w:t>ana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 xml:space="preserve">; </w:t>
      </w:r>
    </w:p>
    <w:p w:rsidR="006E4E6B" w:rsidRPr="00163D38" w:rsidRDefault="006E4E6B" w:rsidP="002B2089">
      <w:pPr>
        <w:widowControl w:val="0"/>
        <w:autoSpaceDE w:val="0"/>
        <w:autoSpaceDN w:val="0"/>
        <w:adjustRightInd w:val="0"/>
        <w:spacing w:line="360" w:lineRule="auto"/>
        <w:ind w:left="852"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c. </w:t>
      </w:r>
      <w:r w:rsidR="002B2089">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citra</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p>
    <w:p w:rsidR="006E4E6B" w:rsidRPr="00163D38" w:rsidRDefault="006E4E6B" w:rsidP="002B2089">
      <w:pPr>
        <w:widowControl w:val="0"/>
        <w:autoSpaceDE w:val="0"/>
        <w:autoSpaceDN w:val="0"/>
        <w:adjustRightInd w:val="0"/>
        <w:spacing w:line="360" w:lineRule="auto"/>
        <w:ind w:left="852"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D</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penuh</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ku</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eh</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z w:val="24"/>
          <w:szCs w:val="24"/>
        </w:rPr>
        <w:t>a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w</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jud</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w:t>
      </w:r>
    </w:p>
    <w:p w:rsidR="006E4E6B" w:rsidRPr="00163D38" w:rsidRDefault="006E4E6B" w:rsidP="002B2089">
      <w:pPr>
        <w:widowControl w:val="0"/>
        <w:tabs>
          <w:tab w:val="left" w:pos="560"/>
        </w:tabs>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p>
    <w:p w:rsidR="006E4E6B" w:rsidRPr="00163D38" w:rsidRDefault="006E4E6B" w:rsidP="002B2089">
      <w:pPr>
        <w:widowControl w:val="0"/>
        <w:tabs>
          <w:tab w:val="left" w:pos="1000"/>
        </w:tabs>
        <w:autoSpaceDE w:val="0"/>
        <w:autoSpaceDN w:val="0"/>
        <w:adjustRightInd w:val="0"/>
        <w:spacing w:line="360" w:lineRule="auto"/>
        <w:ind w:left="852"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p>
    <w:p w:rsidR="006E4E6B" w:rsidRPr="00163D38" w:rsidRDefault="006E4E6B" w:rsidP="002B2089">
      <w:pPr>
        <w:widowControl w:val="0"/>
        <w:tabs>
          <w:tab w:val="left" w:pos="1000"/>
        </w:tabs>
        <w:autoSpaceDE w:val="0"/>
        <w:autoSpaceDN w:val="0"/>
        <w:adjustRightInd w:val="0"/>
        <w:spacing w:line="360" w:lineRule="auto"/>
        <w:ind w:left="852"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8"/>
          <w:sz w:val="24"/>
          <w:szCs w:val="24"/>
        </w:rPr>
        <w:t xml:space="preserve"> </w:t>
      </w:r>
      <w:r w:rsidRPr="00163D38">
        <w:rPr>
          <w:rFonts w:ascii="Bookman Old Style" w:eastAsia="Times New Roman" w:hAnsi="Bookman Old Style" w:cs="Arial"/>
          <w:sz w:val="24"/>
          <w:szCs w:val="24"/>
        </w:rPr>
        <w:t>lo</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6"/>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8"/>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26"/>
          <w:sz w:val="24"/>
          <w:szCs w:val="24"/>
        </w:rPr>
        <w:t xml:space="preserve"> </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6"/>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6"/>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4"/>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pau</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4"/>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xml:space="preserve">si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left="852" w:hanging="426"/>
        <w:rPr>
          <w:rFonts w:ascii="Bookman Old Style" w:eastAsia="Times New Roman" w:hAnsi="Bookman Old Style" w:cs="Arial"/>
          <w:sz w:val="24"/>
          <w:szCs w:val="24"/>
        </w:rPr>
      </w:pPr>
      <w:r w:rsidRPr="00163D38">
        <w:rPr>
          <w:rFonts w:ascii="Bookman Old Style" w:eastAsia="Times New Roman" w:hAnsi="Bookman Old Style" w:cs="Arial"/>
          <w:sz w:val="24"/>
          <w:szCs w:val="24"/>
        </w:rPr>
        <w:t xml:space="preserve">c. </w:t>
      </w:r>
      <w:r w:rsidR="002B2089">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z w:val="24"/>
          <w:szCs w:val="24"/>
        </w:rPr>
        <w:t>in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rse</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5"/>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rkesin</w:t>
      </w:r>
      <w:r w:rsidRPr="00163D38">
        <w:rPr>
          <w:rFonts w:ascii="Bookman Old Style" w:eastAsia="Times New Roman" w:hAnsi="Bookman Old Style" w:cs="Arial"/>
          <w:spacing w:val="-1"/>
          <w:sz w:val="24"/>
          <w:szCs w:val="24"/>
        </w:rPr>
        <w:t>am</w:t>
      </w:r>
      <w:r w:rsidRPr="00163D38">
        <w:rPr>
          <w:rFonts w:ascii="Bookman Old Style" w:eastAsia="Times New Roman" w:hAnsi="Bookman Old Style" w:cs="Arial"/>
          <w:spacing w:val="1"/>
          <w:sz w:val="24"/>
          <w:szCs w:val="24"/>
        </w:rPr>
        <w:t>bun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ope</w:t>
      </w:r>
      <w:r w:rsidRPr="00163D38">
        <w:rPr>
          <w:rFonts w:ascii="Bookman Old Style" w:eastAsia="Times New Roman" w:hAnsi="Bookman Old Style" w:cs="Arial"/>
          <w:sz w:val="24"/>
          <w:szCs w:val="24"/>
        </w:rPr>
        <w:t>ras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p>
    <w:p w:rsidR="006E4E6B" w:rsidRPr="00163D38" w:rsidRDefault="006E4E6B" w:rsidP="002B2089">
      <w:pPr>
        <w:widowControl w:val="0"/>
        <w:tabs>
          <w:tab w:val="left" w:pos="1000"/>
        </w:tabs>
        <w:autoSpaceDE w:val="0"/>
        <w:autoSpaceDN w:val="0"/>
        <w:adjustRightInd w:val="0"/>
        <w:spacing w:line="360" w:lineRule="auto"/>
        <w:ind w:left="852"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w:t>
      </w:r>
      <w:r w:rsidR="002B2089">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tik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w:t>
      </w:r>
      <w:r w:rsidR="002B2089">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Harus</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iak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bah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rokrasi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iki</w:t>
      </w:r>
      <w:r w:rsidRPr="00163D38">
        <w:rPr>
          <w:rFonts w:ascii="Bookman Old Style" w:eastAsia="Times New Roman" w:hAnsi="Bookman Old Style" w:cs="Arial"/>
          <w:spacing w:val="1"/>
          <w:sz w:val="24"/>
          <w:szCs w:val="24"/>
        </w:rPr>
        <w:t xml:space="preserve"> 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8"/>
          <w:sz w:val="24"/>
          <w:szCs w:val="24"/>
        </w:rPr>
        <w:t xml:space="preserve"> </w:t>
      </w:r>
      <w:r w:rsidRPr="00163D38">
        <w:rPr>
          <w:rFonts w:ascii="Bookman Old Style" w:eastAsia="Times New Roman" w:hAnsi="Bookman Old Style" w:cs="Arial"/>
          <w:sz w:val="24"/>
          <w:szCs w:val="24"/>
        </w:rPr>
        <w:t>stra</w:t>
      </w:r>
      <w:r w:rsidRPr="00163D38">
        <w:rPr>
          <w:rFonts w:ascii="Bookman Old Style" w:eastAsia="Times New Roman" w:hAnsi="Bookman Old Style" w:cs="Arial"/>
          <w:spacing w:val="1"/>
          <w:sz w:val="24"/>
          <w:szCs w:val="24"/>
        </w:rPr>
        <w:t>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z w:val="24"/>
          <w:szCs w:val="24"/>
        </w:rPr>
        <w:t>rah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 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ini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kin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tral 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ra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enan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mp</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si,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pe</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lol</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isera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 Implika</w:t>
      </w:r>
      <w:r w:rsidRPr="00163D38">
        <w:rPr>
          <w:rFonts w:ascii="Bookman Old Style" w:eastAsia="Times New Roman" w:hAnsi="Bookman Old Style" w:cs="Arial"/>
          <w:spacing w:val="8"/>
          <w:sz w:val="24"/>
          <w:szCs w:val="24"/>
        </w:rPr>
        <w:t>s</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 lu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b</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si </w:t>
      </w:r>
      <w:r w:rsidRPr="00163D38">
        <w:rPr>
          <w:rFonts w:ascii="Bookman Old Style" w:eastAsia="Times New Roman" w:hAnsi="Bookman Old Style" w:cs="Arial"/>
          <w:spacing w:val="1"/>
          <w:sz w:val="24"/>
          <w:szCs w:val="24"/>
        </w:rPr>
        <w:t>dae</w:t>
      </w:r>
      <w:r w:rsidRPr="00163D38">
        <w:rPr>
          <w:rFonts w:ascii="Bookman Old Style" w:eastAsia="Times New Roman" w:hAnsi="Bookman Old Style" w:cs="Arial"/>
          <w:sz w:val="24"/>
          <w:szCs w:val="24"/>
        </w:rPr>
        <w:t>rah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mp</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sikan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enan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 xml:space="preserve">ru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mp</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z w:val="24"/>
          <w:szCs w:val="24"/>
        </w:rPr>
        <w:t>ikasi lai</w:t>
      </w:r>
      <w:r w:rsidRPr="00163D38">
        <w:rPr>
          <w:rFonts w:ascii="Bookman Old Style" w:eastAsia="Times New Roman" w:hAnsi="Bookman Old Style" w:cs="Arial"/>
          <w:spacing w:val="1"/>
          <w:sz w:val="24"/>
          <w:szCs w:val="24"/>
        </w:rPr>
        <w:t>nn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 k</w:t>
      </w:r>
      <w:r w:rsidRPr="00163D38">
        <w:rPr>
          <w:rFonts w:ascii="Bookman Old Style" w:eastAsia="Times New Roman" w:hAnsi="Bookman Old Style" w:cs="Arial"/>
          <w:spacing w:val="1"/>
          <w:sz w:val="24"/>
          <w:szCs w:val="24"/>
        </w:rPr>
        <w:t>ebe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6"/>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8"/>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7"/>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8"/>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am</w:t>
      </w:r>
      <w:r w:rsidRPr="00163D38">
        <w:rPr>
          <w:rFonts w:ascii="Bookman Old Style" w:eastAsia="Times New Roman" w:hAnsi="Bookman Old Style" w:cs="Arial"/>
          <w:spacing w:val="1"/>
          <w:sz w:val="24"/>
          <w:szCs w:val="24"/>
        </w:rPr>
        <w:t>pu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8"/>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0"/>
          <w:sz w:val="24"/>
          <w:szCs w:val="24"/>
        </w:rPr>
        <w:t>s</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 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ge</w:t>
      </w:r>
      <w:r w:rsidRPr="00163D38">
        <w:rPr>
          <w:rFonts w:ascii="Bookman Old Style" w:eastAsia="Times New Roman" w:hAnsi="Bookman Old Style" w:cs="Arial"/>
          <w:sz w:val="24"/>
          <w:szCs w:val="24"/>
        </w:rPr>
        <w:t>lola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rkait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5"/>
          <w:sz w:val="24"/>
          <w:szCs w:val="24"/>
        </w:rPr>
        <w:t>p</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in</w:t>
      </w:r>
      <w:r w:rsidRPr="00163D38">
        <w:rPr>
          <w:rFonts w:ascii="Bookman Old Style" w:eastAsia="Times New Roman" w:hAnsi="Bookman Old Style" w:cs="Arial"/>
          <w:sz w:val="24"/>
          <w:szCs w:val="24"/>
        </w:rPr>
        <w:t xml:space="preserve">sip </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oo</w:t>
      </w:r>
      <w:r w:rsidRPr="00163D38">
        <w:rPr>
          <w:rFonts w:ascii="Bookman Old Style" w:eastAsia="Times New Roman" w:hAnsi="Bookman Old Style" w:cs="Arial"/>
          <w:sz w:val="24"/>
          <w:szCs w:val="24"/>
        </w:rPr>
        <w:t xml:space="preserve">d </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ce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ist</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la</w:t>
      </w:r>
      <w:r w:rsidRPr="00163D38">
        <w:rPr>
          <w:rFonts w:ascii="Bookman Old Style" w:eastAsia="Times New Roman" w:hAnsi="Bookman Old Style" w:cs="Arial"/>
          <w:spacing w:val="1"/>
          <w:sz w:val="24"/>
          <w:szCs w:val="24"/>
        </w:rPr>
        <w:t>nda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ag</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ran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pub</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lah</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sip</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stik 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ini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z</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rba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 xml:space="preserve">ka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kib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lusi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fo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pub</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lai</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ri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ros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0"/>
          <w:sz w:val="24"/>
          <w:szCs w:val="24"/>
        </w:rPr>
        <w:t>i</w:t>
      </w:r>
      <w:r w:rsidRPr="00163D38">
        <w:rPr>
          <w:rFonts w:ascii="Bookman Old Style" w:eastAsia="Times New Roman" w:hAnsi="Bookman Old Style" w:cs="Arial"/>
          <w:sz w:val="24"/>
          <w:szCs w:val="24"/>
        </w:rPr>
        <w:t>lan k</w:t>
      </w:r>
      <w:r w:rsidRPr="00163D38">
        <w:rPr>
          <w:rFonts w:ascii="Bookman Old Style" w:eastAsia="Times New Roman" w:hAnsi="Bookman Old Style" w:cs="Arial"/>
          <w:spacing w:val="1"/>
          <w:sz w:val="24"/>
          <w:szCs w:val="24"/>
        </w:rPr>
        <w:t>epu</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5"/>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6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65"/>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64"/>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63"/>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3"/>
          <w:sz w:val="24"/>
          <w:szCs w:val="24"/>
        </w:rPr>
        <w:t xml:space="preserve"> </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65"/>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end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De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9"/>
          <w:sz w:val="24"/>
          <w:szCs w:val="24"/>
        </w:rPr>
        <w:t>p</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sip</w:t>
      </w:r>
      <w:r w:rsidRPr="00163D38">
        <w:rPr>
          <w:rFonts w:ascii="Bookman Old Style" w:eastAsia="Times New Roman" w:hAnsi="Bookman Old Style" w:cs="Arial"/>
          <w:spacing w:val="5"/>
          <w:sz w:val="24"/>
          <w:szCs w:val="24"/>
        </w:rPr>
        <w:t xml:space="preserve"> </w:t>
      </w:r>
      <w:r w:rsidRPr="006341D7">
        <w:rPr>
          <w:rFonts w:ascii="Bookman Old Style" w:eastAsia="Times New Roman" w:hAnsi="Bookman Old Style" w:cs="Arial"/>
          <w:i/>
          <w:spacing w:val="-1"/>
          <w:sz w:val="24"/>
          <w:szCs w:val="24"/>
        </w:rPr>
        <w:t>g</w:t>
      </w:r>
      <w:r w:rsidRPr="006341D7">
        <w:rPr>
          <w:rFonts w:ascii="Bookman Old Style" w:eastAsia="Times New Roman" w:hAnsi="Bookman Old Style" w:cs="Arial"/>
          <w:i/>
          <w:spacing w:val="1"/>
          <w:sz w:val="24"/>
          <w:szCs w:val="24"/>
        </w:rPr>
        <w:t>oo</w:t>
      </w:r>
      <w:r w:rsidRPr="006341D7">
        <w:rPr>
          <w:rFonts w:ascii="Bookman Old Style" w:eastAsia="Times New Roman" w:hAnsi="Bookman Old Style" w:cs="Arial"/>
          <w:i/>
          <w:sz w:val="24"/>
          <w:szCs w:val="24"/>
        </w:rPr>
        <w:t>d</w:t>
      </w:r>
      <w:r w:rsidRPr="00163D38">
        <w:rPr>
          <w:rFonts w:ascii="Bookman Old Style" w:eastAsia="Times New Roman" w:hAnsi="Bookman Old Style" w:cs="Arial"/>
          <w:sz w:val="24"/>
          <w:szCs w:val="24"/>
        </w:rPr>
        <w:t xml:space="preserve"> </w:t>
      </w:r>
      <w:r w:rsidRPr="006341D7">
        <w:rPr>
          <w:rFonts w:ascii="Bookman Old Style" w:eastAsia="Times New Roman" w:hAnsi="Bookman Old Style" w:cs="Arial"/>
          <w:i/>
          <w:spacing w:val="-1"/>
          <w:sz w:val="24"/>
          <w:szCs w:val="24"/>
        </w:rPr>
        <w:lastRenderedPageBreak/>
        <w:t>g</w:t>
      </w:r>
      <w:r w:rsidRPr="006341D7">
        <w:rPr>
          <w:rFonts w:ascii="Bookman Old Style" w:eastAsia="Times New Roman" w:hAnsi="Bookman Old Style" w:cs="Arial"/>
          <w:i/>
          <w:spacing w:val="1"/>
          <w:sz w:val="24"/>
          <w:szCs w:val="24"/>
        </w:rPr>
        <w:t>o</w:t>
      </w:r>
      <w:r w:rsidRPr="006341D7">
        <w:rPr>
          <w:rFonts w:ascii="Bookman Old Style" w:eastAsia="Times New Roman" w:hAnsi="Bookman Old Style" w:cs="Arial"/>
          <w:i/>
          <w:spacing w:val="-2"/>
          <w:sz w:val="24"/>
          <w:szCs w:val="24"/>
        </w:rPr>
        <w:t>v</w:t>
      </w:r>
      <w:r w:rsidRPr="006341D7">
        <w:rPr>
          <w:rFonts w:ascii="Bookman Old Style" w:eastAsia="Times New Roman" w:hAnsi="Bookman Old Style" w:cs="Arial"/>
          <w:i/>
          <w:spacing w:val="1"/>
          <w:sz w:val="24"/>
          <w:szCs w:val="24"/>
        </w:rPr>
        <w:t>e</w:t>
      </w:r>
      <w:r w:rsidRPr="006341D7">
        <w:rPr>
          <w:rFonts w:ascii="Bookman Old Style" w:eastAsia="Times New Roman" w:hAnsi="Bookman Old Style" w:cs="Arial"/>
          <w:i/>
          <w:sz w:val="24"/>
          <w:szCs w:val="24"/>
        </w:rPr>
        <w:t>rn</w:t>
      </w:r>
      <w:r w:rsidRPr="006341D7">
        <w:rPr>
          <w:rFonts w:ascii="Bookman Old Style" w:eastAsia="Times New Roman" w:hAnsi="Bookman Old Style" w:cs="Arial"/>
          <w:i/>
          <w:spacing w:val="1"/>
          <w:sz w:val="24"/>
          <w:szCs w:val="24"/>
        </w:rPr>
        <w:t>an</w:t>
      </w:r>
      <w:r w:rsidRPr="006341D7">
        <w:rPr>
          <w:rFonts w:ascii="Bookman Old Style" w:eastAsia="Times New Roman" w:hAnsi="Bookman Old Style" w:cs="Arial"/>
          <w:i/>
          <w:sz w:val="24"/>
          <w:szCs w:val="24"/>
        </w:rPr>
        <w:t>ce</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mp</w:t>
      </w:r>
      <w:r w:rsidRPr="00163D38">
        <w:rPr>
          <w:rFonts w:ascii="Bookman Old Style" w:eastAsia="Times New Roman" w:hAnsi="Bookman Old Style" w:cs="Arial"/>
          <w:sz w:val="24"/>
          <w:szCs w:val="24"/>
        </w:rPr>
        <w:t xml:space="preserve">u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Dal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45"/>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rai</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40"/>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40"/>
          <w:sz w:val="24"/>
          <w:szCs w:val="24"/>
        </w:rPr>
        <w:t xml:space="preserve"> </w:t>
      </w:r>
      <w:r w:rsidRPr="00163D38">
        <w:rPr>
          <w:rFonts w:ascii="Bookman Old Style" w:eastAsia="Times New Roman" w:hAnsi="Bookman Old Style" w:cs="Arial"/>
          <w:sz w:val="24"/>
          <w:szCs w:val="24"/>
        </w:rPr>
        <w:t>4</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z w:val="24"/>
          <w:szCs w:val="24"/>
        </w:rPr>
        <w:t>UU</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0</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002B2089">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20</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z w:val="24"/>
          <w:szCs w:val="24"/>
        </w:rPr>
        <w:t>9</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jel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ikemb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lah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 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rt</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om</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9"/>
          <w:sz w:val="24"/>
          <w:szCs w:val="24"/>
        </w:rPr>
        <w:t xml:space="preserve"> </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gh</w:t>
      </w:r>
      <w:r w:rsidRPr="00163D38">
        <w:rPr>
          <w:rFonts w:ascii="Bookman Old Style" w:eastAsia="Times New Roman" w:hAnsi="Bookman Old Style" w:cs="Arial"/>
          <w:spacing w:val="1"/>
          <w:sz w:val="24"/>
          <w:szCs w:val="24"/>
        </w:rPr>
        <w:t>apu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z w:val="24"/>
          <w:szCs w:val="24"/>
        </w:rPr>
        <w:t>isk</w:t>
      </w:r>
      <w:r w:rsidRPr="00163D38">
        <w:rPr>
          <w:rFonts w:ascii="Bookman Old Style" w:eastAsia="Times New Roman" w:hAnsi="Bookman Old Style" w:cs="Arial"/>
          <w:spacing w:val="-1"/>
          <w:sz w:val="24"/>
          <w:szCs w:val="24"/>
        </w:rPr>
        <w:t>ina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s</w:t>
      </w:r>
      <w:r w:rsidRPr="00163D38">
        <w:rPr>
          <w:rFonts w:ascii="Bookman Old Style" w:eastAsia="Times New Roman" w:hAnsi="Bookman Old Style" w:cs="Arial"/>
          <w:spacing w:val="1"/>
          <w:sz w:val="24"/>
          <w:szCs w:val="24"/>
        </w:rPr>
        <w:t>um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citra</w:t>
      </w:r>
      <w:r w:rsidRPr="00163D38">
        <w:rPr>
          <w:rFonts w:ascii="Bookman Old Style" w:eastAsia="Times New Roman" w:hAnsi="Bookman Old Style" w:cs="Arial"/>
          <w:spacing w:val="1"/>
          <w:sz w:val="24"/>
          <w:szCs w:val="24"/>
        </w:rPr>
        <w:t xml:space="preserve"> 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pu</w:t>
      </w:r>
      <w:r w:rsidRPr="00163D38">
        <w:rPr>
          <w:rFonts w:ascii="Bookman Old Style" w:eastAsia="Times New Roman" w:hAnsi="Bookman Old Style" w:cs="Arial"/>
          <w:sz w:val="24"/>
          <w:szCs w:val="24"/>
        </w:rPr>
        <w:t>k rasa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cin</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 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rerat</w:t>
      </w:r>
      <w:r w:rsidRPr="00163D38">
        <w:rPr>
          <w:rFonts w:ascii="Bookman Old Style" w:eastAsia="Times New Roman" w:hAnsi="Bookman Old Style" w:cs="Arial"/>
          <w:spacing w:val="1"/>
          <w:sz w:val="24"/>
          <w:szCs w:val="24"/>
        </w:rPr>
        <w:t xml:space="preserve"> pe</w:t>
      </w:r>
      <w:r w:rsidRPr="00163D38">
        <w:rPr>
          <w:rFonts w:ascii="Bookman Old Style" w:eastAsia="Times New Roman" w:hAnsi="Bookman Old Style" w:cs="Arial"/>
          <w:sz w:val="24"/>
          <w:szCs w:val="24"/>
        </w:rPr>
        <w:t>rsa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eha</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1"/>
          <w:sz w:val="24"/>
          <w:szCs w:val="24"/>
        </w:rPr>
        <w:t xml:space="preserve"> un</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uh</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leh</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tu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z w:val="24"/>
          <w:szCs w:val="24"/>
        </w:rPr>
        <w:t>sti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skip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ebu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isu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ha</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mun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kin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lkan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rso</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pan</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5</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tu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sip</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ada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i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Ol</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 xml:space="preserve">ra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ros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1"/>
          <w:sz w:val="24"/>
          <w:szCs w:val="24"/>
        </w:rPr>
        <w:t>n</w:t>
      </w:r>
      <w:r w:rsidRPr="00163D38">
        <w:rPr>
          <w:rFonts w:ascii="Bookman Old Style" w:eastAsia="Times New Roman" w:hAnsi="Bookman Old Style" w:cs="Arial"/>
          <w:sz w:val="24"/>
          <w:szCs w:val="24"/>
        </w:rPr>
        <w:t>-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ona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kin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7"/>
          <w:sz w:val="24"/>
          <w:szCs w:val="24"/>
        </w:rPr>
        <w:t>p</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sip</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l</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tika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ian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ap</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bah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den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ka</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ri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 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de</w:t>
      </w:r>
      <w:r w:rsidRPr="00163D38">
        <w:rPr>
          <w:rFonts w:ascii="Bookman Old Style" w:eastAsia="Times New Roman" w:hAnsi="Bookman Old Style" w:cs="Arial"/>
          <w:sz w:val="24"/>
          <w:szCs w:val="24"/>
        </w:rPr>
        <w:t>sti</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ka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12"/>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u</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ikel</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ik</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2B2089">
        <w:rPr>
          <w:rFonts w:ascii="Bookman Old Style" w:eastAsia="Times New Roman" w:hAnsi="Bookman Old Style" w:cs="Arial"/>
          <w:sz w:val="24"/>
          <w:szCs w:val="24"/>
        </w:rPr>
        <w:t>benar</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002B2089">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kti</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rus</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tu</w:t>
      </w:r>
      <w:r w:rsidRPr="00163D38">
        <w:rPr>
          <w:rFonts w:ascii="Bookman Old Style" w:eastAsia="Times New Roman" w:hAnsi="Bookman Old Style" w:cs="Arial"/>
          <w:sz w:val="24"/>
          <w:szCs w:val="24"/>
        </w:rPr>
        <w:t>r</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 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rus</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ises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9"/>
          <w:sz w:val="24"/>
          <w:szCs w:val="24"/>
        </w:rPr>
        <w:t>e</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lo</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z w:val="24"/>
          <w:szCs w:val="24"/>
        </w:rPr>
        <w:t>sti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7"/>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8"/>
          <w:sz w:val="24"/>
          <w:szCs w:val="24"/>
        </w:rPr>
        <w:t xml:space="preserve"> </w:t>
      </w:r>
      <w:r w:rsidRPr="00163D38">
        <w:rPr>
          <w:rFonts w:ascii="Bookman Old Style" w:eastAsia="Times New Roman" w:hAnsi="Bookman Old Style" w:cs="Arial"/>
          <w:sz w:val="24"/>
          <w:szCs w:val="24"/>
        </w:rPr>
        <w:t>Hal</w:t>
      </w:r>
      <w:r w:rsidRPr="00163D38">
        <w:rPr>
          <w:rFonts w:ascii="Bookman Old Style" w:eastAsia="Times New Roman" w:hAnsi="Bookman Old Style" w:cs="Arial"/>
          <w:spacing w:val="17"/>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8"/>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7"/>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8"/>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7"/>
          <w:sz w:val="24"/>
          <w:szCs w:val="24"/>
        </w:rPr>
        <w:t xml:space="preserve"> </w:t>
      </w:r>
      <w:r w:rsidRPr="00163D38">
        <w:rPr>
          <w:rFonts w:ascii="Bookman Old Style" w:eastAsia="Times New Roman" w:hAnsi="Bookman Old Style" w:cs="Arial"/>
          <w:sz w:val="24"/>
          <w:szCs w:val="24"/>
        </w:rPr>
        <w:t>5</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8"/>
          <w:sz w:val="24"/>
          <w:szCs w:val="24"/>
        </w:rPr>
        <w:t xml:space="preserve"> </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8"/>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8"/>
          <w:sz w:val="24"/>
          <w:szCs w:val="24"/>
        </w:rPr>
        <w:t xml:space="preserve"> </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8"/>
          <w:sz w:val="24"/>
          <w:szCs w:val="24"/>
        </w:rPr>
        <w:t xml:space="preserve"> </w:t>
      </w:r>
      <w:r w:rsidRPr="00163D38">
        <w:rPr>
          <w:rFonts w:ascii="Bookman Old Style" w:eastAsia="Times New Roman" w:hAnsi="Bookman Old Style" w:cs="Arial"/>
          <w:sz w:val="24"/>
          <w:szCs w:val="24"/>
        </w:rPr>
        <w:t>UU</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z w:val="24"/>
          <w:szCs w:val="24"/>
        </w:rPr>
        <w:t>No.</w:t>
      </w:r>
      <w:r w:rsidRPr="00163D38">
        <w:rPr>
          <w:rFonts w:ascii="Bookman Old Style" w:eastAsia="Times New Roman" w:hAnsi="Bookman Old Style" w:cs="Arial"/>
          <w:spacing w:val="16"/>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 xml:space="preserve">0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pacing w:val="1"/>
          <w:sz w:val="24"/>
          <w:szCs w:val="24"/>
        </w:rPr>
        <w:t>09</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Ji</w:t>
      </w:r>
      <w:r w:rsidRPr="00163D38">
        <w:rPr>
          <w:rFonts w:ascii="Bookman Old Style" w:eastAsia="Times New Roman" w:hAnsi="Bookman Old Style" w:cs="Arial"/>
          <w:spacing w:val="-3"/>
          <w:sz w:val="24"/>
          <w:szCs w:val="24"/>
        </w:rPr>
        <w:t>k</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lastRenderedPageBreak/>
        <w:t>p</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insip</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ini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ika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ka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iusir 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sti</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rus</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tu</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w</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mo</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6"/>
          <w:sz w:val="24"/>
          <w:szCs w:val="24"/>
        </w:rPr>
        <w:t>W</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ikuras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is 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nan</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2"/>
          <w:sz w:val="24"/>
          <w:szCs w:val="24"/>
        </w:rPr>
        <w:t>l</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 ja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xml:space="preserve">ka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lal</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0"/>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lal</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“dit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8"/>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40"/>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sti</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38"/>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1"/>
          <w:sz w:val="24"/>
          <w:szCs w:val="24"/>
        </w:rPr>
        <w:t xml:space="preserve"> </w:t>
      </w:r>
      <w:r w:rsidRPr="00163D38">
        <w:rPr>
          <w:rFonts w:ascii="Bookman Old Style" w:eastAsia="Times New Roman" w:hAnsi="Bookman Old Style" w:cs="Arial"/>
          <w:sz w:val="24"/>
          <w:szCs w:val="24"/>
        </w:rPr>
        <w:t>Pr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sip</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z w:val="24"/>
          <w:szCs w:val="24"/>
        </w:rPr>
        <w:t>ini</w:t>
      </w:r>
      <w:r w:rsidRPr="00163D38">
        <w:rPr>
          <w:rFonts w:ascii="Bookman Old Style" w:eastAsia="Times New Roman" w:hAnsi="Bookman Old Style" w:cs="Arial"/>
          <w:spacing w:val="38"/>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rkai</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40"/>
          <w:sz w:val="24"/>
          <w:szCs w:val="24"/>
        </w:rPr>
        <w:t xml:space="preserve"> </w:t>
      </w:r>
      <w:r w:rsidRPr="00163D38">
        <w:rPr>
          <w:rFonts w:ascii="Bookman Old Style" w:eastAsia="Times New Roman" w:hAnsi="Bookman Old Style" w:cs="Arial"/>
          <w:sz w:val="24"/>
          <w:szCs w:val="24"/>
        </w:rPr>
        <w:t>4</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z w:val="24"/>
          <w:szCs w:val="24"/>
        </w:rPr>
        <w:t>UU</w:t>
      </w:r>
      <w:r w:rsidRPr="00163D38">
        <w:rPr>
          <w:rFonts w:ascii="Bookman Old Style" w:eastAsia="Times New Roman" w:hAnsi="Bookman Old Style" w:cs="Arial"/>
          <w:spacing w:val="40"/>
          <w:sz w:val="24"/>
          <w:szCs w:val="24"/>
        </w:rPr>
        <w:t xml:space="preserve"> </w:t>
      </w:r>
      <w:r w:rsidRPr="00163D38">
        <w:rPr>
          <w:rFonts w:ascii="Bookman Old Style" w:eastAsia="Times New Roman" w:hAnsi="Bookman Old Style" w:cs="Arial"/>
          <w:spacing w:val="-3"/>
          <w:sz w:val="24"/>
          <w:szCs w:val="24"/>
        </w:rPr>
        <w:t>N</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z w:val="24"/>
          <w:szCs w:val="24"/>
        </w:rPr>
        <w:t xml:space="preserve">8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pacing w:val="-1"/>
          <w:sz w:val="24"/>
          <w:szCs w:val="24"/>
        </w:rPr>
        <w:t>9</w:t>
      </w:r>
      <w:r w:rsidRPr="00163D38">
        <w:rPr>
          <w:rFonts w:ascii="Bookman Old Style" w:eastAsia="Times New Roman" w:hAnsi="Bookman Old Style" w:cs="Arial"/>
          <w:spacing w:val="1"/>
          <w:sz w:val="24"/>
          <w:szCs w:val="24"/>
        </w:rPr>
        <w:t>9</w:t>
      </w:r>
      <w:r w:rsidRPr="00163D38">
        <w:rPr>
          <w:rFonts w:ascii="Bookman Old Style" w:eastAsia="Times New Roman" w:hAnsi="Bookman Old Style" w:cs="Arial"/>
          <w:sz w:val="24"/>
          <w:szCs w:val="24"/>
        </w:rPr>
        <w:t>9</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dun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z w:val="24"/>
          <w:szCs w:val="24"/>
        </w:rPr>
        <w:t>je</w:t>
      </w:r>
      <w:r w:rsidRPr="00163D38">
        <w:rPr>
          <w:rFonts w:ascii="Bookman Old Style" w:eastAsia="Times New Roman" w:hAnsi="Bookman Old Style" w:cs="Arial"/>
          <w:spacing w:val="-2"/>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pacing w:val="10"/>
          <w:sz w:val="24"/>
          <w:szCs w:val="24"/>
        </w:rPr>
        <w:t>k</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i k</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64"/>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eam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lamat</w:t>
      </w:r>
      <w:r w:rsidRPr="00163D38">
        <w:rPr>
          <w:rFonts w:ascii="Bookman Old Style" w:eastAsia="Times New Roman" w:hAnsi="Bookman Old Style" w:cs="Arial"/>
          <w:spacing w:val="9"/>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48"/>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47"/>
          <w:sz w:val="24"/>
          <w:szCs w:val="24"/>
        </w:rPr>
        <w:t xml:space="preserve"> </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49"/>
          <w:sz w:val="24"/>
          <w:szCs w:val="24"/>
        </w:rPr>
        <w:t xml:space="preserve"> </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48"/>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48"/>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47"/>
          <w:sz w:val="24"/>
          <w:szCs w:val="24"/>
        </w:rPr>
        <w:t xml:space="preserve"> </w:t>
      </w:r>
      <w:r w:rsidRPr="00163D38">
        <w:rPr>
          <w:rFonts w:ascii="Bookman Old Style" w:eastAsia="Times New Roman" w:hAnsi="Bookman Old Style" w:cs="Arial"/>
          <w:spacing w:val="1"/>
          <w:sz w:val="24"/>
          <w:szCs w:val="24"/>
        </w:rPr>
        <w:t>bena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8"/>
          <w:sz w:val="24"/>
          <w:szCs w:val="24"/>
        </w:rPr>
        <w:t xml:space="preserve"> </w:t>
      </w:r>
      <w:r w:rsidRPr="00163D38">
        <w:rPr>
          <w:rFonts w:ascii="Bookman Old Style" w:eastAsia="Times New Roman" w:hAnsi="Bookman Old Style" w:cs="Arial"/>
          <w:sz w:val="24"/>
          <w:szCs w:val="24"/>
        </w:rPr>
        <w:t>je</w:t>
      </w:r>
      <w:r w:rsidRPr="00163D38">
        <w:rPr>
          <w:rFonts w:ascii="Bookman Old Style" w:eastAsia="Times New Roman" w:hAnsi="Bookman Old Style" w:cs="Arial"/>
          <w:spacing w:val="-2"/>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48"/>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 juj</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ena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isi</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ba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dan</w:t>
      </w:r>
      <w:r w:rsidRPr="00163D38">
        <w:rPr>
          <w:rFonts w:ascii="Bookman Old Style" w:eastAsia="Times New Roman" w:hAnsi="Bookman Old Style" w:cs="Arial"/>
          <w:spacing w:val="-2"/>
          <w:sz w:val="24"/>
          <w:szCs w:val="24"/>
        </w:rPr>
        <w: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0</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UU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No.</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0</w:t>
      </w:r>
      <w:r w:rsidRPr="00163D38">
        <w:rPr>
          <w:rFonts w:ascii="Bookman Old Style" w:eastAsia="Times New Roman" w:hAnsi="Bookman Old Style" w:cs="Arial"/>
          <w:spacing w:val="2"/>
          <w:sz w:val="24"/>
          <w:szCs w:val="24"/>
        </w:rPr>
        <w:t xml:space="preserve"> 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20</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z w:val="24"/>
          <w:szCs w:val="24"/>
        </w:rPr>
        <w:t>9</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pacing w:val="10"/>
          <w:sz w:val="24"/>
          <w:szCs w:val="24"/>
        </w:rPr>
        <w:t>k</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i s</w:t>
      </w:r>
      <w:r w:rsidRPr="00163D38">
        <w:rPr>
          <w:rFonts w:ascii="Bookman Old Style" w:eastAsia="Times New Roman" w:hAnsi="Bookman Old Style" w:cs="Arial"/>
          <w:spacing w:val="1"/>
          <w:sz w:val="24"/>
          <w:szCs w:val="24"/>
        </w:rPr>
        <w:t>eo</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itu </w:t>
      </w:r>
      <w:r w:rsidRPr="00163D38">
        <w:rPr>
          <w:rFonts w:ascii="Bookman Old Style" w:eastAsia="Times New Roman" w:hAnsi="Bookman Old Style" w:cs="Arial"/>
          <w:spacing w:val="5"/>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mpe</w:t>
      </w:r>
      <w:r w:rsidRPr="00163D38">
        <w:rPr>
          <w:rFonts w:ascii="Bookman Old Style" w:eastAsia="Times New Roman" w:hAnsi="Bookman Old Style" w:cs="Arial"/>
          <w:sz w:val="24"/>
          <w:szCs w:val="24"/>
        </w:rPr>
        <w:t>ro</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eh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rat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eng</w:t>
      </w:r>
      <w:r w:rsidRPr="00163D38">
        <w:rPr>
          <w:rFonts w:ascii="Bookman Old Style" w:eastAsia="Times New Roman" w:hAnsi="Bookman Old Style" w:cs="Arial"/>
          <w:spacing w:val="1"/>
          <w:sz w:val="24"/>
          <w:szCs w:val="24"/>
        </w:rPr>
        <w:t>ena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pe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hu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pe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bad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siko</w:t>
      </w:r>
      <w:r w:rsidRPr="00163D38">
        <w:rPr>
          <w:rFonts w:ascii="Bookman Old Style" w:eastAsia="Times New Roman" w:hAnsi="Bookman Old Style" w:cs="Arial"/>
          <w:spacing w:val="12"/>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7"/>
          <w:sz w:val="24"/>
          <w:szCs w:val="24"/>
        </w:rPr>
        <w:t xml:space="preserve"> </w:t>
      </w:r>
      <w:r w:rsidRPr="00163D38">
        <w:rPr>
          <w:rFonts w:ascii="Bookman Old Style" w:eastAsia="Times New Roman" w:hAnsi="Bookman Old Style" w:cs="Arial"/>
          <w:sz w:val="24"/>
          <w:szCs w:val="24"/>
        </w:rPr>
        <w:t>Di</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amp</w:t>
      </w:r>
      <w:r w:rsidRPr="00163D38">
        <w:rPr>
          <w:rFonts w:ascii="Bookman Old Style" w:eastAsia="Times New Roman" w:hAnsi="Bookman Old Style" w:cs="Arial"/>
          <w:sz w:val="24"/>
          <w:szCs w:val="24"/>
        </w:rPr>
        <w:t>ing</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 xml:space="preserve">1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mem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iki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ana</w:t>
      </w:r>
      <w:r w:rsidRPr="00163D38">
        <w:rPr>
          <w:rFonts w:ascii="Bookman Old Style" w:eastAsia="Times New Roman" w:hAnsi="Bookman Old Style" w:cs="Arial"/>
          <w:spacing w:val="10"/>
          <w:sz w:val="24"/>
          <w:szCs w:val="24"/>
        </w:rPr>
        <w:t>k</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l</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jut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roleh 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ebu</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3</w:t>
      </w:r>
      <w:r w:rsidRPr="00163D38">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Usa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rasi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3"/>
          <w:sz w:val="24"/>
          <w:szCs w:val="24"/>
        </w:rPr>
        <w:t>(</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uh</w:t>
      </w:r>
      <w:r w:rsidRPr="00163D38">
        <w:rPr>
          <w:rFonts w:ascii="Bookman Old Style" w:eastAsia="Times New Roman" w:hAnsi="Bookman Old Style" w:cs="Arial"/>
          <w:spacing w:val="10"/>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ri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kin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pacing w:val="-2"/>
          <w:sz w:val="24"/>
          <w:szCs w:val="24"/>
        </w:rPr>
        <w: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mu</w:t>
      </w:r>
      <w:r w:rsidRPr="00163D38">
        <w:rPr>
          <w:rFonts w:ascii="Bookman Old Style" w:eastAsia="Times New Roman" w:hAnsi="Bookman Old Style" w:cs="Arial"/>
          <w:sz w:val="24"/>
          <w:szCs w:val="24"/>
        </w:rPr>
        <w:t>lti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Na</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z w:val="24"/>
          <w:szCs w:val="24"/>
        </w:rPr>
        <w:t>stilah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“di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 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bo</w:t>
      </w:r>
      <w:r w:rsidRPr="00163D38">
        <w:rPr>
          <w:rFonts w:ascii="Bookman Old Style" w:eastAsia="Times New Roman" w:hAnsi="Bookman Old Style" w:cs="Arial"/>
          <w:sz w:val="24"/>
          <w:szCs w:val="24"/>
        </w:rPr>
        <w:t>leh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iarti</w:t>
      </w:r>
      <w:r w:rsidRPr="00163D38">
        <w:rPr>
          <w:rFonts w:ascii="Bookman Old Style" w:eastAsia="Times New Roman" w:hAnsi="Bookman Old Style" w:cs="Arial"/>
          <w:spacing w:val="-3"/>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gh</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rkan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ri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rsain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lai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apa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eh</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 xml:space="preserve">u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 xml:space="preserve">rsaing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pacing w:val="-2"/>
          <w:sz w:val="24"/>
          <w:szCs w:val="24"/>
        </w:rPr>
        <w: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pun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sip</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ini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4</w:t>
      </w:r>
      <w:r w:rsidRPr="00163D38">
        <w:rPr>
          <w:rFonts w:ascii="Bookman Old Style" w:eastAsia="Times New Roman" w:hAnsi="Bookman Old Style" w:cs="Arial"/>
          <w:spacing w:val="1"/>
          <w:sz w:val="24"/>
          <w:szCs w:val="24"/>
        </w:rPr>
        <w:t xml:space="preserve"> hu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z w:val="24"/>
          <w:szCs w:val="24"/>
        </w:rPr>
        <w:t>d</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UU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z w:val="24"/>
          <w:szCs w:val="24"/>
        </w:rPr>
        <w:t>.</w:t>
      </w:r>
      <w:r w:rsidR="002B2089">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0</w:t>
      </w:r>
      <w:r w:rsidRPr="00163D38">
        <w:rPr>
          <w:rFonts w:ascii="Bookman Old Style" w:eastAsia="Times New Roman" w:hAnsi="Bookman Old Style" w:cs="Arial"/>
          <w:spacing w:val="20"/>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3"/>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00</w:t>
      </w:r>
      <w:r w:rsidRPr="00163D38">
        <w:rPr>
          <w:rFonts w:ascii="Bookman Old Style" w:eastAsia="Times New Roman" w:hAnsi="Bookman Old Style" w:cs="Arial"/>
          <w:sz w:val="24"/>
          <w:szCs w:val="24"/>
        </w:rPr>
        <w:t>8</w:t>
      </w:r>
      <w:r w:rsidRPr="00163D38">
        <w:rPr>
          <w:rFonts w:ascii="Bookman Old Style" w:eastAsia="Times New Roman" w:hAnsi="Bookman Old Style" w:cs="Arial"/>
          <w:spacing w:val="2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1"/>
          <w:sz w:val="24"/>
          <w:szCs w:val="24"/>
        </w:rPr>
        <w:t xml:space="preserve"> </w:t>
      </w:r>
      <w:r w:rsidRPr="00163D38">
        <w:rPr>
          <w:rFonts w:ascii="Bookman Old Style" w:eastAsia="Times New Roman" w:hAnsi="Bookman Old Style" w:cs="Arial"/>
          <w:sz w:val="24"/>
          <w:szCs w:val="24"/>
        </w:rPr>
        <w:t>Usa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3"/>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0"/>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3"/>
          <w:sz w:val="24"/>
          <w:szCs w:val="24"/>
        </w:rPr>
        <w:t xml:space="preserve"> </w:t>
      </w:r>
      <w:r w:rsidRPr="00163D38">
        <w:rPr>
          <w:rFonts w:ascii="Bookman Old Style" w:eastAsia="Times New Roman" w:hAnsi="Bookman Old Style" w:cs="Arial"/>
          <w:spacing w:val="-3"/>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3"/>
          <w:sz w:val="24"/>
          <w:szCs w:val="24"/>
        </w:rPr>
        <w:t xml:space="preserve"> </w:t>
      </w:r>
      <w:r w:rsidRPr="00163D38">
        <w:rPr>
          <w:rFonts w:ascii="Bookman Old Style" w:eastAsia="Times New Roman" w:hAnsi="Bookman Old Style" w:cs="Arial"/>
          <w:sz w:val="24"/>
          <w:szCs w:val="24"/>
        </w:rPr>
        <w:t>Di</w:t>
      </w:r>
      <w:r w:rsidRPr="00163D38">
        <w:rPr>
          <w:rFonts w:ascii="Bookman Old Style" w:eastAsia="Times New Roman" w:hAnsi="Bookman Old Style" w:cs="Arial"/>
          <w:spacing w:val="21"/>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mp</w:t>
      </w:r>
      <w:r w:rsidRPr="00163D38">
        <w:rPr>
          <w:rFonts w:ascii="Bookman Old Style" w:eastAsia="Times New Roman" w:hAnsi="Bookman Old Style" w:cs="Arial"/>
          <w:sz w:val="24"/>
          <w:szCs w:val="24"/>
        </w:rPr>
        <w:t>ing</w:t>
      </w:r>
      <w:r w:rsidRPr="00163D38">
        <w:rPr>
          <w:rFonts w:ascii="Bookman Old Style" w:eastAsia="Times New Roman" w:hAnsi="Bookman Old Style" w:cs="Arial"/>
          <w:spacing w:val="21"/>
          <w:sz w:val="24"/>
          <w:szCs w:val="24"/>
        </w:rPr>
        <w:t xml:space="preserve"> </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3"/>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002B2089">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6</w:t>
      </w:r>
      <w:r w:rsidRPr="00163D38">
        <w:rPr>
          <w:rFonts w:ascii="Bookman Old Style" w:eastAsia="Times New Roman" w:hAnsi="Bookman Old Style" w:cs="Arial"/>
          <w:spacing w:val="1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3"/>
          <w:sz w:val="24"/>
          <w:szCs w:val="24"/>
        </w:rPr>
        <w:t xml:space="preserve"> </w:t>
      </w:r>
      <w:r w:rsidRPr="00163D38">
        <w:rPr>
          <w:rFonts w:ascii="Bookman Old Style" w:eastAsia="Times New Roman" w:hAnsi="Bookman Old Style" w:cs="Arial"/>
          <w:sz w:val="24"/>
          <w:szCs w:val="24"/>
        </w:rPr>
        <w:t>(1)</w:t>
      </w:r>
      <w:r w:rsidRPr="00163D38">
        <w:rPr>
          <w:rFonts w:ascii="Bookman Old Style" w:eastAsia="Times New Roman" w:hAnsi="Bookman Old Style" w:cs="Arial"/>
          <w:spacing w:val="12"/>
          <w:sz w:val="24"/>
          <w:szCs w:val="24"/>
        </w:rPr>
        <w:t xml:space="preserve"> </w:t>
      </w:r>
      <w:r w:rsidRPr="00163D38">
        <w:rPr>
          <w:rFonts w:ascii="Bookman Old Style" w:eastAsia="Times New Roman" w:hAnsi="Bookman Old Style" w:cs="Arial"/>
          <w:spacing w:val="1"/>
          <w:sz w:val="24"/>
          <w:szCs w:val="24"/>
        </w:rPr>
        <w:t>undan</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1"/>
          <w:sz w:val="24"/>
          <w:szCs w:val="24"/>
        </w:rPr>
        <w:t xml:space="preserve"> </w:t>
      </w:r>
      <w:r w:rsidRPr="00163D38">
        <w:rPr>
          <w:rFonts w:ascii="Bookman Old Style" w:eastAsia="Times New Roman" w:hAnsi="Bookman Old Style" w:cs="Arial"/>
          <w:spacing w:val="-2"/>
          <w:sz w:val="24"/>
          <w:szCs w:val="24"/>
        </w:rPr>
        <w:lastRenderedPageBreak/>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1"/>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am</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3"/>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ap</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3"/>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 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Da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 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z w:val="24"/>
          <w:szCs w:val="24"/>
        </w:rPr>
        <w:t>ro</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z w:val="24"/>
          <w:szCs w:val="24"/>
        </w:rPr>
        <w:t xml:space="preserve">ksi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anu</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de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no</w:t>
      </w:r>
      <w:r w:rsidRPr="00163D38">
        <w:rPr>
          <w:rFonts w:ascii="Bookman Old Style" w:eastAsia="Times New Roman" w:hAnsi="Bookman Old Style" w:cs="Arial"/>
          <w:sz w:val="24"/>
          <w:szCs w:val="24"/>
        </w:rPr>
        <w:t>lo</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7</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Da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rah </w:t>
      </w:r>
      <w:r w:rsidRPr="00163D38">
        <w:rPr>
          <w:rFonts w:ascii="Bookman Old Style" w:eastAsia="Times New Roman" w:hAnsi="Bookman Old Style" w:cs="Arial"/>
          <w:spacing w:val="13"/>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t k</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4</w:t>
      </w:r>
      <w:r w:rsidRPr="00163D38">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rast</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z w:val="24"/>
          <w:szCs w:val="24"/>
        </w:rPr>
        <w:t>sti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rtistik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 k</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sti</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ks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Hal ini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z w:val="24"/>
          <w:szCs w:val="24"/>
        </w:rPr>
        <w:t>sti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 xml:space="preserve"> ma</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 s</w:t>
      </w:r>
      <w:r w:rsidRPr="00163D38">
        <w:rPr>
          <w:rFonts w:ascii="Bookman Old Style" w:eastAsia="Times New Roman" w:hAnsi="Bookman Old Style" w:cs="Arial"/>
          <w:spacing w:val="1"/>
          <w:sz w:val="24"/>
          <w:szCs w:val="24"/>
        </w:rPr>
        <w:t>ed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rke</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rkait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ini,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 xml:space="preserve">rus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1"/>
          <w:sz w:val="24"/>
          <w:szCs w:val="24"/>
        </w:rPr>
        <w:t xml:space="preserve"> 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7"/>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an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 k</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pen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5</w:t>
      </w:r>
      <w:r w:rsidRPr="00163D38">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dun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pacing w:val="10"/>
          <w:sz w:val="24"/>
          <w:szCs w:val="24"/>
        </w:rPr>
        <w:t>l</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l</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rti 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jerni</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ir</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6"/>
          <w:sz w:val="24"/>
          <w:szCs w:val="24"/>
        </w:rPr>
        <w:t>i</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lu</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5"/>
          <w:sz w:val="24"/>
          <w:szCs w:val="24"/>
        </w:rPr>
        <w:t>m</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bo</w:t>
      </w:r>
      <w:r w:rsidRPr="00163D38">
        <w:rPr>
          <w:rFonts w:ascii="Bookman Old Style" w:eastAsia="Times New Roman" w:hAnsi="Bookman Old Style" w:cs="Arial"/>
          <w:sz w:val="24"/>
          <w:szCs w:val="24"/>
        </w:rPr>
        <w:t xml:space="preserve">leh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rku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ktu</w:t>
      </w:r>
      <w:r w:rsidRPr="00163D38">
        <w:rPr>
          <w:rFonts w:ascii="Bookman Old Style" w:eastAsia="Times New Roman" w:hAnsi="Bookman Old Style" w:cs="Arial"/>
          <w:spacing w:val="1"/>
          <w:sz w:val="24"/>
          <w:szCs w:val="24"/>
        </w:rPr>
        <w:t xml:space="preserve"> te</w:t>
      </w:r>
      <w:r w:rsidRPr="00163D38">
        <w:rPr>
          <w:rFonts w:ascii="Bookman Old Style" w:eastAsia="Times New Roman" w:hAnsi="Bookman Old Style" w:cs="Arial"/>
          <w:sz w:val="24"/>
          <w:szCs w:val="24"/>
        </w:rPr>
        <w:t>rt</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6</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002B2089">
        <w:rPr>
          <w:rFonts w:ascii="Bookman Old Style" w:eastAsia="Times New Roman" w:hAnsi="Bookman Old Style" w:cs="Arial"/>
          <w:spacing w:val="2"/>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am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tik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7</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6"/>
          <w:sz w:val="24"/>
          <w:szCs w:val="24"/>
        </w:rPr>
        <w:t xml:space="preserve"> </w:t>
      </w:r>
      <w:r w:rsidR="002B2089">
        <w:rPr>
          <w:rFonts w:ascii="Bookman Old Style" w:eastAsia="Times New Roman" w:hAnsi="Bookman Old Style" w:cs="Arial"/>
          <w:spacing w:val="46"/>
          <w:sz w:val="24"/>
          <w:szCs w:val="24"/>
        </w:rPr>
        <w:tab/>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ena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4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43"/>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8"/>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45"/>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 ju</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ndu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 lai</w:t>
      </w:r>
      <w:r w:rsidRPr="00163D38">
        <w:rPr>
          <w:rFonts w:ascii="Bookman Old Style" w:eastAsia="Times New Roman" w:hAnsi="Bookman Old Style" w:cs="Arial"/>
          <w:spacing w:val="1"/>
          <w:sz w:val="24"/>
          <w:szCs w:val="24"/>
        </w:rPr>
        <w:t>nn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rti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ike</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z w:val="24"/>
          <w:szCs w:val="24"/>
        </w:rPr>
        <w:t>p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 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1"/>
          <w:sz w:val="24"/>
          <w:szCs w:val="24"/>
        </w:rPr>
        <w:t>r</w:t>
      </w:r>
      <w:r w:rsidRPr="00163D38">
        <w:rPr>
          <w:rFonts w:ascii="Bookman Old Style" w:eastAsia="Times New Roman" w:hAnsi="Bookman Old Style" w:cs="Arial"/>
          <w:sz w:val="24"/>
          <w:szCs w:val="24"/>
        </w:rPr>
        <w:t>-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lai</w:t>
      </w:r>
      <w:r w:rsidRPr="00163D38">
        <w:rPr>
          <w:rFonts w:ascii="Bookman Old Style" w:eastAsia="Times New Roman" w:hAnsi="Bookman Old Style" w:cs="Arial"/>
          <w:spacing w:val="1"/>
          <w:sz w:val="24"/>
          <w:szCs w:val="24"/>
        </w:rPr>
        <w:t>nn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Di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amp</w:t>
      </w:r>
      <w:r w:rsidRPr="00163D38">
        <w:rPr>
          <w:rFonts w:ascii="Bookman Old Style" w:eastAsia="Times New Roman" w:hAnsi="Bookman Old Style" w:cs="Arial"/>
          <w:sz w:val="24"/>
          <w:szCs w:val="24"/>
        </w:rPr>
        <w:t>ing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ra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iki</w:t>
      </w:r>
      <w:r w:rsidRPr="00163D38">
        <w:rPr>
          <w:rFonts w:ascii="Bookman Old Style" w:eastAsia="Times New Roman" w:hAnsi="Bookman Old Style" w:cs="Arial"/>
          <w:spacing w:val="1"/>
          <w:sz w:val="24"/>
          <w:szCs w:val="24"/>
        </w:rPr>
        <w:t xml:space="preserve"> ma</w:t>
      </w:r>
      <w:r w:rsidRPr="00163D38">
        <w:rPr>
          <w:rFonts w:ascii="Bookman Old Style" w:eastAsia="Times New Roman" w:hAnsi="Bookman Old Style" w:cs="Arial"/>
          <w:spacing w:val="9"/>
          <w:sz w:val="24"/>
          <w:szCs w:val="24"/>
        </w:rPr>
        <w:t>s</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mp</w:t>
      </w:r>
      <w:r w:rsidRPr="00163D38">
        <w:rPr>
          <w:rFonts w:ascii="Bookman Old Style" w:eastAsia="Times New Roman" w:hAnsi="Bookman Old Style" w:cs="Arial"/>
          <w:sz w:val="24"/>
          <w:szCs w:val="24"/>
        </w:rPr>
        <w:t xml:space="preserve">u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 xml:space="preserve">rsaing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ka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tis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rsa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romosik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sti</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ta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8</w:t>
      </w:r>
      <w:r w:rsidRPr="00163D38">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rsain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9"/>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47"/>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eha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47"/>
          <w:sz w:val="24"/>
          <w:szCs w:val="24"/>
        </w:rPr>
        <w:t xml:space="preserve"> </w:t>
      </w:r>
      <w:r w:rsidRPr="00163D38">
        <w:rPr>
          <w:rFonts w:ascii="Bookman Old Style" w:eastAsia="Times New Roman" w:hAnsi="Bookman Old Style" w:cs="Arial"/>
          <w:sz w:val="24"/>
          <w:szCs w:val="24"/>
        </w:rPr>
        <w:t>Pr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sip</w:t>
      </w:r>
      <w:r w:rsidRPr="00163D38">
        <w:rPr>
          <w:rFonts w:ascii="Bookman Old Style" w:eastAsia="Times New Roman" w:hAnsi="Bookman Old Style" w:cs="Arial"/>
          <w:spacing w:val="48"/>
          <w:sz w:val="24"/>
          <w:szCs w:val="24"/>
        </w:rPr>
        <w:t xml:space="preserve"> </w:t>
      </w:r>
      <w:r w:rsidRPr="00163D38">
        <w:rPr>
          <w:rFonts w:ascii="Bookman Old Style" w:eastAsia="Times New Roman" w:hAnsi="Bookman Old Style" w:cs="Arial"/>
          <w:sz w:val="24"/>
          <w:szCs w:val="24"/>
        </w:rPr>
        <w:t>ini</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48"/>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7"/>
          <w:sz w:val="24"/>
          <w:szCs w:val="24"/>
        </w:rPr>
        <w:t xml:space="preserve"> </w:t>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7"/>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47"/>
          <w:sz w:val="24"/>
          <w:szCs w:val="24"/>
        </w:rPr>
        <w:t xml:space="preserve"> </w:t>
      </w:r>
      <w:r w:rsidRPr="00163D38">
        <w:rPr>
          <w:rFonts w:ascii="Bookman Old Style" w:eastAsia="Times New Roman" w:hAnsi="Bookman Old Style" w:cs="Arial"/>
          <w:sz w:val="24"/>
          <w:szCs w:val="24"/>
        </w:rPr>
        <w:t>No.</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z w:val="24"/>
          <w:szCs w:val="24"/>
        </w:rPr>
        <w:t>5</w:t>
      </w:r>
      <w:r w:rsidR="002B2089">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6"/>
          <w:sz w:val="24"/>
          <w:szCs w:val="24"/>
        </w:rPr>
        <w:t xml:space="preserve"> </w:t>
      </w:r>
      <w:r w:rsidRPr="00163D38">
        <w:rPr>
          <w:rFonts w:ascii="Bookman Old Style" w:eastAsia="Times New Roman" w:hAnsi="Bookman Old Style" w:cs="Arial"/>
          <w:spacing w:val="1"/>
          <w:sz w:val="24"/>
          <w:szCs w:val="24"/>
        </w:rPr>
        <w:t>19</w:t>
      </w:r>
      <w:r w:rsidRPr="00163D38">
        <w:rPr>
          <w:rFonts w:ascii="Bookman Old Style" w:eastAsia="Times New Roman" w:hAnsi="Bookman Old Style" w:cs="Arial"/>
          <w:spacing w:val="-1"/>
          <w:sz w:val="24"/>
          <w:szCs w:val="24"/>
        </w:rPr>
        <w:t>9</w:t>
      </w:r>
      <w:r w:rsidRPr="00163D38">
        <w:rPr>
          <w:rFonts w:ascii="Bookman Old Style" w:eastAsia="Times New Roman" w:hAnsi="Bookman Old Style" w:cs="Arial"/>
          <w:sz w:val="24"/>
          <w:szCs w:val="24"/>
        </w:rPr>
        <w:t>9</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63"/>
          <w:sz w:val="24"/>
          <w:szCs w:val="24"/>
        </w:rPr>
        <w:t xml:space="preserve"> </w:t>
      </w:r>
      <w:r w:rsidRPr="00163D38">
        <w:rPr>
          <w:rFonts w:ascii="Bookman Old Style" w:eastAsia="Times New Roman" w:hAnsi="Bookman Old Style" w:cs="Arial"/>
          <w:spacing w:val="1"/>
          <w:sz w:val="24"/>
          <w:szCs w:val="24"/>
        </w:rPr>
        <w:t>La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Pra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Mo</w:t>
      </w:r>
      <w:r w:rsidRPr="00163D38">
        <w:rPr>
          <w:rFonts w:ascii="Bookman Old Style" w:eastAsia="Times New Roman" w:hAnsi="Bookman Old Style" w:cs="Arial"/>
          <w:spacing w:val="1"/>
          <w:sz w:val="24"/>
          <w:szCs w:val="24"/>
        </w:rPr>
        <w:t>no</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rsa</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Usa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002B2089">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lastRenderedPageBreak/>
        <w:t>9</w:t>
      </w:r>
      <w:r w:rsidRPr="00163D38">
        <w:rPr>
          <w:rFonts w:ascii="Bookman Old Style" w:eastAsia="Times New Roman" w:hAnsi="Bookman Old Style" w:cs="Arial"/>
          <w:sz w:val="24"/>
          <w:szCs w:val="24"/>
        </w:rPr>
        <w:t xml:space="preserve">. </w:t>
      </w:r>
      <w:r w:rsidR="002B2089">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dun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0"/>
          <w:sz w:val="24"/>
          <w:szCs w:val="24"/>
        </w:rPr>
        <w:t xml:space="preserve"> </w:t>
      </w:r>
      <w:r w:rsidRPr="00163D38">
        <w:rPr>
          <w:rFonts w:ascii="Bookman Old Style" w:eastAsia="Times New Roman" w:hAnsi="Bookman Old Style" w:cs="Arial"/>
          <w:sz w:val="24"/>
          <w:szCs w:val="24"/>
        </w:rPr>
        <w:t>Hak</w:t>
      </w:r>
      <w:r w:rsidRPr="00163D38">
        <w:rPr>
          <w:rFonts w:ascii="Bookman Old Style" w:eastAsia="Times New Roman" w:hAnsi="Bookman Old Style" w:cs="Arial"/>
          <w:spacing w:val="20"/>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0"/>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9"/>
          <w:sz w:val="24"/>
          <w:szCs w:val="24"/>
        </w:rPr>
        <w:t xml:space="preserve"> </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KI)</w:t>
      </w:r>
      <w:r w:rsidRPr="00163D38">
        <w:rPr>
          <w:rFonts w:ascii="Bookman Old Style" w:eastAsia="Times New Roman" w:hAnsi="Bookman Old Style" w:cs="Arial"/>
          <w:spacing w:val="19"/>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0"/>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7"/>
          <w:sz w:val="24"/>
          <w:szCs w:val="24"/>
        </w:rPr>
        <w:t>l</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sil</w:t>
      </w:r>
      <w:r w:rsidRPr="00163D38">
        <w:rPr>
          <w:rFonts w:ascii="Bookman Old Style" w:eastAsia="Times New Roman" w:hAnsi="Bookman Old Style" w:cs="Arial"/>
          <w:spacing w:val="19"/>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0"/>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 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i 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3"/>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io</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64"/>
          <w:sz w:val="24"/>
          <w:szCs w:val="24"/>
        </w:rPr>
        <w:t xml:space="preserve"> </w:t>
      </w:r>
      <w:r w:rsidRPr="00163D38">
        <w:rPr>
          <w:rFonts w:ascii="Bookman Old Style" w:eastAsia="Times New Roman" w:hAnsi="Bookman Old Style" w:cs="Arial"/>
          <w:spacing w:val="3"/>
          <w:sz w:val="24"/>
          <w:szCs w:val="24"/>
        </w:rPr>
        <w:t>(</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6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3"/>
          <w:sz w:val="24"/>
          <w:szCs w:val="24"/>
        </w:rPr>
        <w:t xml:space="preserve"> </w:t>
      </w:r>
      <w:r w:rsidRPr="00163D38">
        <w:rPr>
          <w:rFonts w:ascii="Bookman Old Style" w:eastAsia="Times New Roman" w:hAnsi="Bookman Old Style" w:cs="Arial"/>
          <w:sz w:val="24"/>
          <w:szCs w:val="24"/>
        </w:rPr>
        <w:t>Eks</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64"/>
          <w:sz w:val="24"/>
          <w:szCs w:val="24"/>
        </w:rPr>
        <w:t xml:space="preserve"> </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uda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64"/>
          <w:sz w:val="24"/>
          <w:szCs w:val="24"/>
        </w:rPr>
        <w:t xml:space="preserve"> </w:t>
      </w:r>
      <w:r w:rsidRPr="00163D38">
        <w:rPr>
          <w:rFonts w:ascii="Bookman Old Style" w:eastAsia="Times New Roman" w:hAnsi="Bookman Old Style" w:cs="Arial"/>
          <w:sz w:val="24"/>
          <w:szCs w:val="24"/>
        </w:rPr>
        <w:t>(EB</w:t>
      </w:r>
      <w:r w:rsidRPr="00163D38">
        <w:rPr>
          <w:rFonts w:ascii="Bookman Old Style" w:eastAsia="Times New Roman" w:hAnsi="Bookman Old Style" w:cs="Arial"/>
          <w:spacing w:val="3"/>
          <w:sz w:val="24"/>
          <w:szCs w:val="24"/>
        </w:rPr>
        <w:t>T</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65"/>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rkait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EB</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rso</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hu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rh</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 xml:space="preserve">is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buda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te</w:t>
      </w:r>
      <w:r w:rsidRPr="00163D38">
        <w:rPr>
          <w:rFonts w:ascii="Bookman Old Style" w:eastAsia="Times New Roman" w:hAnsi="Bookman Old Style" w:cs="Arial"/>
          <w:sz w:val="24"/>
          <w:szCs w:val="24"/>
        </w:rPr>
        <w:t>rse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emud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ebab</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udu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lok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rse</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9"/>
          <w:sz w:val="24"/>
          <w:szCs w:val="24"/>
        </w:rPr>
        <w:t>u</w:t>
      </w:r>
      <w:r w:rsidRPr="00163D38">
        <w:rPr>
          <w:rFonts w:ascii="Bookman Old Style" w:eastAsia="Times New Roman" w:hAnsi="Bookman Old Style" w:cs="Arial"/>
          <w:sz w:val="24"/>
          <w:szCs w:val="24"/>
        </w:rPr>
        <w:t>kk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sil</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sil</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tir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10</w:t>
      </w:r>
      <w:r w:rsidRPr="00163D38">
        <w:rPr>
          <w:rFonts w:ascii="Bookman Old Style" w:eastAsia="Times New Roman" w:hAnsi="Bookman Old Style" w:cs="Arial"/>
          <w:sz w:val="24"/>
          <w:szCs w:val="24"/>
        </w:rPr>
        <w:t>.</w:t>
      </w:r>
      <w:r w:rsidR="002B2089">
        <w:rPr>
          <w:rFonts w:ascii="Bookman Old Style" w:eastAsia="Times New Roman" w:hAnsi="Bookman Old Style" w:cs="Arial"/>
          <w:spacing w:val="2"/>
          <w:sz w:val="24"/>
          <w:szCs w:val="24"/>
        </w:rPr>
        <w:tab/>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b</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nda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 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pa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te</w:t>
      </w:r>
      <w:r w:rsidRPr="00163D38">
        <w:rPr>
          <w:rFonts w:ascii="Bookman Old Style" w:eastAsia="Times New Roman" w:hAnsi="Bookman Old Style" w:cs="Arial"/>
          <w:sz w:val="24"/>
          <w:szCs w:val="24"/>
        </w:rPr>
        <w:t>rn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be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si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 “</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emba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rse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60"/>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1"/>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60"/>
          <w:sz w:val="24"/>
          <w:szCs w:val="24"/>
        </w:rPr>
        <w:t xml:space="preserve">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60"/>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6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1"/>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59"/>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1"/>
          <w:sz w:val="24"/>
          <w:szCs w:val="24"/>
        </w:rPr>
        <w:t xml:space="preserve"> </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as</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iko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um</w:t>
      </w:r>
      <w:r w:rsidRPr="00163D38">
        <w:rPr>
          <w:rFonts w:ascii="Bookman Old Style" w:eastAsia="Times New Roman" w:hAnsi="Bookman Old Style" w:cs="Arial"/>
          <w:sz w:val="24"/>
          <w:szCs w:val="24"/>
        </w:rPr>
        <w:t xml:space="preserve">si,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z w:val="24"/>
          <w:szCs w:val="24"/>
        </w:rPr>
        <w:t>ro</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enn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dem</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ia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u</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tik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bah</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6"/>
          <w:sz w:val="24"/>
          <w:szCs w:val="24"/>
        </w:rPr>
        <w:t>l</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3"/>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(tid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lai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U</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pacing w:val="2"/>
          <w:sz w:val="24"/>
          <w:szCs w:val="24"/>
        </w:rPr>
        <w:t>l</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1"/>
          <w:sz w:val="24"/>
          <w:szCs w:val="24"/>
        </w:rPr>
        <w:t>dem</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ia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si </w:t>
      </w:r>
      <w:r w:rsidRPr="00163D38">
        <w:rPr>
          <w:rFonts w:ascii="Bookman Old Style" w:eastAsia="Times New Roman" w:hAnsi="Bookman Old Style" w:cs="Arial"/>
          <w:spacing w:val="1"/>
          <w:sz w:val="24"/>
          <w:szCs w:val="24"/>
        </w:rPr>
        <w:t>han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dap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p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pek</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 rele</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isal</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rkait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nda</w:t>
      </w:r>
      <w:r w:rsidRPr="00163D38">
        <w:rPr>
          <w:rFonts w:ascii="Bookman Old Style" w:eastAsia="Times New Roman" w:hAnsi="Bookman Old Style" w:cs="Arial"/>
          <w:sz w:val="24"/>
          <w:szCs w:val="24"/>
        </w:rPr>
        <w:t>r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p>
    <w:p w:rsidR="006E4E6B" w:rsidRPr="00163D38" w:rsidRDefault="006E4E6B"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11</w:t>
      </w:r>
      <w:r w:rsidRPr="00163D38">
        <w:rPr>
          <w:rFonts w:ascii="Bookman Old Style" w:eastAsia="Times New Roman" w:hAnsi="Bookman Old Style" w:cs="Arial"/>
          <w:sz w:val="24"/>
          <w:szCs w:val="24"/>
        </w:rPr>
        <w:t>.</w:t>
      </w:r>
      <w:r w:rsidR="002B2089">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do</w:t>
      </w:r>
      <w:r w:rsidRPr="00163D38">
        <w:rPr>
          <w:rFonts w:ascii="Bookman Old Style" w:eastAsia="Times New Roman" w:hAnsi="Bookman Old Style" w:cs="Arial"/>
          <w:sz w:val="24"/>
          <w:szCs w:val="24"/>
        </w:rPr>
        <w:t>ro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jasa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rhin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8"/>
          <w:sz w:val="24"/>
          <w:szCs w:val="24"/>
        </w:rPr>
        <w:t>a</w:t>
      </w:r>
      <w:r w:rsidRPr="00163D38">
        <w:rPr>
          <w:rFonts w:ascii="Bookman Old Style" w:eastAsia="Times New Roman" w:hAnsi="Bookman Old Style" w:cs="Arial"/>
          <w:sz w:val="24"/>
          <w:szCs w:val="24"/>
        </w:rPr>
        <w:t>r</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ri</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w:t>
      </w:r>
      <w:r w:rsidR="002B2089">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leh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ri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sial, </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dun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siko</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nu</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z w:val="24"/>
          <w:szCs w:val="24"/>
        </w:rPr>
        <w:t>sti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si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p>
    <w:p w:rsidR="00721E1E" w:rsidRDefault="00721E1E" w:rsidP="002B2089">
      <w:pPr>
        <w:rPr>
          <w:rFonts w:ascii="Bookman Old Style" w:hAnsi="Bookman Old Style"/>
          <w:sz w:val="24"/>
          <w:szCs w:val="24"/>
        </w:rPr>
      </w:pPr>
    </w:p>
    <w:p w:rsidR="002B2089" w:rsidRDefault="002B2089">
      <w:pPr>
        <w:rPr>
          <w:rFonts w:ascii="Bookman Old Style" w:eastAsia="Times New Roman" w:hAnsi="Bookman Old Style" w:cs="Arial"/>
          <w:b/>
          <w:bCs/>
          <w:spacing w:val="2"/>
          <w:sz w:val="24"/>
          <w:szCs w:val="24"/>
        </w:rPr>
      </w:pPr>
      <w:r>
        <w:rPr>
          <w:rFonts w:ascii="Bookman Old Style" w:eastAsia="Times New Roman" w:hAnsi="Bookman Old Style" w:cs="Arial"/>
          <w:b/>
          <w:bCs/>
          <w:spacing w:val="2"/>
          <w:sz w:val="24"/>
          <w:szCs w:val="24"/>
        </w:rPr>
        <w:br w:type="page"/>
      </w:r>
    </w:p>
    <w:p w:rsidR="00721E1E" w:rsidRPr="00163D38" w:rsidRDefault="00721E1E" w:rsidP="00C06F83">
      <w:pPr>
        <w:pStyle w:val="Heading1"/>
        <w:rPr>
          <w:rFonts w:eastAsia="Times New Roman"/>
        </w:rPr>
      </w:pPr>
      <w:bookmarkStart w:id="145" w:name="_Toc530715941"/>
      <w:r w:rsidRPr="00163D38">
        <w:rPr>
          <w:rFonts w:eastAsia="Times New Roman"/>
          <w:spacing w:val="2"/>
        </w:rPr>
        <w:lastRenderedPageBreak/>
        <w:t>B</w:t>
      </w:r>
      <w:r w:rsidRPr="00163D38">
        <w:rPr>
          <w:rFonts w:eastAsia="Times New Roman"/>
          <w:spacing w:val="-5"/>
        </w:rPr>
        <w:t>A</w:t>
      </w:r>
      <w:r w:rsidRPr="00163D38">
        <w:rPr>
          <w:rFonts w:eastAsia="Times New Roman"/>
        </w:rPr>
        <w:t>B V</w:t>
      </w:r>
      <w:r w:rsidR="00C06F83">
        <w:rPr>
          <w:rFonts w:eastAsia="Times New Roman"/>
        </w:rPr>
        <w:br/>
      </w:r>
      <w:r w:rsidRPr="00163D38">
        <w:rPr>
          <w:rFonts w:eastAsia="Times New Roman"/>
          <w:spacing w:val="3"/>
        </w:rPr>
        <w:t>J</w:t>
      </w:r>
      <w:r w:rsidRPr="00163D38">
        <w:rPr>
          <w:rFonts w:eastAsia="Times New Roman"/>
          <w:spacing w:val="-5"/>
        </w:rPr>
        <w:t>A</w:t>
      </w:r>
      <w:r w:rsidRPr="00163D38">
        <w:rPr>
          <w:rFonts w:eastAsia="Times New Roman"/>
        </w:rPr>
        <w:t>NG</w:t>
      </w:r>
      <w:r w:rsidRPr="00163D38">
        <w:rPr>
          <w:rFonts w:eastAsia="Times New Roman"/>
          <w:spacing w:val="4"/>
        </w:rPr>
        <w:t>K</w:t>
      </w:r>
      <w:r w:rsidRPr="00163D38">
        <w:rPr>
          <w:rFonts w:eastAsia="Times New Roman"/>
          <w:spacing w:val="-5"/>
        </w:rPr>
        <w:t>A</w:t>
      </w:r>
      <w:r w:rsidRPr="00163D38">
        <w:rPr>
          <w:rFonts w:eastAsia="Times New Roman"/>
          <w:spacing w:val="4"/>
        </w:rPr>
        <w:t>U</w:t>
      </w:r>
      <w:r w:rsidRPr="00163D38">
        <w:rPr>
          <w:rFonts w:eastAsia="Times New Roman"/>
          <w:spacing w:val="-5"/>
        </w:rPr>
        <w:t>A</w:t>
      </w:r>
      <w:r w:rsidRPr="00163D38">
        <w:rPr>
          <w:rFonts w:eastAsia="Times New Roman"/>
          <w:spacing w:val="2"/>
        </w:rPr>
        <w:t>N</w:t>
      </w:r>
      <w:r w:rsidRPr="00163D38">
        <w:rPr>
          <w:rFonts w:eastAsia="Times New Roman"/>
        </w:rPr>
        <w:t>,</w:t>
      </w:r>
      <w:r>
        <w:rPr>
          <w:rFonts w:eastAsia="Times New Roman"/>
        </w:rPr>
        <w:t xml:space="preserve"> </w:t>
      </w:r>
      <w:r w:rsidRPr="00163D38">
        <w:rPr>
          <w:rFonts w:eastAsia="Times New Roman"/>
          <w:spacing w:val="-5"/>
        </w:rPr>
        <w:t>A</w:t>
      </w:r>
      <w:r w:rsidRPr="00163D38">
        <w:rPr>
          <w:rFonts w:eastAsia="Times New Roman"/>
          <w:spacing w:val="4"/>
        </w:rPr>
        <w:t>R</w:t>
      </w:r>
      <w:r w:rsidRPr="00163D38">
        <w:rPr>
          <w:rFonts w:eastAsia="Times New Roman"/>
          <w:spacing w:val="-5"/>
        </w:rPr>
        <w:t>A</w:t>
      </w:r>
      <w:r w:rsidRPr="00163D38">
        <w:rPr>
          <w:rFonts w:eastAsia="Times New Roman"/>
        </w:rPr>
        <w:t>H</w:t>
      </w:r>
      <w:r w:rsidRPr="00163D38">
        <w:rPr>
          <w:rFonts w:eastAsia="Times New Roman"/>
          <w:spacing w:val="5"/>
        </w:rPr>
        <w:t xml:space="preserve"> </w:t>
      </w:r>
      <w:r w:rsidRPr="00163D38">
        <w:rPr>
          <w:rFonts w:eastAsia="Times New Roman"/>
        </w:rPr>
        <w:t>PEN</w:t>
      </w:r>
      <w:r w:rsidRPr="00163D38">
        <w:rPr>
          <w:rFonts w:eastAsia="Times New Roman"/>
          <w:spacing w:val="2"/>
        </w:rPr>
        <w:t>G</w:t>
      </w:r>
      <w:r w:rsidRPr="00163D38">
        <w:rPr>
          <w:rFonts w:eastAsia="Times New Roman"/>
          <w:spacing w:val="-5"/>
        </w:rPr>
        <w:t>A</w:t>
      </w:r>
      <w:r w:rsidRPr="00163D38">
        <w:rPr>
          <w:rFonts w:eastAsia="Times New Roman"/>
        </w:rPr>
        <w:t>TU</w:t>
      </w:r>
      <w:r w:rsidRPr="00163D38">
        <w:rPr>
          <w:rFonts w:eastAsia="Times New Roman"/>
          <w:spacing w:val="3"/>
        </w:rPr>
        <w:t>R</w:t>
      </w:r>
      <w:r w:rsidRPr="00163D38">
        <w:rPr>
          <w:rFonts w:eastAsia="Times New Roman"/>
          <w:spacing w:val="-5"/>
        </w:rPr>
        <w:t>A</w:t>
      </w:r>
      <w:r w:rsidRPr="00163D38">
        <w:rPr>
          <w:rFonts w:eastAsia="Times New Roman"/>
        </w:rPr>
        <w:t xml:space="preserve">N, </w:t>
      </w:r>
      <w:r w:rsidRPr="00163D38">
        <w:rPr>
          <w:rFonts w:eastAsia="Times New Roman"/>
          <w:spacing w:val="5"/>
        </w:rPr>
        <w:t>D</w:t>
      </w:r>
      <w:r w:rsidRPr="00163D38">
        <w:rPr>
          <w:rFonts w:eastAsia="Times New Roman"/>
          <w:spacing w:val="-5"/>
        </w:rPr>
        <w:t>A</w:t>
      </w:r>
      <w:r w:rsidRPr="00163D38">
        <w:rPr>
          <w:rFonts w:eastAsia="Times New Roman"/>
        </w:rPr>
        <w:t>N</w:t>
      </w:r>
      <w:r w:rsidRPr="00163D38">
        <w:rPr>
          <w:rFonts w:eastAsia="Times New Roman"/>
          <w:spacing w:val="4"/>
        </w:rPr>
        <w:t xml:space="preserve"> </w:t>
      </w:r>
      <w:r w:rsidRPr="00163D38">
        <w:rPr>
          <w:rFonts w:eastAsia="Times New Roman"/>
        </w:rPr>
        <w:t>R</w:t>
      </w:r>
      <w:r w:rsidRPr="00163D38">
        <w:rPr>
          <w:rFonts w:eastAsia="Times New Roman"/>
          <w:spacing w:val="2"/>
        </w:rPr>
        <w:t>U</w:t>
      </w:r>
      <w:r w:rsidRPr="00163D38">
        <w:rPr>
          <w:rFonts w:eastAsia="Times New Roman"/>
          <w:spacing w:val="-5"/>
        </w:rPr>
        <w:t>A</w:t>
      </w:r>
      <w:r w:rsidRPr="00163D38">
        <w:rPr>
          <w:rFonts w:eastAsia="Times New Roman"/>
        </w:rPr>
        <w:t>NG LING</w:t>
      </w:r>
      <w:r w:rsidRPr="00163D38">
        <w:rPr>
          <w:rFonts w:eastAsia="Times New Roman"/>
          <w:spacing w:val="2"/>
        </w:rPr>
        <w:t>K</w:t>
      </w:r>
      <w:r w:rsidRPr="00163D38">
        <w:rPr>
          <w:rFonts w:eastAsia="Times New Roman"/>
        </w:rPr>
        <w:t>UP</w:t>
      </w:r>
      <w:r w:rsidRPr="00163D38">
        <w:rPr>
          <w:rFonts w:eastAsia="Times New Roman"/>
          <w:spacing w:val="1"/>
        </w:rPr>
        <w:t xml:space="preserve"> </w:t>
      </w:r>
      <w:r w:rsidRPr="00163D38">
        <w:rPr>
          <w:rFonts w:eastAsia="Times New Roman"/>
          <w:spacing w:val="-1"/>
        </w:rPr>
        <w:t>M</w:t>
      </w:r>
      <w:r w:rsidRPr="00163D38">
        <w:rPr>
          <w:rFonts w:eastAsia="Times New Roman"/>
          <w:spacing w:val="-5"/>
        </w:rPr>
        <w:t>A</w:t>
      </w:r>
      <w:r w:rsidRPr="00163D38">
        <w:rPr>
          <w:rFonts w:eastAsia="Times New Roman"/>
          <w:spacing w:val="2"/>
        </w:rPr>
        <w:t>T</w:t>
      </w:r>
      <w:r w:rsidRPr="00163D38">
        <w:rPr>
          <w:rFonts w:eastAsia="Times New Roman"/>
        </w:rPr>
        <w:t>ERI M</w:t>
      </w:r>
      <w:r w:rsidRPr="00163D38">
        <w:rPr>
          <w:rFonts w:eastAsia="Times New Roman"/>
          <w:spacing w:val="4"/>
        </w:rPr>
        <w:t>U</w:t>
      </w:r>
      <w:r w:rsidRPr="00163D38">
        <w:rPr>
          <w:rFonts w:eastAsia="Times New Roman"/>
          <w:spacing w:val="-5"/>
        </w:rPr>
        <w:t>A</w:t>
      </w:r>
      <w:r w:rsidRPr="00163D38">
        <w:rPr>
          <w:rFonts w:eastAsia="Times New Roman"/>
          <w:spacing w:val="4"/>
        </w:rPr>
        <w:t>T</w:t>
      </w:r>
      <w:r w:rsidRPr="00163D38">
        <w:rPr>
          <w:rFonts w:eastAsia="Times New Roman"/>
          <w:spacing w:val="-5"/>
        </w:rPr>
        <w:t>A</w:t>
      </w:r>
      <w:r w:rsidRPr="00163D38">
        <w:rPr>
          <w:rFonts w:eastAsia="Times New Roman"/>
        </w:rPr>
        <w:t>N PE</w:t>
      </w:r>
      <w:r w:rsidRPr="00163D38">
        <w:rPr>
          <w:rFonts w:eastAsia="Times New Roman"/>
          <w:spacing w:val="2"/>
        </w:rPr>
        <w:t>R</w:t>
      </w:r>
      <w:r w:rsidRPr="00163D38">
        <w:rPr>
          <w:rFonts w:eastAsia="Times New Roman"/>
          <w:spacing w:val="-5"/>
        </w:rPr>
        <w:t>A</w:t>
      </w:r>
      <w:r w:rsidRPr="00163D38">
        <w:rPr>
          <w:rFonts w:eastAsia="Times New Roman"/>
        </w:rPr>
        <w:t>TU</w:t>
      </w:r>
      <w:r w:rsidRPr="00163D38">
        <w:rPr>
          <w:rFonts w:eastAsia="Times New Roman"/>
          <w:spacing w:val="3"/>
        </w:rPr>
        <w:t>R</w:t>
      </w:r>
      <w:r w:rsidRPr="00163D38">
        <w:rPr>
          <w:rFonts w:eastAsia="Times New Roman"/>
          <w:spacing w:val="-5"/>
        </w:rPr>
        <w:t>A</w:t>
      </w:r>
      <w:r w:rsidRPr="00163D38">
        <w:rPr>
          <w:rFonts w:eastAsia="Times New Roman"/>
        </w:rPr>
        <w:t>N</w:t>
      </w:r>
      <w:r w:rsidRPr="00163D38">
        <w:rPr>
          <w:rFonts w:eastAsia="Times New Roman"/>
          <w:spacing w:val="2"/>
        </w:rPr>
        <w:t xml:space="preserve"> </w:t>
      </w:r>
      <w:r w:rsidRPr="00163D38">
        <w:rPr>
          <w:rFonts w:eastAsia="Times New Roman"/>
          <w:spacing w:val="5"/>
        </w:rPr>
        <w:t>D</w:t>
      </w:r>
      <w:r w:rsidRPr="00163D38">
        <w:rPr>
          <w:rFonts w:eastAsia="Times New Roman"/>
          <w:spacing w:val="-5"/>
        </w:rPr>
        <w:t>A</w:t>
      </w:r>
      <w:r w:rsidRPr="00163D38">
        <w:rPr>
          <w:rFonts w:eastAsia="Times New Roman"/>
        </w:rPr>
        <w:t>E</w:t>
      </w:r>
      <w:r w:rsidRPr="00163D38">
        <w:rPr>
          <w:rFonts w:eastAsia="Times New Roman"/>
          <w:spacing w:val="4"/>
        </w:rPr>
        <w:t>R</w:t>
      </w:r>
      <w:r w:rsidRPr="00163D38">
        <w:rPr>
          <w:rFonts w:eastAsia="Times New Roman"/>
          <w:spacing w:val="-3"/>
        </w:rPr>
        <w:t>A</w:t>
      </w:r>
      <w:r w:rsidRPr="00163D38">
        <w:rPr>
          <w:rFonts w:eastAsia="Times New Roman"/>
        </w:rPr>
        <w:t>H</w:t>
      </w:r>
      <w:bookmarkEnd w:id="145"/>
    </w:p>
    <w:p w:rsidR="00721E1E" w:rsidRPr="00163D38" w:rsidRDefault="00721E1E" w:rsidP="002B2089">
      <w:pPr>
        <w:widowControl w:val="0"/>
        <w:autoSpaceDE w:val="0"/>
        <w:autoSpaceDN w:val="0"/>
        <w:adjustRightInd w:val="0"/>
        <w:spacing w:line="360" w:lineRule="auto"/>
        <w:rPr>
          <w:rFonts w:ascii="Bookman Old Style" w:eastAsia="Times New Roman" w:hAnsi="Bookman Old Style" w:cs="Arial"/>
          <w:sz w:val="24"/>
          <w:szCs w:val="24"/>
        </w:rPr>
      </w:pPr>
    </w:p>
    <w:p w:rsidR="00721E1E" w:rsidRPr="00163D38" w:rsidRDefault="00721E1E" w:rsidP="00C06F83">
      <w:pPr>
        <w:pStyle w:val="Heading2"/>
        <w:rPr>
          <w:rFonts w:eastAsia="Times New Roman"/>
        </w:rPr>
      </w:pPr>
      <w:bookmarkStart w:id="146" w:name="_Toc530715942"/>
      <w:r w:rsidRPr="00163D38">
        <w:rPr>
          <w:rFonts w:eastAsia="Times New Roman"/>
          <w:spacing w:val="-5"/>
        </w:rPr>
        <w:t>A</w:t>
      </w:r>
      <w:r w:rsidRPr="00163D38">
        <w:rPr>
          <w:rFonts w:eastAsia="Times New Roman"/>
        </w:rPr>
        <w:t>.</w:t>
      </w:r>
      <w:r w:rsidR="00C06F83">
        <w:rPr>
          <w:rFonts w:eastAsia="Times New Roman"/>
        </w:rPr>
        <w:tab/>
      </w:r>
      <w:r w:rsidRPr="00163D38">
        <w:rPr>
          <w:rFonts w:eastAsia="Times New Roman"/>
        </w:rPr>
        <w:t>S</w:t>
      </w:r>
      <w:r w:rsidRPr="00163D38">
        <w:rPr>
          <w:rFonts w:eastAsia="Times New Roman"/>
          <w:spacing w:val="1"/>
        </w:rPr>
        <w:t>as</w:t>
      </w:r>
      <w:r w:rsidRPr="00163D38">
        <w:rPr>
          <w:rFonts w:eastAsia="Times New Roman"/>
          <w:spacing w:val="-1"/>
        </w:rPr>
        <w:t>a</w:t>
      </w:r>
      <w:r w:rsidRPr="00163D38">
        <w:rPr>
          <w:rFonts w:eastAsia="Times New Roman"/>
        </w:rPr>
        <w:t>r</w:t>
      </w:r>
      <w:r w:rsidRPr="00163D38">
        <w:rPr>
          <w:rFonts w:eastAsia="Times New Roman"/>
          <w:spacing w:val="1"/>
        </w:rPr>
        <w:t>a</w:t>
      </w:r>
      <w:r w:rsidRPr="00163D38">
        <w:rPr>
          <w:rFonts w:eastAsia="Times New Roman"/>
        </w:rPr>
        <w:t>n</w:t>
      </w:r>
      <w:r w:rsidRPr="00163D38">
        <w:rPr>
          <w:rFonts w:eastAsia="Times New Roman"/>
          <w:spacing w:val="3"/>
        </w:rPr>
        <w:t xml:space="preserve"> </w:t>
      </w:r>
      <w:r w:rsidRPr="00163D38">
        <w:rPr>
          <w:rFonts w:eastAsia="Times New Roman"/>
          <w:spacing w:val="-6"/>
        </w:rPr>
        <w:t>y</w:t>
      </w:r>
      <w:r w:rsidRPr="00163D38">
        <w:rPr>
          <w:rFonts w:eastAsia="Times New Roman"/>
          <w:spacing w:val="1"/>
        </w:rPr>
        <w:t>a</w:t>
      </w:r>
      <w:r w:rsidRPr="00163D38">
        <w:rPr>
          <w:rFonts w:eastAsia="Times New Roman"/>
        </w:rPr>
        <w:t>ng</w:t>
      </w:r>
      <w:r w:rsidRPr="00163D38">
        <w:rPr>
          <w:rFonts w:eastAsia="Times New Roman"/>
          <w:spacing w:val="2"/>
        </w:rPr>
        <w:t xml:space="preserve"> </w:t>
      </w:r>
      <w:r w:rsidRPr="00163D38">
        <w:rPr>
          <w:rFonts w:eastAsia="Times New Roman"/>
          <w:spacing w:val="-5"/>
        </w:rPr>
        <w:t>A</w:t>
      </w:r>
      <w:r w:rsidRPr="00163D38">
        <w:rPr>
          <w:rFonts w:eastAsia="Times New Roman"/>
          <w:spacing w:val="1"/>
        </w:rPr>
        <w:t>ka</w:t>
      </w:r>
      <w:r w:rsidRPr="00163D38">
        <w:rPr>
          <w:rFonts w:eastAsia="Times New Roman"/>
        </w:rPr>
        <w:t xml:space="preserve">n </w:t>
      </w:r>
      <w:r w:rsidRPr="00163D38">
        <w:rPr>
          <w:rFonts w:eastAsia="Times New Roman"/>
          <w:spacing w:val="2"/>
        </w:rPr>
        <w:t>D</w:t>
      </w:r>
      <w:r w:rsidRPr="00163D38">
        <w:rPr>
          <w:rFonts w:eastAsia="Times New Roman"/>
          <w:spacing w:val="-2"/>
        </w:rPr>
        <w:t>i</w:t>
      </w:r>
      <w:r w:rsidRPr="00163D38">
        <w:rPr>
          <w:rFonts w:eastAsia="Times New Roman"/>
          <w:spacing w:val="5"/>
        </w:rPr>
        <w:t>w</w:t>
      </w:r>
      <w:r w:rsidRPr="00163D38">
        <w:rPr>
          <w:rFonts w:eastAsia="Times New Roman"/>
        </w:rPr>
        <w:t>u</w:t>
      </w:r>
      <w:r w:rsidRPr="00163D38">
        <w:rPr>
          <w:rFonts w:eastAsia="Times New Roman"/>
          <w:spacing w:val="-2"/>
        </w:rPr>
        <w:t>j</w:t>
      </w:r>
      <w:r w:rsidRPr="00163D38">
        <w:rPr>
          <w:rFonts w:eastAsia="Times New Roman"/>
        </w:rPr>
        <w:t>udk</w:t>
      </w:r>
      <w:r w:rsidRPr="00163D38">
        <w:rPr>
          <w:rFonts w:eastAsia="Times New Roman"/>
          <w:spacing w:val="1"/>
        </w:rPr>
        <w:t>a</w:t>
      </w:r>
      <w:r w:rsidRPr="00163D38">
        <w:rPr>
          <w:rFonts w:eastAsia="Times New Roman"/>
        </w:rPr>
        <w:t>n</w:t>
      </w:r>
      <w:bookmarkEnd w:id="146"/>
    </w:p>
    <w:p w:rsidR="00721E1E" w:rsidRPr="00163D38" w:rsidRDefault="00721E1E" w:rsidP="00C06F83">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pacing w:val="-4"/>
          <w:sz w:val="24"/>
          <w:szCs w:val="24"/>
        </w:rPr>
        <w:t>Sa</w:t>
      </w:r>
      <w:r w:rsidRPr="00163D38">
        <w:rPr>
          <w:rFonts w:ascii="Bookman Old Style" w:eastAsia="Times New Roman" w:hAnsi="Bookman Old Style" w:cs="Arial"/>
          <w:spacing w:val="-5"/>
          <w:sz w:val="24"/>
          <w:szCs w:val="24"/>
        </w:rPr>
        <w:t>s</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7"/>
          <w:sz w:val="24"/>
          <w:szCs w:val="24"/>
        </w:rPr>
        <w:t>y</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4"/>
          <w:sz w:val="24"/>
          <w:szCs w:val="24"/>
        </w:rPr>
        <w:t>d</w:t>
      </w:r>
      <w:r w:rsidRPr="00163D38">
        <w:rPr>
          <w:rFonts w:ascii="Bookman Old Style" w:eastAsia="Times New Roman" w:hAnsi="Bookman Old Style" w:cs="Arial"/>
          <w:spacing w:val="-5"/>
          <w:sz w:val="24"/>
          <w:szCs w:val="24"/>
        </w:rPr>
        <w:t>iw</w:t>
      </w:r>
      <w:r w:rsidRPr="00163D38">
        <w:rPr>
          <w:rFonts w:ascii="Bookman Old Style" w:eastAsia="Times New Roman" w:hAnsi="Bookman Old Style" w:cs="Arial"/>
          <w:spacing w:val="-4"/>
          <w:sz w:val="24"/>
          <w:szCs w:val="24"/>
        </w:rPr>
        <w:t>u</w:t>
      </w:r>
      <w:r w:rsidRPr="00163D38">
        <w:rPr>
          <w:rFonts w:ascii="Bookman Old Style" w:eastAsia="Times New Roman" w:hAnsi="Bookman Old Style" w:cs="Arial"/>
          <w:spacing w:val="-5"/>
          <w:sz w:val="24"/>
          <w:szCs w:val="24"/>
        </w:rPr>
        <w:t>j</w:t>
      </w:r>
      <w:r w:rsidRPr="00163D38">
        <w:rPr>
          <w:rFonts w:ascii="Bookman Old Style" w:eastAsia="Times New Roman" w:hAnsi="Bookman Old Style" w:cs="Arial"/>
          <w:spacing w:val="-4"/>
          <w:sz w:val="24"/>
          <w:szCs w:val="24"/>
        </w:rPr>
        <w:t>ud</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4"/>
          <w:sz w:val="24"/>
          <w:szCs w:val="24"/>
        </w:rPr>
        <w:t>da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4"/>
          <w:sz w:val="24"/>
          <w:szCs w:val="24"/>
        </w:rPr>
        <w:t>pe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7"/>
          <w:sz w:val="24"/>
          <w:szCs w:val="24"/>
        </w:rPr>
        <w:t>y</w:t>
      </w:r>
      <w:r w:rsidRPr="00163D38">
        <w:rPr>
          <w:rFonts w:ascii="Bookman Old Style" w:eastAsia="Times New Roman" w:hAnsi="Bookman Old Style" w:cs="Arial"/>
          <w:spacing w:val="-4"/>
          <w:sz w:val="24"/>
          <w:szCs w:val="24"/>
        </w:rPr>
        <w:t>u</w:t>
      </w:r>
      <w:r w:rsidRPr="00163D38">
        <w:rPr>
          <w:rFonts w:ascii="Bookman Old Style" w:eastAsia="Times New Roman" w:hAnsi="Bookman Old Style" w:cs="Arial"/>
          <w:spacing w:val="-5"/>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4"/>
          <w:sz w:val="24"/>
          <w:szCs w:val="24"/>
        </w:rPr>
        <w:t>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5"/>
          <w:sz w:val="24"/>
          <w:szCs w:val="24"/>
        </w:rPr>
        <w:t>R</w:t>
      </w:r>
      <w:r w:rsidRPr="00163D38">
        <w:rPr>
          <w:rFonts w:ascii="Bookman Old Style" w:eastAsia="Times New Roman" w:hAnsi="Bookman Old Style" w:cs="Arial"/>
          <w:spacing w:val="-4"/>
          <w:sz w:val="24"/>
          <w:szCs w:val="24"/>
        </w:rPr>
        <w:t>an</w:t>
      </w:r>
      <w:r w:rsidRPr="00163D38">
        <w:rPr>
          <w:rFonts w:ascii="Bookman Old Style" w:eastAsia="Times New Roman" w:hAnsi="Bookman Old Style" w:cs="Arial"/>
          <w:spacing w:val="-5"/>
          <w:sz w:val="24"/>
          <w:szCs w:val="24"/>
        </w:rPr>
        <w:t>c</w:t>
      </w:r>
      <w:r w:rsidRPr="00163D38">
        <w:rPr>
          <w:rFonts w:ascii="Bookman Old Style" w:eastAsia="Times New Roman" w:hAnsi="Bookman Old Style" w:cs="Arial"/>
          <w:spacing w:val="-4"/>
          <w:sz w:val="24"/>
          <w:szCs w:val="24"/>
        </w:rPr>
        <w:t>an</w:t>
      </w:r>
      <w:r w:rsidRPr="00163D38">
        <w:rPr>
          <w:rFonts w:ascii="Bookman Old Style" w:eastAsia="Times New Roman" w:hAnsi="Bookman Old Style" w:cs="Arial"/>
          <w:spacing w:val="-6"/>
          <w:sz w:val="24"/>
          <w:szCs w:val="24"/>
        </w:rPr>
        <w:t>g</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4"/>
          <w:sz w:val="24"/>
          <w:szCs w:val="24"/>
        </w:rPr>
        <w:t>Pe</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4"/>
          <w:sz w:val="24"/>
          <w:szCs w:val="24"/>
        </w:rPr>
        <w:t>u</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5"/>
          <w:sz w:val="24"/>
          <w:szCs w:val="24"/>
        </w:rPr>
        <w:t>D</w:t>
      </w:r>
      <w:r w:rsidRPr="00163D38">
        <w:rPr>
          <w:rFonts w:ascii="Bookman Old Style" w:eastAsia="Times New Roman" w:hAnsi="Bookman Old Style" w:cs="Arial"/>
          <w:spacing w:val="-4"/>
          <w:sz w:val="24"/>
          <w:szCs w:val="24"/>
        </w:rPr>
        <w:t>ae</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4"/>
          <w:sz w:val="24"/>
          <w:szCs w:val="24"/>
        </w:rPr>
        <w:t>Kota Bontang tenta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Rencana Induk </w:t>
      </w:r>
      <w:r w:rsidRPr="00163D38">
        <w:rPr>
          <w:rFonts w:ascii="Bookman Old Style" w:eastAsia="Times New Roman" w:hAnsi="Bookman Old Style" w:cs="Arial"/>
          <w:spacing w:val="-4"/>
          <w:sz w:val="24"/>
          <w:szCs w:val="24"/>
        </w:rPr>
        <w:t>Pe</w:t>
      </w:r>
      <w:r w:rsidR="001B79B2">
        <w:rPr>
          <w:rFonts w:ascii="Bookman Old Style" w:eastAsia="Times New Roman" w:hAnsi="Bookman Old Style" w:cs="Arial"/>
          <w:spacing w:val="-4"/>
          <w:sz w:val="24"/>
          <w:szCs w:val="24"/>
        </w:rPr>
        <w:t xml:space="preserve">mbangunan </w:t>
      </w:r>
      <w:r w:rsidRPr="00163D38">
        <w:rPr>
          <w:rFonts w:ascii="Bookman Old Style" w:eastAsia="Times New Roman" w:hAnsi="Bookman Old Style" w:cs="Arial"/>
          <w:spacing w:val="-4"/>
          <w:sz w:val="24"/>
          <w:szCs w:val="24"/>
        </w:rPr>
        <w:t>Kepa</w:t>
      </w:r>
      <w:r w:rsidRPr="00163D38">
        <w:rPr>
          <w:rFonts w:ascii="Bookman Old Style" w:eastAsia="Times New Roman" w:hAnsi="Bookman Old Style" w:cs="Arial"/>
          <w:spacing w:val="-3"/>
          <w:sz w:val="24"/>
          <w:szCs w:val="24"/>
        </w:rPr>
        <w:t>ri</w:t>
      </w:r>
      <w:r w:rsidRPr="00163D38">
        <w:rPr>
          <w:rFonts w:ascii="Bookman Old Style" w:eastAsia="Times New Roman" w:hAnsi="Bookman Old Style" w:cs="Arial"/>
          <w:spacing w:val="-5"/>
          <w:sz w:val="24"/>
          <w:szCs w:val="24"/>
        </w:rPr>
        <w:t>wis</w:t>
      </w:r>
      <w:r w:rsidRPr="00163D38">
        <w:rPr>
          <w:rFonts w:ascii="Bookman Old Style" w:eastAsia="Times New Roman" w:hAnsi="Bookman Old Style" w:cs="Arial"/>
          <w:spacing w:val="-4"/>
          <w:sz w:val="24"/>
          <w:szCs w:val="24"/>
        </w:rPr>
        <w:t>ataa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4"/>
          <w:sz w:val="24"/>
          <w:szCs w:val="24"/>
        </w:rPr>
        <w:t>ada</w:t>
      </w:r>
      <w:r w:rsidRPr="00163D38">
        <w:rPr>
          <w:rFonts w:ascii="Bookman Old Style" w:eastAsia="Times New Roman" w:hAnsi="Bookman Old Style" w:cs="Arial"/>
          <w:spacing w:val="-5"/>
          <w:sz w:val="24"/>
          <w:szCs w:val="24"/>
        </w:rPr>
        <w:t>l</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4"/>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5"/>
          <w:sz w:val="24"/>
          <w:szCs w:val="24"/>
        </w:rPr>
        <w:t>i</w:t>
      </w:r>
      <w:r w:rsidRPr="00163D38">
        <w:rPr>
          <w:rFonts w:ascii="Bookman Old Style" w:eastAsia="Times New Roman" w:hAnsi="Bookman Old Style" w:cs="Arial"/>
          <w:spacing w:val="-4"/>
          <w:sz w:val="24"/>
          <w:szCs w:val="24"/>
        </w:rPr>
        <w:t>pta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5"/>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4"/>
          <w:sz w:val="24"/>
          <w:szCs w:val="24"/>
        </w:rPr>
        <w:t>epa</w:t>
      </w:r>
      <w:r w:rsidRPr="00163D38">
        <w:rPr>
          <w:rFonts w:ascii="Bookman Old Style" w:eastAsia="Times New Roman" w:hAnsi="Bookman Old Style" w:cs="Arial"/>
          <w:spacing w:val="-5"/>
          <w:sz w:val="24"/>
          <w:szCs w:val="24"/>
        </w:rPr>
        <w:t>s</w:t>
      </w:r>
      <w:r w:rsidRPr="00163D38">
        <w:rPr>
          <w:rFonts w:ascii="Bookman Old Style" w:eastAsia="Times New Roman" w:hAnsi="Bookman Old Style" w:cs="Arial"/>
          <w:spacing w:val="-4"/>
          <w:sz w:val="24"/>
          <w:szCs w:val="24"/>
        </w:rPr>
        <w:t>t</w:t>
      </w:r>
      <w:r w:rsidRPr="00163D38">
        <w:rPr>
          <w:rFonts w:ascii="Bookman Old Style" w:eastAsia="Times New Roman" w:hAnsi="Bookman Old Style" w:cs="Arial"/>
          <w:spacing w:val="-5"/>
          <w:sz w:val="24"/>
          <w:szCs w:val="24"/>
        </w:rPr>
        <w:t>i</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4"/>
          <w:sz w:val="24"/>
          <w:szCs w:val="24"/>
        </w:rPr>
        <w:t>hu</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4"/>
          <w:sz w:val="24"/>
          <w:szCs w:val="24"/>
        </w:rPr>
        <w:t>u</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pacing w:val="-5"/>
          <w:sz w:val="24"/>
          <w:szCs w:val="24"/>
        </w:rPr>
        <w:t>l</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m</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4"/>
          <w:sz w:val="24"/>
          <w:szCs w:val="24"/>
        </w:rPr>
        <w:t>pen</w:t>
      </w:r>
      <w:r w:rsidRPr="00163D38">
        <w:rPr>
          <w:rFonts w:ascii="Bookman Old Style" w:eastAsia="Times New Roman" w:hAnsi="Bookman Old Style" w:cs="Arial"/>
          <w:spacing w:val="-7"/>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5"/>
          <w:sz w:val="24"/>
          <w:szCs w:val="24"/>
        </w:rPr>
        <w:t>l</w:t>
      </w:r>
      <w:r w:rsidRPr="00163D38">
        <w:rPr>
          <w:rFonts w:ascii="Bookman Old Style" w:eastAsia="Times New Roman" w:hAnsi="Bookman Old Style" w:cs="Arial"/>
          <w:spacing w:val="-4"/>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pacing w:val="-6"/>
          <w:sz w:val="24"/>
          <w:szCs w:val="24"/>
        </w:rPr>
        <w:t>g</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 xml:space="preserve">n </w:t>
      </w:r>
      <w:r w:rsidR="00FD42C8">
        <w:rPr>
          <w:rFonts w:ascii="Bookman Old Style" w:eastAsia="Times New Roman" w:hAnsi="Bookman Old Style" w:cs="Arial"/>
          <w:spacing w:val="-4"/>
          <w:sz w:val="24"/>
          <w:szCs w:val="24"/>
        </w:rPr>
        <w:t>pembangunan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4"/>
          <w:sz w:val="24"/>
          <w:szCs w:val="24"/>
        </w:rPr>
        <w:t>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4"/>
          <w:sz w:val="24"/>
          <w:szCs w:val="24"/>
        </w:rPr>
        <w:t>pen</w:t>
      </w:r>
      <w:r w:rsidRPr="00163D38">
        <w:rPr>
          <w:rFonts w:ascii="Bookman Old Style" w:eastAsia="Times New Roman" w:hAnsi="Bookman Old Style" w:cs="Arial"/>
          <w:spacing w:val="-6"/>
          <w:sz w:val="24"/>
          <w:szCs w:val="24"/>
        </w:rPr>
        <w:t>g</w:t>
      </w:r>
      <w:r w:rsidRPr="00163D38">
        <w:rPr>
          <w:rFonts w:ascii="Bookman Old Style" w:eastAsia="Times New Roman" w:hAnsi="Bookman Old Style" w:cs="Arial"/>
          <w:spacing w:val="-4"/>
          <w:sz w:val="24"/>
          <w:szCs w:val="24"/>
        </w:rPr>
        <w:t>e</w:t>
      </w:r>
      <w:r w:rsidRPr="00163D38">
        <w:rPr>
          <w:rFonts w:ascii="Bookman Old Style" w:eastAsia="Times New Roman" w:hAnsi="Bookman Old Style" w:cs="Arial"/>
          <w:spacing w:val="-5"/>
          <w:sz w:val="24"/>
          <w:szCs w:val="24"/>
        </w:rPr>
        <w:t>l</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5"/>
          <w:sz w:val="24"/>
          <w:szCs w:val="24"/>
        </w:rPr>
        <w:t>l</w:t>
      </w:r>
      <w:r w:rsidRPr="00163D38">
        <w:rPr>
          <w:rFonts w:ascii="Bookman Old Style" w:eastAsia="Times New Roman" w:hAnsi="Bookman Old Style" w:cs="Arial"/>
          <w:spacing w:val="-4"/>
          <w:sz w:val="24"/>
          <w:szCs w:val="24"/>
        </w:rPr>
        <w: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4"/>
          <w:sz w:val="24"/>
          <w:szCs w:val="24"/>
        </w:rPr>
        <w:t>epa</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5"/>
          <w:sz w:val="24"/>
          <w:szCs w:val="24"/>
        </w:rPr>
        <w:t>w</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5"/>
          <w:sz w:val="24"/>
          <w:szCs w:val="24"/>
        </w:rPr>
        <w:t>s</w:t>
      </w:r>
      <w:r w:rsidRPr="00163D38">
        <w:rPr>
          <w:rFonts w:ascii="Bookman Old Style" w:eastAsia="Times New Roman" w:hAnsi="Bookman Old Style" w:cs="Arial"/>
          <w:spacing w:val="-4"/>
          <w:sz w:val="24"/>
          <w:szCs w:val="24"/>
        </w:rPr>
        <w:t>ataa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7"/>
          <w:sz w:val="24"/>
          <w:szCs w:val="24"/>
        </w:rPr>
        <w:t>y</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4"/>
          <w:sz w:val="24"/>
          <w:szCs w:val="24"/>
        </w:rPr>
        <w:t>dea</w:t>
      </w:r>
      <w:r w:rsidRPr="00163D38">
        <w:rPr>
          <w:rFonts w:ascii="Bookman Old Style" w:eastAsia="Times New Roman" w:hAnsi="Bookman Old Style" w:cs="Arial"/>
          <w:sz w:val="24"/>
          <w:szCs w:val="24"/>
        </w:rPr>
        <w:t xml:space="preserve">l </w:t>
      </w:r>
      <w:r w:rsidRPr="00163D38">
        <w:rPr>
          <w:rFonts w:ascii="Bookman Old Style" w:eastAsia="Times New Roman" w:hAnsi="Bookman Old Style" w:cs="Arial"/>
          <w:spacing w:val="-4"/>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4"/>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5"/>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5"/>
          <w:sz w:val="24"/>
          <w:szCs w:val="24"/>
        </w:rPr>
        <w:t>l</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5"/>
          <w:sz w:val="24"/>
          <w:szCs w:val="24"/>
        </w:rPr>
        <w:t>s</w:t>
      </w:r>
      <w:r w:rsidRPr="00163D38">
        <w:rPr>
          <w:rFonts w:ascii="Bookman Old Style" w:eastAsia="Times New Roman" w:hAnsi="Bookman Old Style" w:cs="Arial"/>
          <w:spacing w:val="-4"/>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4"/>
          <w:sz w:val="24"/>
          <w:szCs w:val="24"/>
        </w:rPr>
        <w:t>ua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4"/>
          <w:sz w:val="24"/>
          <w:szCs w:val="24"/>
        </w:rPr>
        <w:t>de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6"/>
          <w:sz w:val="24"/>
          <w:szCs w:val="24"/>
        </w:rPr>
        <w:t>g</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5"/>
          <w:sz w:val="24"/>
          <w:szCs w:val="24"/>
        </w:rPr>
        <w:t>s</w:t>
      </w:r>
      <w:r w:rsidRPr="00163D38">
        <w:rPr>
          <w:rFonts w:ascii="Bookman Old Style" w:eastAsia="Times New Roman" w:hAnsi="Bookman Old Style" w:cs="Arial"/>
          <w:spacing w:val="-4"/>
          <w:sz w:val="24"/>
          <w:szCs w:val="24"/>
        </w:rPr>
        <w:t>e</w:t>
      </w:r>
      <w:r w:rsidRPr="00163D38">
        <w:rPr>
          <w:rFonts w:ascii="Bookman Old Style" w:eastAsia="Times New Roman" w:hAnsi="Bookman Old Style" w:cs="Arial"/>
          <w:spacing w:val="-3"/>
          <w:sz w:val="24"/>
          <w:szCs w:val="24"/>
        </w:rPr>
        <w:t>m</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6"/>
          <w:sz w:val="24"/>
          <w:szCs w:val="24"/>
        </w:rPr>
        <w:t>g</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4"/>
          <w:sz w:val="24"/>
          <w:szCs w:val="24"/>
        </w:rPr>
        <w:t>edae</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4"/>
          <w:sz w:val="24"/>
          <w:szCs w:val="24"/>
        </w:rPr>
        <w:t>aha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5"/>
          <w:sz w:val="24"/>
          <w:szCs w:val="24"/>
        </w:rPr>
        <w:t>y</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4"/>
          <w:sz w:val="24"/>
          <w:szCs w:val="24"/>
        </w:rPr>
        <w:t>be</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4"/>
          <w:sz w:val="24"/>
          <w:szCs w:val="24"/>
        </w:rPr>
        <w:t>bud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7"/>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4"/>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4"/>
          <w:sz w:val="24"/>
          <w:szCs w:val="24"/>
        </w:rPr>
        <w:t>e</w:t>
      </w:r>
      <w:r w:rsidRPr="00163D38">
        <w:rPr>
          <w:rFonts w:ascii="Bookman Old Style" w:eastAsia="Times New Roman" w:hAnsi="Bookman Old Style" w:cs="Arial"/>
          <w:spacing w:val="-3"/>
          <w:sz w:val="24"/>
          <w:szCs w:val="24"/>
        </w:rPr>
        <w:t>li</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pacing w:val="-5"/>
          <w:sz w:val="24"/>
          <w:szCs w:val="24"/>
        </w:rPr>
        <w:t>i</w:t>
      </w:r>
      <w:r w:rsidRPr="00163D38">
        <w:rPr>
          <w:rFonts w:ascii="Bookman Old Style" w:eastAsia="Times New Roman" w:hAnsi="Bookman Old Style" w:cs="Arial"/>
          <w:spacing w:val="-4"/>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4"/>
          <w:sz w:val="24"/>
          <w:szCs w:val="24"/>
        </w:rPr>
        <w:t>da</w:t>
      </w:r>
      <w:r w:rsidRPr="00163D38">
        <w:rPr>
          <w:rFonts w:ascii="Bookman Old Style" w:eastAsia="Times New Roman" w:hAnsi="Bookman Old Style" w:cs="Arial"/>
          <w:spacing w:val="-5"/>
          <w:sz w:val="24"/>
          <w:szCs w:val="24"/>
        </w:rPr>
        <w:t>l</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4"/>
          <w:sz w:val="24"/>
          <w:szCs w:val="24"/>
        </w:rPr>
        <w:t>b</w:t>
      </w:r>
      <w:r w:rsidRPr="00163D38">
        <w:rPr>
          <w:rFonts w:ascii="Bookman Old Style" w:eastAsia="Times New Roman" w:hAnsi="Bookman Old Style" w:cs="Arial"/>
          <w:spacing w:val="-5"/>
          <w:sz w:val="24"/>
          <w:szCs w:val="24"/>
        </w:rPr>
        <w:t>i</w:t>
      </w:r>
      <w:r w:rsidRPr="00163D38">
        <w:rPr>
          <w:rFonts w:ascii="Bookman Old Style" w:eastAsia="Times New Roman" w:hAnsi="Bookman Old Style" w:cs="Arial"/>
          <w:spacing w:val="-4"/>
          <w:sz w:val="24"/>
          <w:szCs w:val="24"/>
        </w:rPr>
        <w:t>ng</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5"/>
          <w:sz w:val="24"/>
          <w:szCs w:val="24"/>
        </w:rPr>
        <w:t>N</w:t>
      </w:r>
      <w:r w:rsidRPr="00163D38">
        <w:rPr>
          <w:rFonts w:ascii="Bookman Old Style" w:eastAsia="Times New Roman" w:hAnsi="Bookman Old Style" w:cs="Arial"/>
          <w:spacing w:val="-4"/>
          <w:sz w:val="24"/>
          <w:szCs w:val="24"/>
        </w:rPr>
        <w:t>e</w:t>
      </w:r>
      <w:r w:rsidRPr="00163D38">
        <w:rPr>
          <w:rFonts w:ascii="Bookman Old Style" w:eastAsia="Times New Roman" w:hAnsi="Bookman Old Style" w:cs="Arial"/>
          <w:spacing w:val="-6"/>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4"/>
          <w:sz w:val="24"/>
          <w:szCs w:val="24"/>
        </w:rPr>
        <w:t>Ke</w:t>
      </w:r>
      <w:r w:rsidRPr="00163D38">
        <w:rPr>
          <w:rFonts w:ascii="Bookman Old Style" w:eastAsia="Times New Roman" w:hAnsi="Bookman Old Style" w:cs="Arial"/>
          <w:spacing w:val="-5"/>
          <w:sz w:val="24"/>
          <w:szCs w:val="24"/>
        </w:rPr>
        <w:t>s</w:t>
      </w:r>
      <w:r w:rsidRPr="00163D38">
        <w:rPr>
          <w:rFonts w:ascii="Bookman Old Style" w:eastAsia="Times New Roman" w:hAnsi="Bookman Old Style" w:cs="Arial"/>
          <w:spacing w:val="-4"/>
          <w:sz w:val="24"/>
          <w:szCs w:val="24"/>
        </w:rPr>
        <w:t>atua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5"/>
          <w:sz w:val="24"/>
          <w:szCs w:val="24"/>
        </w:rPr>
        <w:t>R</w:t>
      </w:r>
      <w:r w:rsidRPr="00163D38">
        <w:rPr>
          <w:rFonts w:ascii="Bookman Old Style" w:eastAsia="Times New Roman" w:hAnsi="Bookman Old Style" w:cs="Arial"/>
          <w:spacing w:val="-4"/>
          <w:sz w:val="24"/>
          <w:szCs w:val="24"/>
        </w:rPr>
        <w:t>epub</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5"/>
          <w:sz w:val="24"/>
          <w:szCs w:val="24"/>
        </w:rPr>
        <w:t>i</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4"/>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4"/>
          <w:sz w:val="24"/>
          <w:szCs w:val="24"/>
        </w:rPr>
        <w:t>done</w:t>
      </w:r>
      <w:r w:rsidRPr="00163D38">
        <w:rPr>
          <w:rFonts w:ascii="Bookman Old Style" w:eastAsia="Times New Roman" w:hAnsi="Bookman Old Style" w:cs="Arial"/>
          <w:spacing w:val="-5"/>
          <w:sz w:val="24"/>
          <w:szCs w:val="24"/>
        </w:rPr>
        <w:t>si</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5"/>
          <w:sz w:val="24"/>
          <w:szCs w:val="24"/>
        </w:rPr>
        <w:t>s</w:t>
      </w:r>
      <w:r w:rsidRPr="00163D38">
        <w:rPr>
          <w:rFonts w:ascii="Bookman Old Style" w:eastAsia="Times New Roman" w:hAnsi="Bookman Old Style" w:cs="Arial"/>
          <w:spacing w:val="-4"/>
          <w:sz w:val="24"/>
          <w:szCs w:val="24"/>
        </w:rPr>
        <w:t>eh</w:t>
      </w:r>
      <w:r w:rsidRPr="00163D38">
        <w:rPr>
          <w:rFonts w:ascii="Bookman Old Style" w:eastAsia="Times New Roman" w:hAnsi="Bookman Old Style" w:cs="Arial"/>
          <w:spacing w:val="-5"/>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pacing w:val="-6"/>
          <w:sz w:val="24"/>
          <w:szCs w:val="24"/>
        </w:rPr>
        <w:t>g</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3"/>
          <w:sz w:val="24"/>
          <w:szCs w:val="24"/>
        </w:rPr>
        <w:t>m</w:t>
      </w:r>
      <w:r w:rsidRPr="00163D38">
        <w:rPr>
          <w:rFonts w:ascii="Bookman Old Style" w:eastAsia="Times New Roman" w:hAnsi="Bookman Old Style" w:cs="Arial"/>
          <w:spacing w:val="-4"/>
          <w:sz w:val="24"/>
          <w:szCs w:val="24"/>
        </w:rPr>
        <w:t>en</w:t>
      </w:r>
      <w:r w:rsidRPr="00163D38">
        <w:rPr>
          <w:rFonts w:ascii="Bookman Old Style" w:eastAsia="Times New Roman" w:hAnsi="Bookman Old Style" w:cs="Arial"/>
          <w:spacing w:val="-5"/>
          <w:sz w:val="24"/>
          <w:szCs w:val="24"/>
        </w:rPr>
        <w:t>j</w:t>
      </w:r>
      <w:r w:rsidRPr="00163D38">
        <w:rPr>
          <w:rFonts w:ascii="Bookman Old Style" w:eastAsia="Times New Roman" w:hAnsi="Bookman Old Style" w:cs="Arial"/>
          <w:spacing w:val="-4"/>
          <w:sz w:val="24"/>
          <w:szCs w:val="24"/>
        </w:rPr>
        <w:t>ad</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4"/>
          <w:sz w:val="24"/>
          <w:szCs w:val="24"/>
        </w:rPr>
        <w:t>on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5"/>
          <w:sz w:val="24"/>
          <w:szCs w:val="24"/>
        </w:rPr>
        <w:t>i</w:t>
      </w:r>
      <w:r w:rsidRPr="00163D38">
        <w:rPr>
          <w:rFonts w:ascii="Bookman Old Style" w:eastAsia="Times New Roman" w:hAnsi="Bookman Old Style" w:cs="Arial"/>
          <w:spacing w:val="-4"/>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5"/>
          <w:sz w:val="24"/>
          <w:szCs w:val="24"/>
        </w:rPr>
        <w:t>s</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4"/>
          <w:sz w:val="24"/>
          <w:szCs w:val="24"/>
        </w:rPr>
        <w:t>te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4"/>
          <w:sz w:val="24"/>
          <w:szCs w:val="24"/>
        </w:rPr>
        <w:t>hada</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4"/>
          <w:sz w:val="24"/>
          <w:szCs w:val="24"/>
        </w:rPr>
        <w:t>pen</w:t>
      </w:r>
      <w:r w:rsidRPr="00163D38">
        <w:rPr>
          <w:rFonts w:ascii="Bookman Old Style" w:eastAsia="Times New Roman" w:hAnsi="Bookman Old Style" w:cs="Arial"/>
          <w:spacing w:val="-5"/>
          <w:sz w:val="24"/>
          <w:szCs w:val="24"/>
        </w:rPr>
        <w:t>i</w:t>
      </w:r>
      <w:r w:rsidRPr="00163D38">
        <w:rPr>
          <w:rFonts w:ascii="Bookman Old Style" w:eastAsia="Times New Roman" w:hAnsi="Bookman Old Style" w:cs="Arial"/>
          <w:spacing w:val="-4"/>
          <w:sz w:val="24"/>
          <w:szCs w:val="24"/>
        </w:rPr>
        <w:t>ng</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4"/>
          <w:sz w:val="24"/>
          <w:szCs w:val="24"/>
        </w:rPr>
        <w:t>at</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4"/>
          <w:sz w:val="24"/>
          <w:szCs w:val="24"/>
        </w:rPr>
        <w:t>e</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4"/>
          <w:sz w:val="24"/>
          <w:szCs w:val="24"/>
        </w:rPr>
        <w:t>e</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4"/>
          <w:sz w:val="24"/>
          <w:szCs w:val="24"/>
        </w:rPr>
        <w:t>ono</w:t>
      </w:r>
      <w:r w:rsidRPr="00163D38">
        <w:rPr>
          <w:rFonts w:ascii="Bookman Old Style" w:eastAsia="Times New Roman" w:hAnsi="Bookman Old Style" w:cs="Arial"/>
          <w:spacing w:val="-3"/>
          <w:sz w:val="24"/>
          <w:szCs w:val="24"/>
        </w:rPr>
        <w:t>m</w:t>
      </w:r>
      <w:r w:rsidRPr="00163D38">
        <w:rPr>
          <w:rFonts w:ascii="Bookman Old Style" w:eastAsia="Times New Roman" w:hAnsi="Bookman Old Style" w:cs="Arial"/>
          <w:spacing w:val="-5"/>
          <w:sz w:val="24"/>
          <w:szCs w:val="24"/>
        </w:rPr>
        <w:t>i</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4"/>
          <w:sz w:val="24"/>
          <w:szCs w:val="24"/>
        </w:rPr>
        <w:t>da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4"/>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3"/>
          <w:sz w:val="24"/>
          <w:szCs w:val="24"/>
        </w:rPr>
        <w:t>m</w:t>
      </w:r>
      <w:r w:rsidRPr="00163D38">
        <w:rPr>
          <w:rFonts w:ascii="Bookman Old Style" w:eastAsia="Times New Roman" w:hAnsi="Bookman Old Style" w:cs="Arial"/>
          <w:spacing w:val="-4"/>
          <w:sz w:val="24"/>
          <w:szCs w:val="24"/>
        </w:rPr>
        <w:t>en</w:t>
      </w:r>
      <w:r w:rsidRPr="00163D38">
        <w:rPr>
          <w:rFonts w:ascii="Bookman Old Style" w:eastAsia="Times New Roman" w:hAnsi="Bookman Old Style" w:cs="Arial"/>
          <w:spacing w:val="-5"/>
          <w:sz w:val="24"/>
          <w:szCs w:val="24"/>
        </w:rPr>
        <w:t>i</w:t>
      </w:r>
      <w:r w:rsidRPr="00163D38">
        <w:rPr>
          <w:rFonts w:ascii="Bookman Old Style" w:eastAsia="Times New Roman" w:hAnsi="Bookman Old Style" w:cs="Arial"/>
          <w:spacing w:val="-4"/>
          <w:sz w:val="24"/>
          <w:szCs w:val="24"/>
        </w:rPr>
        <w:t>ng</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4"/>
          <w:sz w:val="24"/>
          <w:szCs w:val="24"/>
        </w:rPr>
        <w:t>at</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4"/>
          <w:sz w:val="24"/>
          <w:szCs w:val="24"/>
        </w:rPr>
        <w:t>e</w:t>
      </w:r>
      <w:r w:rsidRPr="00163D38">
        <w:rPr>
          <w:rFonts w:ascii="Bookman Old Style" w:eastAsia="Times New Roman" w:hAnsi="Bookman Old Style" w:cs="Arial"/>
          <w:spacing w:val="-5"/>
          <w:sz w:val="24"/>
          <w:szCs w:val="24"/>
        </w:rPr>
        <w:t>s</w:t>
      </w:r>
      <w:r w:rsidRPr="00163D38">
        <w:rPr>
          <w:rFonts w:ascii="Bookman Old Style" w:eastAsia="Times New Roman" w:hAnsi="Bookman Old Style" w:cs="Arial"/>
          <w:spacing w:val="-4"/>
          <w:sz w:val="24"/>
          <w:szCs w:val="24"/>
        </w:rPr>
        <w:t>e</w:t>
      </w:r>
      <w:r w:rsidRPr="00163D38">
        <w:rPr>
          <w:rFonts w:ascii="Bookman Old Style" w:eastAsia="Times New Roman" w:hAnsi="Bookman Old Style" w:cs="Arial"/>
          <w:spacing w:val="-5"/>
          <w:sz w:val="24"/>
          <w:szCs w:val="24"/>
        </w:rPr>
        <w:t>j</w:t>
      </w:r>
      <w:r w:rsidRPr="00163D38">
        <w:rPr>
          <w:rFonts w:ascii="Bookman Old Style" w:eastAsia="Times New Roman" w:hAnsi="Bookman Old Style" w:cs="Arial"/>
          <w:spacing w:val="-4"/>
          <w:sz w:val="24"/>
          <w:szCs w:val="24"/>
        </w:rPr>
        <w:t>aht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4"/>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8"/>
          <w:sz w:val="24"/>
          <w:szCs w:val="24"/>
        </w:rPr>
        <w:t xml:space="preserve"> </w:t>
      </w:r>
      <w:r w:rsidRPr="00163D38">
        <w:rPr>
          <w:rFonts w:ascii="Bookman Old Style" w:eastAsia="Times New Roman" w:hAnsi="Bookman Old Style" w:cs="Arial"/>
          <w:spacing w:val="-3"/>
          <w:sz w:val="24"/>
          <w:szCs w:val="24"/>
        </w:rPr>
        <w:t>m</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7"/>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4"/>
          <w:sz w:val="24"/>
          <w:szCs w:val="24"/>
        </w:rPr>
        <w:t>at</w:t>
      </w:r>
      <w:r w:rsidRPr="00163D38">
        <w:rPr>
          <w:rFonts w:ascii="Bookman Old Style" w:eastAsia="Times New Roman" w:hAnsi="Bookman Old Style" w:cs="Arial"/>
          <w:sz w:val="24"/>
          <w:szCs w:val="24"/>
        </w:rPr>
        <w:t>.</w:t>
      </w:r>
    </w:p>
    <w:p w:rsidR="00721E1E" w:rsidRPr="00163D38" w:rsidRDefault="00721E1E" w:rsidP="00C06F83">
      <w:pPr>
        <w:pStyle w:val="Heading2"/>
        <w:rPr>
          <w:rFonts w:eastAsia="Times New Roman"/>
        </w:rPr>
      </w:pPr>
      <w:bookmarkStart w:id="147" w:name="_Toc530715943"/>
      <w:r w:rsidRPr="00163D38">
        <w:rPr>
          <w:rFonts w:eastAsia="Times New Roman"/>
        </w:rPr>
        <w:t>B.</w:t>
      </w:r>
      <w:r w:rsidR="00C06F83">
        <w:rPr>
          <w:rFonts w:eastAsia="Times New Roman"/>
        </w:rPr>
        <w:tab/>
      </w:r>
      <w:r w:rsidRPr="00163D38">
        <w:rPr>
          <w:rFonts w:eastAsia="Times New Roman"/>
          <w:spacing w:val="1"/>
        </w:rPr>
        <w:t>Ja</w:t>
      </w:r>
      <w:r w:rsidRPr="00163D38">
        <w:rPr>
          <w:rFonts w:eastAsia="Times New Roman"/>
        </w:rPr>
        <w:t>ngk</w:t>
      </w:r>
      <w:r w:rsidRPr="00163D38">
        <w:rPr>
          <w:rFonts w:eastAsia="Times New Roman"/>
          <w:spacing w:val="1"/>
        </w:rPr>
        <w:t>a</w:t>
      </w:r>
      <w:r w:rsidRPr="00163D38">
        <w:rPr>
          <w:rFonts w:eastAsia="Times New Roman"/>
          <w:spacing w:val="-3"/>
        </w:rPr>
        <w:t>u</w:t>
      </w:r>
      <w:r w:rsidRPr="00163D38">
        <w:rPr>
          <w:rFonts w:eastAsia="Times New Roman"/>
          <w:spacing w:val="1"/>
        </w:rPr>
        <w:t>a</w:t>
      </w:r>
      <w:r w:rsidRPr="00163D38">
        <w:rPr>
          <w:rFonts w:eastAsia="Times New Roman"/>
        </w:rPr>
        <w:t>n d</w:t>
      </w:r>
      <w:r w:rsidRPr="00163D38">
        <w:rPr>
          <w:rFonts w:eastAsia="Times New Roman"/>
          <w:spacing w:val="1"/>
        </w:rPr>
        <w:t>a</w:t>
      </w:r>
      <w:r w:rsidRPr="00163D38">
        <w:rPr>
          <w:rFonts w:eastAsia="Times New Roman"/>
        </w:rPr>
        <w:t>n</w:t>
      </w:r>
      <w:r w:rsidRPr="00163D38">
        <w:rPr>
          <w:rFonts w:eastAsia="Times New Roman"/>
          <w:spacing w:val="3"/>
        </w:rPr>
        <w:t xml:space="preserve"> </w:t>
      </w:r>
      <w:r w:rsidRPr="00163D38">
        <w:rPr>
          <w:rFonts w:eastAsia="Times New Roman"/>
          <w:spacing w:val="-8"/>
        </w:rPr>
        <w:t>A</w:t>
      </w:r>
      <w:r w:rsidRPr="00163D38">
        <w:rPr>
          <w:rFonts w:eastAsia="Times New Roman"/>
        </w:rPr>
        <w:t>r</w:t>
      </w:r>
      <w:r w:rsidRPr="00163D38">
        <w:rPr>
          <w:rFonts w:eastAsia="Times New Roman"/>
          <w:spacing w:val="1"/>
        </w:rPr>
        <w:t>a</w:t>
      </w:r>
      <w:r w:rsidRPr="00163D38">
        <w:rPr>
          <w:rFonts w:eastAsia="Times New Roman"/>
        </w:rPr>
        <w:t xml:space="preserve">h </w:t>
      </w:r>
      <w:r w:rsidRPr="00163D38">
        <w:rPr>
          <w:rFonts w:eastAsia="Times New Roman"/>
          <w:spacing w:val="1"/>
        </w:rPr>
        <w:t>Pe</w:t>
      </w:r>
      <w:r w:rsidRPr="00163D38">
        <w:rPr>
          <w:rFonts w:eastAsia="Times New Roman"/>
        </w:rPr>
        <w:t>ngaturan</w:t>
      </w:r>
      <w:bookmarkEnd w:id="147"/>
    </w:p>
    <w:p w:rsidR="00721E1E" w:rsidRPr="00163D38" w:rsidRDefault="00721E1E" w:rsidP="00C06F83">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pacing w:val="-4"/>
          <w:sz w:val="24"/>
          <w:szCs w:val="24"/>
        </w:rPr>
        <w:t>Adapu</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h</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4"/>
          <w:sz w:val="24"/>
          <w:szCs w:val="24"/>
        </w:rPr>
        <w:t>da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5"/>
          <w:sz w:val="24"/>
          <w:szCs w:val="24"/>
        </w:rPr>
        <w:t>j</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6"/>
          <w:sz w:val="24"/>
          <w:szCs w:val="24"/>
        </w:rPr>
        <w:t>g</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4"/>
          <w:sz w:val="24"/>
          <w:szCs w:val="24"/>
        </w:rPr>
        <w:t>aua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4"/>
          <w:sz w:val="24"/>
          <w:szCs w:val="24"/>
        </w:rPr>
        <w:t>pe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6"/>
          <w:sz w:val="24"/>
          <w:szCs w:val="24"/>
        </w:rPr>
        <w:t>g</w:t>
      </w:r>
      <w:r w:rsidRPr="00163D38">
        <w:rPr>
          <w:rFonts w:ascii="Bookman Old Style" w:eastAsia="Times New Roman" w:hAnsi="Bookman Old Style" w:cs="Arial"/>
          <w:spacing w:val="-4"/>
          <w:sz w:val="24"/>
          <w:szCs w:val="24"/>
        </w:rPr>
        <w:t>at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4"/>
          <w:sz w:val="24"/>
          <w:szCs w:val="24"/>
        </w:rPr>
        <w:t>e</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4"/>
          <w:sz w:val="24"/>
          <w:szCs w:val="24"/>
        </w:rPr>
        <w:t>da</w:t>
      </w:r>
      <w:r w:rsidRPr="00163D38">
        <w:rPr>
          <w:rFonts w:ascii="Bookman Old Style" w:eastAsia="Times New Roman" w:hAnsi="Bookman Old Style" w:cs="Arial"/>
          <w:spacing w:val="-5"/>
          <w:sz w:val="24"/>
          <w:szCs w:val="24"/>
        </w:rPr>
        <w:t>s</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4"/>
          <w:sz w:val="24"/>
          <w:szCs w:val="24"/>
        </w:rPr>
        <w:t>u</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5"/>
          <w:sz w:val="24"/>
          <w:szCs w:val="24"/>
        </w:rPr>
        <w:t>i</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5"/>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4"/>
          <w:sz w:val="24"/>
          <w:szCs w:val="24"/>
        </w:rPr>
        <w:t>be</w:t>
      </w:r>
      <w:r w:rsidRPr="00163D38">
        <w:rPr>
          <w:rFonts w:ascii="Bookman Old Style" w:eastAsia="Times New Roman" w:hAnsi="Bookman Old Style" w:cs="Arial"/>
          <w:spacing w:val="-5"/>
          <w:sz w:val="24"/>
          <w:szCs w:val="24"/>
        </w:rPr>
        <w:t>l</w:t>
      </w:r>
      <w:r w:rsidRPr="00163D38">
        <w:rPr>
          <w:rFonts w:ascii="Bookman Old Style" w:eastAsia="Times New Roman" w:hAnsi="Bookman Old Style" w:cs="Arial"/>
          <w:spacing w:val="-4"/>
          <w:sz w:val="24"/>
          <w:szCs w:val="24"/>
        </w:rPr>
        <w:t>u</w:t>
      </w:r>
      <w:r w:rsidRPr="00163D38">
        <w:rPr>
          <w:rFonts w:ascii="Bookman Old Style" w:eastAsia="Times New Roman" w:hAnsi="Bookman Old Style" w:cs="Arial"/>
          <w:spacing w:val="-3"/>
          <w:sz w:val="24"/>
          <w:szCs w:val="24"/>
        </w:rPr>
        <w:t>m</w:t>
      </w:r>
      <w:r w:rsidRPr="00163D38">
        <w:rPr>
          <w:rFonts w:ascii="Bookman Old Style" w:eastAsia="Times New Roman" w:hAnsi="Bookman Old Style" w:cs="Arial"/>
          <w:spacing w:val="-4"/>
          <w:sz w:val="24"/>
          <w:szCs w:val="24"/>
        </w:rPr>
        <w:t>n</w:t>
      </w:r>
      <w:r w:rsidRPr="00163D38">
        <w:rPr>
          <w:rFonts w:ascii="Bookman Old Style" w:eastAsia="Times New Roman" w:hAnsi="Bookman Old Style" w:cs="Arial"/>
          <w:spacing w:val="-7"/>
          <w:sz w:val="24"/>
          <w:szCs w:val="24"/>
        </w:rPr>
        <w:t>y</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5"/>
          <w:sz w:val="24"/>
          <w:szCs w:val="24"/>
        </w:rPr>
        <w:t>ij</w:t>
      </w:r>
      <w:r w:rsidRPr="00163D38">
        <w:rPr>
          <w:rFonts w:ascii="Bookman Old Style" w:eastAsia="Times New Roman" w:hAnsi="Bookman Old Style" w:cs="Arial"/>
          <w:spacing w:val="-4"/>
          <w:sz w:val="24"/>
          <w:szCs w:val="24"/>
        </w:rPr>
        <w:t>ab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6"/>
          <w:sz w:val="24"/>
          <w:szCs w:val="24"/>
        </w:rPr>
        <w:t>r</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5"/>
          <w:sz w:val="24"/>
          <w:szCs w:val="24"/>
        </w:rPr>
        <w:t>s</w:t>
      </w:r>
      <w:r w:rsidRPr="00163D38">
        <w:rPr>
          <w:rFonts w:ascii="Bookman Old Style" w:eastAsia="Times New Roman" w:hAnsi="Bookman Old Style" w:cs="Arial"/>
          <w:spacing w:val="-4"/>
          <w:sz w:val="24"/>
          <w:szCs w:val="24"/>
        </w:rPr>
        <w:t>eba</w:t>
      </w:r>
      <w:r w:rsidRPr="00163D38">
        <w:rPr>
          <w:rFonts w:ascii="Bookman Old Style" w:eastAsia="Times New Roman" w:hAnsi="Bookman Old Style" w:cs="Arial"/>
          <w:spacing w:val="-6"/>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9"/>
          <w:sz w:val="24"/>
          <w:szCs w:val="24"/>
        </w:rPr>
        <w:t xml:space="preserve"> </w:t>
      </w:r>
      <w:r w:rsidRPr="00163D38">
        <w:rPr>
          <w:rFonts w:ascii="Bookman Old Style" w:eastAsia="Times New Roman" w:hAnsi="Bookman Old Style" w:cs="Arial"/>
          <w:spacing w:val="-4"/>
          <w:sz w:val="24"/>
          <w:szCs w:val="24"/>
        </w:rPr>
        <w:t>be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5"/>
          <w:sz w:val="24"/>
          <w:szCs w:val="24"/>
        </w:rPr>
        <w:t>ik</w:t>
      </w:r>
      <w:r w:rsidRPr="00163D38">
        <w:rPr>
          <w:rFonts w:ascii="Bookman Old Style" w:eastAsia="Times New Roman" w:hAnsi="Bookman Old Style" w:cs="Arial"/>
          <w:spacing w:val="-4"/>
          <w:sz w:val="24"/>
          <w:szCs w:val="24"/>
        </w:rPr>
        <w:t>ut</w:t>
      </w:r>
      <w:r w:rsidRPr="00163D38">
        <w:rPr>
          <w:rFonts w:ascii="Bookman Old Style" w:eastAsia="Times New Roman" w:hAnsi="Bookman Old Style" w:cs="Arial"/>
          <w:sz w:val="24"/>
          <w:szCs w:val="24"/>
        </w:rPr>
        <w:t>:</w:t>
      </w:r>
    </w:p>
    <w:p w:rsidR="00721E1E" w:rsidRPr="00163D38" w:rsidRDefault="00721E1E" w:rsidP="00C06F83">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C06F83">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009B15B0">
        <w:rPr>
          <w:rFonts w:ascii="Bookman Old Style" w:eastAsia="Times New Roman" w:hAnsi="Bookman Old Style" w:cs="Arial"/>
          <w:spacing w:val="1"/>
          <w:sz w:val="24"/>
          <w:szCs w:val="24"/>
        </w:rPr>
        <w:t>mbangunan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mu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eme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 la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ja</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rke</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lk</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ob</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sia</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5"/>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upu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rasa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cin</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ir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rerat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2"/>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721E1E" w:rsidRPr="00163D38" w:rsidRDefault="00721E1E" w:rsidP="00C06F83">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C06F83">
        <w:rPr>
          <w:rFonts w:ascii="Bookman Old Style" w:eastAsia="Times New Roman" w:hAnsi="Bookman Old Style" w:cs="Arial"/>
          <w:sz w:val="24"/>
          <w:szCs w:val="24"/>
        </w:rPr>
        <w:tab/>
      </w:r>
      <w:r w:rsidRPr="00163D38">
        <w:rPr>
          <w:rFonts w:ascii="Bookman Old Style" w:eastAsia="Times New Roman" w:hAnsi="Bookman Old Style" w:cs="Arial"/>
          <w:sz w:val="24"/>
          <w:szCs w:val="24"/>
        </w:rPr>
        <w:t>Up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66"/>
          <w:sz w:val="24"/>
          <w:szCs w:val="24"/>
        </w:rPr>
        <w:t xml:space="preserve">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b/>
          <w:bCs/>
          <w:spacing w:val="1"/>
          <w:sz w:val="24"/>
          <w:szCs w:val="24"/>
        </w:rPr>
        <w:t>ka</w:t>
      </w:r>
      <w:r w:rsidRPr="00163D38">
        <w:rPr>
          <w:rFonts w:ascii="Bookman Old Style" w:eastAsia="Times New Roman" w:hAnsi="Bookman Old Style" w:cs="Arial"/>
          <w:b/>
          <w:bCs/>
          <w:spacing w:val="-3"/>
          <w:sz w:val="24"/>
          <w:szCs w:val="24"/>
        </w:rPr>
        <w:t>p</w:t>
      </w:r>
      <w:r w:rsidRPr="00163D38">
        <w:rPr>
          <w:rFonts w:ascii="Bookman Old Style" w:eastAsia="Times New Roman" w:hAnsi="Bookman Old Style" w:cs="Arial"/>
          <w:b/>
          <w:bCs/>
          <w:spacing w:val="1"/>
          <w:sz w:val="24"/>
          <w:szCs w:val="24"/>
        </w:rPr>
        <w:t>as</w:t>
      </w:r>
      <w:r w:rsidRPr="00163D38">
        <w:rPr>
          <w:rFonts w:ascii="Bookman Old Style" w:eastAsia="Times New Roman" w:hAnsi="Bookman Old Style" w:cs="Arial"/>
          <w:b/>
          <w:bCs/>
          <w:spacing w:val="-2"/>
          <w:sz w:val="24"/>
          <w:szCs w:val="24"/>
        </w:rPr>
        <w:t>i</w:t>
      </w:r>
      <w:r w:rsidRPr="00163D38">
        <w:rPr>
          <w:rFonts w:ascii="Bookman Old Style" w:eastAsia="Times New Roman" w:hAnsi="Bookman Old Style" w:cs="Arial"/>
          <w:b/>
          <w:bCs/>
          <w:sz w:val="24"/>
          <w:szCs w:val="24"/>
        </w:rPr>
        <w:t>ta</w:t>
      </w:r>
      <w:r w:rsidRPr="00163D38">
        <w:rPr>
          <w:rFonts w:ascii="Bookman Old Style" w:eastAsia="Times New Roman" w:hAnsi="Bookman Old Style" w:cs="Arial"/>
          <w:b/>
          <w:bCs/>
          <w:spacing w:val="1"/>
          <w:sz w:val="24"/>
          <w:szCs w:val="24"/>
        </w:rPr>
        <w:t>s</w:t>
      </w:r>
      <w:r w:rsidRPr="00163D38">
        <w:rPr>
          <w:rFonts w:ascii="Bookman Old Style" w:eastAsia="Times New Roman" w:hAnsi="Bookman Old Style" w:cs="Arial"/>
          <w:b/>
          <w:bCs/>
          <w:sz w:val="24"/>
          <w:szCs w:val="24"/>
        </w:rPr>
        <w:t>,</w:t>
      </w:r>
      <w:r w:rsidRPr="00163D38">
        <w:rPr>
          <w:rFonts w:ascii="Bookman Old Style" w:eastAsia="Times New Roman" w:hAnsi="Bookman Old Style" w:cs="Arial"/>
          <w:b/>
          <w:bCs/>
          <w:spacing w:val="65"/>
          <w:sz w:val="24"/>
          <w:szCs w:val="24"/>
        </w:rPr>
        <w:t xml:space="preserve"> </w:t>
      </w:r>
      <w:r w:rsidRPr="00163D38">
        <w:rPr>
          <w:rFonts w:ascii="Bookman Old Style" w:eastAsia="Times New Roman" w:hAnsi="Bookman Old Style" w:cs="Arial"/>
          <w:b/>
          <w:bCs/>
          <w:sz w:val="24"/>
          <w:szCs w:val="24"/>
        </w:rPr>
        <w:t>pe</w:t>
      </w:r>
      <w:r w:rsidRPr="00163D38">
        <w:rPr>
          <w:rFonts w:ascii="Bookman Old Style" w:eastAsia="Times New Roman" w:hAnsi="Bookman Old Style" w:cs="Arial"/>
          <w:b/>
          <w:bCs/>
          <w:spacing w:val="1"/>
          <w:sz w:val="24"/>
          <w:szCs w:val="24"/>
        </w:rPr>
        <w:t>ra</w:t>
      </w:r>
      <w:r w:rsidRPr="00163D38">
        <w:rPr>
          <w:rFonts w:ascii="Bookman Old Style" w:eastAsia="Times New Roman" w:hAnsi="Bookman Old Style" w:cs="Arial"/>
          <w:b/>
          <w:bCs/>
          <w:sz w:val="24"/>
          <w:szCs w:val="24"/>
        </w:rPr>
        <w:t>n</w:t>
      </w:r>
      <w:r w:rsidRPr="00163D38">
        <w:rPr>
          <w:rFonts w:ascii="Bookman Old Style" w:eastAsia="Times New Roman" w:hAnsi="Bookman Old Style" w:cs="Arial"/>
          <w:b/>
          <w:bCs/>
          <w:spacing w:val="65"/>
          <w:sz w:val="24"/>
          <w:szCs w:val="24"/>
        </w:rPr>
        <w:t xml:space="preserve"> </w:t>
      </w:r>
      <w:r w:rsidRPr="00163D38">
        <w:rPr>
          <w:rFonts w:ascii="Bookman Old Style" w:eastAsia="Times New Roman" w:hAnsi="Bookman Old Style" w:cs="Arial"/>
          <w:b/>
          <w:bCs/>
          <w:spacing w:val="-3"/>
          <w:sz w:val="24"/>
          <w:szCs w:val="24"/>
        </w:rPr>
        <w:t>d</w:t>
      </w:r>
      <w:r w:rsidRPr="00163D38">
        <w:rPr>
          <w:rFonts w:ascii="Bookman Old Style" w:eastAsia="Times New Roman" w:hAnsi="Bookman Old Style" w:cs="Arial"/>
          <w:b/>
          <w:bCs/>
          <w:spacing w:val="1"/>
          <w:sz w:val="24"/>
          <w:szCs w:val="24"/>
        </w:rPr>
        <w:t>a</w:t>
      </w:r>
      <w:r w:rsidRPr="00163D38">
        <w:rPr>
          <w:rFonts w:ascii="Bookman Old Style" w:eastAsia="Times New Roman" w:hAnsi="Bookman Old Style" w:cs="Arial"/>
          <w:b/>
          <w:bCs/>
          <w:sz w:val="24"/>
          <w:szCs w:val="24"/>
        </w:rPr>
        <w:t>n</w:t>
      </w:r>
      <w:r w:rsidRPr="00163D38">
        <w:rPr>
          <w:rFonts w:ascii="Bookman Old Style" w:eastAsia="Times New Roman" w:hAnsi="Bookman Old Style" w:cs="Arial"/>
          <w:b/>
          <w:bCs/>
          <w:spacing w:val="65"/>
          <w:sz w:val="24"/>
          <w:szCs w:val="24"/>
        </w:rPr>
        <w:t xml:space="preserve"> </w:t>
      </w:r>
      <w:r w:rsidRPr="00163D38">
        <w:rPr>
          <w:rFonts w:ascii="Bookman Old Style" w:eastAsia="Times New Roman" w:hAnsi="Bookman Old Style" w:cs="Arial"/>
          <w:b/>
          <w:bCs/>
          <w:sz w:val="24"/>
          <w:szCs w:val="24"/>
        </w:rPr>
        <w:t>ini</w:t>
      </w:r>
      <w:r w:rsidRPr="00163D38">
        <w:rPr>
          <w:rFonts w:ascii="Bookman Old Style" w:eastAsia="Times New Roman" w:hAnsi="Bookman Old Style" w:cs="Arial"/>
          <w:b/>
          <w:bCs/>
          <w:spacing w:val="-1"/>
          <w:sz w:val="24"/>
          <w:szCs w:val="24"/>
        </w:rPr>
        <w:t>s</w:t>
      </w:r>
      <w:r w:rsidRPr="00163D38">
        <w:rPr>
          <w:rFonts w:ascii="Bookman Old Style" w:eastAsia="Times New Roman" w:hAnsi="Bookman Old Style" w:cs="Arial"/>
          <w:b/>
          <w:bCs/>
          <w:spacing w:val="-2"/>
          <w:sz w:val="24"/>
          <w:szCs w:val="24"/>
        </w:rPr>
        <w:t>i</w:t>
      </w:r>
      <w:r w:rsidRPr="00163D38">
        <w:rPr>
          <w:rFonts w:ascii="Bookman Old Style" w:eastAsia="Times New Roman" w:hAnsi="Bookman Old Style" w:cs="Arial"/>
          <w:b/>
          <w:bCs/>
          <w:spacing w:val="1"/>
          <w:sz w:val="24"/>
          <w:szCs w:val="24"/>
        </w:rPr>
        <w:t>a</w:t>
      </w:r>
      <w:r w:rsidRPr="00163D38">
        <w:rPr>
          <w:rFonts w:ascii="Bookman Old Style" w:eastAsia="Times New Roman" w:hAnsi="Bookman Old Style" w:cs="Arial"/>
          <w:b/>
          <w:bCs/>
          <w:sz w:val="24"/>
          <w:szCs w:val="24"/>
        </w:rPr>
        <w:t>tif</w:t>
      </w:r>
      <w:r>
        <w:rPr>
          <w:rFonts w:ascii="Bookman Old Style" w:eastAsia="Times New Roman" w:hAnsi="Bookman Old Style" w:cs="Arial"/>
          <w:b/>
          <w:bCs/>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 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u</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ku</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rtis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si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7"/>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b/>
          <w:bCs/>
          <w:spacing w:val="1"/>
          <w:sz w:val="24"/>
          <w:szCs w:val="24"/>
        </w:rPr>
        <w:t>s</w:t>
      </w:r>
      <w:r w:rsidRPr="00163D38">
        <w:rPr>
          <w:rFonts w:ascii="Bookman Old Style" w:eastAsia="Times New Roman" w:hAnsi="Bookman Old Style" w:cs="Arial"/>
          <w:b/>
          <w:bCs/>
          <w:sz w:val="24"/>
          <w:szCs w:val="24"/>
        </w:rPr>
        <w:t>ub</w:t>
      </w:r>
      <w:r w:rsidRPr="00163D38">
        <w:rPr>
          <w:rFonts w:ascii="Bookman Old Style" w:eastAsia="Times New Roman" w:hAnsi="Bookman Old Style" w:cs="Arial"/>
          <w:b/>
          <w:bCs/>
          <w:spacing w:val="-2"/>
          <w:sz w:val="24"/>
          <w:szCs w:val="24"/>
        </w:rPr>
        <w:t>j</w:t>
      </w:r>
      <w:r w:rsidRPr="00163D38">
        <w:rPr>
          <w:rFonts w:ascii="Bookman Old Style" w:eastAsia="Times New Roman" w:hAnsi="Bookman Old Style" w:cs="Arial"/>
          <w:b/>
          <w:bCs/>
          <w:spacing w:val="1"/>
          <w:sz w:val="24"/>
          <w:szCs w:val="24"/>
        </w:rPr>
        <w:t>e</w:t>
      </w:r>
      <w:r w:rsidRPr="00163D38">
        <w:rPr>
          <w:rFonts w:ascii="Bookman Old Style" w:eastAsia="Times New Roman" w:hAnsi="Bookman Old Style" w:cs="Arial"/>
          <w:b/>
          <w:bCs/>
          <w:sz w:val="24"/>
          <w:szCs w:val="24"/>
        </w:rPr>
        <w:t>k</w:t>
      </w:r>
      <w:r w:rsidRPr="00163D38">
        <w:rPr>
          <w:rFonts w:ascii="Bookman Old Style" w:eastAsia="Times New Roman" w:hAnsi="Bookman Old Style" w:cs="Arial"/>
          <w:b/>
          <w:bCs/>
          <w:spacing w:val="6"/>
          <w:sz w:val="24"/>
          <w:szCs w:val="24"/>
        </w:rPr>
        <w:t xml:space="preserve"> </w:t>
      </w:r>
      <w:r w:rsidRPr="00163D38">
        <w:rPr>
          <w:rFonts w:ascii="Bookman Old Style" w:eastAsia="Times New Roman" w:hAnsi="Bookman Old Style" w:cs="Arial"/>
          <w:b/>
          <w:bCs/>
          <w:spacing w:val="1"/>
          <w:sz w:val="24"/>
          <w:szCs w:val="24"/>
        </w:rPr>
        <w:t>a</w:t>
      </w:r>
      <w:r w:rsidRPr="00163D38">
        <w:rPr>
          <w:rFonts w:ascii="Bookman Old Style" w:eastAsia="Times New Roman" w:hAnsi="Bookman Old Style" w:cs="Arial"/>
          <w:b/>
          <w:bCs/>
          <w:spacing w:val="-3"/>
          <w:sz w:val="24"/>
          <w:szCs w:val="24"/>
        </w:rPr>
        <w:t>t</w:t>
      </w:r>
      <w:r w:rsidRPr="00163D38">
        <w:rPr>
          <w:rFonts w:ascii="Bookman Old Style" w:eastAsia="Times New Roman" w:hAnsi="Bookman Old Style" w:cs="Arial"/>
          <w:b/>
          <w:bCs/>
          <w:spacing w:val="1"/>
          <w:sz w:val="24"/>
          <w:szCs w:val="24"/>
        </w:rPr>
        <w:t>a</w:t>
      </w:r>
      <w:r w:rsidRPr="00163D38">
        <w:rPr>
          <w:rFonts w:ascii="Bookman Old Style" w:eastAsia="Times New Roman" w:hAnsi="Bookman Old Style" w:cs="Arial"/>
          <w:b/>
          <w:bCs/>
          <w:sz w:val="24"/>
          <w:szCs w:val="24"/>
        </w:rPr>
        <w:t>u</w:t>
      </w:r>
      <w:r w:rsidRPr="00163D38">
        <w:rPr>
          <w:rFonts w:ascii="Bookman Old Style" w:eastAsia="Times New Roman" w:hAnsi="Bookman Old Style" w:cs="Arial"/>
          <w:b/>
          <w:bCs/>
          <w:spacing w:val="7"/>
          <w:sz w:val="24"/>
          <w:szCs w:val="24"/>
        </w:rPr>
        <w:t xml:space="preserve"> </w:t>
      </w:r>
      <w:r w:rsidRPr="00163D38">
        <w:rPr>
          <w:rFonts w:ascii="Bookman Old Style" w:eastAsia="Times New Roman" w:hAnsi="Bookman Old Style" w:cs="Arial"/>
          <w:b/>
          <w:bCs/>
          <w:sz w:val="24"/>
          <w:szCs w:val="24"/>
        </w:rPr>
        <w:t>pe</w:t>
      </w:r>
      <w:r w:rsidRPr="00163D38">
        <w:rPr>
          <w:rFonts w:ascii="Bookman Old Style" w:eastAsia="Times New Roman" w:hAnsi="Bookman Old Style" w:cs="Arial"/>
          <w:b/>
          <w:bCs/>
          <w:spacing w:val="-1"/>
          <w:sz w:val="24"/>
          <w:szCs w:val="24"/>
        </w:rPr>
        <w:t>l</w:t>
      </w:r>
      <w:r w:rsidRPr="00163D38">
        <w:rPr>
          <w:rFonts w:ascii="Bookman Old Style" w:eastAsia="Times New Roman" w:hAnsi="Bookman Old Style" w:cs="Arial"/>
          <w:b/>
          <w:bCs/>
          <w:spacing w:val="1"/>
          <w:sz w:val="24"/>
          <w:szCs w:val="24"/>
        </w:rPr>
        <w:t>ak</w:t>
      </w:r>
      <w:r w:rsidRPr="00163D38">
        <w:rPr>
          <w:rFonts w:ascii="Bookman Old Style" w:eastAsia="Times New Roman" w:hAnsi="Bookman Old Style" w:cs="Arial"/>
          <w:b/>
          <w:bCs/>
          <w:sz w:val="24"/>
          <w:szCs w:val="24"/>
        </w:rPr>
        <w:t xml:space="preserve">u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7"/>
          <w:sz w:val="24"/>
          <w:szCs w:val="24"/>
        </w:rPr>
        <w:t xml:space="preserve"> </w:t>
      </w:r>
      <w:r w:rsidRPr="00163D38">
        <w:rPr>
          <w:rFonts w:ascii="Bookman Old Style" w:eastAsia="Times New Roman" w:hAnsi="Bookman Old Style" w:cs="Arial"/>
          <w:b/>
          <w:bCs/>
          <w:sz w:val="24"/>
          <w:szCs w:val="24"/>
        </w:rPr>
        <w:t>pe</w:t>
      </w:r>
      <w:r w:rsidRPr="00163D38">
        <w:rPr>
          <w:rFonts w:ascii="Bookman Old Style" w:eastAsia="Times New Roman" w:hAnsi="Bookman Old Style" w:cs="Arial"/>
          <w:b/>
          <w:bCs/>
          <w:spacing w:val="-2"/>
          <w:sz w:val="24"/>
          <w:szCs w:val="24"/>
        </w:rPr>
        <w:t>n</w:t>
      </w:r>
      <w:r w:rsidRPr="00163D38">
        <w:rPr>
          <w:rFonts w:ascii="Bookman Old Style" w:eastAsia="Times New Roman" w:hAnsi="Bookman Old Style" w:cs="Arial"/>
          <w:b/>
          <w:bCs/>
          <w:spacing w:val="1"/>
          <w:sz w:val="24"/>
          <w:szCs w:val="24"/>
        </w:rPr>
        <w:t>e</w:t>
      </w:r>
      <w:r w:rsidRPr="00163D38">
        <w:rPr>
          <w:rFonts w:ascii="Bookman Old Style" w:eastAsia="Times New Roman" w:hAnsi="Bookman Old Style" w:cs="Arial"/>
          <w:b/>
          <w:bCs/>
          <w:sz w:val="24"/>
          <w:szCs w:val="24"/>
        </w:rPr>
        <w:t>ri</w:t>
      </w:r>
      <w:r w:rsidRPr="00163D38">
        <w:rPr>
          <w:rFonts w:ascii="Bookman Old Style" w:eastAsia="Times New Roman" w:hAnsi="Bookman Old Style" w:cs="Arial"/>
          <w:b/>
          <w:bCs/>
          <w:spacing w:val="1"/>
          <w:sz w:val="24"/>
          <w:szCs w:val="24"/>
        </w:rPr>
        <w:t>m</w:t>
      </w:r>
      <w:r w:rsidRPr="00163D38">
        <w:rPr>
          <w:rFonts w:ascii="Bookman Old Style" w:eastAsia="Times New Roman" w:hAnsi="Bookman Old Style" w:cs="Arial"/>
          <w:b/>
          <w:bCs/>
          <w:sz w:val="24"/>
          <w:szCs w:val="24"/>
        </w:rPr>
        <w:t>a</w:t>
      </w:r>
      <w:r w:rsidRPr="00163D38">
        <w:rPr>
          <w:rFonts w:ascii="Bookman Old Style" w:eastAsia="Times New Roman" w:hAnsi="Bookman Old Style" w:cs="Arial"/>
          <w:b/>
          <w:bCs/>
          <w:spacing w:val="3"/>
          <w:sz w:val="24"/>
          <w:szCs w:val="24"/>
        </w:rPr>
        <w:t xml:space="preserve"> </w:t>
      </w:r>
      <w:r w:rsidRPr="00163D38">
        <w:rPr>
          <w:rFonts w:ascii="Bookman Old Style" w:eastAsia="Times New Roman" w:hAnsi="Bookman Old Style" w:cs="Arial"/>
          <w:b/>
          <w:bCs/>
          <w:sz w:val="24"/>
          <w:szCs w:val="24"/>
        </w:rPr>
        <w:t>m</w:t>
      </w:r>
      <w:r w:rsidRPr="00163D38">
        <w:rPr>
          <w:rFonts w:ascii="Bookman Old Style" w:eastAsia="Times New Roman" w:hAnsi="Bookman Old Style" w:cs="Arial"/>
          <w:b/>
          <w:bCs/>
          <w:spacing w:val="1"/>
          <w:sz w:val="24"/>
          <w:szCs w:val="24"/>
        </w:rPr>
        <w:t>a</w:t>
      </w:r>
      <w:r w:rsidRPr="00163D38">
        <w:rPr>
          <w:rFonts w:ascii="Bookman Old Style" w:eastAsia="Times New Roman" w:hAnsi="Bookman Old Style" w:cs="Arial"/>
          <w:b/>
          <w:bCs/>
          <w:sz w:val="24"/>
          <w:szCs w:val="24"/>
        </w:rPr>
        <w:t>n</w:t>
      </w:r>
      <w:r w:rsidRPr="00163D38">
        <w:rPr>
          <w:rFonts w:ascii="Bookman Old Style" w:eastAsia="Times New Roman" w:hAnsi="Bookman Old Style" w:cs="Arial"/>
          <w:b/>
          <w:bCs/>
          <w:spacing w:val="-1"/>
          <w:sz w:val="24"/>
          <w:szCs w:val="24"/>
        </w:rPr>
        <w:t>f</w:t>
      </w:r>
      <w:r w:rsidRPr="00163D38">
        <w:rPr>
          <w:rFonts w:ascii="Bookman Old Style" w:eastAsia="Times New Roman" w:hAnsi="Bookman Old Style" w:cs="Arial"/>
          <w:b/>
          <w:bCs/>
          <w:spacing w:val="1"/>
          <w:sz w:val="24"/>
          <w:szCs w:val="24"/>
        </w:rPr>
        <w:t>aa</w:t>
      </w:r>
      <w:r w:rsidRPr="00163D38">
        <w:rPr>
          <w:rFonts w:ascii="Bookman Old Style" w:eastAsia="Times New Roman" w:hAnsi="Bookman Old Style" w:cs="Arial"/>
          <w:b/>
          <w:bCs/>
          <w:sz w:val="24"/>
          <w:szCs w:val="24"/>
        </w:rPr>
        <w:t xml:space="preserve">t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009B15B0">
        <w:rPr>
          <w:rFonts w:ascii="Bookman Old Style" w:eastAsia="Times New Roman" w:hAnsi="Bookman Old Style" w:cs="Arial"/>
          <w:spacing w:val="1"/>
          <w:sz w:val="24"/>
          <w:szCs w:val="24"/>
        </w:rPr>
        <w:t>mbangunan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rkela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p>
    <w:p w:rsidR="00721E1E" w:rsidRPr="00163D38" w:rsidRDefault="00721E1E" w:rsidP="00C06F83">
      <w:pPr>
        <w:pStyle w:val="Heading2"/>
        <w:rPr>
          <w:rFonts w:eastAsia="Times New Roman"/>
        </w:rPr>
      </w:pPr>
      <w:bookmarkStart w:id="148" w:name="_Toc530715944"/>
      <w:r w:rsidRPr="00163D38">
        <w:rPr>
          <w:rFonts w:eastAsia="Times New Roman"/>
        </w:rPr>
        <w:t>C.</w:t>
      </w:r>
      <w:r w:rsidR="00C06F83">
        <w:rPr>
          <w:rFonts w:eastAsia="Times New Roman"/>
          <w:spacing w:val="54"/>
        </w:rPr>
        <w:tab/>
      </w:r>
      <w:r w:rsidRPr="00163D38">
        <w:rPr>
          <w:rFonts w:eastAsia="Times New Roman"/>
        </w:rPr>
        <w:t>Ruang Ling</w:t>
      </w:r>
      <w:r w:rsidRPr="00163D38">
        <w:rPr>
          <w:rFonts w:eastAsia="Times New Roman"/>
          <w:spacing w:val="1"/>
        </w:rPr>
        <w:t>k</w:t>
      </w:r>
      <w:r w:rsidRPr="00163D38">
        <w:rPr>
          <w:rFonts w:eastAsia="Times New Roman"/>
        </w:rPr>
        <w:t xml:space="preserve">up </w:t>
      </w:r>
      <w:r w:rsidRPr="00163D38">
        <w:rPr>
          <w:rFonts w:eastAsia="Times New Roman"/>
          <w:spacing w:val="-1"/>
        </w:rPr>
        <w:t>M</w:t>
      </w:r>
      <w:r w:rsidRPr="00163D38">
        <w:rPr>
          <w:rFonts w:eastAsia="Times New Roman"/>
          <w:spacing w:val="1"/>
        </w:rPr>
        <w:t>a</w:t>
      </w:r>
      <w:r w:rsidRPr="00163D38">
        <w:rPr>
          <w:rFonts w:eastAsia="Times New Roman"/>
        </w:rPr>
        <w:t>te</w:t>
      </w:r>
      <w:r w:rsidRPr="00163D38">
        <w:rPr>
          <w:rFonts w:eastAsia="Times New Roman"/>
          <w:spacing w:val="-2"/>
        </w:rPr>
        <w:t>r</w:t>
      </w:r>
      <w:r w:rsidRPr="00163D38">
        <w:rPr>
          <w:rFonts w:eastAsia="Times New Roman"/>
        </w:rPr>
        <w:t>i</w:t>
      </w:r>
      <w:r w:rsidRPr="00163D38">
        <w:rPr>
          <w:rFonts w:eastAsia="Times New Roman"/>
          <w:spacing w:val="1"/>
        </w:rPr>
        <w:t xml:space="preserve"> </w:t>
      </w:r>
      <w:r w:rsidRPr="00163D38">
        <w:rPr>
          <w:rFonts w:eastAsia="Times New Roman"/>
          <w:spacing w:val="-1"/>
        </w:rPr>
        <w:t>M</w:t>
      </w:r>
      <w:r w:rsidRPr="00163D38">
        <w:rPr>
          <w:rFonts w:eastAsia="Times New Roman"/>
        </w:rPr>
        <w:t>uat</w:t>
      </w:r>
      <w:r w:rsidRPr="00163D38">
        <w:rPr>
          <w:rFonts w:eastAsia="Times New Roman"/>
          <w:spacing w:val="1"/>
        </w:rPr>
        <w:t>a</w:t>
      </w:r>
      <w:r w:rsidRPr="00163D38">
        <w:rPr>
          <w:rFonts w:eastAsia="Times New Roman"/>
        </w:rPr>
        <w:t>n Ranc</w:t>
      </w:r>
      <w:r w:rsidRPr="00163D38">
        <w:rPr>
          <w:rFonts w:eastAsia="Times New Roman"/>
          <w:spacing w:val="1"/>
        </w:rPr>
        <w:t>a</w:t>
      </w:r>
      <w:r w:rsidRPr="00163D38">
        <w:rPr>
          <w:rFonts w:eastAsia="Times New Roman"/>
        </w:rPr>
        <w:t>n</w:t>
      </w:r>
      <w:r w:rsidRPr="00163D38">
        <w:rPr>
          <w:rFonts w:eastAsia="Times New Roman"/>
          <w:spacing w:val="-3"/>
        </w:rPr>
        <w:t>g</w:t>
      </w:r>
      <w:r w:rsidRPr="00163D38">
        <w:rPr>
          <w:rFonts w:eastAsia="Times New Roman"/>
          <w:spacing w:val="1"/>
        </w:rPr>
        <w:t>a</w:t>
      </w:r>
      <w:r w:rsidRPr="00163D38">
        <w:rPr>
          <w:rFonts w:eastAsia="Times New Roman"/>
        </w:rPr>
        <w:t>n</w:t>
      </w:r>
      <w:r w:rsidRPr="00163D38">
        <w:rPr>
          <w:rFonts w:eastAsia="Times New Roman"/>
          <w:spacing w:val="-2"/>
        </w:rPr>
        <w:t xml:space="preserve"> </w:t>
      </w:r>
      <w:r w:rsidRPr="00163D38">
        <w:rPr>
          <w:rFonts w:eastAsia="Times New Roman"/>
        </w:rPr>
        <w:t>P</w:t>
      </w:r>
      <w:r w:rsidRPr="00163D38">
        <w:rPr>
          <w:rFonts w:eastAsia="Times New Roman"/>
          <w:spacing w:val="1"/>
        </w:rPr>
        <w:t>e</w:t>
      </w:r>
      <w:r w:rsidRPr="00163D38">
        <w:rPr>
          <w:rFonts w:eastAsia="Times New Roman"/>
        </w:rPr>
        <w:t>r</w:t>
      </w:r>
      <w:r w:rsidRPr="00163D38">
        <w:rPr>
          <w:rFonts w:eastAsia="Times New Roman"/>
          <w:spacing w:val="1"/>
        </w:rPr>
        <w:t>a</w:t>
      </w:r>
      <w:r w:rsidRPr="00163D38">
        <w:rPr>
          <w:rFonts w:eastAsia="Times New Roman"/>
        </w:rPr>
        <w:t>t</w:t>
      </w:r>
      <w:r w:rsidRPr="00163D38">
        <w:rPr>
          <w:rFonts w:eastAsia="Times New Roman"/>
          <w:spacing w:val="-1"/>
        </w:rPr>
        <w:t>u</w:t>
      </w:r>
      <w:r w:rsidRPr="00163D38">
        <w:rPr>
          <w:rFonts w:eastAsia="Times New Roman"/>
        </w:rPr>
        <w:t>r</w:t>
      </w:r>
      <w:r w:rsidRPr="00163D38">
        <w:rPr>
          <w:rFonts w:eastAsia="Times New Roman"/>
          <w:spacing w:val="1"/>
        </w:rPr>
        <w:t>a</w:t>
      </w:r>
      <w:r w:rsidRPr="00163D38">
        <w:rPr>
          <w:rFonts w:eastAsia="Times New Roman"/>
        </w:rPr>
        <w:t>n D</w:t>
      </w:r>
      <w:r w:rsidRPr="00163D38">
        <w:rPr>
          <w:rFonts w:eastAsia="Times New Roman"/>
          <w:spacing w:val="-2"/>
        </w:rPr>
        <w:t>a</w:t>
      </w:r>
      <w:r w:rsidRPr="00163D38">
        <w:rPr>
          <w:rFonts w:eastAsia="Times New Roman"/>
          <w:spacing w:val="1"/>
        </w:rPr>
        <w:t>e</w:t>
      </w:r>
      <w:r w:rsidRPr="00163D38">
        <w:rPr>
          <w:rFonts w:eastAsia="Times New Roman"/>
        </w:rPr>
        <w:t>r</w:t>
      </w:r>
      <w:r w:rsidRPr="00163D38">
        <w:rPr>
          <w:rFonts w:eastAsia="Times New Roman"/>
          <w:spacing w:val="1"/>
        </w:rPr>
        <w:t>a</w:t>
      </w:r>
      <w:r w:rsidRPr="00163D38">
        <w:rPr>
          <w:rFonts w:eastAsia="Times New Roman"/>
        </w:rPr>
        <w:t>h.</w:t>
      </w:r>
      <w:bookmarkEnd w:id="148"/>
    </w:p>
    <w:p w:rsidR="00721E1E" w:rsidRPr="00163D38" w:rsidRDefault="00721E1E" w:rsidP="00C06F83">
      <w:pPr>
        <w:widowControl w:val="0"/>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47"/>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pacing w:val="1"/>
          <w:sz w:val="24"/>
          <w:szCs w:val="24"/>
        </w:rPr>
        <w:t>mu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7"/>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47"/>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49"/>
          <w:sz w:val="24"/>
          <w:szCs w:val="24"/>
        </w:rPr>
        <w:t xml:space="preserve"> </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z w:val="24"/>
          <w:szCs w:val="24"/>
        </w:rPr>
        <w:t>Kota Bontang</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Rencana Induk </w:t>
      </w:r>
      <w:r w:rsidRPr="00163D38">
        <w:rPr>
          <w:rFonts w:ascii="Bookman Old Style" w:eastAsia="Times New Roman" w:hAnsi="Bookman Old Style" w:cs="Arial"/>
          <w:spacing w:val="1"/>
          <w:sz w:val="24"/>
          <w:szCs w:val="24"/>
        </w:rPr>
        <w:t>Pe</w:t>
      </w:r>
      <w:r w:rsidR="009B15B0">
        <w:rPr>
          <w:rFonts w:ascii="Bookman Old Style" w:eastAsia="Times New Roman" w:hAnsi="Bookman Old Style" w:cs="Arial"/>
          <w:spacing w:val="1"/>
          <w:sz w:val="24"/>
          <w:szCs w:val="24"/>
        </w:rPr>
        <w:t>mbangunan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5"/>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rdi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p>
    <w:p w:rsidR="00721E1E" w:rsidRPr="00163D38" w:rsidRDefault="00721E1E" w:rsidP="00D6105D">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w:t>
      </w:r>
      <w:r w:rsidR="00D6105D">
        <w:rPr>
          <w:rFonts w:ascii="Bookman Old Style" w:eastAsia="Times New Roman" w:hAnsi="Bookman Old Style" w:cs="Arial"/>
          <w:sz w:val="24"/>
          <w:szCs w:val="24"/>
        </w:rPr>
        <w:tab/>
      </w:r>
      <w:r w:rsidRPr="00163D38">
        <w:rPr>
          <w:rFonts w:ascii="Bookman Old Style" w:eastAsia="Times New Roman" w:hAnsi="Bookman Old Style" w:cs="Arial"/>
          <w:sz w:val="24"/>
          <w:szCs w:val="24"/>
        </w:rPr>
        <w:t>BAB</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isti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1"/>
          <w:sz w:val="24"/>
          <w:szCs w:val="24"/>
        </w:rPr>
        <w:t xml:space="preserve"> ma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1"/>
          <w:sz w:val="24"/>
          <w:szCs w:val="24"/>
        </w:rPr>
        <w:t xml:space="preserve"> 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lam</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lastRenderedPageBreak/>
        <w:t>Da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 Rencana Induk P</w:t>
      </w:r>
      <w:r w:rsidRPr="00163D38">
        <w:rPr>
          <w:rFonts w:ascii="Bookman Old Style" w:eastAsia="Times New Roman" w:hAnsi="Bookman Old Style" w:cs="Arial"/>
          <w:spacing w:val="1"/>
          <w:sz w:val="24"/>
          <w:szCs w:val="24"/>
        </w:rPr>
        <w:t>e</w:t>
      </w:r>
      <w:r w:rsidR="009B15B0">
        <w:rPr>
          <w:rFonts w:ascii="Bookman Old Style" w:eastAsia="Times New Roman" w:hAnsi="Bookman Old Style" w:cs="Arial"/>
          <w:spacing w:val="1"/>
          <w:sz w:val="24"/>
          <w:szCs w:val="24"/>
        </w:rPr>
        <w:t xml:space="preserve">mbangunan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taan</w:t>
      </w:r>
      <w:r w:rsidRPr="00163D38">
        <w:rPr>
          <w:rFonts w:ascii="Bookman Old Style" w:eastAsia="Times New Roman" w:hAnsi="Bookman Old Style" w:cs="Arial"/>
          <w:sz w:val="24"/>
          <w:szCs w:val="24"/>
        </w:rPr>
        <w:t>.</w:t>
      </w:r>
    </w:p>
    <w:p w:rsidR="006B7645" w:rsidRDefault="00721E1E" w:rsidP="006B7645">
      <w:pPr>
        <w:widowControl w:val="0"/>
        <w:autoSpaceDE w:val="0"/>
        <w:autoSpaceDN w:val="0"/>
        <w:adjustRightInd w:val="0"/>
        <w:spacing w:line="360" w:lineRule="auto"/>
        <w:ind w:left="426" w:hanging="426"/>
        <w:rPr>
          <w:sz w:val="24"/>
          <w:szCs w:val="24"/>
        </w:rPr>
      </w:pP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w:t>
      </w:r>
      <w:r w:rsidR="00D6105D">
        <w:rPr>
          <w:rFonts w:ascii="Bookman Old Style" w:eastAsia="Times New Roman" w:hAnsi="Bookman Old Style" w:cs="Arial"/>
          <w:sz w:val="24"/>
          <w:szCs w:val="24"/>
        </w:rPr>
        <w:tab/>
      </w:r>
      <w:r w:rsidRPr="00163D38">
        <w:rPr>
          <w:rFonts w:ascii="Bookman Old Style" w:eastAsia="Times New Roman" w:hAnsi="Bookman Old Style" w:cs="Arial"/>
          <w:sz w:val="24"/>
          <w:szCs w:val="24"/>
        </w:rPr>
        <w:t>BAB</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006B7645">
        <w:rPr>
          <w:rFonts w:ascii="Bookman Old Style" w:eastAsia="Times New Roman" w:hAnsi="Bookman Old Style" w:cs="Arial"/>
          <w:spacing w:val="1"/>
          <w:sz w:val="24"/>
          <w:szCs w:val="24"/>
        </w:rPr>
        <w:t xml:space="preserve">embangunan Kepariwisataan Daerah </w:t>
      </w:r>
    </w:p>
    <w:p w:rsidR="00721E1E" w:rsidRDefault="00721E1E" w:rsidP="00D6105D">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3</w:t>
      </w:r>
      <w:r w:rsidRPr="00163D38">
        <w:rPr>
          <w:rFonts w:ascii="Bookman Old Style" w:eastAsia="Times New Roman" w:hAnsi="Bookman Old Style" w:cs="Arial"/>
          <w:sz w:val="24"/>
          <w:szCs w:val="24"/>
        </w:rPr>
        <w:t>.</w:t>
      </w:r>
      <w:r w:rsidR="00D6105D">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II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006B7645">
        <w:rPr>
          <w:rFonts w:ascii="Bookman Old Style" w:eastAsia="Times New Roman" w:hAnsi="Bookman Old Style" w:cs="Arial"/>
          <w:spacing w:val="-1"/>
          <w:sz w:val="24"/>
          <w:szCs w:val="24"/>
        </w:rPr>
        <w:t>Kebijakan dan Strategi Pembangunan Keparawisataan</w:t>
      </w:r>
      <w:r w:rsidRPr="00163D38">
        <w:rPr>
          <w:rFonts w:ascii="Bookman Old Style" w:eastAsia="Times New Roman" w:hAnsi="Bookman Old Style" w:cs="Arial"/>
          <w:sz w:val="24"/>
          <w:szCs w:val="24"/>
        </w:rPr>
        <w:t>.</w:t>
      </w:r>
    </w:p>
    <w:p w:rsidR="00FD42C8" w:rsidRDefault="00721E1E" w:rsidP="006B7645">
      <w:pPr>
        <w:widowControl w:val="0"/>
        <w:autoSpaceDE w:val="0"/>
        <w:autoSpaceDN w:val="0"/>
        <w:adjustRightInd w:val="0"/>
        <w:spacing w:line="360" w:lineRule="auto"/>
        <w:ind w:left="426" w:hanging="426"/>
        <w:rPr>
          <w:rFonts w:ascii="Bookman Old Style" w:eastAsia="Times New Roman" w:hAnsi="Bookman Old Style" w:cs="Arial"/>
          <w:spacing w:val="30"/>
          <w:sz w:val="24"/>
          <w:szCs w:val="24"/>
        </w:rPr>
      </w:pPr>
      <w:r w:rsidRPr="00163D38">
        <w:rPr>
          <w:rFonts w:ascii="Bookman Old Style" w:eastAsia="Times New Roman" w:hAnsi="Bookman Old Style" w:cs="Arial"/>
          <w:spacing w:val="1"/>
          <w:sz w:val="24"/>
          <w:szCs w:val="24"/>
        </w:rPr>
        <w:t>4</w:t>
      </w:r>
      <w:r w:rsidRPr="00163D38">
        <w:rPr>
          <w:rFonts w:ascii="Bookman Old Style" w:eastAsia="Times New Roman" w:hAnsi="Bookman Old Style" w:cs="Arial"/>
          <w:sz w:val="24"/>
          <w:szCs w:val="24"/>
        </w:rPr>
        <w:t>.</w:t>
      </w:r>
      <w:r w:rsidR="00D6105D">
        <w:rPr>
          <w:rFonts w:ascii="Bookman Old Style" w:eastAsia="Times New Roman" w:hAnsi="Bookman Old Style" w:cs="Arial"/>
          <w:sz w:val="24"/>
          <w:szCs w:val="24"/>
        </w:rPr>
        <w:tab/>
      </w:r>
      <w:r w:rsidRPr="00163D38">
        <w:rPr>
          <w:rFonts w:ascii="Bookman Old Style" w:eastAsia="Times New Roman" w:hAnsi="Bookman Old Style" w:cs="Arial"/>
          <w:sz w:val="24"/>
          <w:szCs w:val="24"/>
        </w:rPr>
        <w:t>BAB</w:t>
      </w:r>
      <w:r w:rsidRPr="00163D38">
        <w:rPr>
          <w:rFonts w:ascii="Bookman Old Style" w:eastAsia="Times New Roman" w:hAnsi="Bookman Old Style" w:cs="Arial"/>
          <w:spacing w:val="32"/>
          <w:sz w:val="24"/>
          <w:szCs w:val="24"/>
        </w:rPr>
        <w:t xml:space="preserve"> </w:t>
      </w:r>
      <w:r w:rsidRPr="00163D38">
        <w:rPr>
          <w:rFonts w:ascii="Bookman Old Style" w:eastAsia="Times New Roman" w:hAnsi="Bookman Old Style" w:cs="Arial"/>
          <w:sz w:val="24"/>
          <w:szCs w:val="24"/>
        </w:rPr>
        <w:t>IV</w:t>
      </w:r>
      <w:r w:rsidRPr="00163D38">
        <w:rPr>
          <w:rFonts w:ascii="Bookman Old Style" w:eastAsia="Times New Roman" w:hAnsi="Bookman Old Style" w:cs="Arial"/>
          <w:spacing w:val="30"/>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00FD42C8">
        <w:rPr>
          <w:rFonts w:ascii="Bookman Old Style" w:eastAsia="Times New Roman" w:hAnsi="Bookman Old Style" w:cs="Arial"/>
          <w:sz w:val="24"/>
          <w:szCs w:val="24"/>
        </w:rPr>
        <w:t xml:space="preserve"> Rencana Pembangunan Perwilayahan Pariwisata</w:t>
      </w:r>
      <w:r w:rsidRPr="00163D38">
        <w:rPr>
          <w:rFonts w:ascii="Bookman Old Style" w:eastAsia="Times New Roman" w:hAnsi="Bookman Old Style" w:cs="Arial"/>
          <w:spacing w:val="30"/>
          <w:sz w:val="24"/>
          <w:szCs w:val="24"/>
        </w:rPr>
        <w:t xml:space="preserve"> </w:t>
      </w:r>
    </w:p>
    <w:p w:rsidR="006B7645" w:rsidRDefault="00721E1E" w:rsidP="006B7645">
      <w:pPr>
        <w:widowControl w:val="0"/>
        <w:autoSpaceDE w:val="0"/>
        <w:autoSpaceDN w:val="0"/>
        <w:adjustRightInd w:val="0"/>
        <w:spacing w:line="360" w:lineRule="auto"/>
        <w:ind w:left="426" w:hanging="426"/>
        <w:rPr>
          <w:rFonts w:ascii="Bookman Old Style" w:eastAsia="Times New Roman" w:hAnsi="Bookman Old Style" w:cs="Arial"/>
          <w:spacing w:val="2"/>
          <w:sz w:val="24"/>
          <w:szCs w:val="24"/>
        </w:rPr>
      </w:pPr>
      <w:r w:rsidRPr="00163D38">
        <w:rPr>
          <w:rFonts w:ascii="Bookman Old Style" w:eastAsia="Times New Roman" w:hAnsi="Bookman Old Style" w:cs="Arial"/>
          <w:spacing w:val="1"/>
          <w:sz w:val="24"/>
          <w:szCs w:val="24"/>
        </w:rPr>
        <w:t>5</w:t>
      </w:r>
      <w:r w:rsidRPr="00163D38">
        <w:rPr>
          <w:rFonts w:ascii="Bookman Old Style" w:eastAsia="Times New Roman" w:hAnsi="Bookman Old Style" w:cs="Arial"/>
          <w:sz w:val="24"/>
          <w:szCs w:val="24"/>
        </w:rPr>
        <w:t>.</w:t>
      </w:r>
      <w:r w:rsidR="00D6105D">
        <w:rPr>
          <w:rFonts w:ascii="Bookman Old Style" w:eastAsia="Times New Roman" w:hAnsi="Bookman Old Style" w:cs="Arial"/>
          <w:sz w:val="24"/>
          <w:szCs w:val="24"/>
        </w:rPr>
        <w:tab/>
      </w:r>
      <w:r w:rsidRPr="00163D38">
        <w:rPr>
          <w:rFonts w:ascii="Bookman Old Style" w:eastAsia="Times New Roman" w:hAnsi="Bookman Old Style" w:cs="Arial"/>
          <w:sz w:val="24"/>
          <w:szCs w:val="24"/>
        </w:rPr>
        <w:t>BAB</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V</w:t>
      </w:r>
      <w:r w:rsidRPr="00163D38">
        <w:rPr>
          <w:rFonts w:ascii="Bookman Old Style" w:eastAsia="Times New Roman" w:hAnsi="Bookman Old Style" w:cs="Arial"/>
          <w:spacing w:val="2"/>
          <w:sz w:val="24"/>
          <w:szCs w:val="24"/>
        </w:rPr>
        <w:t xml:space="preserve"> </w:t>
      </w:r>
      <w:r w:rsidR="00715686">
        <w:rPr>
          <w:rFonts w:ascii="Bookman Old Style" w:eastAsia="Times New Roman" w:hAnsi="Bookman Old Style" w:cs="Arial"/>
          <w:spacing w:val="2"/>
          <w:sz w:val="24"/>
          <w:szCs w:val="24"/>
        </w:rPr>
        <w:t xml:space="preserve">mengatur tentang </w:t>
      </w:r>
      <w:r w:rsidR="006B7645">
        <w:rPr>
          <w:rFonts w:ascii="Bookman Old Style" w:eastAsia="Times New Roman" w:hAnsi="Bookman Old Style" w:cs="Arial"/>
          <w:spacing w:val="2"/>
          <w:sz w:val="24"/>
          <w:szCs w:val="24"/>
        </w:rPr>
        <w:t xml:space="preserve">Program dan Indikasi Kegiatan Pembangunan Kepariwisataan </w:t>
      </w:r>
    </w:p>
    <w:p w:rsidR="006B7645" w:rsidRDefault="00721E1E" w:rsidP="006B7645">
      <w:pPr>
        <w:widowControl w:val="0"/>
        <w:autoSpaceDE w:val="0"/>
        <w:autoSpaceDN w:val="0"/>
        <w:adjustRightInd w:val="0"/>
        <w:spacing w:line="360" w:lineRule="auto"/>
        <w:ind w:left="426" w:hanging="426"/>
        <w:rPr>
          <w:rFonts w:ascii="Bookman Old Style" w:eastAsia="Times New Roman" w:hAnsi="Bookman Old Style" w:cs="Arial"/>
          <w:spacing w:val="25"/>
          <w:sz w:val="24"/>
          <w:szCs w:val="24"/>
        </w:rPr>
      </w:pPr>
      <w:r w:rsidRPr="00163D38">
        <w:rPr>
          <w:rFonts w:ascii="Bookman Old Style" w:eastAsia="Times New Roman" w:hAnsi="Bookman Old Style" w:cs="Arial"/>
          <w:spacing w:val="1"/>
          <w:sz w:val="24"/>
          <w:szCs w:val="24"/>
        </w:rPr>
        <w:t>6</w:t>
      </w:r>
      <w:r w:rsidRPr="00163D38">
        <w:rPr>
          <w:rFonts w:ascii="Bookman Old Style" w:eastAsia="Times New Roman" w:hAnsi="Bookman Old Style" w:cs="Arial"/>
          <w:sz w:val="24"/>
          <w:szCs w:val="24"/>
        </w:rPr>
        <w:t>.</w:t>
      </w:r>
      <w:r w:rsidR="00D6105D">
        <w:rPr>
          <w:rFonts w:ascii="Bookman Old Style" w:eastAsia="Times New Roman" w:hAnsi="Bookman Old Style" w:cs="Arial"/>
          <w:sz w:val="24"/>
          <w:szCs w:val="24"/>
        </w:rPr>
        <w:tab/>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z w:val="24"/>
          <w:szCs w:val="24"/>
        </w:rPr>
        <w:t>VI</w:t>
      </w:r>
      <w:r w:rsidR="00F746AB">
        <w:rPr>
          <w:rFonts w:ascii="Bookman Old Style" w:eastAsia="Times New Roman" w:hAnsi="Bookman Old Style" w:cs="Arial"/>
          <w:sz w:val="24"/>
          <w:szCs w:val="24"/>
        </w:rPr>
        <w:t xml:space="preserve"> mengatur tentang</w:t>
      </w:r>
      <w:r w:rsidR="00FD42C8">
        <w:rPr>
          <w:rFonts w:ascii="Bookman Old Style" w:eastAsia="Times New Roman" w:hAnsi="Bookman Old Style" w:cs="Arial"/>
          <w:sz w:val="24"/>
          <w:szCs w:val="24"/>
        </w:rPr>
        <w:t xml:space="preserve"> Pembinaan, Pengawasan, dan Pengendalian</w:t>
      </w:r>
      <w:r w:rsidRPr="00163D38">
        <w:rPr>
          <w:rFonts w:ascii="Bookman Old Style" w:eastAsia="Times New Roman" w:hAnsi="Bookman Old Style" w:cs="Arial"/>
          <w:spacing w:val="25"/>
          <w:sz w:val="24"/>
          <w:szCs w:val="24"/>
        </w:rPr>
        <w:t xml:space="preserve"> </w:t>
      </w:r>
    </w:p>
    <w:p w:rsidR="00721E1E" w:rsidRDefault="00721E1E" w:rsidP="00D6105D">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7</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D6105D">
        <w:rPr>
          <w:rFonts w:ascii="Bookman Old Style" w:eastAsia="Times New Roman" w:hAnsi="Bookman Old Style" w:cs="Arial"/>
          <w:sz w:val="24"/>
          <w:szCs w:val="24"/>
        </w:rPr>
        <w:tab/>
      </w:r>
      <w:r w:rsidRPr="00163D38">
        <w:rPr>
          <w:rFonts w:ascii="Bookman Old Style" w:eastAsia="Times New Roman" w:hAnsi="Bookman Old Style" w:cs="Arial"/>
          <w:sz w:val="24"/>
          <w:szCs w:val="24"/>
        </w:rPr>
        <w:t>BAB</w:t>
      </w:r>
      <w:r w:rsidRPr="00163D38">
        <w:rPr>
          <w:rFonts w:ascii="Bookman Old Style" w:eastAsia="Times New Roman" w:hAnsi="Bookman Old Style" w:cs="Arial"/>
          <w:spacing w:val="1"/>
          <w:sz w:val="24"/>
          <w:szCs w:val="24"/>
        </w:rPr>
        <w:t xml:space="preserve"> </w:t>
      </w:r>
      <w:r w:rsidRPr="00D6105D">
        <w:rPr>
          <w:rFonts w:ascii="Bookman Old Style" w:eastAsia="Times New Roman" w:hAnsi="Bookman Old Style" w:cs="Arial"/>
          <w:sz w:val="24"/>
          <w:szCs w:val="24"/>
        </w:rPr>
        <w:t>VII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aha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00F238C0">
        <w:rPr>
          <w:rFonts w:ascii="Bookman Old Style" w:eastAsia="Times New Roman" w:hAnsi="Bookman Old Style" w:cs="Arial"/>
          <w:sz w:val="24"/>
          <w:szCs w:val="24"/>
        </w:rPr>
        <w:t>Pembiayaan</w:t>
      </w:r>
    </w:p>
    <w:p w:rsidR="00C3795C" w:rsidRDefault="00721E1E" w:rsidP="00D6105D">
      <w:pPr>
        <w:widowControl w:val="0"/>
        <w:autoSpaceDE w:val="0"/>
        <w:autoSpaceDN w:val="0"/>
        <w:adjustRightInd w:val="0"/>
        <w:spacing w:line="360" w:lineRule="auto"/>
        <w:ind w:left="426" w:hanging="426"/>
        <w:rPr>
          <w:rFonts w:ascii="Bookman Old Style" w:eastAsia="Times New Roman" w:hAnsi="Bookman Old Style" w:cs="Arial"/>
          <w:spacing w:val="54"/>
          <w:sz w:val="24"/>
          <w:szCs w:val="24"/>
        </w:rPr>
      </w:pPr>
      <w:r w:rsidRPr="00163D38">
        <w:rPr>
          <w:rFonts w:ascii="Bookman Old Style" w:eastAsia="Times New Roman" w:hAnsi="Bookman Old Style" w:cs="Arial"/>
          <w:spacing w:val="1"/>
          <w:sz w:val="24"/>
          <w:szCs w:val="24"/>
        </w:rPr>
        <w:t>8</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00D6105D">
        <w:rPr>
          <w:rFonts w:ascii="Bookman Old Style" w:eastAsia="Times New Roman" w:hAnsi="Bookman Old Style" w:cs="Arial"/>
          <w:sz w:val="24"/>
          <w:szCs w:val="24"/>
        </w:rPr>
        <w:tab/>
      </w:r>
      <w:r w:rsidRPr="00163D38">
        <w:rPr>
          <w:rFonts w:ascii="Bookman Old Style" w:eastAsia="Times New Roman" w:hAnsi="Bookman Old Style" w:cs="Arial"/>
          <w:sz w:val="24"/>
          <w:szCs w:val="24"/>
        </w:rPr>
        <w:t>BAB</w:t>
      </w:r>
      <w:r w:rsidRPr="00163D38">
        <w:rPr>
          <w:rFonts w:ascii="Bookman Old Style" w:eastAsia="Times New Roman" w:hAnsi="Bookman Old Style" w:cs="Arial"/>
          <w:spacing w:val="56"/>
          <w:sz w:val="24"/>
          <w:szCs w:val="24"/>
        </w:rPr>
        <w:t xml:space="preserve"> </w:t>
      </w:r>
      <w:r w:rsidRPr="00163D38">
        <w:rPr>
          <w:rFonts w:ascii="Bookman Old Style" w:eastAsia="Times New Roman" w:hAnsi="Bookman Old Style" w:cs="Arial"/>
          <w:sz w:val="24"/>
          <w:szCs w:val="24"/>
        </w:rPr>
        <w:t>V</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II</w:t>
      </w:r>
      <w:r w:rsidRPr="00163D38">
        <w:rPr>
          <w:rFonts w:ascii="Bookman Old Style" w:eastAsia="Times New Roman" w:hAnsi="Bookman Old Style" w:cs="Arial"/>
          <w:spacing w:val="56"/>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53"/>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00F746AB">
        <w:rPr>
          <w:rFonts w:ascii="Bookman Old Style" w:eastAsia="Times New Roman" w:hAnsi="Bookman Old Style" w:cs="Arial"/>
          <w:sz w:val="24"/>
          <w:szCs w:val="24"/>
        </w:rPr>
        <w:t xml:space="preserve"> Ketentuan Penutup</w:t>
      </w:r>
      <w:r w:rsidRPr="00163D38">
        <w:rPr>
          <w:rFonts w:ascii="Bookman Old Style" w:eastAsia="Times New Roman" w:hAnsi="Bookman Old Style" w:cs="Arial"/>
          <w:spacing w:val="54"/>
          <w:sz w:val="24"/>
          <w:szCs w:val="24"/>
        </w:rPr>
        <w:t xml:space="preserve"> </w:t>
      </w:r>
    </w:p>
    <w:p w:rsidR="00F238C0" w:rsidRDefault="00F238C0">
      <w:pPr>
        <w:rPr>
          <w:rFonts w:ascii="Bookman Old Style" w:eastAsia="Times New Roman" w:hAnsi="Bookman Old Style" w:cstheme="majorBidi"/>
          <w:b/>
          <w:bCs/>
          <w:spacing w:val="2"/>
          <w:sz w:val="24"/>
          <w:szCs w:val="28"/>
        </w:rPr>
      </w:pPr>
      <w:r>
        <w:rPr>
          <w:rFonts w:eastAsia="Times New Roman"/>
          <w:spacing w:val="2"/>
        </w:rPr>
        <w:br w:type="page"/>
      </w:r>
    </w:p>
    <w:p w:rsidR="00721E1E" w:rsidRPr="00163D38" w:rsidRDefault="00721E1E" w:rsidP="002B2089">
      <w:pPr>
        <w:pStyle w:val="Heading1"/>
        <w:rPr>
          <w:rFonts w:eastAsia="Times New Roman"/>
        </w:rPr>
      </w:pPr>
      <w:bookmarkStart w:id="149" w:name="_Toc530715945"/>
      <w:r w:rsidRPr="00163D38">
        <w:rPr>
          <w:rFonts w:eastAsia="Times New Roman"/>
          <w:spacing w:val="2"/>
        </w:rPr>
        <w:lastRenderedPageBreak/>
        <w:t>B</w:t>
      </w:r>
      <w:r w:rsidRPr="00163D38">
        <w:rPr>
          <w:rFonts w:eastAsia="Times New Roman"/>
          <w:spacing w:val="-5"/>
        </w:rPr>
        <w:t>A</w:t>
      </w:r>
      <w:r w:rsidRPr="00163D38">
        <w:rPr>
          <w:rFonts w:eastAsia="Times New Roman"/>
        </w:rPr>
        <w:t>B</w:t>
      </w:r>
      <w:r w:rsidRPr="00163D38">
        <w:rPr>
          <w:rFonts w:eastAsia="Times New Roman"/>
          <w:spacing w:val="1"/>
        </w:rPr>
        <w:t xml:space="preserve"> VI</w:t>
      </w:r>
      <w:r>
        <w:rPr>
          <w:rFonts w:eastAsia="Times New Roman"/>
          <w:spacing w:val="1"/>
        </w:rPr>
        <w:br/>
      </w:r>
      <w:r w:rsidRPr="00163D38">
        <w:rPr>
          <w:rFonts w:eastAsia="Times New Roman"/>
          <w:position w:val="-1"/>
        </w:rPr>
        <w:t>PENUTUP</w:t>
      </w:r>
      <w:bookmarkEnd w:id="149"/>
    </w:p>
    <w:p w:rsidR="00721E1E" w:rsidRPr="00163D38" w:rsidRDefault="00721E1E" w:rsidP="002B2089">
      <w:pPr>
        <w:widowControl w:val="0"/>
        <w:autoSpaceDE w:val="0"/>
        <w:autoSpaceDN w:val="0"/>
        <w:adjustRightInd w:val="0"/>
        <w:spacing w:line="360" w:lineRule="auto"/>
        <w:rPr>
          <w:rFonts w:ascii="Bookman Old Style" w:eastAsia="Times New Roman" w:hAnsi="Bookman Old Style" w:cs="Arial"/>
          <w:sz w:val="24"/>
          <w:szCs w:val="24"/>
        </w:rPr>
      </w:pPr>
    </w:p>
    <w:p w:rsidR="00721E1E" w:rsidRPr="00163D38" w:rsidRDefault="00721E1E" w:rsidP="002B2089">
      <w:pPr>
        <w:pStyle w:val="Heading2"/>
        <w:rPr>
          <w:rFonts w:eastAsia="Times New Roman"/>
        </w:rPr>
      </w:pPr>
      <w:bookmarkStart w:id="150" w:name="_Toc530715946"/>
      <w:r w:rsidRPr="00163D38">
        <w:rPr>
          <w:rFonts w:eastAsia="Times New Roman"/>
          <w:spacing w:val="-5"/>
        </w:rPr>
        <w:t>A</w:t>
      </w:r>
      <w:r w:rsidRPr="00163D38">
        <w:rPr>
          <w:rFonts w:eastAsia="Times New Roman"/>
        </w:rPr>
        <w:t>.</w:t>
      </w:r>
      <w:r>
        <w:rPr>
          <w:rFonts w:eastAsia="Times New Roman"/>
        </w:rPr>
        <w:tab/>
      </w:r>
      <w:r w:rsidRPr="00163D38">
        <w:rPr>
          <w:rFonts w:eastAsia="Times New Roman"/>
        </w:rPr>
        <w:t>Ke</w:t>
      </w:r>
      <w:r w:rsidRPr="00163D38">
        <w:rPr>
          <w:rFonts w:eastAsia="Times New Roman"/>
          <w:spacing w:val="1"/>
        </w:rPr>
        <w:t>s</w:t>
      </w:r>
      <w:r w:rsidRPr="00163D38">
        <w:rPr>
          <w:rFonts w:eastAsia="Times New Roman"/>
        </w:rPr>
        <w:t>impul</w:t>
      </w:r>
      <w:r w:rsidRPr="00163D38">
        <w:rPr>
          <w:rFonts w:eastAsia="Times New Roman"/>
          <w:spacing w:val="1"/>
        </w:rPr>
        <w:t>a</w:t>
      </w:r>
      <w:r w:rsidRPr="00163D38">
        <w:rPr>
          <w:rFonts w:eastAsia="Times New Roman"/>
        </w:rPr>
        <w:t>n</w:t>
      </w:r>
      <w:bookmarkEnd w:id="150"/>
    </w:p>
    <w:p w:rsidR="00721E1E" w:rsidRPr="00163D38" w:rsidRDefault="00721E1E" w:rsidP="002B2089">
      <w:pPr>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ndu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 xml:space="preserve">tri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stri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rdi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end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me</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rdi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 xml:space="preserve">ri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 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pacing w:val="4"/>
          <w:sz w:val="24"/>
          <w:szCs w:val="24"/>
        </w:rPr>
        <w:t>n</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om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 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rkait.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sist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lan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mpu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 k</w:t>
      </w:r>
      <w:r w:rsidRPr="00163D38">
        <w:rPr>
          <w:rFonts w:ascii="Bookman Old Style" w:eastAsia="Times New Roman" w:hAnsi="Bookman Old Style" w:cs="Arial"/>
          <w:spacing w:val="-1"/>
          <w:sz w:val="24"/>
          <w:szCs w:val="24"/>
        </w:rPr>
        <w:t>om</w:t>
      </w:r>
      <w:r w:rsidRPr="00163D38">
        <w:rPr>
          <w:rFonts w:ascii="Bookman Old Style" w:eastAsia="Times New Roman" w:hAnsi="Bookman Old Style" w:cs="Arial"/>
          <w:spacing w:val="1"/>
          <w:sz w:val="24"/>
          <w:szCs w:val="24"/>
        </w:rPr>
        <w:t>po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7"/>
          <w:sz w:val="24"/>
          <w:szCs w:val="24"/>
        </w:rPr>
        <w:t>n</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s</w:t>
      </w:r>
      <w:r w:rsidRPr="00163D38">
        <w:rPr>
          <w:rFonts w:ascii="Bookman Old Style" w:eastAsia="Times New Roman" w:hAnsi="Bookman Old Style" w:cs="Arial"/>
          <w:spacing w:val="3"/>
          <w:sz w:val="24"/>
          <w:szCs w:val="24"/>
        </w:rPr>
        <w:t>e</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 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 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tu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lai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ne</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1"/>
          <w:sz w:val="24"/>
          <w:szCs w:val="24"/>
        </w:rPr>
        <w:t xml:space="preserve"> </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omp</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ran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lam</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3"/>
          <w:sz w:val="24"/>
          <w:szCs w:val="24"/>
        </w:rPr>
        <w:t>s</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stri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3"/>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rdi</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21"/>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po</w:t>
      </w:r>
      <w:r w:rsidRPr="00163D38">
        <w:rPr>
          <w:rFonts w:ascii="Bookman Old Style" w:eastAsia="Times New Roman" w:hAnsi="Bookman Old Style" w:cs="Arial"/>
          <w:spacing w:val="1"/>
          <w:sz w:val="24"/>
          <w:szCs w:val="24"/>
        </w:rPr>
        <w:t>nen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0"/>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3"/>
          <w:sz w:val="24"/>
          <w:szCs w:val="24"/>
        </w:rPr>
        <w:t xml:space="preserve"> </w:t>
      </w:r>
      <w:r w:rsidRPr="00163D38">
        <w:rPr>
          <w:rFonts w:ascii="Bookman Old Style" w:eastAsia="Times New Roman" w:hAnsi="Bookman Old Style" w:cs="Arial"/>
          <w:sz w:val="24"/>
          <w:szCs w:val="24"/>
        </w:rPr>
        <w:t>jas</w:t>
      </w:r>
      <w:r w:rsidRPr="00163D38">
        <w:rPr>
          <w:rFonts w:ascii="Bookman Old Style" w:eastAsia="Times New Roman" w:hAnsi="Bookman Old Style" w:cs="Arial"/>
          <w:spacing w:val="7"/>
          <w:sz w:val="24"/>
          <w:szCs w:val="24"/>
        </w:rPr>
        <w:t>a</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jasa</w:t>
      </w:r>
      <w:r w:rsidRPr="00163D38">
        <w:rPr>
          <w:rFonts w:ascii="Bookman Old Style" w:eastAsia="Times New Roman" w:hAnsi="Bookman Old Style" w:cs="Arial"/>
          <w:spacing w:val="2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0"/>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 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ob</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raksi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lah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2"/>
          <w:sz w:val="24"/>
          <w:szCs w:val="24"/>
        </w:rPr>
        <w:t>a</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am</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isasi</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z w:val="24"/>
          <w:szCs w:val="24"/>
        </w:rPr>
        <w:t>rah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lai</w:t>
      </w:r>
      <w:r w:rsidRPr="00163D38">
        <w:rPr>
          <w:rFonts w:ascii="Bookman Old Style" w:eastAsia="Times New Roman" w:hAnsi="Bookman Old Style" w:cs="Arial"/>
          <w:spacing w:val="1"/>
          <w:sz w:val="24"/>
          <w:szCs w:val="24"/>
        </w:rPr>
        <w:t>nn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er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rser</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a ins</w:t>
      </w:r>
      <w:r w:rsidRPr="00163D38">
        <w:rPr>
          <w:rFonts w:ascii="Bookman Old Style" w:eastAsia="Times New Roman" w:hAnsi="Bookman Old Style" w:cs="Arial"/>
          <w:spacing w:val="1"/>
          <w:sz w:val="24"/>
          <w:szCs w:val="24"/>
        </w:rPr>
        <w:t>tan</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ins</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sin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z w:val="24"/>
          <w:szCs w:val="24"/>
        </w:rPr>
        <w:t>stri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jasa</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pu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z w:val="24"/>
          <w:szCs w:val="24"/>
        </w:rPr>
        <w:t>a 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den</w:t>
      </w:r>
      <w:r w:rsidRPr="00163D38">
        <w:rPr>
          <w:rFonts w:ascii="Bookman Old Style" w:eastAsia="Times New Roman" w:hAnsi="Bookman Old Style" w:cs="Arial"/>
          <w:spacing w:val="-4"/>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z w:val="24"/>
          <w:szCs w:val="24"/>
        </w:rPr>
        <w:t>rah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ge</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p>
    <w:p w:rsidR="00721E1E" w:rsidRPr="00163D38" w:rsidRDefault="00721E1E" w:rsidP="002B2089">
      <w:pPr>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z w:val="24"/>
          <w:szCs w:val="24"/>
        </w:rPr>
        <w:t>kti</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4"/>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apa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han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z w:val="24"/>
          <w:szCs w:val="24"/>
        </w:rPr>
        <w:t>rea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ja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6"/>
          <w:sz w:val="24"/>
          <w:szCs w:val="24"/>
        </w:rPr>
        <w:t>t</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Akti</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rak</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ktu</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ksib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 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om</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 k</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 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z w:val="24"/>
          <w:szCs w:val="24"/>
        </w:rPr>
        <w:t>g is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kti</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 xml:space="preserve"> 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1"/>
          <w:sz w:val="24"/>
          <w:szCs w:val="24"/>
        </w:rPr>
        <w:t>m</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 xml:space="preserve">iki </w:t>
      </w:r>
      <w:r w:rsidRPr="00163D38">
        <w:rPr>
          <w:rFonts w:ascii="Bookman Old Style" w:eastAsia="Times New Roman" w:hAnsi="Bookman Old Style" w:cs="Arial"/>
          <w:spacing w:val="1"/>
          <w:sz w:val="24"/>
          <w:szCs w:val="24"/>
        </w:rPr>
        <w:t>mob</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np</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jal</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r</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jal</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men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traksi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lai</w:t>
      </w:r>
      <w:r w:rsidRPr="00163D38">
        <w:rPr>
          <w:rFonts w:ascii="Bookman Old Style" w:eastAsia="Times New Roman" w:hAnsi="Bookman Old Style" w:cs="Arial"/>
          <w:spacing w:val="1"/>
          <w:sz w:val="24"/>
          <w:szCs w:val="24"/>
        </w:rPr>
        <w:t>nn</w:t>
      </w:r>
      <w:r w:rsidRPr="00163D38">
        <w:rPr>
          <w:rFonts w:ascii="Bookman Old Style" w:eastAsia="Times New Roman" w:hAnsi="Bookman Old Style" w:cs="Arial"/>
          <w:sz w:val="24"/>
          <w:szCs w:val="24"/>
        </w:rPr>
        <w:t>ya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rh</w:t>
      </w:r>
      <w:r w:rsidRPr="00163D38">
        <w:rPr>
          <w:rFonts w:ascii="Bookman Old Style" w:eastAsia="Times New Roman" w:hAnsi="Bookman Old Style" w:cs="Arial"/>
          <w:spacing w:val="-1"/>
          <w:sz w:val="24"/>
          <w:szCs w:val="24"/>
        </w:rPr>
        <w:t>ub</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den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eam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apa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iko</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rdi</w:t>
      </w:r>
      <w:r w:rsidRPr="00163D38">
        <w:rPr>
          <w:rFonts w:ascii="Bookman Old Style" w:eastAsia="Times New Roman" w:hAnsi="Bookman Old Style" w:cs="Arial"/>
          <w:spacing w:val="-2"/>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sikan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rsama.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8"/>
          <w:sz w:val="24"/>
          <w:szCs w:val="24"/>
        </w:rPr>
        <w:t>r</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mo</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721E1E" w:rsidRPr="00163D38" w:rsidRDefault="00721E1E" w:rsidP="002B2089">
      <w:pPr>
        <w:autoSpaceDE w:val="0"/>
        <w:autoSpaceDN w:val="0"/>
        <w:adjustRightInd w:val="0"/>
        <w:spacing w:line="360" w:lineRule="auto"/>
        <w:ind w:firstLine="567"/>
        <w:rPr>
          <w:rFonts w:ascii="Bookman Old Style" w:eastAsia="Times New Roman" w:hAnsi="Bookman Old Style" w:cs="Arial"/>
          <w:sz w:val="24"/>
          <w:szCs w:val="24"/>
        </w:rPr>
      </w:pPr>
      <w:r w:rsidRPr="00163D38">
        <w:rPr>
          <w:rFonts w:ascii="Bookman Old Style" w:eastAsia="Times New Roman" w:hAnsi="Bookman Old Style" w:cs="Arial"/>
          <w:sz w:val="24"/>
          <w:szCs w:val="24"/>
        </w:rPr>
        <w:t>Dal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6"/>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on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ks</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rke</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ju</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spacing w:val="1"/>
          <w:sz w:val="24"/>
          <w:szCs w:val="24"/>
        </w:rPr>
        <w:t>hau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ip</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 s</w:t>
      </w:r>
      <w:r w:rsidRPr="00163D38">
        <w:rPr>
          <w:rFonts w:ascii="Bookman Old Style" w:eastAsia="Times New Roman" w:hAnsi="Bookman Old Style" w:cs="Arial"/>
          <w:spacing w:val="1"/>
          <w:sz w:val="24"/>
          <w:szCs w:val="24"/>
        </w:rPr>
        <w:t>ua</w:t>
      </w:r>
      <w:r w:rsidRPr="00163D38">
        <w:rPr>
          <w:rFonts w:ascii="Bookman Old Style" w:eastAsia="Times New Roman" w:hAnsi="Bookman Old Style" w:cs="Arial"/>
          <w:sz w:val="24"/>
          <w:szCs w:val="24"/>
        </w:rPr>
        <w:t>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z w:val="24"/>
          <w:szCs w:val="24"/>
        </w:rPr>
        <w:t>. Dal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2"/>
          <w:sz w:val="24"/>
          <w:szCs w:val="24"/>
        </w:rPr>
        <w:t>e</w:t>
      </w:r>
      <w:r w:rsidRPr="00163D38">
        <w:rPr>
          <w:rFonts w:ascii="Bookman Old Style" w:eastAsia="Times New Roman" w:hAnsi="Bookman Old Style" w:cs="Arial"/>
          <w:spacing w:val="1"/>
          <w:sz w:val="24"/>
          <w:szCs w:val="24"/>
        </w:rPr>
        <w:t>bu</w:t>
      </w:r>
      <w:r w:rsidRPr="00163D38">
        <w:rPr>
          <w:rFonts w:ascii="Bookman Old Style" w:eastAsia="Times New Roman" w:hAnsi="Bookman Old Style" w:cs="Arial"/>
          <w:sz w:val="24"/>
          <w:szCs w:val="24"/>
        </w:rPr>
        <w:t xml:space="preserve">t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rcak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p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mp</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 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raksi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lastRenderedPageBreak/>
        <w:t>me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pacing w:val="6"/>
          <w:sz w:val="24"/>
          <w:szCs w:val="24"/>
        </w:rPr>
        <w:t>m</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pu</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1"/>
          <w:sz w:val="24"/>
          <w:szCs w:val="24"/>
        </w:rPr>
        <w:t>de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O</w:t>
      </w:r>
      <w:r w:rsidRPr="00163D38">
        <w:rPr>
          <w:rFonts w:ascii="Bookman Old Style" w:eastAsia="Times New Roman" w:hAnsi="Bookman Old Style" w:cs="Arial"/>
          <w:spacing w:val="-2"/>
          <w:sz w:val="24"/>
          <w:szCs w:val="24"/>
        </w:rPr>
        <w:t>l</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a itu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 xml:space="preserve">u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 sin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z w:val="24"/>
          <w:szCs w:val="24"/>
        </w:rPr>
        <w:t>i k</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araa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6"/>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pacing w:val="1"/>
          <w:sz w:val="24"/>
          <w:szCs w:val="24"/>
        </w:rPr>
        <w:t>mu</w:t>
      </w:r>
      <w:r w:rsidRPr="00163D38">
        <w:rPr>
          <w:rFonts w:ascii="Bookman Old Style" w:eastAsia="Times New Roman" w:hAnsi="Bookman Old Style" w:cs="Arial"/>
          <w:sz w:val="24"/>
          <w:szCs w:val="24"/>
        </w:rPr>
        <w:t>lt</w:t>
      </w:r>
      <w:r w:rsidRPr="00163D38">
        <w:rPr>
          <w:rFonts w:ascii="Bookman Old Style" w:eastAsia="Times New Roman" w:hAnsi="Bookman Old Style" w:cs="Arial"/>
          <w:spacing w:val="9"/>
          <w:sz w:val="24"/>
          <w:szCs w:val="24"/>
        </w:rPr>
        <w:t>i</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lt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z w:val="24"/>
          <w:szCs w:val="24"/>
        </w:rPr>
        <w:t>itu</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sil</w:t>
      </w:r>
      <w:r w:rsidRPr="00163D38">
        <w:rPr>
          <w:rFonts w:ascii="Bookman Old Style" w:eastAsia="Times New Roman" w:hAnsi="Bookman Old Style" w:cs="Arial"/>
          <w:spacing w:val="37"/>
          <w:sz w:val="24"/>
          <w:szCs w:val="24"/>
        </w:rPr>
        <w:t xml:space="preserve"> </w:t>
      </w:r>
      <w:r w:rsidRPr="00163D38">
        <w:rPr>
          <w:rFonts w:ascii="Bookman Old Style" w:eastAsia="Times New Roman" w:hAnsi="Bookman Old Style" w:cs="Arial"/>
          <w:spacing w:val="1"/>
          <w:sz w:val="24"/>
          <w:szCs w:val="24"/>
        </w:rPr>
        <w:t>apab</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8"/>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40"/>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8"/>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ann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37"/>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leh</w:t>
      </w:r>
      <w:r w:rsidRPr="00163D38">
        <w:rPr>
          <w:rFonts w:ascii="Bookman Old Style" w:eastAsia="Times New Roman" w:hAnsi="Bookman Old Style" w:cs="Arial"/>
          <w:spacing w:val="37"/>
          <w:sz w:val="24"/>
          <w:szCs w:val="24"/>
        </w:rPr>
        <w:t xml:space="preserve"> </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te</w:t>
      </w:r>
      <w:r w:rsidRPr="00163D38">
        <w:rPr>
          <w:rFonts w:ascii="Bookman Old Style" w:eastAsia="Times New Roman" w:hAnsi="Bookman Old Style" w:cs="Arial"/>
          <w:sz w:val="24"/>
          <w:szCs w:val="24"/>
        </w:rPr>
        <w:t>rp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z w:val="24"/>
          <w:szCs w:val="24"/>
        </w:rPr>
        <w:t xml:space="preserve">ik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te</w:t>
      </w:r>
      <w:r w:rsidRPr="00163D38">
        <w:rPr>
          <w:rFonts w:ascii="Bookman Old Style" w:eastAsia="Times New Roman" w:hAnsi="Bookman Old Style" w:cs="Arial"/>
          <w:sz w:val="24"/>
          <w:szCs w:val="24"/>
        </w:rPr>
        <w:t>rkait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la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t</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p>
    <w:p w:rsidR="00721E1E" w:rsidRPr="00163D38" w:rsidRDefault="00721E1E" w:rsidP="002B2089">
      <w:pPr>
        <w:pStyle w:val="Heading2"/>
        <w:rPr>
          <w:rFonts w:eastAsia="Times New Roman"/>
        </w:rPr>
      </w:pPr>
      <w:bookmarkStart w:id="151" w:name="_Toc530715947"/>
      <w:r w:rsidRPr="00163D38">
        <w:rPr>
          <w:rFonts w:eastAsia="Times New Roman"/>
        </w:rPr>
        <w:t>B.</w:t>
      </w:r>
      <w:r>
        <w:rPr>
          <w:rFonts w:eastAsia="Times New Roman"/>
        </w:rPr>
        <w:t xml:space="preserve"> </w:t>
      </w:r>
      <w:r w:rsidRPr="00163D38">
        <w:rPr>
          <w:rFonts w:eastAsia="Times New Roman"/>
          <w:spacing w:val="3"/>
        </w:rPr>
        <w:t>S</w:t>
      </w:r>
      <w:r w:rsidRPr="00163D38">
        <w:rPr>
          <w:rFonts w:eastAsia="Times New Roman"/>
          <w:spacing w:val="-5"/>
        </w:rPr>
        <w:t>A</w:t>
      </w:r>
      <w:r w:rsidRPr="00163D38">
        <w:rPr>
          <w:rFonts w:eastAsia="Times New Roman"/>
          <w:spacing w:val="4"/>
        </w:rPr>
        <w:t>R</w:t>
      </w:r>
      <w:r w:rsidRPr="00163D38">
        <w:rPr>
          <w:rFonts w:eastAsia="Times New Roman"/>
          <w:spacing w:val="-5"/>
        </w:rPr>
        <w:t>A</w:t>
      </w:r>
      <w:r w:rsidRPr="00163D38">
        <w:rPr>
          <w:rFonts w:eastAsia="Times New Roman"/>
        </w:rPr>
        <w:t>N</w:t>
      </w:r>
      <w:bookmarkEnd w:id="151"/>
    </w:p>
    <w:p w:rsidR="00721E1E" w:rsidRPr="00163D38" w:rsidRDefault="00721E1E"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 xml:space="preserve">. </w:t>
      </w:r>
      <w:r>
        <w:rPr>
          <w:rFonts w:ascii="Bookman Old Style" w:eastAsia="Times New Roman" w:hAnsi="Bookman Old Style" w:cs="Arial"/>
          <w:sz w:val="24"/>
          <w:szCs w:val="24"/>
        </w:rPr>
        <w:tab/>
      </w:r>
      <w:r w:rsidRPr="00163D38">
        <w:rPr>
          <w:rFonts w:ascii="Bookman Old Style" w:eastAsia="Times New Roman" w:hAnsi="Bookman Old Style" w:cs="Arial"/>
          <w:sz w:val="24"/>
          <w:szCs w:val="24"/>
        </w:rPr>
        <w:t>De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43"/>
          <w:sz w:val="24"/>
          <w:szCs w:val="24"/>
        </w:rPr>
        <w:t xml:space="preserve"> </w:t>
      </w:r>
      <w:r w:rsidRPr="00163D38">
        <w:rPr>
          <w:rFonts w:ascii="Bookman Old Style" w:eastAsia="Times New Roman" w:hAnsi="Bookman Old Style" w:cs="Arial"/>
          <w:spacing w:val="1"/>
          <w:sz w:val="24"/>
          <w:szCs w:val="24"/>
        </w:rPr>
        <w:t>dae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43"/>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44"/>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ja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 xml:space="preserve">in </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leh</w:t>
      </w:r>
      <w:r w:rsidRPr="00163D38">
        <w:rPr>
          <w:rFonts w:ascii="Bookman Old Style" w:eastAsia="Times New Roman" w:hAnsi="Bookman Old Style" w:cs="Arial"/>
          <w:spacing w:val="1"/>
          <w:sz w:val="24"/>
          <w:szCs w:val="24"/>
        </w:rPr>
        <w:t xml:space="preserve">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1"/>
          <w:sz w:val="24"/>
          <w:szCs w:val="24"/>
        </w:rPr>
        <w:t xml:space="preserve"> dae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1"/>
          <w:sz w:val="24"/>
          <w:szCs w:val="24"/>
        </w:rPr>
        <w:t xml:space="preserve">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ede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ha</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ros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w:t>
      </w:r>
      <w:r w:rsidRPr="00163D38">
        <w:rPr>
          <w:rFonts w:ascii="Bookman Old Style" w:eastAsia="Times New Roman" w:hAnsi="Bookman Old Style" w:cs="Arial"/>
          <w:spacing w:val="1"/>
          <w:sz w:val="24"/>
          <w:szCs w:val="24"/>
        </w:rPr>
        <w:t>men</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00527766">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rt</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mb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in</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z w:val="24"/>
          <w:szCs w:val="24"/>
        </w:rPr>
        <w:t xml:space="preserve">rah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tra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 xml:space="preserve">ran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3"/>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1"/>
          <w:sz w:val="24"/>
          <w:szCs w:val="24"/>
        </w:rPr>
        <w:t xml:space="preserve"> 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ro</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 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 xml:space="preserve">m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j</w:t>
      </w:r>
      <w:r w:rsidRPr="00163D38">
        <w:rPr>
          <w:rFonts w:ascii="Bookman Old Style" w:eastAsia="Times New Roman" w:hAnsi="Bookman Old Style" w:cs="Arial"/>
          <w:sz w:val="24"/>
          <w:szCs w:val="24"/>
        </w:rPr>
        <w:t>in.</w:t>
      </w:r>
    </w:p>
    <w:p w:rsidR="00721E1E" w:rsidRPr="00163D38" w:rsidRDefault="00721E1E"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 xml:space="preserve">. </w:t>
      </w:r>
      <w:r>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6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z w:val="24"/>
          <w:szCs w:val="24"/>
        </w:rPr>
        <w:t>rah</w:t>
      </w:r>
      <w:r w:rsidRPr="00163D38">
        <w:rPr>
          <w:rFonts w:ascii="Bookman Old Style" w:eastAsia="Times New Roman" w:hAnsi="Bookman Old Style" w:cs="Arial"/>
          <w:spacing w:val="59"/>
          <w:sz w:val="24"/>
          <w:szCs w:val="24"/>
        </w:rPr>
        <w:t xml:space="preserve">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rus</w:t>
      </w:r>
      <w:r w:rsidRPr="00163D38">
        <w:rPr>
          <w:rFonts w:ascii="Bookman Old Style" w:eastAsia="Times New Roman" w:hAnsi="Bookman Old Style" w:cs="Arial"/>
          <w:spacing w:val="60"/>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ro</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6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lam</w:t>
      </w:r>
      <w:r w:rsidRPr="00163D38">
        <w:rPr>
          <w:rFonts w:ascii="Bookman Old Style" w:eastAsia="Times New Roman" w:hAnsi="Bookman Old Style" w:cs="Arial"/>
          <w:spacing w:val="60"/>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4"/>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9"/>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3"/>
          <w:sz w:val="24"/>
          <w:szCs w:val="24"/>
        </w:rPr>
        <w:t>h</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l</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61"/>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4"/>
          <w:sz w:val="24"/>
          <w:szCs w:val="24"/>
        </w:rPr>
        <w:t xml:space="preserve"> </w:t>
      </w:r>
      <w:r w:rsidRPr="00163D38">
        <w:rPr>
          <w:rFonts w:ascii="Bookman Old Style" w:eastAsia="Times New Roman" w:hAnsi="Bookman Old Style" w:cs="Arial"/>
          <w:sz w:val="24"/>
          <w:szCs w:val="24"/>
        </w:rPr>
        <w:t>ik</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im</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2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2"/>
          <w:sz w:val="24"/>
          <w:szCs w:val="24"/>
        </w:rPr>
        <w:t xml:space="preserve"> </w:t>
      </w:r>
      <w:r w:rsidRPr="00163D38">
        <w:rPr>
          <w:rFonts w:ascii="Bookman Old Style" w:eastAsia="Times New Roman" w:hAnsi="Bookman Old Style" w:cs="Arial"/>
          <w:sz w:val="24"/>
          <w:szCs w:val="24"/>
        </w:rPr>
        <w:t>Kota Bontang</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4"/>
          <w:sz w:val="24"/>
          <w:szCs w:val="24"/>
        </w:rPr>
        <w:t xml:space="preserve"> </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3"/>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pacing w:val="-1"/>
          <w:sz w:val="24"/>
          <w:szCs w:val="24"/>
        </w:rPr>
        <w:t>am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5"/>
          <w:sz w:val="24"/>
          <w:szCs w:val="24"/>
        </w:rPr>
        <w:t xml:space="preserve"> </w:t>
      </w:r>
      <w:r w:rsidRPr="00163D38">
        <w:rPr>
          <w:rFonts w:ascii="Bookman Old Style" w:eastAsia="Times New Roman" w:hAnsi="Bookman Old Style" w:cs="Arial"/>
          <w:spacing w:val="-3"/>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 xml:space="preserve">k itu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rus</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lam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laks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 xml:space="preserve">n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4"/>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r w:rsidRPr="00163D38">
        <w:rPr>
          <w:rFonts w:ascii="Bookman Old Style" w:eastAsia="Times New Roman" w:hAnsi="Bookman Old Style" w:cs="Arial"/>
          <w:spacing w:val="52"/>
          <w:sz w:val="24"/>
          <w:szCs w:val="24"/>
        </w:rPr>
        <w:t xml:space="preserve"> </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54"/>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lam</w:t>
      </w:r>
      <w:r w:rsidRPr="00163D38">
        <w:rPr>
          <w:rFonts w:ascii="Bookman Old Style" w:eastAsia="Times New Roman" w:hAnsi="Bookman Old Style" w:cs="Arial"/>
          <w:spacing w:val="53"/>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51"/>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4"/>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50"/>
          <w:sz w:val="24"/>
          <w:szCs w:val="24"/>
        </w:rPr>
        <w:t xml:space="preserve"> </w:t>
      </w:r>
      <w:r w:rsidRPr="00163D38">
        <w:rPr>
          <w:rFonts w:ascii="Bookman Old Style" w:eastAsia="Times New Roman" w:hAnsi="Bookman Old Style" w:cs="Arial"/>
          <w:spacing w:val="1"/>
          <w:sz w:val="24"/>
          <w:szCs w:val="24"/>
        </w:rPr>
        <w:t>pa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5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1"/>
          <w:sz w:val="24"/>
          <w:szCs w:val="24"/>
        </w:rPr>
        <w:t>a</w:t>
      </w:r>
      <w:r w:rsidRPr="00163D38">
        <w:rPr>
          <w:rFonts w:ascii="Bookman Old Style" w:eastAsia="Times New Roman" w:hAnsi="Bookman Old Style" w:cs="Arial"/>
          <w:spacing w:val="-1"/>
          <w:sz w:val="24"/>
          <w:szCs w:val="24"/>
        </w:rPr>
        <w:t xml:space="preserve">ha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i</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k</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t</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pacing w:val="1"/>
          <w:sz w:val="24"/>
          <w:szCs w:val="24"/>
        </w:rPr>
        <w:t>eb</w:t>
      </w:r>
      <w:r w:rsidRPr="00163D38">
        <w:rPr>
          <w:rFonts w:ascii="Bookman Old Style" w:eastAsia="Times New Roman" w:hAnsi="Bookman Old Style" w:cs="Arial"/>
          <w:sz w:val="24"/>
          <w:szCs w:val="24"/>
        </w:rPr>
        <w:t>ih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m</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n in</w:t>
      </w:r>
      <w:r w:rsidRPr="00163D38">
        <w:rPr>
          <w:rFonts w:ascii="Bookman Old Style" w:eastAsia="Times New Roman" w:hAnsi="Bookman Old Style" w:cs="Arial"/>
          <w:spacing w:val="-2"/>
          <w:sz w:val="24"/>
          <w:szCs w:val="24"/>
        </w:rPr>
        <w:t>v</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st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w:t>
      </w:r>
    </w:p>
    <w:p w:rsidR="00721E1E" w:rsidRPr="00163D38" w:rsidRDefault="00721E1E" w:rsidP="002B2089">
      <w:pPr>
        <w:widowControl w:val="0"/>
        <w:autoSpaceDE w:val="0"/>
        <w:autoSpaceDN w:val="0"/>
        <w:adjustRightInd w:val="0"/>
        <w:spacing w:line="360" w:lineRule="auto"/>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3</w:t>
      </w:r>
      <w:r w:rsidRPr="00163D38">
        <w:rPr>
          <w:rFonts w:ascii="Bookman Old Style" w:eastAsia="Times New Roman" w:hAnsi="Bookman Old Style" w:cs="Arial"/>
          <w:sz w:val="24"/>
          <w:szCs w:val="24"/>
        </w:rPr>
        <w:t xml:space="preserve">. </w:t>
      </w:r>
      <w:r>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40"/>
          <w:sz w:val="24"/>
          <w:szCs w:val="24"/>
        </w:rPr>
        <w:t xml:space="preserve"> </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8"/>
          <w:sz w:val="24"/>
          <w:szCs w:val="24"/>
        </w:rPr>
        <w:t xml:space="preserve"> </w:t>
      </w:r>
      <w:r w:rsidRPr="00163D38">
        <w:rPr>
          <w:rFonts w:ascii="Bookman Old Style" w:eastAsia="Times New Roman" w:hAnsi="Bookman Old Style" w:cs="Arial"/>
          <w:spacing w:val="1"/>
          <w:sz w:val="24"/>
          <w:szCs w:val="24"/>
        </w:rPr>
        <w:t>pen</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le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9"/>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8"/>
          <w:sz w:val="24"/>
          <w:szCs w:val="24"/>
        </w:rPr>
        <w:t xml:space="preserve"> </w:t>
      </w:r>
      <w:r w:rsidRPr="00163D38">
        <w:rPr>
          <w:rFonts w:ascii="Bookman Old Style" w:eastAsia="Times New Roman" w:hAnsi="Bookman Old Style" w:cs="Arial"/>
          <w:sz w:val="24"/>
          <w:szCs w:val="24"/>
        </w:rPr>
        <w:t>Kota Bontang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lal</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w:t>
      </w:r>
    </w:p>
    <w:p w:rsidR="00721E1E" w:rsidRPr="00163D38" w:rsidRDefault="00721E1E" w:rsidP="002B2089">
      <w:pPr>
        <w:spacing w:line="360" w:lineRule="auto"/>
        <w:rPr>
          <w:rFonts w:ascii="Bookman Old Style" w:hAnsi="Bookman Old Style" w:cs="Tahoma"/>
        </w:rPr>
      </w:pPr>
    </w:p>
    <w:p w:rsidR="00721E1E" w:rsidRDefault="00721E1E" w:rsidP="002B2089">
      <w:pPr>
        <w:rPr>
          <w:rFonts w:ascii="Bookman Old Style" w:hAnsi="Bookman Old Style"/>
          <w:sz w:val="24"/>
          <w:szCs w:val="24"/>
        </w:rPr>
      </w:pPr>
      <w:bookmarkStart w:id="152" w:name="_GoBack"/>
      <w:bookmarkEnd w:id="152"/>
      <w:r>
        <w:rPr>
          <w:rFonts w:ascii="Bookman Old Style" w:hAnsi="Bookman Old Style"/>
          <w:sz w:val="24"/>
          <w:szCs w:val="24"/>
        </w:rPr>
        <w:br w:type="page"/>
      </w:r>
    </w:p>
    <w:p w:rsidR="00721E1E" w:rsidRPr="00163D38" w:rsidRDefault="00721E1E" w:rsidP="002B2089">
      <w:pPr>
        <w:pStyle w:val="Heading1"/>
        <w:rPr>
          <w:rFonts w:eastAsia="Times New Roman"/>
        </w:rPr>
      </w:pPr>
      <w:bookmarkStart w:id="153" w:name="_Toc530715948"/>
      <w:r w:rsidRPr="00163D38">
        <w:rPr>
          <w:rFonts w:eastAsia="Times New Roman"/>
          <w:spacing w:val="2"/>
        </w:rPr>
        <w:lastRenderedPageBreak/>
        <w:t>D</w:t>
      </w:r>
      <w:r w:rsidRPr="00163D38">
        <w:rPr>
          <w:rFonts w:eastAsia="Times New Roman"/>
          <w:spacing w:val="-5"/>
        </w:rPr>
        <w:t>A</w:t>
      </w:r>
      <w:r w:rsidRPr="00163D38">
        <w:rPr>
          <w:rFonts w:eastAsia="Times New Roman"/>
          <w:spacing w:val="2"/>
        </w:rPr>
        <w:t>F</w:t>
      </w:r>
      <w:r w:rsidRPr="00163D38">
        <w:rPr>
          <w:rFonts w:eastAsia="Times New Roman"/>
          <w:spacing w:val="4"/>
        </w:rPr>
        <w:t>T</w:t>
      </w:r>
      <w:r w:rsidRPr="00163D38">
        <w:rPr>
          <w:rFonts w:eastAsia="Times New Roman"/>
          <w:spacing w:val="-5"/>
        </w:rPr>
        <w:t>A</w:t>
      </w:r>
      <w:r w:rsidRPr="00163D38">
        <w:rPr>
          <w:rFonts w:eastAsia="Times New Roman"/>
        </w:rPr>
        <w:t>R PU</w:t>
      </w:r>
      <w:r w:rsidRPr="00163D38">
        <w:rPr>
          <w:rFonts w:eastAsia="Times New Roman"/>
          <w:spacing w:val="1"/>
        </w:rPr>
        <w:t>S</w:t>
      </w:r>
      <w:r w:rsidRPr="00163D38">
        <w:rPr>
          <w:rFonts w:eastAsia="Times New Roman"/>
          <w:spacing w:val="4"/>
        </w:rPr>
        <w:t>T</w:t>
      </w:r>
      <w:r w:rsidRPr="00163D38">
        <w:rPr>
          <w:rFonts w:eastAsia="Times New Roman"/>
          <w:spacing w:val="-5"/>
        </w:rPr>
        <w:t>A</w:t>
      </w:r>
      <w:r w:rsidRPr="00163D38">
        <w:rPr>
          <w:rFonts w:eastAsia="Times New Roman"/>
          <w:spacing w:val="4"/>
        </w:rPr>
        <w:t>K</w:t>
      </w:r>
      <w:r w:rsidRPr="00163D38">
        <w:rPr>
          <w:rFonts w:eastAsia="Times New Roman"/>
        </w:rPr>
        <w:t>A</w:t>
      </w:r>
      <w:bookmarkEnd w:id="153"/>
    </w:p>
    <w:p w:rsidR="00721E1E" w:rsidRPr="00163D38" w:rsidRDefault="00721E1E" w:rsidP="002B2089">
      <w:pPr>
        <w:widowControl w:val="0"/>
        <w:autoSpaceDE w:val="0"/>
        <w:autoSpaceDN w:val="0"/>
        <w:adjustRightInd w:val="0"/>
        <w:spacing w:line="360" w:lineRule="auto"/>
        <w:rPr>
          <w:rFonts w:ascii="Bookman Old Style" w:eastAsia="Times New Roman" w:hAnsi="Bookman Old Style" w:cs="Arial"/>
          <w:sz w:val="24"/>
          <w:szCs w:val="24"/>
        </w:rPr>
      </w:pPr>
    </w:p>
    <w:p w:rsidR="00721E1E" w:rsidRPr="00D6105D" w:rsidRDefault="00721E1E" w:rsidP="002B2089">
      <w:pPr>
        <w:widowControl w:val="0"/>
        <w:autoSpaceDE w:val="0"/>
        <w:autoSpaceDN w:val="0"/>
        <w:adjustRightInd w:val="0"/>
        <w:spacing w:line="360" w:lineRule="auto"/>
        <w:rPr>
          <w:rFonts w:ascii="Bookman Old Style" w:eastAsia="Times New Roman" w:hAnsi="Bookman Old Style" w:cs="Arial"/>
          <w:b/>
          <w:sz w:val="24"/>
          <w:szCs w:val="24"/>
        </w:rPr>
      </w:pPr>
      <w:r w:rsidRPr="00D6105D">
        <w:rPr>
          <w:rFonts w:ascii="Bookman Old Style" w:eastAsia="Times New Roman" w:hAnsi="Bookman Old Style" w:cs="Arial"/>
          <w:b/>
          <w:sz w:val="24"/>
          <w:szCs w:val="24"/>
        </w:rPr>
        <w:t>BUKU</w:t>
      </w:r>
      <w:r w:rsidRPr="00D6105D">
        <w:rPr>
          <w:rFonts w:ascii="Bookman Old Style" w:eastAsia="Times New Roman" w:hAnsi="Bookman Old Style" w:cs="Arial"/>
          <w:b/>
          <w:spacing w:val="-1"/>
          <w:sz w:val="24"/>
          <w:szCs w:val="24"/>
        </w:rPr>
        <w:t>-</w:t>
      </w:r>
      <w:r w:rsidRPr="00D6105D">
        <w:rPr>
          <w:rFonts w:ascii="Bookman Old Style" w:eastAsia="Times New Roman" w:hAnsi="Bookman Old Style" w:cs="Arial"/>
          <w:b/>
          <w:sz w:val="24"/>
          <w:szCs w:val="24"/>
        </w:rPr>
        <w:t>BUKU</w:t>
      </w:r>
    </w:p>
    <w:p w:rsidR="00721E1E" w:rsidRPr="00163D38" w:rsidRDefault="00C41AE3" w:rsidP="00D6105D">
      <w:pPr>
        <w:widowControl w:val="0"/>
        <w:autoSpaceDE w:val="0"/>
        <w:autoSpaceDN w:val="0"/>
        <w:adjustRightInd w:val="0"/>
        <w:spacing w:before="240"/>
        <w:ind w:left="1134" w:hanging="1134"/>
        <w:rPr>
          <w:rFonts w:ascii="Bookman Old Style" w:eastAsia="Times New Roman" w:hAnsi="Bookman Old Style" w:cs="Arial"/>
          <w:sz w:val="24"/>
          <w:szCs w:val="24"/>
        </w:rPr>
      </w:pPr>
      <w:r>
        <w:rPr>
          <w:rFonts w:ascii="Bookman Old Style" w:eastAsia="Times New Roman" w:hAnsi="Bookman Old Style" w:cs="Arial"/>
          <w:spacing w:val="1"/>
          <w:sz w:val="24"/>
          <w:szCs w:val="24"/>
        </w:rPr>
        <w:t xml:space="preserve">_____, </w:t>
      </w:r>
      <w:r w:rsidR="00721E1E" w:rsidRPr="00163D38">
        <w:rPr>
          <w:rFonts w:ascii="Bookman Old Style" w:eastAsia="Times New Roman" w:hAnsi="Bookman Old Style" w:cs="Arial"/>
          <w:spacing w:val="1"/>
          <w:sz w:val="24"/>
          <w:szCs w:val="24"/>
        </w:rPr>
        <w:t>20</w:t>
      </w:r>
      <w:r w:rsidR="00721E1E" w:rsidRPr="00163D38">
        <w:rPr>
          <w:rFonts w:ascii="Bookman Old Style" w:eastAsia="Times New Roman" w:hAnsi="Bookman Old Style" w:cs="Arial"/>
          <w:spacing w:val="-1"/>
          <w:sz w:val="24"/>
          <w:szCs w:val="24"/>
        </w:rPr>
        <w:t>0</w:t>
      </w:r>
      <w:r w:rsidR="00721E1E" w:rsidRPr="00163D38">
        <w:rPr>
          <w:rFonts w:ascii="Bookman Old Style" w:eastAsia="Times New Roman" w:hAnsi="Bookman Old Style" w:cs="Arial"/>
          <w:spacing w:val="1"/>
          <w:sz w:val="24"/>
          <w:szCs w:val="24"/>
        </w:rPr>
        <w:t>2</w:t>
      </w:r>
      <w:r w:rsidR="00721E1E" w:rsidRPr="00163D38">
        <w:rPr>
          <w:rFonts w:ascii="Bookman Old Style" w:eastAsia="Times New Roman" w:hAnsi="Bookman Old Style" w:cs="Arial"/>
          <w:sz w:val="24"/>
          <w:szCs w:val="24"/>
        </w:rPr>
        <w:t>.</w:t>
      </w:r>
      <w:r w:rsidR="00721E1E" w:rsidRPr="00163D38">
        <w:rPr>
          <w:rFonts w:ascii="Bookman Old Style" w:eastAsia="Times New Roman" w:hAnsi="Bookman Old Style" w:cs="Arial"/>
          <w:spacing w:val="2"/>
          <w:sz w:val="24"/>
          <w:szCs w:val="24"/>
        </w:rPr>
        <w:t xml:space="preserve"> </w:t>
      </w:r>
      <w:r w:rsidR="00721E1E" w:rsidRPr="002D3FD4">
        <w:rPr>
          <w:rFonts w:ascii="Bookman Old Style" w:eastAsia="Times New Roman" w:hAnsi="Bookman Old Style" w:cs="Arial"/>
          <w:b/>
          <w:i/>
          <w:iCs/>
          <w:sz w:val="24"/>
          <w:szCs w:val="24"/>
        </w:rPr>
        <w:t>Il</w:t>
      </w:r>
      <w:r w:rsidR="00721E1E" w:rsidRPr="002D3FD4">
        <w:rPr>
          <w:rFonts w:ascii="Bookman Old Style" w:eastAsia="Times New Roman" w:hAnsi="Bookman Old Style" w:cs="Arial"/>
          <w:b/>
          <w:i/>
          <w:iCs/>
          <w:spacing w:val="-3"/>
          <w:sz w:val="24"/>
          <w:szCs w:val="24"/>
        </w:rPr>
        <w:t>m</w:t>
      </w:r>
      <w:r w:rsidR="00721E1E" w:rsidRPr="002D3FD4">
        <w:rPr>
          <w:rFonts w:ascii="Bookman Old Style" w:eastAsia="Times New Roman" w:hAnsi="Bookman Old Style" w:cs="Arial"/>
          <w:b/>
          <w:i/>
          <w:iCs/>
          <w:sz w:val="24"/>
          <w:szCs w:val="24"/>
        </w:rPr>
        <w:t>u</w:t>
      </w:r>
      <w:r w:rsidR="00721E1E" w:rsidRPr="002D3FD4">
        <w:rPr>
          <w:rFonts w:ascii="Bookman Old Style" w:eastAsia="Times New Roman" w:hAnsi="Bookman Old Style" w:cs="Arial"/>
          <w:b/>
          <w:i/>
          <w:iCs/>
          <w:spacing w:val="1"/>
          <w:sz w:val="24"/>
          <w:szCs w:val="24"/>
        </w:rPr>
        <w:t xml:space="preserve"> Pa</w:t>
      </w:r>
      <w:r w:rsidR="00721E1E" w:rsidRPr="002D3FD4">
        <w:rPr>
          <w:rFonts w:ascii="Bookman Old Style" w:eastAsia="Times New Roman" w:hAnsi="Bookman Old Style" w:cs="Arial"/>
          <w:b/>
          <w:i/>
          <w:iCs/>
          <w:sz w:val="24"/>
          <w:szCs w:val="24"/>
        </w:rPr>
        <w:t>r</w:t>
      </w:r>
      <w:r w:rsidR="00721E1E" w:rsidRPr="002D3FD4">
        <w:rPr>
          <w:rFonts w:ascii="Bookman Old Style" w:eastAsia="Times New Roman" w:hAnsi="Bookman Old Style" w:cs="Arial"/>
          <w:b/>
          <w:i/>
          <w:iCs/>
          <w:spacing w:val="-1"/>
          <w:sz w:val="24"/>
          <w:szCs w:val="24"/>
        </w:rPr>
        <w:t>i</w:t>
      </w:r>
      <w:r w:rsidR="00721E1E" w:rsidRPr="002D3FD4">
        <w:rPr>
          <w:rFonts w:ascii="Bookman Old Style" w:eastAsia="Times New Roman" w:hAnsi="Bookman Old Style" w:cs="Arial"/>
          <w:b/>
          <w:i/>
          <w:iCs/>
          <w:spacing w:val="2"/>
          <w:sz w:val="24"/>
          <w:szCs w:val="24"/>
        </w:rPr>
        <w:t>w</w:t>
      </w:r>
      <w:r w:rsidR="00721E1E" w:rsidRPr="002D3FD4">
        <w:rPr>
          <w:rFonts w:ascii="Bookman Old Style" w:eastAsia="Times New Roman" w:hAnsi="Bookman Old Style" w:cs="Arial"/>
          <w:b/>
          <w:i/>
          <w:iCs/>
          <w:sz w:val="24"/>
          <w:szCs w:val="24"/>
        </w:rPr>
        <w:t>is</w:t>
      </w:r>
      <w:r w:rsidR="00721E1E" w:rsidRPr="002D3FD4">
        <w:rPr>
          <w:rFonts w:ascii="Bookman Old Style" w:eastAsia="Times New Roman" w:hAnsi="Bookman Old Style" w:cs="Arial"/>
          <w:b/>
          <w:i/>
          <w:iCs/>
          <w:spacing w:val="-2"/>
          <w:sz w:val="24"/>
          <w:szCs w:val="24"/>
        </w:rPr>
        <w:t>a</w:t>
      </w:r>
      <w:r w:rsidR="00721E1E" w:rsidRPr="002D3FD4">
        <w:rPr>
          <w:rFonts w:ascii="Bookman Old Style" w:eastAsia="Times New Roman" w:hAnsi="Bookman Old Style" w:cs="Arial"/>
          <w:b/>
          <w:i/>
          <w:iCs/>
          <w:sz w:val="24"/>
          <w:szCs w:val="24"/>
        </w:rPr>
        <w:t>t</w:t>
      </w:r>
      <w:r w:rsidR="00721E1E" w:rsidRPr="002D3FD4">
        <w:rPr>
          <w:rFonts w:ascii="Bookman Old Style" w:eastAsia="Times New Roman" w:hAnsi="Bookman Old Style" w:cs="Arial"/>
          <w:b/>
          <w:i/>
          <w:iCs/>
          <w:spacing w:val="1"/>
          <w:sz w:val="24"/>
          <w:szCs w:val="24"/>
        </w:rPr>
        <w:t>a</w:t>
      </w:r>
      <w:r w:rsidR="00721E1E" w:rsidRPr="002D3FD4">
        <w:rPr>
          <w:rFonts w:ascii="Bookman Old Style" w:eastAsia="Times New Roman" w:hAnsi="Bookman Old Style" w:cs="Arial"/>
          <w:b/>
          <w:i/>
          <w:iCs/>
          <w:sz w:val="24"/>
          <w:szCs w:val="24"/>
        </w:rPr>
        <w:t>;</w:t>
      </w:r>
      <w:r w:rsidR="00721E1E" w:rsidRPr="002D3FD4">
        <w:rPr>
          <w:rFonts w:ascii="Bookman Old Style" w:eastAsia="Times New Roman" w:hAnsi="Bookman Old Style" w:cs="Arial"/>
          <w:b/>
          <w:i/>
          <w:iCs/>
          <w:spacing w:val="-1"/>
          <w:sz w:val="24"/>
          <w:szCs w:val="24"/>
        </w:rPr>
        <w:t xml:space="preserve"> </w:t>
      </w:r>
      <w:r w:rsidR="00721E1E" w:rsidRPr="002D3FD4">
        <w:rPr>
          <w:rFonts w:ascii="Bookman Old Style" w:eastAsia="Times New Roman" w:hAnsi="Bookman Old Style" w:cs="Arial"/>
          <w:b/>
          <w:i/>
          <w:iCs/>
          <w:sz w:val="24"/>
          <w:szCs w:val="24"/>
        </w:rPr>
        <w:t>S</w:t>
      </w:r>
      <w:r w:rsidR="00721E1E" w:rsidRPr="002D3FD4">
        <w:rPr>
          <w:rFonts w:ascii="Bookman Old Style" w:eastAsia="Times New Roman" w:hAnsi="Bookman Old Style" w:cs="Arial"/>
          <w:b/>
          <w:i/>
          <w:iCs/>
          <w:spacing w:val="1"/>
          <w:sz w:val="24"/>
          <w:szCs w:val="24"/>
        </w:rPr>
        <w:t>eb</w:t>
      </w:r>
      <w:r w:rsidR="00721E1E" w:rsidRPr="002D3FD4">
        <w:rPr>
          <w:rFonts w:ascii="Bookman Old Style" w:eastAsia="Times New Roman" w:hAnsi="Bookman Old Style" w:cs="Arial"/>
          <w:b/>
          <w:i/>
          <w:iCs/>
          <w:spacing w:val="-1"/>
          <w:sz w:val="24"/>
          <w:szCs w:val="24"/>
        </w:rPr>
        <w:t>u</w:t>
      </w:r>
      <w:r w:rsidR="00721E1E" w:rsidRPr="002D3FD4">
        <w:rPr>
          <w:rFonts w:ascii="Bookman Old Style" w:eastAsia="Times New Roman" w:hAnsi="Bookman Old Style" w:cs="Arial"/>
          <w:b/>
          <w:i/>
          <w:iCs/>
          <w:spacing w:val="1"/>
          <w:sz w:val="24"/>
          <w:szCs w:val="24"/>
        </w:rPr>
        <w:t>a</w:t>
      </w:r>
      <w:r w:rsidR="00721E1E" w:rsidRPr="002D3FD4">
        <w:rPr>
          <w:rFonts w:ascii="Bookman Old Style" w:eastAsia="Times New Roman" w:hAnsi="Bookman Old Style" w:cs="Arial"/>
          <w:b/>
          <w:i/>
          <w:iCs/>
          <w:sz w:val="24"/>
          <w:szCs w:val="24"/>
        </w:rPr>
        <w:t>h</w:t>
      </w:r>
      <w:r w:rsidR="00721E1E" w:rsidRPr="002D3FD4">
        <w:rPr>
          <w:rFonts w:ascii="Bookman Old Style" w:eastAsia="Times New Roman" w:hAnsi="Bookman Old Style" w:cs="Arial"/>
          <w:b/>
          <w:i/>
          <w:iCs/>
          <w:spacing w:val="-1"/>
          <w:sz w:val="24"/>
          <w:szCs w:val="24"/>
        </w:rPr>
        <w:t xml:space="preserve"> </w:t>
      </w:r>
      <w:r w:rsidR="00721E1E" w:rsidRPr="002D3FD4">
        <w:rPr>
          <w:rFonts w:ascii="Bookman Old Style" w:eastAsia="Times New Roman" w:hAnsi="Bookman Old Style" w:cs="Arial"/>
          <w:b/>
          <w:i/>
          <w:iCs/>
          <w:sz w:val="24"/>
          <w:szCs w:val="24"/>
        </w:rPr>
        <w:t>P</w:t>
      </w:r>
      <w:r w:rsidR="00721E1E" w:rsidRPr="002D3FD4">
        <w:rPr>
          <w:rFonts w:ascii="Bookman Old Style" w:eastAsia="Times New Roman" w:hAnsi="Bookman Old Style" w:cs="Arial"/>
          <w:b/>
          <w:i/>
          <w:iCs/>
          <w:spacing w:val="1"/>
          <w:sz w:val="24"/>
          <w:szCs w:val="24"/>
        </w:rPr>
        <w:t>e</w:t>
      </w:r>
      <w:r w:rsidR="00721E1E" w:rsidRPr="002D3FD4">
        <w:rPr>
          <w:rFonts w:ascii="Bookman Old Style" w:eastAsia="Times New Roman" w:hAnsi="Bookman Old Style" w:cs="Arial"/>
          <w:b/>
          <w:i/>
          <w:iCs/>
          <w:spacing w:val="-1"/>
          <w:sz w:val="24"/>
          <w:szCs w:val="24"/>
        </w:rPr>
        <w:t>n</w:t>
      </w:r>
      <w:r w:rsidR="00721E1E" w:rsidRPr="002D3FD4">
        <w:rPr>
          <w:rFonts w:ascii="Bookman Old Style" w:eastAsia="Times New Roman" w:hAnsi="Bookman Old Style" w:cs="Arial"/>
          <w:b/>
          <w:i/>
          <w:iCs/>
          <w:spacing w:val="1"/>
          <w:sz w:val="24"/>
          <w:szCs w:val="24"/>
        </w:rPr>
        <w:t>g</w:t>
      </w:r>
      <w:r w:rsidR="00721E1E" w:rsidRPr="002D3FD4">
        <w:rPr>
          <w:rFonts w:ascii="Bookman Old Style" w:eastAsia="Times New Roman" w:hAnsi="Bookman Old Style" w:cs="Arial"/>
          <w:b/>
          <w:i/>
          <w:iCs/>
          <w:spacing w:val="-1"/>
          <w:sz w:val="24"/>
          <w:szCs w:val="24"/>
        </w:rPr>
        <w:t>a</w:t>
      </w:r>
      <w:r w:rsidR="00721E1E" w:rsidRPr="002D3FD4">
        <w:rPr>
          <w:rFonts w:ascii="Bookman Old Style" w:eastAsia="Times New Roman" w:hAnsi="Bookman Old Style" w:cs="Arial"/>
          <w:b/>
          <w:i/>
          <w:iCs/>
          <w:spacing w:val="1"/>
          <w:sz w:val="24"/>
          <w:szCs w:val="24"/>
        </w:rPr>
        <w:t>n</w:t>
      </w:r>
      <w:r w:rsidR="00721E1E" w:rsidRPr="002D3FD4">
        <w:rPr>
          <w:rFonts w:ascii="Bookman Old Style" w:eastAsia="Times New Roman" w:hAnsi="Bookman Old Style" w:cs="Arial"/>
          <w:b/>
          <w:i/>
          <w:iCs/>
          <w:sz w:val="24"/>
          <w:szCs w:val="24"/>
        </w:rPr>
        <w:t>t</w:t>
      </w:r>
      <w:r w:rsidR="00721E1E" w:rsidRPr="002D3FD4">
        <w:rPr>
          <w:rFonts w:ascii="Bookman Old Style" w:eastAsia="Times New Roman" w:hAnsi="Bookman Old Style" w:cs="Arial"/>
          <w:b/>
          <w:i/>
          <w:iCs/>
          <w:spacing w:val="1"/>
          <w:sz w:val="24"/>
          <w:szCs w:val="24"/>
        </w:rPr>
        <w:t>a</w:t>
      </w:r>
      <w:r w:rsidR="00721E1E" w:rsidRPr="002D3FD4">
        <w:rPr>
          <w:rFonts w:ascii="Bookman Old Style" w:eastAsia="Times New Roman" w:hAnsi="Bookman Old Style" w:cs="Arial"/>
          <w:b/>
          <w:i/>
          <w:iCs/>
          <w:sz w:val="24"/>
          <w:szCs w:val="24"/>
        </w:rPr>
        <w:t xml:space="preserve">r </w:t>
      </w:r>
      <w:r w:rsidR="00721E1E" w:rsidRPr="002D3FD4">
        <w:rPr>
          <w:rFonts w:ascii="Bookman Old Style" w:eastAsia="Times New Roman" w:hAnsi="Bookman Old Style" w:cs="Arial"/>
          <w:b/>
          <w:i/>
          <w:iCs/>
          <w:spacing w:val="-2"/>
          <w:sz w:val="24"/>
          <w:szCs w:val="24"/>
        </w:rPr>
        <w:t>P</w:t>
      </w:r>
      <w:r w:rsidR="00721E1E" w:rsidRPr="002D3FD4">
        <w:rPr>
          <w:rFonts w:ascii="Bookman Old Style" w:eastAsia="Times New Roman" w:hAnsi="Bookman Old Style" w:cs="Arial"/>
          <w:b/>
          <w:i/>
          <w:iCs/>
          <w:spacing w:val="1"/>
          <w:sz w:val="24"/>
          <w:szCs w:val="24"/>
        </w:rPr>
        <w:t>e</w:t>
      </w:r>
      <w:r w:rsidR="00721E1E" w:rsidRPr="002D3FD4">
        <w:rPr>
          <w:rFonts w:ascii="Bookman Old Style" w:eastAsia="Times New Roman" w:hAnsi="Bookman Old Style" w:cs="Arial"/>
          <w:b/>
          <w:i/>
          <w:iCs/>
          <w:sz w:val="24"/>
          <w:szCs w:val="24"/>
        </w:rPr>
        <w:t>rd</w:t>
      </w:r>
      <w:r w:rsidR="00721E1E" w:rsidRPr="002D3FD4">
        <w:rPr>
          <w:rFonts w:ascii="Bookman Old Style" w:eastAsia="Times New Roman" w:hAnsi="Bookman Old Style" w:cs="Arial"/>
          <w:b/>
          <w:i/>
          <w:iCs/>
          <w:spacing w:val="1"/>
          <w:sz w:val="24"/>
          <w:szCs w:val="24"/>
        </w:rPr>
        <w:t>a</w:t>
      </w:r>
      <w:r w:rsidR="00721E1E" w:rsidRPr="002D3FD4">
        <w:rPr>
          <w:rFonts w:ascii="Bookman Old Style" w:eastAsia="Times New Roman" w:hAnsi="Bookman Old Style" w:cs="Arial"/>
          <w:b/>
          <w:i/>
          <w:iCs/>
          <w:spacing w:val="-1"/>
          <w:sz w:val="24"/>
          <w:szCs w:val="24"/>
        </w:rPr>
        <w:t>n</w:t>
      </w:r>
      <w:r w:rsidR="00721E1E" w:rsidRPr="002D3FD4">
        <w:rPr>
          <w:rFonts w:ascii="Bookman Old Style" w:eastAsia="Times New Roman" w:hAnsi="Bookman Old Style" w:cs="Arial"/>
          <w:b/>
          <w:i/>
          <w:iCs/>
          <w:spacing w:val="6"/>
          <w:sz w:val="24"/>
          <w:szCs w:val="24"/>
        </w:rPr>
        <w:t>a</w:t>
      </w:r>
      <w:r w:rsidR="001A00AC">
        <w:rPr>
          <w:rFonts w:ascii="Bookman Old Style" w:eastAsia="Times New Roman" w:hAnsi="Bookman Old Style" w:cs="Arial"/>
          <w:sz w:val="24"/>
          <w:szCs w:val="24"/>
        </w:rPr>
        <w:t>,</w:t>
      </w:r>
      <w:r w:rsidR="00721E1E" w:rsidRPr="00163D38">
        <w:rPr>
          <w:rFonts w:ascii="Bookman Old Style" w:eastAsia="Times New Roman" w:hAnsi="Bookman Old Style" w:cs="Arial"/>
          <w:spacing w:val="1"/>
          <w:sz w:val="24"/>
          <w:szCs w:val="24"/>
        </w:rPr>
        <w:t xml:space="preserve"> </w:t>
      </w:r>
      <w:r w:rsidR="00721E1E" w:rsidRPr="00163D38">
        <w:rPr>
          <w:rFonts w:ascii="Bookman Old Style" w:eastAsia="Times New Roman" w:hAnsi="Bookman Old Style" w:cs="Arial"/>
          <w:sz w:val="24"/>
          <w:szCs w:val="24"/>
        </w:rPr>
        <w:t>Pr</w:t>
      </w:r>
      <w:r w:rsidR="00721E1E" w:rsidRPr="00163D38">
        <w:rPr>
          <w:rFonts w:ascii="Bookman Old Style" w:eastAsia="Times New Roman" w:hAnsi="Bookman Old Style" w:cs="Arial"/>
          <w:spacing w:val="-2"/>
          <w:sz w:val="24"/>
          <w:szCs w:val="24"/>
        </w:rPr>
        <w:t>a</w:t>
      </w:r>
      <w:r w:rsidR="00721E1E" w:rsidRPr="00163D38">
        <w:rPr>
          <w:rFonts w:ascii="Bookman Old Style" w:eastAsia="Times New Roman" w:hAnsi="Bookman Old Style" w:cs="Arial"/>
          <w:spacing w:val="1"/>
          <w:sz w:val="24"/>
          <w:szCs w:val="24"/>
        </w:rPr>
        <w:t>d</w:t>
      </w:r>
      <w:r w:rsidR="00721E1E" w:rsidRPr="00163D38">
        <w:rPr>
          <w:rFonts w:ascii="Bookman Old Style" w:eastAsia="Times New Roman" w:hAnsi="Bookman Old Style" w:cs="Arial"/>
          <w:spacing w:val="-2"/>
          <w:sz w:val="24"/>
          <w:szCs w:val="24"/>
        </w:rPr>
        <w:t>y</w:t>
      </w:r>
      <w:r w:rsidR="00721E1E" w:rsidRPr="00163D38">
        <w:rPr>
          <w:rFonts w:ascii="Bookman Old Style" w:eastAsia="Times New Roman" w:hAnsi="Bookman Old Style" w:cs="Arial"/>
          <w:sz w:val="24"/>
          <w:szCs w:val="24"/>
        </w:rPr>
        <w:t>a</w:t>
      </w:r>
      <w:r w:rsidR="00721E1E" w:rsidRPr="00163D38">
        <w:rPr>
          <w:rFonts w:ascii="Bookman Old Style" w:eastAsia="Times New Roman" w:hAnsi="Bookman Old Style" w:cs="Arial"/>
          <w:spacing w:val="1"/>
          <w:sz w:val="24"/>
          <w:szCs w:val="24"/>
        </w:rPr>
        <w:t xml:space="preserve"> Pa</w:t>
      </w:r>
      <w:r w:rsidR="00721E1E" w:rsidRPr="00163D38">
        <w:rPr>
          <w:rFonts w:ascii="Bookman Old Style" w:eastAsia="Times New Roman" w:hAnsi="Bookman Old Style" w:cs="Arial"/>
          <w:sz w:val="24"/>
          <w:szCs w:val="24"/>
        </w:rPr>
        <w:t>r</w:t>
      </w:r>
      <w:r w:rsidR="00721E1E" w:rsidRPr="00163D38">
        <w:rPr>
          <w:rFonts w:ascii="Bookman Old Style" w:eastAsia="Times New Roman" w:hAnsi="Bookman Old Style" w:cs="Arial"/>
          <w:spacing w:val="-2"/>
          <w:sz w:val="24"/>
          <w:szCs w:val="24"/>
        </w:rPr>
        <w:t>a</w:t>
      </w:r>
      <w:r w:rsidR="00721E1E" w:rsidRPr="00163D38">
        <w:rPr>
          <w:rFonts w:ascii="Bookman Old Style" w:eastAsia="Times New Roman" w:hAnsi="Bookman Old Style" w:cs="Arial"/>
          <w:spacing w:val="1"/>
          <w:sz w:val="24"/>
          <w:szCs w:val="24"/>
        </w:rPr>
        <w:t>m</w:t>
      </w:r>
      <w:r w:rsidR="00721E1E" w:rsidRPr="00163D38">
        <w:rPr>
          <w:rFonts w:ascii="Bookman Old Style" w:eastAsia="Times New Roman" w:hAnsi="Bookman Old Style" w:cs="Arial"/>
          <w:sz w:val="24"/>
          <w:szCs w:val="24"/>
        </w:rPr>
        <w:t>it</w:t>
      </w:r>
      <w:r w:rsidR="00721E1E" w:rsidRPr="00163D38">
        <w:rPr>
          <w:rFonts w:ascii="Bookman Old Style" w:eastAsia="Times New Roman" w:hAnsi="Bookman Old Style" w:cs="Arial"/>
          <w:spacing w:val="-1"/>
          <w:sz w:val="24"/>
          <w:szCs w:val="24"/>
        </w:rPr>
        <w:t>a</w:t>
      </w:r>
      <w:r w:rsidR="001A00AC">
        <w:rPr>
          <w:rFonts w:ascii="Bookman Old Style" w:eastAsia="Times New Roman" w:hAnsi="Bookman Old Style" w:cs="Arial"/>
          <w:sz w:val="24"/>
          <w:szCs w:val="24"/>
        </w:rPr>
        <w:t>,</w:t>
      </w:r>
      <w:r w:rsidR="00721E1E" w:rsidRPr="00163D38">
        <w:rPr>
          <w:rFonts w:ascii="Bookman Old Style" w:eastAsia="Times New Roman" w:hAnsi="Bookman Old Style" w:cs="Arial"/>
          <w:spacing w:val="1"/>
          <w:sz w:val="24"/>
          <w:szCs w:val="24"/>
        </w:rPr>
        <w:t xml:space="preserve"> </w:t>
      </w:r>
      <w:r w:rsidR="00721E1E" w:rsidRPr="00163D38">
        <w:rPr>
          <w:rFonts w:ascii="Bookman Old Style" w:eastAsia="Times New Roman" w:hAnsi="Bookman Old Style" w:cs="Arial"/>
          <w:sz w:val="24"/>
          <w:szCs w:val="24"/>
        </w:rPr>
        <w:t>J</w:t>
      </w:r>
      <w:r w:rsidR="00721E1E" w:rsidRPr="00163D38">
        <w:rPr>
          <w:rFonts w:ascii="Bookman Old Style" w:eastAsia="Times New Roman" w:hAnsi="Bookman Old Style" w:cs="Arial"/>
          <w:spacing w:val="1"/>
          <w:sz w:val="24"/>
          <w:szCs w:val="24"/>
        </w:rPr>
        <w:t>a</w:t>
      </w:r>
      <w:r w:rsidR="00721E1E" w:rsidRPr="00163D38">
        <w:rPr>
          <w:rFonts w:ascii="Bookman Old Style" w:eastAsia="Times New Roman" w:hAnsi="Bookman Old Style" w:cs="Arial"/>
          <w:sz w:val="24"/>
          <w:szCs w:val="24"/>
        </w:rPr>
        <w:t>k</w:t>
      </w:r>
      <w:r w:rsidR="00721E1E" w:rsidRPr="00163D38">
        <w:rPr>
          <w:rFonts w:ascii="Bookman Old Style" w:eastAsia="Times New Roman" w:hAnsi="Bookman Old Style" w:cs="Arial"/>
          <w:spacing w:val="1"/>
          <w:sz w:val="24"/>
          <w:szCs w:val="24"/>
        </w:rPr>
        <w:t>a</w:t>
      </w:r>
      <w:r w:rsidR="00721E1E" w:rsidRPr="00163D38">
        <w:rPr>
          <w:rFonts w:ascii="Bookman Old Style" w:eastAsia="Times New Roman" w:hAnsi="Bookman Old Style" w:cs="Arial"/>
          <w:sz w:val="24"/>
          <w:szCs w:val="24"/>
        </w:rPr>
        <w:t>rt</w:t>
      </w:r>
      <w:r w:rsidR="00721E1E" w:rsidRPr="00163D38">
        <w:rPr>
          <w:rFonts w:ascii="Bookman Old Style" w:eastAsia="Times New Roman" w:hAnsi="Bookman Old Style" w:cs="Arial"/>
          <w:spacing w:val="-2"/>
          <w:sz w:val="24"/>
          <w:szCs w:val="24"/>
        </w:rPr>
        <w:t>a</w:t>
      </w:r>
      <w:r w:rsidR="00721E1E" w:rsidRPr="00163D38">
        <w:rPr>
          <w:rFonts w:ascii="Bookman Old Style" w:eastAsia="Times New Roman" w:hAnsi="Bookman Old Style" w:cs="Arial"/>
          <w:sz w:val="24"/>
          <w:szCs w:val="24"/>
        </w:rPr>
        <w:t>.</w:t>
      </w:r>
    </w:p>
    <w:p w:rsidR="00721E1E" w:rsidRPr="00163D38" w:rsidRDefault="00C41AE3" w:rsidP="00D6105D">
      <w:pPr>
        <w:widowControl w:val="0"/>
        <w:autoSpaceDE w:val="0"/>
        <w:autoSpaceDN w:val="0"/>
        <w:adjustRightInd w:val="0"/>
        <w:spacing w:before="240"/>
        <w:ind w:left="1134" w:hanging="1134"/>
        <w:rPr>
          <w:rFonts w:ascii="Bookman Old Style" w:eastAsia="Times New Roman" w:hAnsi="Bookman Old Style" w:cs="Arial"/>
          <w:sz w:val="24"/>
          <w:szCs w:val="24"/>
        </w:rPr>
      </w:pPr>
      <w:r>
        <w:rPr>
          <w:rFonts w:ascii="Bookman Old Style" w:eastAsia="Times New Roman" w:hAnsi="Bookman Old Style" w:cs="Arial"/>
          <w:spacing w:val="1"/>
          <w:sz w:val="24"/>
          <w:szCs w:val="24"/>
        </w:rPr>
        <w:t xml:space="preserve">_____, </w:t>
      </w:r>
      <w:r w:rsidR="00721E1E" w:rsidRPr="00163D38">
        <w:rPr>
          <w:rFonts w:ascii="Bookman Old Style" w:eastAsia="Times New Roman" w:hAnsi="Bookman Old Style" w:cs="Arial"/>
          <w:spacing w:val="1"/>
          <w:sz w:val="24"/>
          <w:szCs w:val="24"/>
        </w:rPr>
        <w:t>2</w:t>
      </w:r>
      <w:r w:rsidR="00721E1E" w:rsidRPr="00163D38">
        <w:rPr>
          <w:rFonts w:ascii="Bookman Old Style" w:eastAsia="Times New Roman" w:hAnsi="Bookman Old Style" w:cs="Arial"/>
          <w:spacing w:val="-1"/>
          <w:sz w:val="24"/>
          <w:szCs w:val="24"/>
        </w:rPr>
        <w:t>0</w:t>
      </w:r>
      <w:r w:rsidR="00721E1E" w:rsidRPr="00163D38">
        <w:rPr>
          <w:rFonts w:ascii="Bookman Old Style" w:eastAsia="Times New Roman" w:hAnsi="Bookman Old Style" w:cs="Arial"/>
          <w:spacing w:val="1"/>
          <w:sz w:val="24"/>
          <w:szCs w:val="24"/>
        </w:rPr>
        <w:t>00</w:t>
      </w:r>
      <w:r w:rsidR="00721E1E" w:rsidRPr="00163D38">
        <w:rPr>
          <w:rFonts w:ascii="Bookman Old Style" w:eastAsia="Times New Roman" w:hAnsi="Bookman Old Style" w:cs="Arial"/>
          <w:sz w:val="24"/>
          <w:szCs w:val="24"/>
        </w:rPr>
        <w:t xml:space="preserve">. </w:t>
      </w:r>
      <w:r w:rsidR="00721E1E" w:rsidRPr="002D3FD4">
        <w:rPr>
          <w:rFonts w:ascii="Bookman Old Style" w:eastAsia="Times New Roman" w:hAnsi="Bookman Old Style" w:cs="Arial"/>
          <w:b/>
          <w:i/>
          <w:iCs/>
          <w:sz w:val="24"/>
          <w:szCs w:val="24"/>
        </w:rPr>
        <w:t>P</w:t>
      </w:r>
      <w:r w:rsidR="00721E1E" w:rsidRPr="002D3FD4">
        <w:rPr>
          <w:rFonts w:ascii="Bookman Old Style" w:eastAsia="Times New Roman" w:hAnsi="Bookman Old Style" w:cs="Arial"/>
          <w:b/>
          <w:i/>
          <w:iCs/>
          <w:spacing w:val="1"/>
          <w:sz w:val="24"/>
          <w:szCs w:val="24"/>
        </w:rPr>
        <w:t>e</w:t>
      </w:r>
      <w:r w:rsidR="00721E1E" w:rsidRPr="002D3FD4">
        <w:rPr>
          <w:rFonts w:ascii="Bookman Old Style" w:eastAsia="Times New Roman" w:hAnsi="Bookman Old Style" w:cs="Arial"/>
          <w:b/>
          <w:i/>
          <w:iCs/>
          <w:spacing w:val="-1"/>
          <w:sz w:val="24"/>
          <w:szCs w:val="24"/>
        </w:rPr>
        <w:t>n</w:t>
      </w:r>
      <w:r w:rsidR="00721E1E" w:rsidRPr="002D3FD4">
        <w:rPr>
          <w:rFonts w:ascii="Bookman Old Style" w:eastAsia="Times New Roman" w:hAnsi="Bookman Old Style" w:cs="Arial"/>
          <w:b/>
          <w:i/>
          <w:iCs/>
          <w:spacing w:val="1"/>
          <w:sz w:val="24"/>
          <w:szCs w:val="24"/>
        </w:rPr>
        <w:t>g</w:t>
      </w:r>
      <w:r w:rsidR="00721E1E" w:rsidRPr="002D3FD4">
        <w:rPr>
          <w:rFonts w:ascii="Bookman Old Style" w:eastAsia="Times New Roman" w:hAnsi="Bookman Old Style" w:cs="Arial"/>
          <w:b/>
          <w:i/>
          <w:iCs/>
          <w:spacing w:val="-1"/>
          <w:sz w:val="24"/>
          <w:szCs w:val="24"/>
        </w:rPr>
        <w:t>a</w:t>
      </w:r>
      <w:r w:rsidR="00721E1E" w:rsidRPr="002D3FD4">
        <w:rPr>
          <w:rFonts w:ascii="Bookman Old Style" w:eastAsia="Times New Roman" w:hAnsi="Bookman Old Style" w:cs="Arial"/>
          <w:b/>
          <w:i/>
          <w:iCs/>
          <w:spacing w:val="1"/>
          <w:sz w:val="24"/>
          <w:szCs w:val="24"/>
        </w:rPr>
        <w:t>n</w:t>
      </w:r>
      <w:r w:rsidR="00721E1E" w:rsidRPr="002D3FD4">
        <w:rPr>
          <w:rFonts w:ascii="Bookman Old Style" w:eastAsia="Times New Roman" w:hAnsi="Bookman Old Style" w:cs="Arial"/>
          <w:b/>
          <w:i/>
          <w:iCs/>
          <w:sz w:val="24"/>
          <w:szCs w:val="24"/>
        </w:rPr>
        <w:t>t</w:t>
      </w:r>
      <w:r w:rsidR="00721E1E" w:rsidRPr="002D3FD4">
        <w:rPr>
          <w:rFonts w:ascii="Bookman Old Style" w:eastAsia="Times New Roman" w:hAnsi="Bookman Old Style" w:cs="Arial"/>
          <w:b/>
          <w:i/>
          <w:iCs/>
          <w:spacing w:val="1"/>
          <w:sz w:val="24"/>
          <w:szCs w:val="24"/>
        </w:rPr>
        <w:t>a</w:t>
      </w:r>
      <w:r w:rsidR="00721E1E" w:rsidRPr="002D3FD4">
        <w:rPr>
          <w:rFonts w:ascii="Bookman Old Style" w:eastAsia="Times New Roman" w:hAnsi="Bookman Old Style" w:cs="Arial"/>
          <w:b/>
          <w:i/>
          <w:iCs/>
          <w:sz w:val="24"/>
          <w:szCs w:val="24"/>
        </w:rPr>
        <w:t>r Il</w:t>
      </w:r>
      <w:r w:rsidR="00721E1E" w:rsidRPr="002D3FD4">
        <w:rPr>
          <w:rFonts w:ascii="Bookman Old Style" w:eastAsia="Times New Roman" w:hAnsi="Bookman Old Style" w:cs="Arial"/>
          <w:b/>
          <w:i/>
          <w:iCs/>
          <w:spacing w:val="-3"/>
          <w:sz w:val="24"/>
          <w:szCs w:val="24"/>
        </w:rPr>
        <w:t>m</w:t>
      </w:r>
      <w:r w:rsidR="00721E1E" w:rsidRPr="002D3FD4">
        <w:rPr>
          <w:rFonts w:ascii="Bookman Old Style" w:eastAsia="Times New Roman" w:hAnsi="Bookman Old Style" w:cs="Arial"/>
          <w:b/>
          <w:i/>
          <w:iCs/>
          <w:sz w:val="24"/>
          <w:szCs w:val="24"/>
        </w:rPr>
        <w:t>u</w:t>
      </w:r>
      <w:r w:rsidR="00721E1E" w:rsidRPr="002D3FD4">
        <w:rPr>
          <w:rFonts w:ascii="Bookman Old Style" w:eastAsia="Times New Roman" w:hAnsi="Bookman Old Style" w:cs="Arial"/>
          <w:b/>
          <w:i/>
          <w:iCs/>
          <w:spacing w:val="1"/>
          <w:sz w:val="24"/>
          <w:szCs w:val="24"/>
        </w:rPr>
        <w:t xml:space="preserve"> Pa</w:t>
      </w:r>
      <w:r w:rsidR="00721E1E" w:rsidRPr="002D3FD4">
        <w:rPr>
          <w:rFonts w:ascii="Bookman Old Style" w:eastAsia="Times New Roman" w:hAnsi="Bookman Old Style" w:cs="Arial"/>
          <w:b/>
          <w:i/>
          <w:iCs/>
          <w:sz w:val="24"/>
          <w:szCs w:val="24"/>
        </w:rPr>
        <w:t>r</w:t>
      </w:r>
      <w:r w:rsidR="00721E1E" w:rsidRPr="002D3FD4">
        <w:rPr>
          <w:rFonts w:ascii="Bookman Old Style" w:eastAsia="Times New Roman" w:hAnsi="Bookman Old Style" w:cs="Arial"/>
          <w:b/>
          <w:i/>
          <w:iCs/>
          <w:spacing w:val="-1"/>
          <w:sz w:val="24"/>
          <w:szCs w:val="24"/>
        </w:rPr>
        <w:t>i</w:t>
      </w:r>
      <w:r w:rsidR="00721E1E" w:rsidRPr="002D3FD4">
        <w:rPr>
          <w:rFonts w:ascii="Bookman Old Style" w:eastAsia="Times New Roman" w:hAnsi="Bookman Old Style" w:cs="Arial"/>
          <w:b/>
          <w:i/>
          <w:iCs/>
          <w:spacing w:val="2"/>
          <w:sz w:val="24"/>
          <w:szCs w:val="24"/>
        </w:rPr>
        <w:t>w</w:t>
      </w:r>
      <w:r w:rsidR="00721E1E" w:rsidRPr="002D3FD4">
        <w:rPr>
          <w:rFonts w:ascii="Bookman Old Style" w:eastAsia="Times New Roman" w:hAnsi="Bookman Old Style" w:cs="Arial"/>
          <w:b/>
          <w:i/>
          <w:iCs/>
          <w:sz w:val="24"/>
          <w:szCs w:val="24"/>
        </w:rPr>
        <w:t>is</w:t>
      </w:r>
      <w:r w:rsidR="00721E1E" w:rsidRPr="002D3FD4">
        <w:rPr>
          <w:rFonts w:ascii="Bookman Old Style" w:eastAsia="Times New Roman" w:hAnsi="Bookman Old Style" w:cs="Arial"/>
          <w:b/>
          <w:i/>
          <w:iCs/>
          <w:spacing w:val="-2"/>
          <w:sz w:val="24"/>
          <w:szCs w:val="24"/>
        </w:rPr>
        <w:t>a</w:t>
      </w:r>
      <w:r w:rsidR="00721E1E" w:rsidRPr="002D3FD4">
        <w:rPr>
          <w:rFonts w:ascii="Bookman Old Style" w:eastAsia="Times New Roman" w:hAnsi="Bookman Old Style" w:cs="Arial"/>
          <w:b/>
          <w:i/>
          <w:iCs/>
          <w:sz w:val="24"/>
          <w:szCs w:val="24"/>
        </w:rPr>
        <w:t>t</w:t>
      </w:r>
      <w:r w:rsidR="00721E1E" w:rsidRPr="002D3FD4">
        <w:rPr>
          <w:rFonts w:ascii="Bookman Old Style" w:eastAsia="Times New Roman" w:hAnsi="Bookman Old Style" w:cs="Arial"/>
          <w:b/>
          <w:i/>
          <w:iCs/>
          <w:spacing w:val="4"/>
          <w:sz w:val="24"/>
          <w:szCs w:val="24"/>
        </w:rPr>
        <w:t>a</w:t>
      </w:r>
      <w:r w:rsidR="001A00AC">
        <w:rPr>
          <w:rFonts w:ascii="Bookman Old Style" w:eastAsia="Times New Roman" w:hAnsi="Bookman Old Style" w:cs="Arial"/>
          <w:sz w:val="24"/>
          <w:szCs w:val="24"/>
        </w:rPr>
        <w:t>,</w:t>
      </w:r>
      <w:r w:rsidR="00721E1E" w:rsidRPr="00163D38">
        <w:rPr>
          <w:rFonts w:ascii="Bookman Old Style" w:eastAsia="Times New Roman" w:hAnsi="Bookman Old Style" w:cs="Arial"/>
          <w:spacing w:val="-1"/>
          <w:sz w:val="24"/>
          <w:szCs w:val="24"/>
        </w:rPr>
        <w:t xml:space="preserve"> </w:t>
      </w:r>
      <w:r w:rsidR="00721E1E" w:rsidRPr="00163D38">
        <w:rPr>
          <w:rFonts w:ascii="Bookman Old Style" w:eastAsia="Times New Roman" w:hAnsi="Bookman Old Style" w:cs="Arial"/>
          <w:sz w:val="24"/>
          <w:szCs w:val="24"/>
        </w:rPr>
        <w:t>A</w:t>
      </w:r>
      <w:r w:rsidR="00721E1E" w:rsidRPr="00163D38">
        <w:rPr>
          <w:rFonts w:ascii="Bookman Old Style" w:eastAsia="Times New Roman" w:hAnsi="Bookman Old Style" w:cs="Arial"/>
          <w:spacing w:val="1"/>
          <w:sz w:val="24"/>
          <w:szCs w:val="24"/>
        </w:rPr>
        <w:t>n</w:t>
      </w:r>
      <w:r w:rsidR="00721E1E" w:rsidRPr="00163D38">
        <w:rPr>
          <w:rFonts w:ascii="Bookman Old Style" w:eastAsia="Times New Roman" w:hAnsi="Bookman Old Style" w:cs="Arial"/>
          <w:spacing w:val="-1"/>
          <w:sz w:val="24"/>
          <w:szCs w:val="24"/>
        </w:rPr>
        <w:t>g</w:t>
      </w:r>
      <w:r w:rsidR="00721E1E" w:rsidRPr="00163D38">
        <w:rPr>
          <w:rFonts w:ascii="Bookman Old Style" w:eastAsia="Times New Roman" w:hAnsi="Bookman Old Style" w:cs="Arial"/>
          <w:sz w:val="24"/>
          <w:szCs w:val="24"/>
        </w:rPr>
        <w:t>k</w:t>
      </w:r>
      <w:r w:rsidR="00721E1E" w:rsidRPr="00163D38">
        <w:rPr>
          <w:rFonts w:ascii="Bookman Old Style" w:eastAsia="Times New Roman" w:hAnsi="Bookman Old Style" w:cs="Arial"/>
          <w:spacing w:val="1"/>
          <w:sz w:val="24"/>
          <w:szCs w:val="24"/>
        </w:rPr>
        <w:t>a</w:t>
      </w:r>
      <w:r w:rsidR="00721E1E" w:rsidRPr="00163D38">
        <w:rPr>
          <w:rFonts w:ascii="Bookman Old Style" w:eastAsia="Times New Roman" w:hAnsi="Bookman Old Style" w:cs="Arial"/>
          <w:sz w:val="24"/>
          <w:szCs w:val="24"/>
        </w:rPr>
        <w:t>s</w:t>
      </w:r>
      <w:r w:rsidR="00721E1E" w:rsidRPr="00163D38">
        <w:rPr>
          <w:rFonts w:ascii="Bookman Old Style" w:eastAsia="Times New Roman" w:hAnsi="Bookman Old Style" w:cs="Arial"/>
          <w:spacing w:val="1"/>
          <w:sz w:val="24"/>
          <w:szCs w:val="24"/>
        </w:rPr>
        <w:t>a</w:t>
      </w:r>
      <w:r w:rsidR="001A00AC">
        <w:rPr>
          <w:rFonts w:ascii="Bookman Old Style" w:eastAsia="Times New Roman" w:hAnsi="Bookman Old Style" w:cs="Arial"/>
          <w:spacing w:val="1"/>
          <w:sz w:val="24"/>
          <w:szCs w:val="24"/>
        </w:rPr>
        <w:t>,</w:t>
      </w:r>
      <w:r w:rsidR="00721E1E" w:rsidRPr="00163D38">
        <w:rPr>
          <w:rFonts w:ascii="Bookman Old Style" w:eastAsia="Times New Roman" w:hAnsi="Bookman Old Style" w:cs="Arial"/>
          <w:spacing w:val="-4"/>
          <w:sz w:val="24"/>
          <w:szCs w:val="24"/>
        </w:rPr>
        <w:t xml:space="preserve"> </w:t>
      </w:r>
      <w:r w:rsidR="00721E1E" w:rsidRPr="00163D38">
        <w:rPr>
          <w:rFonts w:ascii="Bookman Old Style" w:eastAsia="Times New Roman" w:hAnsi="Bookman Old Style" w:cs="Arial"/>
          <w:sz w:val="24"/>
          <w:szCs w:val="24"/>
        </w:rPr>
        <w:t>B</w:t>
      </w:r>
      <w:r w:rsidR="00721E1E" w:rsidRPr="00163D38">
        <w:rPr>
          <w:rFonts w:ascii="Bookman Old Style" w:eastAsia="Times New Roman" w:hAnsi="Bookman Old Style" w:cs="Arial"/>
          <w:spacing w:val="1"/>
          <w:sz w:val="24"/>
          <w:szCs w:val="24"/>
        </w:rPr>
        <w:t>an</w:t>
      </w:r>
      <w:r w:rsidR="00721E1E" w:rsidRPr="00163D38">
        <w:rPr>
          <w:rFonts w:ascii="Bookman Old Style" w:eastAsia="Times New Roman" w:hAnsi="Bookman Old Style" w:cs="Arial"/>
          <w:spacing w:val="-1"/>
          <w:sz w:val="24"/>
          <w:szCs w:val="24"/>
        </w:rPr>
        <w:t>d</w:t>
      </w:r>
      <w:r w:rsidR="00721E1E" w:rsidRPr="00163D38">
        <w:rPr>
          <w:rFonts w:ascii="Bookman Old Style" w:eastAsia="Times New Roman" w:hAnsi="Bookman Old Style" w:cs="Arial"/>
          <w:spacing w:val="1"/>
          <w:sz w:val="24"/>
          <w:szCs w:val="24"/>
        </w:rPr>
        <w:t>un</w:t>
      </w:r>
      <w:r w:rsidR="00721E1E" w:rsidRPr="00163D38">
        <w:rPr>
          <w:rFonts w:ascii="Bookman Old Style" w:eastAsia="Times New Roman" w:hAnsi="Bookman Old Style" w:cs="Arial"/>
          <w:spacing w:val="-1"/>
          <w:sz w:val="24"/>
          <w:szCs w:val="24"/>
        </w:rPr>
        <w:t>g</w:t>
      </w:r>
      <w:r w:rsidR="00721E1E" w:rsidRPr="00163D38">
        <w:rPr>
          <w:rFonts w:ascii="Bookman Old Style" w:eastAsia="Times New Roman" w:hAnsi="Bookman Old Style" w:cs="Arial"/>
          <w:sz w:val="24"/>
          <w:szCs w:val="24"/>
        </w:rPr>
        <w:t>.</w:t>
      </w:r>
    </w:p>
    <w:p w:rsidR="00721E1E" w:rsidRPr="00163D38" w:rsidRDefault="00C41AE3" w:rsidP="00D6105D">
      <w:pPr>
        <w:widowControl w:val="0"/>
        <w:autoSpaceDE w:val="0"/>
        <w:autoSpaceDN w:val="0"/>
        <w:adjustRightInd w:val="0"/>
        <w:spacing w:before="240"/>
        <w:ind w:left="1134" w:hanging="1134"/>
        <w:rPr>
          <w:rFonts w:ascii="Bookman Old Style" w:eastAsia="Times New Roman" w:hAnsi="Bookman Old Style" w:cs="Arial"/>
          <w:sz w:val="24"/>
          <w:szCs w:val="24"/>
        </w:rPr>
      </w:pPr>
      <w:r>
        <w:rPr>
          <w:rFonts w:ascii="Bookman Old Style" w:eastAsia="Times New Roman" w:hAnsi="Bookman Old Style" w:cs="Arial"/>
          <w:spacing w:val="1"/>
          <w:sz w:val="24"/>
          <w:szCs w:val="24"/>
        </w:rPr>
        <w:t xml:space="preserve">_____, </w:t>
      </w:r>
      <w:r w:rsidR="00721E1E" w:rsidRPr="00163D38">
        <w:rPr>
          <w:rFonts w:ascii="Bookman Old Style" w:eastAsia="Times New Roman" w:hAnsi="Bookman Old Style" w:cs="Arial"/>
          <w:spacing w:val="1"/>
          <w:sz w:val="24"/>
          <w:szCs w:val="24"/>
        </w:rPr>
        <w:t>2</w:t>
      </w:r>
      <w:r w:rsidR="00721E1E" w:rsidRPr="00163D38">
        <w:rPr>
          <w:rFonts w:ascii="Bookman Old Style" w:eastAsia="Times New Roman" w:hAnsi="Bookman Old Style" w:cs="Arial"/>
          <w:spacing w:val="-1"/>
          <w:sz w:val="24"/>
          <w:szCs w:val="24"/>
        </w:rPr>
        <w:t>0</w:t>
      </w:r>
      <w:r w:rsidR="00721E1E" w:rsidRPr="00163D38">
        <w:rPr>
          <w:rFonts w:ascii="Bookman Old Style" w:eastAsia="Times New Roman" w:hAnsi="Bookman Old Style" w:cs="Arial"/>
          <w:spacing w:val="1"/>
          <w:sz w:val="24"/>
          <w:szCs w:val="24"/>
        </w:rPr>
        <w:t>02</w:t>
      </w:r>
      <w:r w:rsidR="00721E1E" w:rsidRPr="00163D38">
        <w:rPr>
          <w:rFonts w:ascii="Bookman Old Style" w:eastAsia="Times New Roman" w:hAnsi="Bookman Old Style" w:cs="Arial"/>
          <w:sz w:val="24"/>
          <w:szCs w:val="24"/>
        </w:rPr>
        <w:t xml:space="preserve">. </w:t>
      </w:r>
      <w:r w:rsidR="00721E1E" w:rsidRPr="002D3FD4">
        <w:rPr>
          <w:rFonts w:ascii="Bookman Old Style" w:eastAsia="Times New Roman" w:hAnsi="Bookman Old Style" w:cs="Arial"/>
          <w:b/>
          <w:i/>
          <w:iCs/>
          <w:sz w:val="24"/>
          <w:szCs w:val="24"/>
        </w:rPr>
        <w:t>P</w:t>
      </w:r>
      <w:r w:rsidR="00721E1E" w:rsidRPr="002D3FD4">
        <w:rPr>
          <w:rFonts w:ascii="Bookman Old Style" w:eastAsia="Times New Roman" w:hAnsi="Bookman Old Style" w:cs="Arial"/>
          <w:b/>
          <w:i/>
          <w:iCs/>
          <w:spacing w:val="1"/>
          <w:sz w:val="24"/>
          <w:szCs w:val="24"/>
        </w:rPr>
        <w:t>e</w:t>
      </w:r>
      <w:r w:rsidR="00721E1E" w:rsidRPr="002D3FD4">
        <w:rPr>
          <w:rFonts w:ascii="Bookman Old Style" w:eastAsia="Times New Roman" w:hAnsi="Bookman Old Style" w:cs="Arial"/>
          <w:b/>
          <w:i/>
          <w:iCs/>
          <w:spacing w:val="-3"/>
          <w:sz w:val="24"/>
          <w:szCs w:val="24"/>
        </w:rPr>
        <w:t>m</w:t>
      </w:r>
      <w:r w:rsidR="00721E1E" w:rsidRPr="002D3FD4">
        <w:rPr>
          <w:rFonts w:ascii="Bookman Old Style" w:eastAsia="Times New Roman" w:hAnsi="Bookman Old Style" w:cs="Arial"/>
          <w:b/>
          <w:i/>
          <w:iCs/>
          <w:spacing w:val="1"/>
          <w:sz w:val="24"/>
          <w:szCs w:val="24"/>
        </w:rPr>
        <w:t>a</w:t>
      </w:r>
      <w:r w:rsidR="00721E1E" w:rsidRPr="002D3FD4">
        <w:rPr>
          <w:rFonts w:ascii="Bookman Old Style" w:eastAsia="Times New Roman" w:hAnsi="Bookman Old Style" w:cs="Arial"/>
          <w:b/>
          <w:i/>
          <w:iCs/>
          <w:sz w:val="24"/>
          <w:szCs w:val="24"/>
        </w:rPr>
        <w:t>s</w:t>
      </w:r>
      <w:r w:rsidR="00721E1E" w:rsidRPr="002D3FD4">
        <w:rPr>
          <w:rFonts w:ascii="Bookman Old Style" w:eastAsia="Times New Roman" w:hAnsi="Bookman Old Style" w:cs="Arial"/>
          <w:b/>
          <w:i/>
          <w:iCs/>
          <w:spacing w:val="1"/>
          <w:sz w:val="24"/>
          <w:szCs w:val="24"/>
        </w:rPr>
        <w:t>a</w:t>
      </w:r>
      <w:r w:rsidR="00721E1E" w:rsidRPr="002D3FD4">
        <w:rPr>
          <w:rFonts w:ascii="Bookman Old Style" w:eastAsia="Times New Roman" w:hAnsi="Bookman Old Style" w:cs="Arial"/>
          <w:b/>
          <w:i/>
          <w:iCs/>
          <w:sz w:val="24"/>
          <w:szCs w:val="24"/>
        </w:rPr>
        <w:t>ran</w:t>
      </w:r>
      <w:r w:rsidR="00721E1E" w:rsidRPr="002D3FD4">
        <w:rPr>
          <w:rFonts w:ascii="Bookman Old Style" w:eastAsia="Times New Roman" w:hAnsi="Bookman Old Style" w:cs="Arial"/>
          <w:b/>
          <w:i/>
          <w:iCs/>
          <w:spacing w:val="1"/>
          <w:sz w:val="24"/>
          <w:szCs w:val="24"/>
        </w:rPr>
        <w:t xml:space="preserve"> </w:t>
      </w:r>
      <w:r w:rsidR="00721E1E" w:rsidRPr="002D3FD4">
        <w:rPr>
          <w:rFonts w:ascii="Bookman Old Style" w:eastAsia="Times New Roman" w:hAnsi="Bookman Old Style" w:cs="Arial"/>
          <w:b/>
          <w:i/>
          <w:iCs/>
          <w:spacing w:val="-1"/>
          <w:sz w:val="24"/>
          <w:szCs w:val="24"/>
        </w:rPr>
        <w:t>Pa</w:t>
      </w:r>
      <w:r w:rsidR="00721E1E" w:rsidRPr="002D3FD4">
        <w:rPr>
          <w:rFonts w:ascii="Bookman Old Style" w:eastAsia="Times New Roman" w:hAnsi="Bookman Old Style" w:cs="Arial"/>
          <w:b/>
          <w:i/>
          <w:iCs/>
          <w:sz w:val="24"/>
          <w:szCs w:val="24"/>
        </w:rPr>
        <w:t>r</w:t>
      </w:r>
      <w:r w:rsidR="00721E1E" w:rsidRPr="002D3FD4">
        <w:rPr>
          <w:rFonts w:ascii="Bookman Old Style" w:eastAsia="Times New Roman" w:hAnsi="Bookman Old Style" w:cs="Arial"/>
          <w:b/>
          <w:i/>
          <w:iCs/>
          <w:spacing w:val="-1"/>
          <w:sz w:val="24"/>
          <w:szCs w:val="24"/>
        </w:rPr>
        <w:t>i</w:t>
      </w:r>
      <w:r w:rsidR="00721E1E" w:rsidRPr="002D3FD4">
        <w:rPr>
          <w:rFonts w:ascii="Bookman Old Style" w:eastAsia="Times New Roman" w:hAnsi="Bookman Old Style" w:cs="Arial"/>
          <w:b/>
          <w:i/>
          <w:iCs/>
          <w:spacing w:val="2"/>
          <w:sz w:val="24"/>
          <w:szCs w:val="24"/>
        </w:rPr>
        <w:t>w</w:t>
      </w:r>
      <w:r w:rsidR="00721E1E" w:rsidRPr="002D3FD4">
        <w:rPr>
          <w:rFonts w:ascii="Bookman Old Style" w:eastAsia="Times New Roman" w:hAnsi="Bookman Old Style" w:cs="Arial"/>
          <w:b/>
          <w:i/>
          <w:iCs/>
          <w:sz w:val="24"/>
          <w:szCs w:val="24"/>
        </w:rPr>
        <w:t>isa</w:t>
      </w:r>
      <w:r w:rsidR="00721E1E" w:rsidRPr="002D3FD4">
        <w:rPr>
          <w:rFonts w:ascii="Bookman Old Style" w:eastAsia="Times New Roman" w:hAnsi="Bookman Old Style" w:cs="Arial"/>
          <w:b/>
          <w:i/>
          <w:iCs/>
          <w:spacing w:val="1"/>
          <w:sz w:val="24"/>
          <w:szCs w:val="24"/>
        </w:rPr>
        <w:t>ta</w:t>
      </w:r>
      <w:r w:rsidR="00721E1E" w:rsidRPr="00163D38">
        <w:rPr>
          <w:rFonts w:ascii="Bookman Old Style" w:eastAsia="Times New Roman" w:hAnsi="Bookman Old Style" w:cs="Arial"/>
          <w:i/>
          <w:iCs/>
          <w:sz w:val="24"/>
          <w:szCs w:val="24"/>
        </w:rPr>
        <w:t>.</w:t>
      </w:r>
      <w:r w:rsidR="001A00AC">
        <w:rPr>
          <w:rFonts w:ascii="Bookman Old Style" w:eastAsia="Times New Roman" w:hAnsi="Bookman Old Style" w:cs="Arial"/>
          <w:i/>
          <w:iCs/>
          <w:sz w:val="24"/>
          <w:szCs w:val="24"/>
        </w:rPr>
        <w:t xml:space="preserve">, </w:t>
      </w:r>
      <w:r w:rsidR="00721E1E" w:rsidRPr="00163D38">
        <w:rPr>
          <w:rFonts w:ascii="Bookman Old Style" w:eastAsia="Times New Roman" w:hAnsi="Bookman Old Style" w:cs="Arial"/>
          <w:sz w:val="24"/>
          <w:szCs w:val="24"/>
        </w:rPr>
        <w:t>A</w:t>
      </w:r>
      <w:r w:rsidR="00721E1E" w:rsidRPr="00163D38">
        <w:rPr>
          <w:rFonts w:ascii="Bookman Old Style" w:eastAsia="Times New Roman" w:hAnsi="Bookman Old Style" w:cs="Arial"/>
          <w:spacing w:val="1"/>
          <w:sz w:val="24"/>
          <w:szCs w:val="24"/>
        </w:rPr>
        <w:t>n</w:t>
      </w:r>
      <w:r w:rsidR="00721E1E" w:rsidRPr="00163D38">
        <w:rPr>
          <w:rFonts w:ascii="Bookman Old Style" w:eastAsia="Times New Roman" w:hAnsi="Bookman Old Style" w:cs="Arial"/>
          <w:spacing w:val="-1"/>
          <w:sz w:val="24"/>
          <w:szCs w:val="24"/>
        </w:rPr>
        <w:t>g</w:t>
      </w:r>
      <w:r w:rsidR="00721E1E" w:rsidRPr="00163D38">
        <w:rPr>
          <w:rFonts w:ascii="Bookman Old Style" w:eastAsia="Times New Roman" w:hAnsi="Bookman Old Style" w:cs="Arial"/>
          <w:sz w:val="24"/>
          <w:szCs w:val="24"/>
        </w:rPr>
        <w:t>k</w:t>
      </w:r>
      <w:r w:rsidR="00721E1E" w:rsidRPr="00163D38">
        <w:rPr>
          <w:rFonts w:ascii="Bookman Old Style" w:eastAsia="Times New Roman" w:hAnsi="Bookman Old Style" w:cs="Arial"/>
          <w:spacing w:val="1"/>
          <w:sz w:val="24"/>
          <w:szCs w:val="24"/>
        </w:rPr>
        <w:t>a</w:t>
      </w:r>
      <w:r w:rsidR="00721E1E" w:rsidRPr="00163D38">
        <w:rPr>
          <w:rFonts w:ascii="Bookman Old Style" w:eastAsia="Times New Roman" w:hAnsi="Bookman Old Style" w:cs="Arial"/>
          <w:sz w:val="24"/>
          <w:szCs w:val="24"/>
        </w:rPr>
        <w:t>s</w:t>
      </w:r>
      <w:r w:rsidR="00721E1E" w:rsidRPr="00163D38">
        <w:rPr>
          <w:rFonts w:ascii="Bookman Old Style" w:eastAsia="Times New Roman" w:hAnsi="Bookman Old Style" w:cs="Arial"/>
          <w:spacing w:val="1"/>
          <w:sz w:val="24"/>
          <w:szCs w:val="24"/>
        </w:rPr>
        <w:t>a</w:t>
      </w:r>
      <w:r w:rsidR="001A00AC">
        <w:rPr>
          <w:rFonts w:ascii="Bookman Old Style" w:eastAsia="Times New Roman" w:hAnsi="Bookman Old Style" w:cs="Arial"/>
          <w:sz w:val="24"/>
          <w:szCs w:val="24"/>
        </w:rPr>
        <w:t>,</w:t>
      </w:r>
      <w:r w:rsidR="00721E1E" w:rsidRPr="00163D38">
        <w:rPr>
          <w:rFonts w:ascii="Bookman Old Style" w:eastAsia="Times New Roman" w:hAnsi="Bookman Old Style" w:cs="Arial"/>
          <w:spacing w:val="-2"/>
          <w:sz w:val="24"/>
          <w:szCs w:val="24"/>
        </w:rPr>
        <w:t xml:space="preserve"> </w:t>
      </w:r>
      <w:r w:rsidR="00721E1E" w:rsidRPr="00163D38">
        <w:rPr>
          <w:rFonts w:ascii="Bookman Old Style" w:eastAsia="Times New Roman" w:hAnsi="Bookman Old Style" w:cs="Arial"/>
          <w:spacing w:val="1"/>
          <w:sz w:val="24"/>
          <w:szCs w:val="24"/>
        </w:rPr>
        <w:t>B</w:t>
      </w:r>
      <w:r w:rsidR="00721E1E" w:rsidRPr="00163D38">
        <w:rPr>
          <w:rFonts w:ascii="Bookman Old Style" w:eastAsia="Times New Roman" w:hAnsi="Bookman Old Style" w:cs="Arial"/>
          <w:spacing w:val="-1"/>
          <w:sz w:val="24"/>
          <w:szCs w:val="24"/>
        </w:rPr>
        <w:t>an</w:t>
      </w:r>
      <w:r w:rsidR="00721E1E" w:rsidRPr="00163D38">
        <w:rPr>
          <w:rFonts w:ascii="Bookman Old Style" w:eastAsia="Times New Roman" w:hAnsi="Bookman Old Style" w:cs="Arial"/>
          <w:spacing w:val="1"/>
          <w:sz w:val="24"/>
          <w:szCs w:val="24"/>
        </w:rPr>
        <w:t>dun</w:t>
      </w:r>
      <w:r w:rsidR="00721E1E" w:rsidRPr="00163D38">
        <w:rPr>
          <w:rFonts w:ascii="Bookman Old Style" w:eastAsia="Times New Roman" w:hAnsi="Bookman Old Style" w:cs="Arial"/>
          <w:spacing w:val="-1"/>
          <w:sz w:val="24"/>
          <w:szCs w:val="24"/>
        </w:rPr>
        <w:t>g</w:t>
      </w:r>
      <w:r w:rsidR="00721E1E" w:rsidRPr="00163D38">
        <w:rPr>
          <w:rFonts w:ascii="Bookman Old Style" w:eastAsia="Times New Roman" w:hAnsi="Bookman Old Style" w:cs="Arial"/>
          <w:sz w:val="24"/>
          <w:szCs w:val="24"/>
        </w:rPr>
        <w:t>.</w:t>
      </w:r>
    </w:p>
    <w:p w:rsidR="002F2B26" w:rsidRPr="00163D38" w:rsidRDefault="002F2B26" w:rsidP="002F2B26">
      <w:pPr>
        <w:widowControl w:val="0"/>
        <w:autoSpaceDE w:val="0"/>
        <w:autoSpaceDN w:val="0"/>
        <w:adjustRightInd w:val="0"/>
        <w:spacing w:before="240"/>
        <w:ind w:left="1134" w:hanging="1134"/>
        <w:rPr>
          <w:rFonts w:ascii="Bookman Old Style" w:eastAsia="Times New Roman" w:hAnsi="Bookman Old Style" w:cs="Arial"/>
          <w:sz w:val="24"/>
          <w:szCs w:val="24"/>
        </w:rPr>
      </w:pP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ir</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2001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lam</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upa</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Mo</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2D3FD4">
        <w:rPr>
          <w:rFonts w:ascii="Bookman Old Style" w:eastAsia="Times New Roman" w:hAnsi="Bookman Old Style" w:cs="Arial"/>
          <w:b/>
          <w:i/>
          <w:iCs/>
          <w:sz w:val="24"/>
          <w:szCs w:val="24"/>
        </w:rPr>
        <w:t>Te</w:t>
      </w:r>
      <w:r w:rsidRPr="002D3FD4">
        <w:rPr>
          <w:rFonts w:ascii="Bookman Old Style" w:eastAsia="Times New Roman" w:hAnsi="Bookman Old Style" w:cs="Arial"/>
          <w:b/>
          <w:i/>
          <w:iCs/>
          <w:spacing w:val="1"/>
          <w:sz w:val="24"/>
          <w:szCs w:val="24"/>
        </w:rPr>
        <w:t>o</w:t>
      </w:r>
      <w:r w:rsidRPr="002D3FD4">
        <w:rPr>
          <w:rFonts w:ascii="Bookman Old Style" w:eastAsia="Times New Roman" w:hAnsi="Bookman Old Style" w:cs="Arial"/>
          <w:b/>
          <w:i/>
          <w:iCs/>
          <w:sz w:val="24"/>
          <w:szCs w:val="24"/>
        </w:rPr>
        <w:t xml:space="preserve">ri </w:t>
      </w:r>
      <w:r w:rsidRPr="002D3FD4">
        <w:rPr>
          <w:rFonts w:ascii="Bookman Old Style" w:eastAsia="Times New Roman" w:hAnsi="Bookman Old Style" w:cs="Arial"/>
          <w:b/>
          <w:i/>
          <w:iCs/>
          <w:spacing w:val="1"/>
          <w:sz w:val="24"/>
          <w:szCs w:val="24"/>
        </w:rPr>
        <w:t>da</w:t>
      </w:r>
      <w:r w:rsidRPr="002D3FD4">
        <w:rPr>
          <w:rFonts w:ascii="Bookman Old Style" w:eastAsia="Times New Roman" w:hAnsi="Bookman Old Style" w:cs="Arial"/>
          <w:b/>
          <w:i/>
          <w:iCs/>
          <w:sz w:val="24"/>
          <w:szCs w:val="24"/>
        </w:rPr>
        <w:t>n Prakt</w:t>
      </w:r>
      <w:r w:rsidRPr="002D3FD4">
        <w:rPr>
          <w:rFonts w:ascii="Bookman Old Style" w:eastAsia="Times New Roman" w:hAnsi="Bookman Old Style" w:cs="Arial"/>
          <w:b/>
          <w:i/>
          <w:iCs/>
          <w:spacing w:val="1"/>
          <w:sz w:val="24"/>
          <w:szCs w:val="24"/>
        </w:rPr>
        <w:t>e</w:t>
      </w:r>
      <w:r w:rsidRPr="002D3FD4">
        <w:rPr>
          <w:rFonts w:ascii="Bookman Old Style" w:eastAsia="Times New Roman" w:hAnsi="Bookman Old Style" w:cs="Arial"/>
          <w:b/>
          <w:i/>
          <w:iCs/>
          <w:sz w:val="24"/>
          <w:szCs w:val="24"/>
        </w:rPr>
        <w:t xml:space="preserve">k </w:t>
      </w:r>
      <w:r w:rsidRPr="002D3FD4">
        <w:rPr>
          <w:rFonts w:ascii="Bookman Old Style" w:eastAsia="Times New Roman" w:hAnsi="Bookman Old Style" w:cs="Arial"/>
          <w:b/>
          <w:i/>
          <w:iCs/>
          <w:spacing w:val="-2"/>
          <w:sz w:val="24"/>
          <w:szCs w:val="24"/>
        </w:rPr>
        <w:t>P</w:t>
      </w:r>
      <w:r w:rsidRPr="002D3FD4">
        <w:rPr>
          <w:rFonts w:ascii="Bookman Old Style" w:eastAsia="Times New Roman" w:hAnsi="Bookman Old Style" w:cs="Arial"/>
          <w:b/>
          <w:i/>
          <w:iCs/>
          <w:spacing w:val="1"/>
          <w:sz w:val="24"/>
          <w:szCs w:val="24"/>
        </w:rPr>
        <w:t>en</w:t>
      </w:r>
      <w:r w:rsidRPr="002D3FD4">
        <w:rPr>
          <w:rFonts w:ascii="Bookman Old Style" w:eastAsia="Times New Roman" w:hAnsi="Bookman Old Style" w:cs="Arial"/>
          <w:b/>
          <w:i/>
          <w:iCs/>
          <w:sz w:val="24"/>
          <w:szCs w:val="24"/>
        </w:rPr>
        <w:t>y</w:t>
      </w:r>
      <w:r w:rsidRPr="002D3FD4">
        <w:rPr>
          <w:rFonts w:ascii="Bookman Old Style" w:eastAsia="Times New Roman" w:hAnsi="Bookman Old Style" w:cs="Arial"/>
          <w:b/>
          <w:i/>
          <w:iCs/>
          <w:spacing w:val="1"/>
          <w:sz w:val="24"/>
          <w:szCs w:val="24"/>
        </w:rPr>
        <w:t>u</w:t>
      </w:r>
      <w:r w:rsidRPr="002D3FD4">
        <w:rPr>
          <w:rFonts w:ascii="Bookman Old Style" w:eastAsia="Times New Roman" w:hAnsi="Bookman Old Style" w:cs="Arial"/>
          <w:b/>
          <w:i/>
          <w:iCs/>
          <w:spacing w:val="-2"/>
          <w:sz w:val="24"/>
          <w:szCs w:val="24"/>
        </w:rPr>
        <w:t>s</w:t>
      </w:r>
      <w:r w:rsidRPr="002D3FD4">
        <w:rPr>
          <w:rFonts w:ascii="Bookman Old Style" w:eastAsia="Times New Roman" w:hAnsi="Bookman Old Style" w:cs="Arial"/>
          <w:b/>
          <w:i/>
          <w:iCs/>
          <w:spacing w:val="1"/>
          <w:sz w:val="24"/>
          <w:szCs w:val="24"/>
        </w:rPr>
        <w:t>un</w:t>
      </w:r>
      <w:r w:rsidRPr="002D3FD4">
        <w:rPr>
          <w:rFonts w:ascii="Bookman Old Style" w:eastAsia="Times New Roman" w:hAnsi="Bookman Old Style" w:cs="Arial"/>
          <w:b/>
          <w:i/>
          <w:iCs/>
          <w:spacing w:val="-1"/>
          <w:sz w:val="24"/>
          <w:szCs w:val="24"/>
        </w:rPr>
        <w:t>a</w:t>
      </w:r>
      <w:r w:rsidRPr="002D3FD4">
        <w:rPr>
          <w:rFonts w:ascii="Bookman Old Style" w:eastAsia="Times New Roman" w:hAnsi="Bookman Old Style" w:cs="Arial"/>
          <w:b/>
          <w:i/>
          <w:iCs/>
          <w:sz w:val="24"/>
          <w:szCs w:val="24"/>
        </w:rPr>
        <w:t>n P</w:t>
      </w:r>
      <w:r w:rsidRPr="002D3FD4">
        <w:rPr>
          <w:rFonts w:ascii="Bookman Old Style" w:eastAsia="Times New Roman" w:hAnsi="Bookman Old Style" w:cs="Arial"/>
          <w:b/>
          <w:i/>
          <w:iCs/>
          <w:spacing w:val="1"/>
          <w:sz w:val="24"/>
          <w:szCs w:val="24"/>
        </w:rPr>
        <w:t>e</w:t>
      </w:r>
      <w:r w:rsidRPr="002D3FD4">
        <w:rPr>
          <w:rFonts w:ascii="Bookman Old Style" w:eastAsia="Times New Roman" w:hAnsi="Bookman Old Style" w:cs="Arial"/>
          <w:b/>
          <w:i/>
          <w:iCs/>
          <w:sz w:val="24"/>
          <w:szCs w:val="24"/>
        </w:rPr>
        <w:t>r</w:t>
      </w:r>
      <w:r w:rsidRPr="002D3FD4">
        <w:rPr>
          <w:rFonts w:ascii="Bookman Old Style" w:eastAsia="Times New Roman" w:hAnsi="Bookman Old Style" w:cs="Arial"/>
          <w:b/>
          <w:i/>
          <w:iCs/>
          <w:spacing w:val="-2"/>
          <w:sz w:val="24"/>
          <w:szCs w:val="24"/>
        </w:rPr>
        <w:t>u</w:t>
      </w:r>
      <w:r w:rsidRPr="002D3FD4">
        <w:rPr>
          <w:rFonts w:ascii="Bookman Old Style" w:eastAsia="Times New Roman" w:hAnsi="Bookman Old Style" w:cs="Arial"/>
          <w:b/>
          <w:i/>
          <w:iCs/>
          <w:spacing w:val="1"/>
          <w:sz w:val="24"/>
          <w:szCs w:val="24"/>
        </w:rPr>
        <w:t>n</w:t>
      </w:r>
      <w:r w:rsidRPr="002D3FD4">
        <w:rPr>
          <w:rFonts w:ascii="Bookman Old Style" w:eastAsia="Times New Roman" w:hAnsi="Bookman Old Style" w:cs="Arial"/>
          <w:b/>
          <w:i/>
          <w:iCs/>
          <w:spacing w:val="-1"/>
          <w:sz w:val="24"/>
          <w:szCs w:val="24"/>
        </w:rPr>
        <w:t>d</w:t>
      </w:r>
      <w:r w:rsidRPr="002D3FD4">
        <w:rPr>
          <w:rFonts w:ascii="Bookman Old Style" w:eastAsia="Times New Roman" w:hAnsi="Bookman Old Style" w:cs="Arial"/>
          <w:b/>
          <w:i/>
          <w:iCs/>
          <w:spacing w:val="1"/>
          <w:sz w:val="24"/>
          <w:szCs w:val="24"/>
        </w:rPr>
        <w:t>a</w:t>
      </w:r>
      <w:r w:rsidRPr="002D3FD4">
        <w:rPr>
          <w:rFonts w:ascii="Bookman Old Style" w:eastAsia="Times New Roman" w:hAnsi="Bookman Old Style" w:cs="Arial"/>
          <w:b/>
          <w:i/>
          <w:iCs/>
          <w:spacing w:val="-1"/>
          <w:sz w:val="24"/>
          <w:szCs w:val="24"/>
        </w:rPr>
        <w:t>n</w:t>
      </w:r>
      <w:r w:rsidRPr="002D3FD4">
        <w:rPr>
          <w:rFonts w:ascii="Bookman Old Style" w:eastAsia="Times New Roman" w:hAnsi="Bookman Old Style" w:cs="Arial"/>
          <w:b/>
          <w:i/>
          <w:iCs/>
          <w:spacing w:val="7"/>
          <w:sz w:val="24"/>
          <w:szCs w:val="24"/>
        </w:rPr>
        <w:t>g</w:t>
      </w:r>
      <w:r>
        <w:rPr>
          <w:rFonts w:ascii="Bookman Old Style" w:eastAsia="Times New Roman" w:hAnsi="Bookman Old Style" w:cs="Arial"/>
          <w:b/>
          <w:i/>
          <w:iCs/>
          <w:sz w:val="24"/>
          <w:szCs w:val="24"/>
        </w:rPr>
        <w:t>-</w:t>
      </w:r>
      <w:r w:rsidRPr="002D3FD4">
        <w:rPr>
          <w:rFonts w:ascii="Bookman Old Style" w:eastAsia="Times New Roman" w:hAnsi="Bookman Old Style" w:cs="Arial"/>
          <w:b/>
          <w:i/>
          <w:iCs/>
          <w:spacing w:val="1"/>
          <w:sz w:val="24"/>
          <w:szCs w:val="24"/>
        </w:rPr>
        <w:t>un</w:t>
      </w:r>
      <w:r w:rsidRPr="002D3FD4">
        <w:rPr>
          <w:rFonts w:ascii="Bookman Old Style" w:eastAsia="Times New Roman" w:hAnsi="Bookman Old Style" w:cs="Arial"/>
          <w:b/>
          <w:i/>
          <w:iCs/>
          <w:spacing w:val="-1"/>
          <w:sz w:val="24"/>
          <w:szCs w:val="24"/>
        </w:rPr>
        <w:t>d</w:t>
      </w:r>
      <w:r w:rsidRPr="002D3FD4">
        <w:rPr>
          <w:rFonts w:ascii="Bookman Old Style" w:eastAsia="Times New Roman" w:hAnsi="Bookman Old Style" w:cs="Arial"/>
          <w:b/>
          <w:i/>
          <w:iCs/>
          <w:spacing w:val="1"/>
          <w:sz w:val="24"/>
          <w:szCs w:val="24"/>
        </w:rPr>
        <w:t>an</w:t>
      </w:r>
      <w:r w:rsidRPr="002D3FD4">
        <w:rPr>
          <w:rFonts w:ascii="Bookman Old Style" w:eastAsia="Times New Roman" w:hAnsi="Bookman Old Style" w:cs="Arial"/>
          <w:b/>
          <w:i/>
          <w:iCs/>
          <w:spacing w:val="-1"/>
          <w:sz w:val="24"/>
          <w:szCs w:val="24"/>
        </w:rPr>
        <w:t>g</w:t>
      </w:r>
      <w:r w:rsidRPr="002D3FD4">
        <w:rPr>
          <w:rFonts w:ascii="Bookman Old Style" w:eastAsia="Times New Roman" w:hAnsi="Bookman Old Style" w:cs="Arial"/>
          <w:b/>
          <w:i/>
          <w:iCs/>
          <w:spacing w:val="1"/>
          <w:sz w:val="24"/>
          <w:szCs w:val="24"/>
        </w:rPr>
        <w:t>a</w:t>
      </w:r>
      <w:r w:rsidRPr="002D3FD4">
        <w:rPr>
          <w:rFonts w:ascii="Bookman Old Style" w:eastAsia="Times New Roman" w:hAnsi="Bookman Old Style" w:cs="Arial"/>
          <w:b/>
          <w:i/>
          <w:iCs/>
          <w:sz w:val="24"/>
          <w:szCs w:val="24"/>
        </w:rPr>
        <w:t>n</w:t>
      </w:r>
      <w:r w:rsidRPr="002D3FD4">
        <w:rPr>
          <w:rFonts w:ascii="Bookman Old Style" w:eastAsia="Times New Roman" w:hAnsi="Bookman Old Style" w:cs="Arial"/>
          <w:b/>
          <w:i/>
          <w:iCs/>
          <w:spacing w:val="1"/>
          <w:sz w:val="24"/>
          <w:szCs w:val="24"/>
        </w:rPr>
        <w:t xml:space="preserve"> </w:t>
      </w:r>
      <w:r w:rsidRPr="002D3FD4">
        <w:rPr>
          <w:rFonts w:ascii="Bookman Old Style" w:eastAsia="Times New Roman" w:hAnsi="Bookman Old Style" w:cs="Arial"/>
          <w:b/>
          <w:i/>
          <w:iCs/>
          <w:sz w:val="24"/>
          <w:szCs w:val="24"/>
        </w:rPr>
        <w:t>Ti</w:t>
      </w:r>
      <w:r w:rsidRPr="002D3FD4">
        <w:rPr>
          <w:rFonts w:ascii="Bookman Old Style" w:eastAsia="Times New Roman" w:hAnsi="Bookman Old Style" w:cs="Arial"/>
          <w:b/>
          <w:i/>
          <w:iCs/>
          <w:spacing w:val="-2"/>
          <w:sz w:val="24"/>
          <w:szCs w:val="24"/>
        </w:rPr>
        <w:t>n</w:t>
      </w:r>
      <w:r w:rsidRPr="002D3FD4">
        <w:rPr>
          <w:rFonts w:ascii="Bookman Old Style" w:eastAsia="Times New Roman" w:hAnsi="Bookman Old Style" w:cs="Arial"/>
          <w:b/>
          <w:i/>
          <w:iCs/>
          <w:spacing w:val="1"/>
          <w:sz w:val="24"/>
          <w:szCs w:val="24"/>
        </w:rPr>
        <w:t>g</w:t>
      </w:r>
      <w:r w:rsidRPr="002D3FD4">
        <w:rPr>
          <w:rFonts w:ascii="Bookman Old Style" w:eastAsia="Times New Roman" w:hAnsi="Bookman Old Style" w:cs="Arial"/>
          <w:b/>
          <w:i/>
          <w:iCs/>
          <w:sz w:val="24"/>
          <w:szCs w:val="24"/>
        </w:rPr>
        <w:t>k</w:t>
      </w:r>
      <w:r w:rsidRPr="002D3FD4">
        <w:rPr>
          <w:rFonts w:ascii="Bookman Old Style" w:eastAsia="Times New Roman" w:hAnsi="Bookman Old Style" w:cs="Arial"/>
          <w:b/>
          <w:i/>
          <w:iCs/>
          <w:spacing w:val="1"/>
          <w:sz w:val="24"/>
          <w:szCs w:val="24"/>
        </w:rPr>
        <w:t>a</w:t>
      </w:r>
      <w:r w:rsidRPr="002D3FD4">
        <w:rPr>
          <w:rFonts w:ascii="Bookman Old Style" w:eastAsia="Times New Roman" w:hAnsi="Bookman Old Style" w:cs="Arial"/>
          <w:b/>
          <w:i/>
          <w:iCs/>
          <w:sz w:val="24"/>
          <w:szCs w:val="24"/>
        </w:rPr>
        <w:t>t</w:t>
      </w:r>
      <w:r w:rsidRPr="002D3FD4">
        <w:rPr>
          <w:rFonts w:ascii="Bookman Old Style" w:eastAsia="Times New Roman" w:hAnsi="Bookman Old Style" w:cs="Arial"/>
          <w:b/>
          <w:i/>
          <w:iCs/>
          <w:spacing w:val="-2"/>
          <w:sz w:val="24"/>
          <w:szCs w:val="24"/>
        </w:rPr>
        <w:t xml:space="preserve"> </w:t>
      </w:r>
      <w:r w:rsidRPr="002D3FD4">
        <w:rPr>
          <w:rFonts w:ascii="Bookman Old Style" w:eastAsia="Times New Roman" w:hAnsi="Bookman Old Style" w:cs="Arial"/>
          <w:b/>
          <w:i/>
          <w:iCs/>
          <w:sz w:val="24"/>
          <w:szCs w:val="24"/>
        </w:rPr>
        <w:t>D</w:t>
      </w:r>
      <w:r w:rsidRPr="002D3FD4">
        <w:rPr>
          <w:rFonts w:ascii="Bookman Old Style" w:eastAsia="Times New Roman" w:hAnsi="Bookman Old Style" w:cs="Arial"/>
          <w:b/>
          <w:i/>
          <w:iCs/>
          <w:spacing w:val="1"/>
          <w:sz w:val="24"/>
          <w:szCs w:val="24"/>
        </w:rPr>
        <w:t>a</w:t>
      </w:r>
      <w:r w:rsidRPr="002D3FD4">
        <w:rPr>
          <w:rFonts w:ascii="Bookman Old Style" w:eastAsia="Times New Roman" w:hAnsi="Bookman Old Style" w:cs="Arial"/>
          <w:b/>
          <w:i/>
          <w:iCs/>
          <w:spacing w:val="-1"/>
          <w:sz w:val="24"/>
          <w:szCs w:val="24"/>
        </w:rPr>
        <w:t>e</w:t>
      </w:r>
      <w:r w:rsidRPr="002D3FD4">
        <w:rPr>
          <w:rFonts w:ascii="Bookman Old Style" w:eastAsia="Times New Roman" w:hAnsi="Bookman Old Style" w:cs="Arial"/>
          <w:b/>
          <w:i/>
          <w:iCs/>
          <w:sz w:val="24"/>
          <w:szCs w:val="24"/>
        </w:rPr>
        <w:t>ra</w:t>
      </w:r>
      <w:r w:rsidRPr="002D3FD4">
        <w:rPr>
          <w:rFonts w:ascii="Bookman Old Style" w:eastAsia="Times New Roman" w:hAnsi="Bookman Old Style" w:cs="Arial"/>
          <w:b/>
          <w:i/>
          <w:iCs/>
          <w:spacing w:val="4"/>
          <w:sz w:val="24"/>
          <w:szCs w:val="24"/>
        </w:rPr>
        <w:t>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ma</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one</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3"/>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Jak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3"/>
          <w:sz w:val="24"/>
          <w:szCs w:val="24"/>
        </w:rPr>
        <w:t>t</w:t>
      </w:r>
      <w:r w:rsidRPr="00163D38">
        <w:rPr>
          <w:rFonts w:ascii="Bookman Old Style" w:eastAsia="Times New Roman" w:hAnsi="Bookman Old Style" w:cs="Arial"/>
          <w:spacing w:val="1"/>
          <w:sz w:val="24"/>
          <w:szCs w:val="24"/>
        </w:rPr>
        <w:t>a</w:t>
      </w:r>
      <w:r>
        <w:rPr>
          <w:rFonts w:ascii="Bookman Old Style" w:eastAsia="Times New Roman" w:hAnsi="Bookman Old Style" w:cs="Arial"/>
          <w:sz w:val="24"/>
          <w:szCs w:val="24"/>
        </w:rPr>
        <w:t>.</w:t>
      </w:r>
    </w:p>
    <w:p w:rsidR="00721E1E" w:rsidRPr="00163D38" w:rsidRDefault="00721E1E" w:rsidP="00D6105D">
      <w:pPr>
        <w:widowControl w:val="0"/>
        <w:autoSpaceDE w:val="0"/>
        <w:autoSpaceDN w:val="0"/>
        <w:adjustRightInd w:val="0"/>
        <w:spacing w:before="240"/>
        <w:ind w:left="1134" w:hanging="1134"/>
        <w:rPr>
          <w:rFonts w:ascii="Bookman Old Style" w:eastAsia="Times New Roman" w:hAnsi="Bookman Old Style" w:cs="Arial"/>
          <w:sz w:val="24"/>
          <w:szCs w:val="24"/>
        </w:rPr>
      </w:pP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ir</w:t>
      </w:r>
      <w:r w:rsidRPr="00163D38">
        <w:rPr>
          <w:rFonts w:ascii="Bookman Old Style" w:eastAsia="Times New Roman" w:hAnsi="Bookman Old Style" w:cs="Arial"/>
          <w:spacing w:val="40"/>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anan</w:t>
      </w:r>
      <w:r w:rsidRPr="00163D38">
        <w:rPr>
          <w:rFonts w:ascii="Bookman Old Style" w:eastAsia="Times New Roman" w:hAnsi="Bookman Old Style" w:cs="Arial"/>
          <w:sz w:val="24"/>
          <w:szCs w:val="24"/>
        </w:rPr>
        <w:t>,</w:t>
      </w:r>
      <w:r w:rsidR="002F2B26">
        <w:rPr>
          <w:rFonts w:ascii="Bookman Old Style" w:eastAsia="Times New Roman" w:hAnsi="Bookman Old Style" w:cs="Arial"/>
          <w:sz w:val="24"/>
          <w:szCs w:val="24"/>
        </w:rPr>
        <w:t xml:space="preserve"> 2002,</w:t>
      </w:r>
      <w:r w:rsidRPr="00163D38">
        <w:rPr>
          <w:rFonts w:ascii="Bookman Old Style" w:eastAsia="Times New Roman" w:hAnsi="Bookman Old Style" w:cs="Arial"/>
          <w:spacing w:val="44"/>
          <w:sz w:val="24"/>
          <w:szCs w:val="24"/>
        </w:rPr>
        <w:t xml:space="preserve"> </w:t>
      </w:r>
      <w:r w:rsidRPr="002D3FD4">
        <w:rPr>
          <w:rFonts w:ascii="Bookman Old Style" w:eastAsia="Times New Roman" w:hAnsi="Bookman Old Style" w:cs="Arial"/>
          <w:b/>
          <w:i/>
          <w:iCs/>
          <w:spacing w:val="-1"/>
          <w:sz w:val="24"/>
          <w:szCs w:val="24"/>
        </w:rPr>
        <w:t>M</w:t>
      </w:r>
      <w:r w:rsidRPr="002D3FD4">
        <w:rPr>
          <w:rFonts w:ascii="Bookman Old Style" w:eastAsia="Times New Roman" w:hAnsi="Bookman Old Style" w:cs="Arial"/>
          <w:b/>
          <w:i/>
          <w:iCs/>
          <w:spacing w:val="1"/>
          <w:sz w:val="24"/>
          <w:szCs w:val="24"/>
        </w:rPr>
        <w:t>en</w:t>
      </w:r>
      <w:r w:rsidRPr="002D3FD4">
        <w:rPr>
          <w:rFonts w:ascii="Bookman Old Style" w:eastAsia="Times New Roman" w:hAnsi="Bookman Old Style" w:cs="Arial"/>
          <w:b/>
          <w:i/>
          <w:iCs/>
          <w:sz w:val="24"/>
          <w:szCs w:val="24"/>
        </w:rPr>
        <w:t>y</w:t>
      </w:r>
      <w:r w:rsidRPr="002D3FD4">
        <w:rPr>
          <w:rFonts w:ascii="Bookman Old Style" w:eastAsia="Times New Roman" w:hAnsi="Bookman Old Style" w:cs="Arial"/>
          <w:b/>
          <w:i/>
          <w:iCs/>
          <w:spacing w:val="-1"/>
          <w:sz w:val="24"/>
          <w:szCs w:val="24"/>
        </w:rPr>
        <w:t>on</w:t>
      </w:r>
      <w:r w:rsidRPr="002D3FD4">
        <w:rPr>
          <w:rFonts w:ascii="Bookman Old Style" w:eastAsia="Times New Roman" w:hAnsi="Bookman Old Style" w:cs="Arial"/>
          <w:b/>
          <w:i/>
          <w:iCs/>
          <w:spacing w:val="1"/>
          <w:sz w:val="24"/>
          <w:szCs w:val="24"/>
        </w:rPr>
        <w:t>g</w:t>
      </w:r>
      <w:r w:rsidRPr="002D3FD4">
        <w:rPr>
          <w:rFonts w:ascii="Bookman Old Style" w:eastAsia="Times New Roman" w:hAnsi="Bookman Old Style" w:cs="Arial"/>
          <w:b/>
          <w:i/>
          <w:iCs/>
          <w:sz w:val="24"/>
          <w:szCs w:val="24"/>
        </w:rPr>
        <w:t>s</w:t>
      </w:r>
      <w:r w:rsidRPr="002D3FD4">
        <w:rPr>
          <w:rFonts w:ascii="Bookman Old Style" w:eastAsia="Times New Roman" w:hAnsi="Bookman Old Style" w:cs="Arial"/>
          <w:b/>
          <w:i/>
          <w:iCs/>
          <w:spacing w:val="1"/>
          <w:sz w:val="24"/>
          <w:szCs w:val="24"/>
        </w:rPr>
        <w:t>o</w:t>
      </w:r>
      <w:r w:rsidRPr="002D3FD4">
        <w:rPr>
          <w:rFonts w:ascii="Bookman Old Style" w:eastAsia="Times New Roman" w:hAnsi="Bookman Old Style" w:cs="Arial"/>
          <w:b/>
          <w:i/>
          <w:iCs/>
          <w:spacing w:val="-1"/>
          <w:sz w:val="24"/>
          <w:szCs w:val="24"/>
        </w:rPr>
        <w:t>n</w:t>
      </w:r>
      <w:r w:rsidRPr="002D3FD4">
        <w:rPr>
          <w:rFonts w:ascii="Bookman Old Style" w:eastAsia="Times New Roman" w:hAnsi="Bookman Old Style" w:cs="Arial"/>
          <w:b/>
          <w:i/>
          <w:iCs/>
          <w:sz w:val="24"/>
          <w:szCs w:val="24"/>
        </w:rPr>
        <w:t>g</w:t>
      </w:r>
      <w:r w:rsidRPr="002D3FD4">
        <w:rPr>
          <w:rFonts w:ascii="Bookman Old Style" w:eastAsia="Times New Roman" w:hAnsi="Bookman Old Style" w:cs="Arial"/>
          <w:b/>
          <w:i/>
          <w:iCs/>
          <w:spacing w:val="42"/>
          <w:sz w:val="24"/>
          <w:szCs w:val="24"/>
        </w:rPr>
        <w:t xml:space="preserve"> </w:t>
      </w:r>
      <w:r w:rsidRPr="002D3FD4">
        <w:rPr>
          <w:rFonts w:ascii="Bookman Old Style" w:eastAsia="Times New Roman" w:hAnsi="Bookman Old Style" w:cs="Arial"/>
          <w:b/>
          <w:i/>
          <w:iCs/>
          <w:sz w:val="24"/>
          <w:szCs w:val="24"/>
        </w:rPr>
        <w:t>Faj</w:t>
      </w:r>
      <w:r w:rsidRPr="002D3FD4">
        <w:rPr>
          <w:rFonts w:ascii="Bookman Old Style" w:eastAsia="Times New Roman" w:hAnsi="Bookman Old Style" w:cs="Arial"/>
          <w:b/>
          <w:i/>
          <w:iCs/>
          <w:spacing w:val="1"/>
          <w:sz w:val="24"/>
          <w:szCs w:val="24"/>
        </w:rPr>
        <w:t>a</w:t>
      </w:r>
      <w:r w:rsidRPr="002D3FD4">
        <w:rPr>
          <w:rFonts w:ascii="Bookman Old Style" w:eastAsia="Times New Roman" w:hAnsi="Bookman Old Style" w:cs="Arial"/>
          <w:b/>
          <w:i/>
          <w:iCs/>
          <w:sz w:val="24"/>
          <w:szCs w:val="24"/>
        </w:rPr>
        <w:t>r</w:t>
      </w:r>
      <w:r w:rsidRPr="002D3FD4">
        <w:rPr>
          <w:rFonts w:ascii="Bookman Old Style" w:eastAsia="Times New Roman" w:hAnsi="Bookman Old Style" w:cs="Arial"/>
          <w:b/>
          <w:i/>
          <w:iCs/>
          <w:spacing w:val="43"/>
          <w:sz w:val="24"/>
          <w:szCs w:val="24"/>
        </w:rPr>
        <w:t xml:space="preserve"> </w:t>
      </w:r>
      <w:r w:rsidRPr="002D3FD4">
        <w:rPr>
          <w:rFonts w:ascii="Bookman Old Style" w:eastAsia="Times New Roman" w:hAnsi="Bookman Old Style" w:cs="Arial"/>
          <w:b/>
          <w:i/>
          <w:iCs/>
          <w:sz w:val="24"/>
          <w:szCs w:val="24"/>
        </w:rPr>
        <w:t>O</w:t>
      </w:r>
      <w:r w:rsidRPr="002D3FD4">
        <w:rPr>
          <w:rFonts w:ascii="Bookman Old Style" w:eastAsia="Times New Roman" w:hAnsi="Bookman Old Style" w:cs="Arial"/>
          <w:b/>
          <w:i/>
          <w:iCs/>
          <w:spacing w:val="1"/>
          <w:sz w:val="24"/>
          <w:szCs w:val="24"/>
        </w:rPr>
        <w:t>to</w:t>
      </w:r>
      <w:r w:rsidRPr="002D3FD4">
        <w:rPr>
          <w:rFonts w:ascii="Bookman Old Style" w:eastAsia="Times New Roman" w:hAnsi="Bookman Old Style" w:cs="Arial"/>
          <w:b/>
          <w:i/>
          <w:iCs/>
          <w:spacing w:val="-1"/>
          <w:sz w:val="24"/>
          <w:szCs w:val="24"/>
        </w:rPr>
        <w:t>n</w:t>
      </w:r>
      <w:r w:rsidRPr="002D3FD4">
        <w:rPr>
          <w:rFonts w:ascii="Bookman Old Style" w:eastAsia="Times New Roman" w:hAnsi="Bookman Old Style" w:cs="Arial"/>
          <w:b/>
          <w:i/>
          <w:iCs/>
          <w:spacing w:val="1"/>
          <w:sz w:val="24"/>
          <w:szCs w:val="24"/>
        </w:rPr>
        <w:t>o</w:t>
      </w:r>
      <w:r w:rsidRPr="002D3FD4">
        <w:rPr>
          <w:rFonts w:ascii="Bookman Old Style" w:eastAsia="Times New Roman" w:hAnsi="Bookman Old Style" w:cs="Arial"/>
          <w:b/>
          <w:i/>
          <w:iCs/>
          <w:spacing w:val="-3"/>
          <w:sz w:val="24"/>
          <w:szCs w:val="24"/>
        </w:rPr>
        <w:t>m</w:t>
      </w:r>
      <w:r w:rsidRPr="002D3FD4">
        <w:rPr>
          <w:rFonts w:ascii="Bookman Old Style" w:eastAsia="Times New Roman" w:hAnsi="Bookman Old Style" w:cs="Arial"/>
          <w:b/>
          <w:i/>
          <w:iCs/>
          <w:sz w:val="24"/>
          <w:szCs w:val="24"/>
        </w:rPr>
        <w:t>i</w:t>
      </w:r>
      <w:r w:rsidRPr="002D3FD4">
        <w:rPr>
          <w:rFonts w:ascii="Bookman Old Style" w:eastAsia="Times New Roman" w:hAnsi="Bookman Old Style" w:cs="Arial"/>
          <w:b/>
          <w:i/>
          <w:iCs/>
          <w:spacing w:val="43"/>
          <w:sz w:val="24"/>
          <w:szCs w:val="24"/>
        </w:rPr>
        <w:t xml:space="preserve"> </w:t>
      </w:r>
      <w:r w:rsidRPr="002D3FD4">
        <w:rPr>
          <w:rFonts w:ascii="Bookman Old Style" w:eastAsia="Times New Roman" w:hAnsi="Bookman Old Style" w:cs="Arial"/>
          <w:b/>
          <w:i/>
          <w:iCs/>
          <w:sz w:val="24"/>
          <w:szCs w:val="24"/>
        </w:rPr>
        <w:t>Da</w:t>
      </w:r>
      <w:r w:rsidRPr="002D3FD4">
        <w:rPr>
          <w:rFonts w:ascii="Bookman Old Style" w:eastAsia="Times New Roman" w:hAnsi="Bookman Old Style" w:cs="Arial"/>
          <w:b/>
          <w:i/>
          <w:iCs/>
          <w:spacing w:val="1"/>
          <w:sz w:val="24"/>
          <w:szCs w:val="24"/>
        </w:rPr>
        <w:t>e</w:t>
      </w:r>
      <w:r w:rsidRPr="002D3FD4">
        <w:rPr>
          <w:rFonts w:ascii="Bookman Old Style" w:eastAsia="Times New Roman" w:hAnsi="Bookman Old Style" w:cs="Arial"/>
          <w:b/>
          <w:i/>
          <w:iCs/>
          <w:sz w:val="24"/>
          <w:szCs w:val="24"/>
        </w:rPr>
        <w:t>ra</w:t>
      </w:r>
      <w:r w:rsidRPr="002D3FD4">
        <w:rPr>
          <w:rFonts w:ascii="Bookman Old Style" w:eastAsia="Times New Roman" w:hAnsi="Bookman Old Style" w:cs="Arial"/>
          <w:b/>
          <w:i/>
          <w:iCs/>
          <w:spacing w:val="3"/>
          <w:sz w:val="24"/>
          <w:szCs w:val="24"/>
        </w:rPr>
        <w:t>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4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41"/>
          <w:sz w:val="24"/>
          <w:szCs w:val="24"/>
        </w:rPr>
        <w:t xml:space="preserve"> </w:t>
      </w:r>
      <w:r w:rsidRPr="00163D38">
        <w:rPr>
          <w:rFonts w:ascii="Bookman Old Style" w:eastAsia="Times New Roman" w:hAnsi="Bookman Old Style" w:cs="Arial"/>
          <w:spacing w:val="-2"/>
          <w:sz w:val="24"/>
          <w:szCs w:val="24"/>
        </w:rPr>
        <w:t>S</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40"/>
          <w:sz w:val="24"/>
          <w:szCs w:val="24"/>
        </w:rPr>
        <w:t xml:space="preserve"> </w:t>
      </w:r>
      <w:r w:rsidRPr="00163D38">
        <w:rPr>
          <w:rFonts w:ascii="Bookman Old Style" w:eastAsia="Times New Roman" w:hAnsi="Bookman Old Style" w:cs="Arial"/>
          <w:sz w:val="24"/>
          <w:szCs w:val="24"/>
        </w:rPr>
        <w:t>Huk</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m</w:t>
      </w:r>
      <w:r w:rsidRPr="00163D38">
        <w:rPr>
          <w:rFonts w:ascii="Bookman Old Style" w:eastAsia="Times New Roman" w:hAnsi="Bookman Old Style" w:cs="Arial"/>
          <w:spacing w:val="42"/>
          <w:sz w:val="24"/>
          <w:szCs w:val="24"/>
        </w:rPr>
        <w:t xml:space="preserve"> </w:t>
      </w:r>
      <w:r w:rsidRPr="00163D38">
        <w:rPr>
          <w:rFonts w:ascii="Bookman Old Style" w:eastAsia="Times New Roman" w:hAnsi="Bookman Old Style" w:cs="Arial"/>
          <w:spacing w:val="-3"/>
          <w:sz w:val="24"/>
          <w:szCs w:val="24"/>
        </w:rPr>
        <w:t>U</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I</w:t>
      </w:r>
      <w:r w:rsidR="002F2B26">
        <w:rPr>
          <w:rFonts w:ascii="Bookman Old Style" w:eastAsia="Times New Roman" w:hAnsi="Bookman Old Style" w:cs="Arial"/>
          <w:sz w:val="24"/>
          <w:szCs w:val="24"/>
        </w:rPr>
        <w:t xml:space="preserve">, </w:t>
      </w:r>
      <w:r w:rsidR="002F2B26" w:rsidRPr="00163D38">
        <w:rPr>
          <w:rFonts w:ascii="Bookman Old Style" w:eastAsia="Times New Roman" w:hAnsi="Bookman Old Style" w:cs="Arial"/>
          <w:spacing w:val="-2"/>
          <w:sz w:val="24"/>
          <w:szCs w:val="24"/>
        </w:rPr>
        <w:t>Y</w:t>
      </w:r>
      <w:r w:rsidR="002F2B26" w:rsidRPr="00163D38">
        <w:rPr>
          <w:rFonts w:ascii="Bookman Old Style" w:eastAsia="Times New Roman" w:hAnsi="Bookman Old Style" w:cs="Arial"/>
          <w:spacing w:val="1"/>
          <w:sz w:val="24"/>
          <w:szCs w:val="24"/>
        </w:rPr>
        <w:t>o</w:t>
      </w:r>
      <w:r w:rsidR="002F2B26" w:rsidRPr="00163D38">
        <w:rPr>
          <w:rFonts w:ascii="Bookman Old Style" w:eastAsia="Times New Roman" w:hAnsi="Bookman Old Style" w:cs="Arial"/>
          <w:spacing w:val="-1"/>
          <w:sz w:val="24"/>
          <w:szCs w:val="24"/>
        </w:rPr>
        <w:t>g</w:t>
      </w:r>
      <w:r w:rsidR="002F2B26" w:rsidRPr="00163D38">
        <w:rPr>
          <w:rFonts w:ascii="Bookman Old Style" w:eastAsia="Times New Roman" w:hAnsi="Bookman Old Style" w:cs="Arial"/>
          <w:spacing w:val="-2"/>
          <w:sz w:val="24"/>
          <w:szCs w:val="24"/>
        </w:rPr>
        <w:t>y</w:t>
      </w:r>
      <w:r w:rsidR="002F2B26" w:rsidRPr="00163D38">
        <w:rPr>
          <w:rFonts w:ascii="Bookman Old Style" w:eastAsia="Times New Roman" w:hAnsi="Bookman Old Style" w:cs="Arial"/>
          <w:spacing w:val="1"/>
          <w:sz w:val="24"/>
          <w:szCs w:val="24"/>
        </w:rPr>
        <w:t>a</w:t>
      </w:r>
      <w:r w:rsidR="002F2B26" w:rsidRPr="00163D38">
        <w:rPr>
          <w:rFonts w:ascii="Bookman Old Style" w:eastAsia="Times New Roman" w:hAnsi="Bookman Old Style" w:cs="Arial"/>
          <w:sz w:val="24"/>
          <w:szCs w:val="24"/>
        </w:rPr>
        <w:t>k</w:t>
      </w:r>
      <w:r w:rsidR="002F2B26" w:rsidRPr="00163D38">
        <w:rPr>
          <w:rFonts w:ascii="Bookman Old Style" w:eastAsia="Times New Roman" w:hAnsi="Bookman Old Style" w:cs="Arial"/>
          <w:spacing w:val="1"/>
          <w:sz w:val="24"/>
          <w:szCs w:val="24"/>
        </w:rPr>
        <w:t>a</w:t>
      </w:r>
      <w:r w:rsidR="002F2B26">
        <w:rPr>
          <w:rFonts w:ascii="Bookman Old Style" w:eastAsia="Times New Roman" w:hAnsi="Bookman Old Style" w:cs="Arial"/>
          <w:sz w:val="24"/>
          <w:szCs w:val="24"/>
        </w:rPr>
        <w:t>rta.</w:t>
      </w:r>
    </w:p>
    <w:p w:rsidR="00721E1E" w:rsidRPr="00163D38" w:rsidRDefault="00721E1E" w:rsidP="00D6105D">
      <w:pPr>
        <w:widowControl w:val="0"/>
        <w:autoSpaceDE w:val="0"/>
        <w:autoSpaceDN w:val="0"/>
        <w:adjustRightInd w:val="0"/>
        <w:spacing w:before="240"/>
        <w:ind w:left="1134" w:hanging="1134"/>
        <w:rPr>
          <w:rFonts w:ascii="Bookman Old Style" w:eastAsia="Times New Roman" w:hAnsi="Bookman Old Style" w:cs="Arial"/>
          <w:sz w:val="24"/>
          <w:szCs w:val="24"/>
        </w:rPr>
      </w:pPr>
      <w:r w:rsidRPr="00163D38">
        <w:rPr>
          <w:rFonts w:ascii="Bookman Old Style" w:eastAsia="Times New Roman" w:hAnsi="Bookman Old Style" w:cs="Arial"/>
          <w:sz w:val="24"/>
          <w:szCs w:val="24"/>
        </w:rPr>
        <w:t>Hes</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u</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to</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Ha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do</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w:t>
      </w:r>
      <w:r w:rsidR="002F2B26">
        <w:rPr>
          <w:rFonts w:ascii="Bookman Old Style" w:eastAsia="Times New Roman" w:hAnsi="Bookman Old Style" w:cs="Arial"/>
          <w:sz w:val="24"/>
          <w:szCs w:val="24"/>
        </w:rPr>
        <w:t xml:space="preserve"> 2008,</w:t>
      </w:r>
      <w:r>
        <w:rPr>
          <w:rFonts w:ascii="Bookman Old Style" w:eastAsia="Times New Roman" w:hAnsi="Bookman Old Style" w:cs="Arial"/>
          <w:sz w:val="24"/>
          <w:szCs w:val="24"/>
        </w:rPr>
        <w:t xml:space="preserve"> </w:t>
      </w:r>
      <w:r w:rsidRPr="002D3FD4">
        <w:rPr>
          <w:rFonts w:ascii="Bookman Old Style" w:eastAsia="Times New Roman" w:hAnsi="Bookman Old Style" w:cs="Arial"/>
          <w:b/>
          <w:i/>
          <w:iCs/>
          <w:sz w:val="24"/>
          <w:szCs w:val="24"/>
        </w:rPr>
        <w:t>Pr</w:t>
      </w:r>
      <w:r w:rsidRPr="002D3FD4">
        <w:rPr>
          <w:rFonts w:ascii="Bookman Old Style" w:eastAsia="Times New Roman" w:hAnsi="Bookman Old Style" w:cs="Arial"/>
          <w:b/>
          <w:i/>
          <w:iCs/>
          <w:spacing w:val="-1"/>
          <w:sz w:val="24"/>
          <w:szCs w:val="24"/>
        </w:rPr>
        <w:t>i</w:t>
      </w:r>
      <w:r w:rsidRPr="002D3FD4">
        <w:rPr>
          <w:rFonts w:ascii="Bookman Old Style" w:eastAsia="Times New Roman" w:hAnsi="Bookman Old Style" w:cs="Arial"/>
          <w:b/>
          <w:i/>
          <w:iCs/>
          <w:spacing w:val="1"/>
          <w:sz w:val="24"/>
          <w:szCs w:val="24"/>
        </w:rPr>
        <w:t>n</w:t>
      </w:r>
      <w:r w:rsidRPr="002D3FD4">
        <w:rPr>
          <w:rFonts w:ascii="Bookman Old Style" w:eastAsia="Times New Roman" w:hAnsi="Bookman Old Style" w:cs="Arial"/>
          <w:b/>
          <w:i/>
          <w:iCs/>
          <w:sz w:val="24"/>
          <w:szCs w:val="24"/>
        </w:rPr>
        <w:t>si</w:t>
      </w:r>
      <w:r w:rsidRPr="002D3FD4">
        <w:rPr>
          <w:rFonts w:ascii="Bookman Old Style" w:eastAsia="Times New Roman" w:hAnsi="Bookman Old Style" w:cs="Arial"/>
          <w:b/>
          <w:i/>
          <w:iCs/>
          <w:spacing w:val="1"/>
          <w:sz w:val="24"/>
          <w:szCs w:val="24"/>
        </w:rPr>
        <w:t>p</w:t>
      </w:r>
      <w:r w:rsidRPr="002D3FD4">
        <w:rPr>
          <w:rFonts w:ascii="Bookman Old Style" w:eastAsia="Times New Roman" w:hAnsi="Bookman Old Style" w:cs="Arial"/>
          <w:b/>
          <w:i/>
          <w:iCs/>
          <w:spacing w:val="-1"/>
          <w:sz w:val="24"/>
          <w:szCs w:val="24"/>
        </w:rPr>
        <w:t>-</w:t>
      </w:r>
      <w:r w:rsidRPr="002D3FD4">
        <w:rPr>
          <w:rFonts w:ascii="Bookman Old Style" w:eastAsia="Times New Roman" w:hAnsi="Bookman Old Style" w:cs="Arial"/>
          <w:b/>
          <w:i/>
          <w:iCs/>
          <w:sz w:val="24"/>
          <w:szCs w:val="24"/>
        </w:rPr>
        <w:t>Pr</w:t>
      </w:r>
      <w:r w:rsidRPr="002D3FD4">
        <w:rPr>
          <w:rFonts w:ascii="Bookman Old Style" w:eastAsia="Times New Roman" w:hAnsi="Bookman Old Style" w:cs="Arial"/>
          <w:b/>
          <w:i/>
          <w:iCs/>
          <w:spacing w:val="-1"/>
          <w:sz w:val="24"/>
          <w:szCs w:val="24"/>
        </w:rPr>
        <w:t>i</w:t>
      </w:r>
      <w:r w:rsidRPr="002D3FD4">
        <w:rPr>
          <w:rFonts w:ascii="Bookman Old Style" w:eastAsia="Times New Roman" w:hAnsi="Bookman Old Style" w:cs="Arial"/>
          <w:b/>
          <w:i/>
          <w:iCs/>
          <w:spacing w:val="1"/>
          <w:sz w:val="24"/>
          <w:szCs w:val="24"/>
        </w:rPr>
        <w:t>n</w:t>
      </w:r>
      <w:r w:rsidRPr="002D3FD4">
        <w:rPr>
          <w:rFonts w:ascii="Bookman Old Style" w:eastAsia="Times New Roman" w:hAnsi="Bookman Old Style" w:cs="Arial"/>
          <w:b/>
          <w:i/>
          <w:iCs/>
          <w:sz w:val="24"/>
          <w:szCs w:val="24"/>
        </w:rPr>
        <w:t xml:space="preserve">sip </w:t>
      </w:r>
      <w:r w:rsidRPr="002D3FD4">
        <w:rPr>
          <w:rFonts w:ascii="Bookman Old Style" w:eastAsia="Times New Roman" w:hAnsi="Bookman Old Style" w:cs="Arial"/>
          <w:b/>
          <w:i/>
          <w:iCs/>
          <w:spacing w:val="1"/>
          <w:sz w:val="24"/>
          <w:szCs w:val="24"/>
        </w:rPr>
        <w:t>L</w:t>
      </w:r>
      <w:r w:rsidRPr="002D3FD4">
        <w:rPr>
          <w:rFonts w:ascii="Bookman Old Style" w:eastAsia="Times New Roman" w:hAnsi="Bookman Old Style" w:cs="Arial"/>
          <w:b/>
          <w:i/>
          <w:iCs/>
          <w:spacing w:val="-1"/>
          <w:sz w:val="24"/>
          <w:szCs w:val="24"/>
        </w:rPr>
        <w:t>e</w:t>
      </w:r>
      <w:r w:rsidRPr="002D3FD4">
        <w:rPr>
          <w:rFonts w:ascii="Bookman Old Style" w:eastAsia="Times New Roman" w:hAnsi="Bookman Old Style" w:cs="Arial"/>
          <w:b/>
          <w:i/>
          <w:iCs/>
          <w:spacing w:val="1"/>
          <w:sz w:val="24"/>
          <w:szCs w:val="24"/>
        </w:rPr>
        <w:t>ga</w:t>
      </w:r>
      <w:r w:rsidRPr="002D3FD4">
        <w:rPr>
          <w:rFonts w:ascii="Bookman Old Style" w:eastAsia="Times New Roman" w:hAnsi="Bookman Old Style" w:cs="Arial"/>
          <w:b/>
          <w:i/>
          <w:iCs/>
          <w:sz w:val="24"/>
          <w:szCs w:val="24"/>
        </w:rPr>
        <w:t>l D</w:t>
      </w:r>
      <w:r w:rsidRPr="002D3FD4">
        <w:rPr>
          <w:rFonts w:ascii="Bookman Old Style" w:eastAsia="Times New Roman" w:hAnsi="Bookman Old Style" w:cs="Arial"/>
          <w:b/>
          <w:i/>
          <w:iCs/>
          <w:spacing w:val="-1"/>
          <w:sz w:val="24"/>
          <w:szCs w:val="24"/>
        </w:rPr>
        <w:t>r</w:t>
      </w:r>
      <w:r w:rsidRPr="002D3FD4">
        <w:rPr>
          <w:rFonts w:ascii="Bookman Old Style" w:eastAsia="Times New Roman" w:hAnsi="Bookman Old Style" w:cs="Arial"/>
          <w:b/>
          <w:i/>
          <w:iCs/>
          <w:spacing w:val="1"/>
          <w:sz w:val="24"/>
          <w:szCs w:val="24"/>
        </w:rPr>
        <w:t>a</w:t>
      </w:r>
      <w:r w:rsidRPr="002D3FD4">
        <w:rPr>
          <w:rFonts w:ascii="Bookman Old Style" w:eastAsia="Times New Roman" w:hAnsi="Bookman Old Style" w:cs="Arial"/>
          <w:b/>
          <w:i/>
          <w:iCs/>
          <w:sz w:val="24"/>
          <w:szCs w:val="24"/>
        </w:rPr>
        <w:t>f</w:t>
      </w:r>
      <w:r w:rsidRPr="002D3FD4">
        <w:rPr>
          <w:rFonts w:ascii="Bookman Old Style" w:eastAsia="Times New Roman" w:hAnsi="Bookman Old Style" w:cs="Arial"/>
          <w:b/>
          <w:i/>
          <w:iCs/>
          <w:spacing w:val="1"/>
          <w:sz w:val="24"/>
          <w:szCs w:val="24"/>
        </w:rPr>
        <w:t>t</w:t>
      </w:r>
      <w:r w:rsidRPr="002D3FD4">
        <w:rPr>
          <w:rFonts w:ascii="Bookman Old Style" w:eastAsia="Times New Roman" w:hAnsi="Bookman Old Style" w:cs="Arial"/>
          <w:b/>
          <w:i/>
          <w:iCs/>
          <w:sz w:val="24"/>
          <w:szCs w:val="24"/>
        </w:rPr>
        <w:t xml:space="preserve">ing </w:t>
      </w:r>
      <w:r w:rsidRPr="002D3FD4">
        <w:rPr>
          <w:rFonts w:ascii="Bookman Old Style" w:eastAsia="Times New Roman" w:hAnsi="Bookman Old Style" w:cs="Arial"/>
          <w:b/>
          <w:i/>
          <w:iCs/>
          <w:spacing w:val="-1"/>
          <w:sz w:val="24"/>
          <w:szCs w:val="24"/>
        </w:rPr>
        <w:t>d</w:t>
      </w:r>
      <w:r w:rsidRPr="002D3FD4">
        <w:rPr>
          <w:rFonts w:ascii="Bookman Old Style" w:eastAsia="Times New Roman" w:hAnsi="Bookman Old Style" w:cs="Arial"/>
          <w:b/>
          <w:i/>
          <w:iCs/>
          <w:spacing w:val="1"/>
          <w:sz w:val="24"/>
          <w:szCs w:val="24"/>
        </w:rPr>
        <w:t>a</w:t>
      </w:r>
      <w:r w:rsidRPr="002D3FD4">
        <w:rPr>
          <w:rFonts w:ascii="Bookman Old Style" w:eastAsia="Times New Roman" w:hAnsi="Bookman Old Style" w:cs="Arial"/>
          <w:b/>
          <w:i/>
          <w:iCs/>
          <w:sz w:val="24"/>
          <w:szCs w:val="24"/>
        </w:rPr>
        <w:t>n D</w:t>
      </w:r>
      <w:r w:rsidRPr="002D3FD4">
        <w:rPr>
          <w:rFonts w:ascii="Bookman Old Style" w:eastAsia="Times New Roman" w:hAnsi="Bookman Old Style" w:cs="Arial"/>
          <w:b/>
          <w:i/>
          <w:iCs/>
          <w:spacing w:val="-2"/>
          <w:sz w:val="24"/>
          <w:szCs w:val="24"/>
        </w:rPr>
        <w:t>e</w:t>
      </w:r>
      <w:r w:rsidRPr="002D3FD4">
        <w:rPr>
          <w:rFonts w:ascii="Bookman Old Style" w:eastAsia="Times New Roman" w:hAnsi="Bookman Old Style" w:cs="Arial"/>
          <w:b/>
          <w:i/>
          <w:iCs/>
          <w:sz w:val="24"/>
          <w:szCs w:val="24"/>
        </w:rPr>
        <w:t>s</w:t>
      </w:r>
      <w:r w:rsidRPr="002D3FD4">
        <w:rPr>
          <w:rFonts w:ascii="Bookman Old Style" w:eastAsia="Times New Roman" w:hAnsi="Bookman Old Style" w:cs="Arial"/>
          <w:b/>
          <w:i/>
          <w:iCs/>
          <w:spacing w:val="1"/>
          <w:sz w:val="24"/>
          <w:szCs w:val="24"/>
        </w:rPr>
        <w:t>a</w:t>
      </w:r>
      <w:r w:rsidRPr="002D3FD4">
        <w:rPr>
          <w:rFonts w:ascii="Bookman Old Style" w:eastAsia="Times New Roman" w:hAnsi="Bookman Old Style" w:cs="Arial"/>
          <w:b/>
          <w:i/>
          <w:iCs/>
          <w:sz w:val="24"/>
          <w:szCs w:val="24"/>
        </w:rPr>
        <w:t>in Nask</w:t>
      </w:r>
      <w:r w:rsidRPr="002D3FD4">
        <w:rPr>
          <w:rFonts w:ascii="Bookman Old Style" w:eastAsia="Times New Roman" w:hAnsi="Bookman Old Style" w:cs="Arial"/>
          <w:b/>
          <w:i/>
          <w:iCs/>
          <w:spacing w:val="1"/>
          <w:sz w:val="24"/>
          <w:szCs w:val="24"/>
        </w:rPr>
        <w:t>a</w:t>
      </w:r>
      <w:r w:rsidRPr="002D3FD4">
        <w:rPr>
          <w:rFonts w:ascii="Bookman Old Style" w:eastAsia="Times New Roman" w:hAnsi="Bookman Old Style" w:cs="Arial"/>
          <w:b/>
          <w:i/>
          <w:iCs/>
          <w:sz w:val="24"/>
          <w:szCs w:val="24"/>
        </w:rPr>
        <w:t>h A</w:t>
      </w:r>
      <w:r w:rsidRPr="002D3FD4">
        <w:rPr>
          <w:rFonts w:ascii="Bookman Old Style" w:eastAsia="Times New Roman" w:hAnsi="Bookman Old Style" w:cs="Arial"/>
          <w:b/>
          <w:i/>
          <w:iCs/>
          <w:spacing w:val="-2"/>
          <w:sz w:val="24"/>
          <w:szCs w:val="24"/>
        </w:rPr>
        <w:t>k</w:t>
      </w:r>
      <w:r w:rsidRPr="002D3FD4">
        <w:rPr>
          <w:rFonts w:ascii="Bookman Old Style" w:eastAsia="Times New Roman" w:hAnsi="Bookman Old Style" w:cs="Arial"/>
          <w:b/>
          <w:i/>
          <w:iCs/>
          <w:spacing w:val="1"/>
          <w:sz w:val="24"/>
          <w:szCs w:val="24"/>
        </w:rPr>
        <w:t>ad</w:t>
      </w:r>
      <w:r w:rsidRPr="002D3FD4">
        <w:rPr>
          <w:rFonts w:ascii="Bookman Old Style" w:eastAsia="Times New Roman" w:hAnsi="Bookman Old Style" w:cs="Arial"/>
          <w:b/>
          <w:i/>
          <w:iCs/>
          <w:spacing w:val="-1"/>
          <w:sz w:val="24"/>
          <w:szCs w:val="24"/>
        </w:rPr>
        <w:t>em</w:t>
      </w:r>
      <w:r w:rsidRPr="002D3FD4">
        <w:rPr>
          <w:rFonts w:ascii="Bookman Old Style" w:eastAsia="Times New Roman" w:hAnsi="Bookman Old Style" w:cs="Arial"/>
          <w:b/>
          <w:i/>
          <w:iCs/>
          <w:sz w:val="24"/>
          <w:szCs w:val="24"/>
        </w:rPr>
        <w:t>i</w:t>
      </w:r>
      <w:r w:rsidRPr="002D3FD4">
        <w:rPr>
          <w:rFonts w:ascii="Bookman Old Style" w:eastAsia="Times New Roman" w:hAnsi="Bookman Old Style" w:cs="Arial"/>
          <w:b/>
          <w:i/>
          <w:iCs/>
          <w:spacing w:val="2"/>
          <w:sz w:val="24"/>
          <w:szCs w:val="24"/>
        </w:rPr>
        <w:t>k</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3"/>
          <w:sz w:val="24"/>
          <w:szCs w:val="24"/>
        </w:rPr>
        <w:t>v</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rs</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s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Y</w:t>
      </w:r>
      <w:r w:rsidRPr="00163D38">
        <w:rPr>
          <w:rFonts w:ascii="Bookman Old Style" w:eastAsia="Times New Roman" w:hAnsi="Bookman Old Style" w:cs="Arial"/>
          <w:spacing w:val="1"/>
          <w:sz w:val="24"/>
          <w:szCs w:val="24"/>
        </w:rPr>
        <w:t>og</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rta,</w:t>
      </w:r>
      <w:r w:rsidR="002F2B26">
        <w:rPr>
          <w:rFonts w:ascii="Bookman Old Style" w:eastAsia="Times New Roman" w:hAnsi="Bookman Old Style" w:cs="Arial"/>
          <w:sz w:val="24"/>
          <w:szCs w:val="24"/>
        </w:rPr>
        <w:t xml:space="preserve"> </w:t>
      </w:r>
      <w:r w:rsidR="002F2B26" w:rsidRPr="00163D38">
        <w:rPr>
          <w:rFonts w:ascii="Bookman Old Style" w:eastAsia="Times New Roman" w:hAnsi="Bookman Old Style" w:cs="Arial"/>
          <w:spacing w:val="-2"/>
          <w:sz w:val="24"/>
          <w:szCs w:val="24"/>
        </w:rPr>
        <w:t>Y</w:t>
      </w:r>
      <w:r w:rsidR="002F2B26" w:rsidRPr="00163D38">
        <w:rPr>
          <w:rFonts w:ascii="Bookman Old Style" w:eastAsia="Times New Roman" w:hAnsi="Bookman Old Style" w:cs="Arial"/>
          <w:spacing w:val="1"/>
          <w:sz w:val="24"/>
          <w:szCs w:val="24"/>
        </w:rPr>
        <w:t>og</w:t>
      </w:r>
      <w:r w:rsidR="002F2B26" w:rsidRPr="00163D38">
        <w:rPr>
          <w:rFonts w:ascii="Bookman Old Style" w:eastAsia="Times New Roman" w:hAnsi="Bookman Old Style" w:cs="Arial"/>
          <w:spacing w:val="-2"/>
          <w:sz w:val="24"/>
          <w:szCs w:val="24"/>
        </w:rPr>
        <w:t>y</w:t>
      </w:r>
      <w:r w:rsidR="002F2B26" w:rsidRPr="00163D38">
        <w:rPr>
          <w:rFonts w:ascii="Bookman Old Style" w:eastAsia="Times New Roman" w:hAnsi="Bookman Old Style" w:cs="Arial"/>
          <w:spacing w:val="1"/>
          <w:sz w:val="24"/>
          <w:szCs w:val="24"/>
        </w:rPr>
        <w:t>a</w:t>
      </w:r>
      <w:r w:rsidR="002F2B26" w:rsidRPr="00163D38">
        <w:rPr>
          <w:rFonts w:ascii="Bookman Old Style" w:eastAsia="Times New Roman" w:hAnsi="Bookman Old Style" w:cs="Arial"/>
          <w:sz w:val="24"/>
          <w:szCs w:val="24"/>
        </w:rPr>
        <w:t>k</w:t>
      </w:r>
      <w:r w:rsidR="002F2B26" w:rsidRPr="00163D38">
        <w:rPr>
          <w:rFonts w:ascii="Bookman Old Style" w:eastAsia="Times New Roman" w:hAnsi="Bookman Old Style" w:cs="Arial"/>
          <w:spacing w:val="1"/>
          <w:sz w:val="24"/>
          <w:szCs w:val="24"/>
        </w:rPr>
        <w:t>a</w:t>
      </w:r>
      <w:r w:rsidR="002F2B26" w:rsidRPr="00163D38">
        <w:rPr>
          <w:rFonts w:ascii="Bookman Old Style" w:eastAsia="Times New Roman" w:hAnsi="Bookman Old Style" w:cs="Arial"/>
          <w:sz w:val="24"/>
          <w:szCs w:val="24"/>
        </w:rPr>
        <w:t>rta</w:t>
      </w:r>
      <w:r w:rsidR="002F2B26">
        <w:rPr>
          <w:rFonts w:ascii="Bookman Old Style" w:eastAsia="Times New Roman" w:hAnsi="Bookman Old Style" w:cs="Arial"/>
          <w:sz w:val="24"/>
          <w:szCs w:val="24"/>
        </w:rPr>
        <w:t>.</w:t>
      </w:r>
    </w:p>
    <w:p w:rsidR="00721E1E" w:rsidRPr="00163D38" w:rsidRDefault="00721E1E" w:rsidP="00D6105D">
      <w:pPr>
        <w:widowControl w:val="0"/>
        <w:autoSpaceDE w:val="0"/>
        <w:autoSpaceDN w:val="0"/>
        <w:adjustRightInd w:val="0"/>
        <w:spacing w:before="240"/>
        <w:ind w:left="1134" w:hanging="1134"/>
        <w:rPr>
          <w:rFonts w:ascii="Bookman Old Style" w:eastAsia="Times New Roman" w:hAnsi="Bookman Old Style" w:cs="Arial"/>
          <w:sz w:val="24"/>
          <w:szCs w:val="24"/>
        </w:rPr>
      </w:pP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 xml:space="preserve">r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ri </w:t>
      </w:r>
      <w:r w:rsidRPr="00163D38">
        <w:rPr>
          <w:rFonts w:ascii="Bookman Old Style" w:eastAsia="Times New Roman" w:hAnsi="Bookman Old Style" w:cs="Arial"/>
          <w:spacing w:val="-3"/>
          <w:sz w:val="24"/>
          <w:szCs w:val="24"/>
        </w:rPr>
        <w:t>N</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ra </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ga</w:t>
      </w:r>
      <w:r w:rsidRPr="00163D38">
        <w:rPr>
          <w:rFonts w:ascii="Bookman Old Style" w:eastAsia="Times New Roman" w:hAnsi="Bookman Old Style" w:cs="Arial"/>
          <w:sz w:val="24"/>
          <w:szCs w:val="24"/>
        </w:rPr>
        <w:t>n H</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dup</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pacing w:val="1"/>
          <w:sz w:val="24"/>
          <w:szCs w:val="24"/>
        </w:rPr>
        <w:t>99</w:t>
      </w:r>
      <w:r w:rsidRPr="00163D38">
        <w:rPr>
          <w:rFonts w:ascii="Bookman Old Style" w:eastAsia="Times New Roman" w:hAnsi="Bookman Old Style" w:cs="Arial"/>
          <w:spacing w:val="-1"/>
          <w:sz w:val="24"/>
          <w:szCs w:val="24"/>
        </w:rPr>
        <w:t>8</w:t>
      </w:r>
      <w:r w:rsidRPr="00163D38">
        <w:rPr>
          <w:rFonts w:ascii="Bookman Old Style" w:eastAsia="Times New Roman" w:hAnsi="Bookman Old Style" w:cs="Arial"/>
          <w:sz w:val="24"/>
          <w:szCs w:val="24"/>
        </w:rPr>
        <w:t xml:space="preserve">. </w:t>
      </w:r>
      <w:r w:rsidRPr="00163D38">
        <w:rPr>
          <w:rFonts w:ascii="Bookman Old Style" w:eastAsia="Times New Roman" w:hAnsi="Bookman Old Style" w:cs="Arial"/>
          <w:b/>
          <w:bCs/>
          <w:i/>
          <w:iCs/>
          <w:sz w:val="24"/>
          <w:szCs w:val="24"/>
        </w:rPr>
        <w:t>Kebij</w:t>
      </w:r>
      <w:r w:rsidRPr="00163D38">
        <w:rPr>
          <w:rFonts w:ascii="Bookman Old Style" w:eastAsia="Times New Roman" w:hAnsi="Bookman Old Style" w:cs="Arial"/>
          <w:b/>
          <w:bCs/>
          <w:i/>
          <w:iCs/>
          <w:spacing w:val="1"/>
          <w:sz w:val="24"/>
          <w:szCs w:val="24"/>
        </w:rPr>
        <w:t>a</w:t>
      </w:r>
      <w:r w:rsidRPr="00163D38">
        <w:rPr>
          <w:rFonts w:ascii="Bookman Old Style" w:eastAsia="Times New Roman" w:hAnsi="Bookman Old Style" w:cs="Arial"/>
          <w:b/>
          <w:bCs/>
          <w:i/>
          <w:iCs/>
          <w:spacing w:val="-1"/>
          <w:sz w:val="24"/>
          <w:szCs w:val="24"/>
        </w:rPr>
        <w:t>k</w:t>
      </w:r>
      <w:r w:rsidRPr="00163D38">
        <w:rPr>
          <w:rFonts w:ascii="Bookman Old Style" w:eastAsia="Times New Roman" w:hAnsi="Bookman Old Style" w:cs="Arial"/>
          <w:b/>
          <w:bCs/>
          <w:i/>
          <w:iCs/>
          <w:spacing w:val="1"/>
          <w:sz w:val="24"/>
          <w:szCs w:val="24"/>
        </w:rPr>
        <w:t>a</w:t>
      </w:r>
      <w:r w:rsidRPr="00163D38">
        <w:rPr>
          <w:rFonts w:ascii="Bookman Old Style" w:eastAsia="Times New Roman" w:hAnsi="Bookman Old Style" w:cs="Arial"/>
          <w:b/>
          <w:bCs/>
          <w:i/>
          <w:iCs/>
          <w:sz w:val="24"/>
          <w:szCs w:val="24"/>
        </w:rPr>
        <w:t xml:space="preserve">n dan </w:t>
      </w:r>
      <w:r w:rsidR="002F2B26">
        <w:rPr>
          <w:rFonts w:ascii="Bookman Old Style" w:eastAsia="Times New Roman" w:hAnsi="Bookman Old Style" w:cs="Arial"/>
          <w:b/>
          <w:bCs/>
          <w:i/>
          <w:iCs/>
          <w:sz w:val="24"/>
          <w:szCs w:val="24"/>
        </w:rPr>
        <w:t>S</w:t>
      </w:r>
      <w:r w:rsidRPr="00163D38">
        <w:rPr>
          <w:rFonts w:ascii="Bookman Old Style" w:eastAsia="Times New Roman" w:hAnsi="Bookman Old Style" w:cs="Arial"/>
          <w:b/>
          <w:bCs/>
          <w:i/>
          <w:iCs/>
          <w:spacing w:val="-3"/>
          <w:sz w:val="24"/>
          <w:szCs w:val="24"/>
        </w:rPr>
        <w:t>t</w:t>
      </w:r>
      <w:r w:rsidRPr="00163D38">
        <w:rPr>
          <w:rFonts w:ascii="Bookman Old Style" w:eastAsia="Times New Roman" w:hAnsi="Bookman Old Style" w:cs="Arial"/>
          <w:b/>
          <w:bCs/>
          <w:i/>
          <w:iCs/>
          <w:sz w:val="24"/>
          <w:szCs w:val="24"/>
        </w:rPr>
        <w:t>r</w:t>
      </w:r>
      <w:r w:rsidRPr="00163D38">
        <w:rPr>
          <w:rFonts w:ascii="Bookman Old Style" w:eastAsia="Times New Roman" w:hAnsi="Bookman Old Style" w:cs="Arial"/>
          <w:b/>
          <w:bCs/>
          <w:i/>
          <w:iCs/>
          <w:spacing w:val="1"/>
          <w:sz w:val="24"/>
          <w:szCs w:val="24"/>
        </w:rPr>
        <w:t>a</w:t>
      </w:r>
      <w:r w:rsidRPr="00163D38">
        <w:rPr>
          <w:rFonts w:ascii="Bookman Old Style" w:eastAsia="Times New Roman" w:hAnsi="Bookman Old Style" w:cs="Arial"/>
          <w:b/>
          <w:bCs/>
          <w:i/>
          <w:iCs/>
          <w:sz w:val="24"/>
          <w:szCs w:val="24"/>
        </w:rPr>
        <w:t>tegi</w:t>
      </w:r>
      <w:r w:rsidR="00D6105D">
        <w:rPr>
          <w:rFonts w:ascii="Bookman Old Style" w:eastAsia="Times New Roman" w:hAnsi="Bookman Old Style" w:cs="Arial"/>
          <w:b/>
          <w:bCs/>
          <w:i/>
          <w:iCs/>
          <w:sz w:val="24"/>
          <w:szCs w:val="24"/>
        </w:rPr>
        <w:t xml:space="preserve"> </w:t>
      </w:r>
      <w:r w:rsidRPr="00163D38">
        <w:rPr>
          <w:rFonts w:ascii="Bookman Old Style" w:eastAsia="Times New Roman" w:hAnsi="Bookman Old Style" w:cs="Arial"/>
          <w:b/>
          <w:bCs/>
          <w:i/>
          <w:iCs/>
          <w:sz w:val="24"/>
          <w:szCs w:val="24"/>
        </w:rPr>
        <w:t>Na</w:t>
      </w:r>
      <w:r w:rsidRPr="00163D38">
        <w:rPr>
          <w:rFonts w:ascii="Bookman Old Style" w:eastAsia="Times New Roman" w:hAnsi="Bookman Old Style" w:cs="Arial"/>
          <w:b/>
          <w:bCs/>
          <w:i/>
          <w:iCs/>
          <w:spacing w:val="1"/>
          <w:sz w:val="24"/>
          <w:szCs w:val="24"/>
        </w:rPr>
        <w:t>s</w:t>
      </w:r>
      <w:r w:rsidRPr="00163D38">
        <w:rPr>
          <w:rFonts w:ascii="Bookman Old Style" w:eastAsia="Times New Roman" w:hAnsi="Bookman Old Style" w:cs="Arial"/>
          <w:b/>
          <w:bCs/>
          <w:i/>
          <w:iCs/>
          <w:sz w:val="24"/>
          <w:szCs w:val="24"/>
        </w:rPr>
        <w:t>ion</w:t>
      </w:r>
      <w:r w:rsidRPr="00163D38">
        <w:rPr>
          <w:rFonts w:ascii="Bookman Old Style" w:eastAsia="Times New Roman" w:hAnsi="Bookman Old Style" w:cs="Arial"/>
          <w:b/>
          <w:bCs/>
          <w:i/>
          <w:iCs/>
          <w:spacing w:val="1"/>
          <w:sz w:val="24"/>
          <w:szCs w:val="24"/>
        </w:rPr>
        <w:t>a</w:t>
      </w:r>
      <w:r w:rsidRPr="00163D38">
        <w:rPr>
          <w:rFonts w:ascii="Bookman Old Style" w:eastAsia="Times New Roman" w:hAnsi="Bookman Old Style" w:cs="Arial"/>
          <w:b/>
          <w:bCs/>
          <w:i/>
          <w:iCs/>
          <w:sz w:val="24"/>
          <w:szCs w:val="24"/>
        </w:rPr>
        <w:t>l</w:t>
      </w:r>
      <w:r w:rsidRPr="00163D38">
        <w:rPr>
          <w:rFonts w:ascii="Bookman Old Style" w:eastAsia="Times New Roman" w:hAnsi="Bookman Old Style" w:cs="Arial"/>
          <w:b/>
          <w:bCs/>
          <w:i/>
          <w:iCs/>
          <w:spacing w:val="-1"/>
          <w:sz w:val="24"/>
          <w:szCs w:val="24"/>
        </w:rPr>
        <w:t>P</w:t>
      </w:r>
      <w:r w:rsidRPr="00163D38">
        <w:rPr>
          <w:rFonts w:ascii="Bookman Old Style" w:eastAsia="Times New Roman" w:hAnsi="Bookman Old Style" w:cs="Arial"/>
          <w:b/>
          <w:bCs/>
          <w:i/>
          <w:iCs/>
          <w:spacing w:val="1"/>
          <w:sz w:val="24"/>
          <w:szCs w:val="24"/>
        </w:rPr>
        <w:t>e</w:t>
      </w:r>
      <w:r w:rsidRPr="00163D38">
        <w:rPr>
          <w:rFonts w:ascii="Bookman Old Style" w:eastAsia="Times New Roman" w:hAnsi="Bookman Old Style" w:cs="Arial"/>
          <w:b/>
          <w:bCs/>
          <w:i/>
          <w:iCs/>
          <w:sz w:val="24"/>
          <w:szCs w:val="24"/>
        </w:rPr>
        <w:t>ngemba</w:t>
      </w:r>
      <w:r w:rsidRPr="00163D38">
        <w:rPr>
          <w:rFonts w:ascii="Bookman Old Style" w:eastAsia="Times New Roman" w:hAnsi="Bookman Old Style" w:cs="Arial"/>
          <w:b/>
          <w:bCs/>
          <w:i/>
          <w:iCs/>
          <w:spacing w:val="-2"/>
          <w:sz w:val="24"/>
          <w:szCs w:val="24"/>
        </w:rPr>
        <w:t>n</w:t>
      </w:r>
      <w:r w:rsidRPr="00163D38">
        <w:rPr>
          <w:rFonts w:ascii="Bookman Old Style" w:eastAsia="Times New Roman" w:hAnsi="Bookman Old Style" w:cs="Arial"/>
          <w:b/>
          <w:bCs/>
          <w:i/>
          <w:iCs/>
          <w:sz w:val="24"/>
          <w:szCs w:val="24"/>
        </w:rPr>
        <w:t>gan</w:t>
      </w:r>
      <w:r w:rsidRPr="00163D38">
        <w:rPr>
          <w:rFonts w:ascii="Bookman Old Style" w:eastAsia="Times New Roman" w:hAnsi="Bookman Old Style" w:cs="Arial"/>
          <w:b/>
          <w:bCs/>
          <w:i/>
          <w:iCs/>
          <w:spacing w:val="1"/>
          <w:sz w:val="24"/>
          <w:szCs w:val="24"/>
        </w:rPr>
        <w:t xml:space="preserve"> </w:t>
      </w:r>
      <w:r w:rsidRPr="00163D38">
        <w:rPr>
          <w:rFonts w:ascii="Bookman Old Style" w:eastAsia="Times New Roman" w:hAnsi="Bookman Old Style" w:cs="Arial"/>
          <w:b/>
          <w:bCs/>
          <w:i/>
          <w:iCs/>
          <w:spacing w:val="-1"/>
          <w:sz w:val="24"/>
          <w:szCs w:val="24"/>
        </w:rPr>
        <w:t>W</w:t>
      </w:r>
      <w:r w:rsidRPr="00163D38">
        <w:rPr>
          <w:rFonts w:ascii="Bookman Old Style" w:eastAsia="Times New Roman" w:hAnsi="Bookman Old Style" w:cs="Arial"/>
          <w:b/>
          <w:bCs/>
          <w:i/>
          <w:iCs/>
          <w:sz w:val="24"/>
          <w:szCs w:val="24"/>
        </w:rPr>
        <w:t>i</w:t>
      </w:r>
      <w:r w:rsidRPr="00163D38">
        <w:rPr>
          <w:rFonts w:ascii="Bookman Old Style" w:eastAsia="Times New Roman" w:hAnsi="Bookman Old Style" w:cs="Arial"/>
          <w:b/>
          <w:bCs/>
          <w:i/>
          <w:iCs/>
          <w:spacing w:val="1"/>
          <w:sz w:val="24"/>
          <w:szCs w:val="24"/>
        </w:rPr>
        <w:t>sa</w:t>
      </w:r>
      <w:r w:rsidRPr="00163D38">
        <w:rPr>
          <w:rFonts w:ascii="Bookman Old Style" w:eastAsia="Times New Roman" w:hAnsi="Bookman Old Style" w:cs="Arial"/>
          <w:b/>
          <w:bCs/>
          <w:i/>
          <w:iCs/>
          <w:sz w:val="24"/>
          <w:szCs w:val="24"/>
        </w:rPr>
        <w:t>ta</w:t>
      </w:r>
      <w:r w:rsidRPr="00163D38">
        <w:rPr>
          <w:rFonts w:ascii="Bookman Old Style" w:eastAsia="Times New Roman" w:hAnsi="Bookman Old Style" w:cs="Arial"/>
          <w:b/>
          <w:bCs/>
          <w:i/>
          <w:iCs/>
          <w:spacing w:val="-1"/>
          <w:sz w:val="24"/>
          <w:szCs w:val="24"/>
        </w:rPr>
        <w:t xml:space="preserve"> </w:t>
      </w:r>
      <w:r w:rsidRPr="00163D38">
        <w:rPr>
          <w:rFonts w:ascii="Bookman Old Style" w:eastAsia="Times New Roman" w:hAnsi="Bookman Old Style" w:cs="Arial"/>
          <w:b/>
          <w:bCs/>
          <w:i/>
          <w:iCs/>
          <w:sz w:val="24"/>
          <w:szCs w:val="24"/>
        </w:rPr>
        <w:t>E</w:t>
      </w:r>
      <w:r w:rsidRPr="00163D38">
        <w:rPr>
          <w:rFonts w:ascii="Bookman Old Style" w:eastAsia="Times New Roman" w:hAnsi="Bookman Old Style" w:cs="Arial"/>
          <w:b/>
          <w:bCs/>
          <w:i/>
          <w:iCs/>
          <w:spacing w:val="1"/>
          <w:sz w:val="24"/>
          <w:szCs w:val="24"/>
        </w:rPr>
        <w:t>k</w:t>
      </w:r>
      <w:r w:rsidRPr="00163D38">
        <w:rPr>
          <w:rFonts w:ascii="Bookman Old Style" w:eastAsia="Times New Roman" w:hAnsi="Bookman Old Style" w:cs="Arial"/>
          <w:b/>
          <w:bCs/>
          <w:i/>
          <w:iCs/>
          <w:sz w:val="24"/>
          <w:szCs w:val="24"/>
        </w:rPr>
        <w:t>ologi</w:t>
      </w:r>
      <w:r w:rsidRPr="00163D38">
        <w:rPr>
          <w:rFonts w:ascii="Bookman Old Style" w:eastAsia="Times New Roman" w:hAnsi="Bookman Old Style" w:cs="Arial"/>
          <w:b/>
          <w:bCs/>
          <w:i/>
          <w:iCs/>
          <w:spacing w:val="1"/>
          <w:sz w:val="24"/>
          <w:szCs w:val="24"/>
        </w:rPr>
        <w:t xml:space="preserve"> </w:t>
      </w:r>
      <w:r w:rsidRPr="00163D38">
        <w:rPr>
          <w:rFonts w:ascii="Bookman Old Style" w:eastAsia="Times New Roman" w:hAnsi="Bookman Old Style" w:cs="Arial"/>
          <w:b/>
          <w:bCs/>
          <w:i/>
          <w:iCs/>
          <w:spacing w:val="-3"/>
          <w:sz w:val="24"/>
          <w:szCs w:val="24"/>
        </w:rPr>
        <w:t>A</w:t>
      </w:r>
      <w:r w:rsidRPr="00163D38">
        <w:rPr>
          <w:rFonts w:ascii="Bookman Old Style" w:eastAsia="Times New Roman" w:hAnsi="Bookman Old Style" w:cs="Arial"/>
          <w:b/>
          <w:bCs/>
          <w:i/>
          <w:iCs/>
          <w:sz w:val="24"/>
          <w:szCs w:val="24"/>
        </w:rPr>
        <w:t>l</w:t>
      </w:r>
      <w:r w:rsidRPr="00163D38">
        <w:rPr>
          <w:rFonts w:ascii="Bookman Old Style" w:eastAsia="Times New Roman" w:hAnsi="Bookman Old Style" w:cs="Arial"/>
          <w:b/>
          <w:bCs/>
          <w:i/>
          <w:iCs/>
          <w:spacing w:val="1"/>
          <w:sz w:val="24"/>
          <w:szCs w:val="24"/>
        </w:rPr>
        <w:t>a</w:t>
      </w:r>
      <w:r w:rsidRPr="00163D38">
        <w:rPr>
          <w:rFonts w:ascii="Bookman Old Style" w:eastAsia="Times New Roman" w:hAnsi="Bookman Old Style" w:cs="Arial"/>
          <w:b/>
          <w:bCs/>
          <w:i/>
          <w:iCs/>
          <w:sz w:val="24"/>
          <w:szCs w:val="24"/>
        </w:rPr>
        <w:t>m</w:t>
      </w:r>
      <w:r w:rsidRPr="00163D38">
        <w:rPr>
          <w:rFonts w:ascii="Bookman Old Style" w:eastAsia="Times New Roman" w:hAnsi="Bookman Old Style" w:cs="Arial"/>
          <w:b/>
          <w:bCs/>
          <w:i/>
          <w:iCs/>
          <w:spacing w:val="5"/>
          <w:sz w:val="24"/>
          <w:szCs w:val="24"/>
        </w:rPr>
        <w:t xml:space="preserve"> </w:t>
      </w:r>
      <w:r w:rsidRPr="00163D38">
        <w:rPr>
          <w:rFonts w:ascii="Bookman Old Style" w:eastAsia="Times New Roman" w:hAnsi="Bookman Old Style" w:cs="Arial"/>
          <w:sz w:val="24"/>
          <w:szCs w:val="24"/>
        </w:rPr>
        <w:t>(dr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3"/>
          <w:sz w:val="24"/>
          <w:szCs w:val="24"/>
        </w:rPr>
        <w:t>f</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V).</w:t>
      </w:r>
    </w:p>
    <w:p w:rsidR="00721E1E" w:rsidRPr="00163D38" w:rsidRDefault="00721E1E" w:rsidP="00D6105D">
      <w:pPr>
        <w:widowControl w:val="0"/>
        <w:autoSpaceDE w:val="0"/>
        <w:autoSpaceDN w:val="0"/>
        <w:adjustRightInd w:val="0"/>
        <w:spacing w:before="240"/>
        <w:ind w:left="1134" w:hanging="1134"/>
        <w:rPr>
          <w:rFonts w:ascii="Bookman Old Style" w:eastAsia="Times New Roman" w:hAnsi="Bookman Old Style" w:cs="Arial"/>
          <w:sz w:val="24"/>
          <w:szCs w:val="24"/>
        </w:rPr>
      </w:pPr>
      <w:r w:rsidRPr="00C41AE3">
        <w:rPr>
          <w:rFonts w:ascii="Bookman Old Style" w:eastAsia="Times New Roman" w:hAnsi="Bookman Old Style" w:cs="Arial"/>
          <w:iCs/>
          <w:sz w:val="24"/>
          <w:szCs w:val="24"/>
        </w:rPr>
        <w:t>K</w:t>
      </w:r>
      <w:r w:rsidRPr="00C41AE3">
        <w:rPr>
          <w:rFonts w:ascii="Bookman Old Style" w:eastAsia="Times New Roman" w:hAnsi="Bookman Old Style" w:cs="Arial"/>
          <w:iCs/>
          <w:spacing w:val="1"/>
          <w:sz w:val="24"/>
          <w:szCs w:val="24"/>
        </w:rPr>
        <w:t>an</w:t>
      </w:r>
      <w:r w:rsidRPr="00C41AE3">
        <w:rPr>
          <w:rFonts w:ascii="Bookman Old Style" w:eastAsia="Times New Roman" w:hAnsi="Bookman Old Style" w:cs="Arial"/>
          <w:iCs/>
          <w:spacing w:val="-2"/>
          <w:sz w:val="24"/>
          <w:szCs w:val="24"/>
        </w:rPr>
        <w:t>t</w:t>
      </w:r>
      <w:r w:rsidRPr="00C41AE3">
        <w:rPr>
          <w:rFonts w:ascii="Bookman Old Style" w:eastAsia="Times New Roman" w:hAnsi="Bookman Old Style" w:cs="Arial"/>
          <w:iCs/>
          <w:spacing w:val="1"/>
          <w:sz w:val="24"/>
          <w:szCs w:val="24"/>
        </w:rPr>
        <w:t>o</w:t>
      </w:r>
      <w:r w:rsidRPr="00C41AE3">
        <w:rPr>
          <w:rFonts w:ascii="Bookman Old Style" w:eastAsia="Times New Roman" w:hAnsi="Bookman Old Style" w:cs="Arial"/>
          <w:iCs/>
          <w:sz w:val="24"/>
          <w:szCs w:val="24"/>
        </w:rPr>
        <w:t xml:space="preserve">r </w:t>
      </w:r>
      <w:r w:rsidRPr="00C41AE3">
        <w:rPr>
          <w:rFonts w:ascii="Bookman Old Style" w:eastAsia="Times New Roman" w:hAnsi="Bookman Old Style" w:cs="Arial"/>
          <w:iCs/>
          <w:spacing w:val="-1"/>
          <w:sz w:val="24"/>
          <w:szCs w:val="24"/>
        </w:rPr>
        <w:t>M</w:t>
      </w:r>
      <w:r w:rsidRPr="00C41AE3">
        <w:rPr>
          <w:rFonts w:ascii="Bookman Old Style" w:eastAsia="Times New Roman" w:hAnsi="Bookman Old Style" w:cs="Arial"/>
          <w:iCs/>
          <w:spacing w:val="1"/>
          <w:sz w:val="24"/>
          <w:szCs w:val="24"/>
        </w:rPr>
        <w:t>en</w:t>
      </w:r>
      <w:r w:rsidRPr="00C41AE3">
        <w:rPr>
          <w:rFonts w:ascii="Bookman Old Style" w:eastAsia="Times New Roman" w:hAnsi="Bookman Old Style" w:cs="Arial"/>
          <w:iCs/>
          <w:sz w:val="24"/>
          <w:szCs w:val="24"/>
        </w:rPr>
        <w:t>t</w:t>
      </w:r>
      <w:r w:rsidRPr="00C41AE3">
        <w:rPr>
          <w:rFonts w:ascii="Bookman Old Style" w:eastAsia="Times New Roman" w:hAnsi="Bookman Old Style" w:cs="Arial"/>
          <w:iCs/>
          <w:spacing w:val="1"/>
          <w:sz w:val="24"/>
          <w:szCs w:val="24"/>
        </w:rPr>
        <w:t>e</w:t>
      </w:r>
      <w:r w:rsidRPr="00C41AE3">
        <w:rPr>
          <w:rFonts w:ascii="Bookman Old Style" w:eastAsia="Times New Roman" w:hAnsi="Bookman Old Style" w:cs="Arial"/>
          <w:iCs/>
          <w:sz w:val="24"/>
          <w:szCs w:val="24"/>
        </w:rPr>
        <w:t>ri Ne</w:t>
      </w:r>
      <w:r w:rsidRPr="00C41AE3">
        <w:rPr>
          <w:rFonts w:ascii="Bookman Old Style" w:eastAsia="Times New Roman" w:hAnsi="Bookman Old Style" w:cs="Arial"/>
          <w:iCs/>
          <w:spacing w:val="1"/>
          <w:sz w:val="24"/>
          <w:szCs w:val="24"/>
        </w:rPr>
        <w:t>g</w:t>
      </w:r>
      <w:r w:rsidRPr="00C41AE3">
        <w:rPr>
          <w:rFonts w:ascii="Bookman Old Style" w:eastAsia="Times New Roman" w:hAnsi="Bookman Old Style" w:cs="Arial"/>
          <w:iCs/>
          <w:spacing w:val="-1"/>
          <w:sz w:val="24"/>
          <w:szCs w:val="24"/>
        </w:rPr>
        <w:t>a</w:t>
      </w:r>
      <w:r w:rsidRPr="00C41AE3">
        <w:rPr>
          <w:rFonts w:ascii="Bookman Old Style" w:eastAsia="Times New Roman" w:hAnsi="Bookman Old Style" w:cs="Arial"/>
          <w:iCs/>
          <w:sz w:val="24"/>
          <w:szCs w:val="24"/>
        </w:rPr>
        <w:t xml:space="preserve">ra </w:t>
      </w:r>
      <w:r w:rsidRPr="00C41AE3">
        <w:rPr>
          <w:rFonts w:ascii="Bookman Old Style" w:eastAsia="Times New Roman" w:hAnsi="Bookman Old Style" w:cs="Arial"/>
          <w:iCs/>
          <w:spacing w:val="1"/>
          <w:sz w:val="24"/>
          <w:szCs w:val="24"/>
        </w:rPr>
        <w:t>L</w:t>
      </w:r>
      <w:r w:rsidRPr="00C41AE3">
        <w:rPr>
          <w:rFonts w:ascii="Bookman Old Style" w:eastAsia="Times New Roman" w:hAnsi="Bookman Old Style" w:cs="Arial"/>
          <w:iCs/>
          <w:sz w:val="24"/>
          <w:szCs w:val="24"/>
        </w:rPr>
        <w:t>in</w:t>
      </w:r>
      <w:r w:rsidRPr="00C41AE3">
        <w:rPr>
          <w:rFonts w:ascii="Bookman Old Style" w:eastAsia="Times New Roman" w:hAnsi="Bookman Old Style" w:cs="Arial"/>
          <w:iCs/>
          <w:spacing w:val="1"/>
          <w:sz w:val="24"/>
          <w:szCs w:val="24"/>
        </w:rPr>
        <w:t>g</w:t>
      </w:r>
      <w:r w:rsidRPr="00C41AE3">
        <w:rPr>
          <w:rFonts w:ascii="Bookman Old Style" w:eastAsia="Times New Roman" w:hAnsi="Bookman Old Style" w:cs="Arial"/>
          <w:iCs/>
          <w:sz w:val="24"/>
          <w:szCs w:val="24"/>
        </w:rPr>
        <w:t>k</w:t>
      </w:r>
      <w:r w:rsidRPr="00C41AE3">
        <w:rPr>
          <w:rFonts w:ascii="Bookman Old Style" w:eastAsia="Times New Roman" w:hAnsi="Bookman Old Style" w:cs="Arial"/>
          <w:iCs/>
          <w:spacing w:val="1"/>
          <w:sz w:val="24"/>
          <w:szCs w:val="24"/>
        </w:rPr>
        <w:t>u</w:t>
      </w:r>
      <w:r w:rsidRPr="00C41AE3">
        <w:rPr>
          <w:rFonts w:ascii="Bookman Old Style" w:eastAsia="Times New Roman" w:hAnsi="Bookman Old Style" w:cs="Arial"/>
          <w:iCs/>
          <w:spacing w:val="-1"/>
          <w:sz w:val="24"/>
          <w:szCs w:val="24"/>
        </w:rPr>
        <w:t>n</w:t>
      </w:r>
      <w:r w:rsidRPr="00C41AE3">
        <w:rPr>
          <w:rFonts w:ascii="Bookman Old Style" w:eastAsia="Times New Roman" w:hAnsi="Bookman Old Style" w:cs="Arial"/>
          <w:iCs/>
          <w:spacing w:val="1"/>
          <w:sz w:val="24"/>
          <w:szCs w:val="24"/>
        </w:rPr>
        <w:t>g</w:t>
      </w:r>
      <w:r w:rsidRPr="00C41AE3">
        <w:rPr>
          <w:rFonts w:ascii="Bookman Old Style" w:eastAsia="Times New Roman" w:hAnsi="Bookman Old Style" w:cs="Arial"/>
          <w:iCs/>
          <w:spacing w:val="-1"/>
          <w:sz w:val="24"/>
          <w:szCs w:val="24"/>
        </w:rPr>
        <w:t>a</w:t>
      </w:r>
      <w:r w:rsidRPr="00C41AE3">
        <w:rPr>
          <w:rFonts w:ascii="Bookman Old Style" w:eastAsia="Times New Roman" w:hAnsi="Bookman Old Style" w:cs="Arial"/>
          <w:iCs/>
          <w:sz w:val="24"/>
          <w:szCs w:val="24"/>
        </w:rPr>
        <w:t>n H</w:t>
      </w:r>
      <w:r w:rsidRPr="00C41AE3">
        <w:rPr>
          <w:rFonts w:ascii="Bookman Old Style" w:eastAsia="Times New Roman" w:hAnsi="Bookman Old Style" w:cs="Arial"/>
          <w:iCs/>
          <w:spacing w:val="-1"/>
          <w:sz w:val="24"/>
          <w:szCs w:val="24"/>
        </w:rPr>
        <w:t>i</w:t>
      </w:r>
      <w:r w:rsidRPr="00C41AE3">
        <w:rPr>
          <w:rFonts w:ascii="Bookman Old Style" w:eastAsia="Times New Roman" w:hAnsi="Bookman Old Style" w:cs="Arial"/>
          <w:iCs/>
          <w:spacing w:val="1"/>
          <w:sz w:val="24"/>
          <w:szCs w:val="24"/>
        </w:rPr>
        <w:t>du</w:t>
      </w:r>
      <w:r w:rsidRPr="00C41AE3">
        <w:rPr>
          <w:rFonts w:ascii="Bookman Old Style" w:eastAsia="Times New Roman" w:hAnsi="Bookman Old Style" w:cs="Arial"/>
          <w:iCs/>
          <w:spacing w:val="-1"/>
          <w:sz w:val="24"/>
          <w:szCs w:val="24"/>
        </w:rPr>
        <w:t>p</w:t>
      </w:r>
      <w:r w:rsidRPr="00C41AE3">
        <w:rPr>
          <w:rFonts w:ascii="Bookman Old Style" w:eastAsia="Times New Roman" w:hAnsi="Bookman Old Style" w:cs="Arial"/>
          <w:iCs/>
          <w:sz w:val="24"/>
          <w:szCs w:val="24"/>
        </w:rPr>
        <w:t xml:space="preserve">, </w:t>
      </w:r>
      <w:r w:rsidRPr="00C41AE3">
        <w:rPr>
          <w:rFonts w:ascii="Bookman Old Style" w:eastAsia="Times New Roman" w:hAnsi="Bookman Old Style" w:cs="Arial"/>
          <w:spacing w:val="1"/>
          <w:sz w:val="24"/>
          <w:szCs w:val="24"/>
        </w:rPr>
        <w:t>200</w:t>
      </w:r>
      <w:r w:rsidRPr="00C41AE3">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b/>
          <w:bCs/>
          <w:i/>
          <w:iCs/>
          <w:sz w:val="24"/>
          <w:szCs w:val="24"/>
        </w:rPr>
        <w:t>P</w:t>
      </w:r>
      <w:r w:rsidRPr="00163D38">
        <w:rPr>
          <w:rFonts w:ascii="Bookman Old Style" w:eastAsia="Times New Roman" w:hAnsi="Bookman Old Style" w:cs="Arial"/>
          <w:b/>
          <w:bCs/>
          <w:i/>
          <w:iCs/>
          <w:spacing w:val="1"/>
          <w:sz w:val="24"/>
          <w:szCs w:val="24"/>
        </w:rPr>
        <w:t>e</w:t>
      </w:r>
      <w:r w:rsidRPr="00163D38">
        <w:rPr>
          <w:rFonts w:ascii="Bookman Old Style" w:eastAsia="Times New Roman" w:hAnsi="Bookman Old Style" w:cs="Arial"/>
          <w:b/>
          <w:bCs/>
          <w:i/>
          <w:iCs/>
          <w:sz w:val="24"/>
          <w:szCs w:val="24"/>
        </w:rPr>
        <w:t>nge</w:t>
      </w:r>
      <w:r w:rsidRPr="00163D38">
        <w:rPr>
          <w:rFonts w:ascii="Bookman Old Style" w:eastAsia="Times New Roman" w:hAnsi="Bookman Old Style" w:cs="Arial"/>
          <w:b/>
          <w:bCs/>
          <w:i/>
          <w:iCs/>
          <w:spacing w:val="1"/>
          <w:sz w:val="24"/>
          <w:szCs w:val="24"/>
        </w:rPr>
        <w:t>l</w:t>
      </w:r>
      <w:r w:rsidRPr="00163D38">
        <w:rPr>
          <w:rFonts w:ascii="Bookman Old Style" w:eastAsia="Times New Roman" w:hAnsi="Bookman Old Style" w:cs="Arial"/>
          <w:b/>
          <w:bCs/>
          <w:i/>
          <w:iCs/>
          <w:sz w:val="24"/>
          <w:szCs w:val="24"/>
        </w:rPr>
        <w:t>o</w:t>
      </w:r>
      <w:r w:rsidRPr="00163D38">
        <w:rPr>
          <w:rFonts w:ascii="Bookman Old Style" w:eastAsia="Times New Roman" w:hAnsi="Bookman Old Style" w:cs="Arial"/>
          <w:b/>
          <w:bCs/>
          <w:i/>
          <w:iCs/>
          <w:spacing w:val="-2"/>
          <w:sz w:val="24"/>
          <w:szCs w:val="24"/>
        </w:rPr>
        <w:t>l</w:t>
      </w:r>
      <w:r w:rsidRPr="00163D38">
        <w:rPr>
          <w:rFonts w:ascii="Bookman Old Style" w:eastAsia="Times New Roman" w:hAnsi="Bookman Old Style" w:cs="Arial"/>
          <w:b/>
          <w:bCs/>
          <w:i/>
          <w:iCs/>
          <w:spacing w:val="1"/>
          <w:sz w:val="24"/>
          <w:szCs w:val="24"/>
        </w:rPr>
        <w:t>aa</w:t>
      </w:r>
      <w:r w:rsidRPr="00163D38">
        <w:rPr>
          <w:rFonts w:ascii="Bookman Old Style" w:eastAsia="Times New Roman" w:hAnsi="Bookman Old Style" w:cs="Arial"/>
          <w:b/>
          <w:bCs/>
          <w:i/>
          <w:iCs/>
          <w:sz w:val="24"/>
          <w:szCs w:val="24"/>
        </w:rPr>
        <w:t>n</w:t>
      </w:r>
      <w:r>
        <w:rPr>
          <w:rFonts w:ascii="Bookman Old Style" w:eastAsia="Times New Roman" w:hAnsi="Bookman Old Style" w:cs="Arial"/>
          <w:b/>
          <w:bCs/>
          <w:i/>
          <w:iCs/>
          <w:sz w:val="24"/>
          <w:szCs w:val="24"/>
        </w:rPr>
        <w:t xml:space="preserve"> </w:t>
      </w:r>
      <w:r w:rsidRPr="00163D38">
        <w:rPr>
          <w:rFonts w:ascii="Bookman Old Style" w:eastAsia="Times New Roman" w:hAnsi="Bookman Old Style" w:cs="Arial"/>
          <w:b/>
          <w:bCs/>
          <w:i/>
          <w:iCs/>
          <w:sz w:val="24"/>
          <w:szCs w:val="24"/>
        </w:rPr>
        <w:t>Lingkungan,</w:t>
      </w:r>
      <w:r>
        <w:rPr>
          <w:rFonts w:ascii="Bookman Old Style" w:eastAsia="Times New Roman" w:hAnsi="Bookman Old Style" w:cs="Arial"/>
          <w:b/>
          <w:bCs/>
          <w:i/>
          <w:iCs/>
          <w:sz w:val="24"/>
          <w:szCs w:val="24"/>
        </w:rPr>
        <w:t xml:space="preserve"> </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00D6105D">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O</w:t>
      </w:r>
      <w:r w:rsidRPr="00163D38">
        <w:rPr>
          <w:rFonts w:ascii="Bookman Old Style" w:eastAsia="Times New Roman" w:hAnsi="Bookman Old Style" w:cs="Arial"/>
          <w:spacing w:val="1"/>
          <w:sz w:val="24"/>
          <w:szCs w:val="24"/>
        </w:rPr>
        <w:t>bo</w:t>
      </w:r>
      <w:r w:rsidRPr="00163D38">
        <w:rPr>
          <w:rFonts w:ascii="Bookman Old Style" w:eastAsia="Times New Roman" w:hAnsi="Bookman Old Style" w:cs="Arial"/>
          <w:sz w:val="24"/>
          <w:szCs w:val="24"/>
        </w:rPr>
        <w:t>r,</w:t>
      </w:r>
      <w:r w:rsidR="002F2B26">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Ja</w:t>
      </w:r>
      <w:r w:rsidRPr="00163D38">
        <w:rPr>
          <w:rFonts w:ascii="Bookman Old Style" w:eastAsia="Times New Roman" w:hAnsi="Bookman Old Style" w:cs="Arial"/>
          <w:spacing w:val="-2"/>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rta.</w:t>
      </w:r>
    </w:p>
    <w:p w:rsidR="00721E1E" w:rsidRPr="002F2B26" w:rsidRDefault="00721E1E" w:rsidP="00D6105D">
      <w:pPr>
        <w:widowControl w:val="0"/>
        <w:autoSpaceDE w:val="0"/>
        <w:autoSpaceDN w:val="0"/>
        <w:adjustRightInd w:val="0"/>
        <w:spacing w:before="240"/>
        <w:ind w:left="1134" w:hanging="1134"/>
        <w:rPr>
          <w:rFonts w:ascii="Bookman Old Style" w:eastAsia="Times New Roman" w:hAnsi="Bookman Old Style" w:cs="Arial"/>
          <w:sz w:val="24"/>
          <w:szCs w:val="24"/>
        </w:rPr>
      </w:pP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in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Hid</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5"/>
          <w:sz w:val="24"/>
          <w:szCs w:val="24"/>
        </w:rPr>
        <w:t xml:space="preserve"> </w:t>
      </w:r>
      <w:r w:rsidRPr="00163D38">
        <w:rPr>
          <w:rFonts w:ascii="Bookman Old Style" w:eastAsia="Times New Roman" w:hAnsi="Bookman Old Style" w:cs="Arial"/>
          <w:b/>
          <w:bCs/>
          <w:i/>
          <w:iCs/>
          <w:sz w:val="24"/>
          <w:szCs w:val="24"/>
        </w:rPr>
        <w:t>Agenda</w:t>
      </w:r>
      <w:r w:rsidRPr="00163D38">
        <w:rPr>
          <w:rFonts w:ascii="Bookman Old Style" w:eastAsia="Times New Roman" w:hAnsi="Bookman Old Style" w:cs="Arial"/>
          <w:b/>
          <w:bCs/>
          <w:i/>
          <w:iCs/>
          <w:spacing w:val="-1"/>
          <w:sz w:val="24"/>
          <w:szCs w:val="24"/>
        </w:rPr>
        <w:t xml:space="preserve"> </w:t>
      </w:r>
      <w:r w:rsidRPr="00163D38">
        <w:rPr>
          <w:rFonts w:ascii="Bookman Old Style" w:eastAsia="Times New Roman" w:hAnsi="Bookman Old Style" w:cs="Arial"/>
          <w:b/>
          <w:bCs/>
          <w:i/>
          <w:iCs/>
          <w:spacing w:val="1"/>
          <w:sz w:val="24"/>
          <w:szCs w:val="24"/>
        </w:rPr>
        <w:t>2</w:t>
      </w:r>
      <w:r w:rsidRPr="00163D38">
        <w:rPr>
          <w:rFonts w:ascii="Bookman Old Style" w:eastAsia="Times New Roman" w:hAnsi="Bookman Old Style" w:cs="Arial"/>
          <w:b/>
          <w:bCs/>
          <w:i/>
          <w:iCs/>
          <w:sz w:val="24"/>
          <w:szCs w:val="24"/>
        </w:rPr>
        <w:t>1</w:t>
      </w:r>
      <w:r w:rsidRPr="00163D38">
        <w:rPr>
          <w:rFonts w:ascii="Bookman Old Style" w:eastAsia="Times New Roman" w:hAnsi="Bookman Old Style" w:cs="Arial"/>
          <w:b/>
          <w:bCs/>
          <w:i/>
          <w:iCs/>
          <w:spacing w:val="-3"/>
          <w:sz w:val="24"/>
          <w:szCs w:val="24"/>
        </w:rPr>
        <w:t xml:space="preserve"> </w:t>
      </w:r>
      <w:r w:rsidRPr="00163D38">
        <w:rPr>
          <w:rFonts w:ascii="Bookman Old Style" w:eastAsia="Times New Roman" w:hAnsi="Bookman Old Style" w:cs="Arial"/>
          <w:b/>
          <w:bCs/>
          <w:i/>
          <w:iCs/>
          <w:sz w:val="24"/>
          <w:szCs w:val="24"/>
        </w:rPr>
        <w:t>Touri</w:t>
      </w:r>
      <w:r w:rsidRPr="00163D38">
        <w:rPr>
          <w:rFonts w:ascii="Bookman Old Style" w:eastAsia="Times New Roman" w:hAnsi="Bookman Old Style" w:cs="Arial"/>
          <w:b/>
          <w:bCs/>
          <w:i/>
          <w:iCs/>
          <w:spacing w:val="1"/>
          <w:sz w:val="24"/>
          <w:szCs w:val="24"/>
        </w:rPr>
        <w:t>s</w:t>
      </w:r>
      <w:r w:rsidRPr="00163D38">
        <w:rPr>
          <w:rFonts w:ascii="Bookman Old Style" w:eastAsia="Times New Roman" w:hAnsi="Bookman Old Style" w:cs="Arial"/>
          <w:b/>
          <w:bCs/>
          <w:i/>
          <w:iCs/>
          <w:sz w:val="24"/>
          <w:szCs w:val="24"/>
        </w:rPr>
        <w:t>m</w:t>
      </w:r>
      <w:r w:rsidR="002F2B26">
        <w:rPr>
          <w:rFonts w:ascii="Bookman Old Style" w:eastAsia="Times New Roman" w:hAnsi="Bookman Old Style" w:cs="Arial"/>
          <w:bCs/>
          <w:iCs/>
          <w:sz w:val="24"/>
          <w:szCs w:val="24"/>
        </w:rPr>
        <w:t>, Jakarta</w:t>
      </w:r>
    </w:p>
    <w:p w:rsidR="00721E1E" w:rsidRPr="00163D38" w:rsidRDefault="00721E1E" w:rsidP="00D6105D">
      <w:pPr>
        <w:widowControl w:val="0"/>
        <w:autoSpaceDE w:val="0"/>
        <w:autoSpaceDN w:val="0"/>
        <w:adjustRightInd w:val="0"/>
        <w:spacing w:before="240"/>
        <w:ind w:left="1134" w:hanging="1134"/>
        <w:rPr>
          <w:rFonts w:ascii="Bookman Old Style" w:eastAsia="Times New Roman" w:hAnsi="Bookman Old Style" w:cs="Arial"/>
          <w:sz w:val="24"/>
          <w:szCs w:val="24"/>
        </w:rPr>
      </w:pP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l/B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3"/>
          <w:sz w:val="24"/>
          <w:szCs w:val="24"/>
        </w:rPr>
        <w:t>r</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ban</w:t>
      </w:r>
      <w:r w:rsidRPr="00163D38">
        <w:rPr>
          <w:rFonts w:ascii="Bookman Old Style" w:eastAsia="Times New Roman" w:hAnsi="Bookman Old Style" w:cs="Arial"/>
          <w:spacing w:val="-1"/>
          <w:sz w:val="24"/>
          <w:szCs w:val="24"/>
        </w:rPr>
        <w:t>gun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00002D5C">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Nasi</w:t>
      </w:r>
      <w:r w:rsidRPr="00163D38">
        <w:rPr>
          <w:rFonts w:ascii="Bookman Old Style" w:eastAsia="Times New Roman" w:hAnsi="Bookman Old Style" w:cs="Arial"/>
          <w:spacing w:val="1"/>
          <w:sz w:val="24"/>
          <w:szCs w:val="24"/>
        </w:rPr>
        <w:t>ona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0"/>
          <w:sz w:val="24"/>
          <w:szCs w:val="24"/>
        </w:rPr>
        <w:t xml:space="preserve"> </w:t>
      </w:r>
      <w:r w:rsidRPr="00163D38">
        <w:rPr>
          <w:rFonts w:ascii="Bookman Old Style" w:eastAsia="Times New Roman" w:hAnsi="Bookman Old Style" w:cs="Arial"/>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1"/>
          <w:sz w:val="24"/>
          <w:szCs w:val="24"/>
        </w:rPr>
        <w:t xml:space="preserve"> </w:t>
      </w:r>
      <w:r w:rsidRPr="00163D38">
        <w:rPr>
          <w:rFonts w:ascii="Bookman Old Style" w:eastAsia="Times New Roman" w:hAnsi="Bookman Old Style" w:cs="Arial"/>
          <w:spacing w:val="1"/>
          <w:sz w:val="24"/>
          <w:szCs w:val="24"/>
        </w:rPr>
        <w:t>20</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pacing w:val="1"/>
          <w:sz w:val="24"/>
          <w:szCs w:val="24"/>
        </w:rPr>
        <w:t>2</w:t>
      </w:r>
      <w:r w:rsidR="001A00AC">
        <w:rPr>
          <w:rFonts w:ascii="Bookman Old Style" w:eastAsia="Times New Roman" w:hAnsi="Bookman Old Style" w:cs="Arial"/>
          <w:spacing w:val="1"/>
          <w:sz w:val="24"/>
          <w:szCs w:val="24"/>
        </w:rPr>
        <w:t>,</w:t>
      </w:r>
      <w:r w:rsidRPr="00163D38">
        <w:rPr>
          <w:rFonts w:ascii="Bookman Old Style" w:eastAsia="Times New Roman" w:hAnsi="Bookman Old Style" w:cs="Arial"/>
          <w:spacing w:val="15"/>
          <w:sz w:val="24"/>
          <w:szCs w:val="24"/>
        </w:rPr>
        <w:t xml:space="preserve"> </w:t>
      </w:r>
      <w:r w:rsidRPr="00163D38">
        <w:rPr>
          <w:rFonts w:ascii="Bookman Old Style" w:eastAsia="Times New Roman" w:hAnsi="Bookman Old Style" w:cs="Arial"/>
          <w:b/>
          <w:bCs/>
          <w:i/>
          <w:iCs/>
          <w:sz w:val="24"/>
          <w:szCs w:val="24"/>
        </w:rPr>
        <w:t>P</w:t>
      </w:r>
      <w:r w:rsidRPr="00163D38">
        <w:rPr>
          <w:rFonts w:ascii="Bookman Old Style" w:eastAsia="Times New Roman" w:hAnsi="Bookman Old Style" w:cs="Arial"/>
          <w:b/>
          <w:bCs/>
          <w:i/>
          <w:iCs/>
          <w:spacing w:val="1"/>
          <w:sz w:val="24"/>
          <w:szCs w:val="24"/>
        </w:rPr>
        <w:t>e</w:t>
      </w:r>
      <w:r w:rsidRPr="00163D38">
        <w:rPr>
          <w:rFonts w:ascii="Bookman Old Style" w:eastAsia="Times New Roman" w:hAnsi="Bookman Old Style" w:cs="Arial"/>
          <w:b/>
          <w:bCs/>
          <w:i/>
          <w:iCs/>
          <w:sz w:val="24"/>
          <w:szCs w:val="24"/>
        </w:rPr>
        <w:t>ng</w:t>
      </w:r>
      <w:r w:rsidRPr="00163D38">
        <w:rPr>
          <w:rFonts w:ascii="Bookman Old Style" w:eastAsia="Times New Roman" w:hAnsi="Bookman Old Style" w:cs="Arial"/>
          <w:b/>
          <w:bCs/>
          <w:i/>
          <w:iCs/>
          <w:spacing w:val="-2"/>
          <w:sz w:val="24"/>
          <w:szCs w:val="24"/>
        </w:rPr>
        <w:t>e</w:t>
      </w:r>
      <w:r w:rsidRPr="00163D38">
        <w:rPr>
          <w:rFonts w:ascii="Bookman Old Style" w:eastAsia="Times New Roman" w:hAnsi="Bookman Old Style" w:cs="Arial"/>
          <w:b/>
          <w:bCs/>
          <w:i/>
          <w:iCs/>
          <w:sz w:val="24"/>
          <w:szCs w:val="24"/>
        </w:rPr>
        <w:t>lol</w:t>
      </w:r>
      <w:r w:rsidRPr="00163D38">
        <w:rPr>
          <w:rFonts w:ascii="Bookman Old Style" w:eastAsia="Times New Roman" w:hAnsi="Bookman Old Style" w:cs="Arial"/>
          <w:b/>
          <w:bCs/>
          <w:i/>
          <w:iCs/>
          <w:spacing w:val="1"/>
          <w:sz w:val="24"/>
          <w:szCs w:val="24"/>
        </w:rPr>
        <w:t>aa</w:t>
      </w:r>
      <w:r w:rsidRPr="00163D38">
        <w:rPr>
          <w:rFonts w:ascii="Bookman Old Style" w:eastAsia="Times New Roman" w:hAnsi="Bookman Old Style" w:cs="Arial"/>
          <w:b/>
          <w:bCs/>
          <w:i/>
          <w:iCs/>
          <w:sz w:val="24"/>
          <w:szCs w:val="24"/>
        </w:rPr>
        <w:t>n</w:t>
      </w:r>
      <w:r w:rsidRPr="00163D38">
        <w:rPr>
          <w:rFonts w:ascii="Bookman Old Style" w:eastAsia="Times New Roman" w:hAnsi="Bookman Old Style" w:cs="Arial"/>
          <w:b/>
          <w:bCs/>
          <w:i/>
          <w:iCs/>
          <w:spacing w:val="10"/>
          <w:sz w:val="24"/>
          <w:szCs w:val="24"/>
        </w:rPr>
        <w:t xml:space="preserve"> </w:t>
      </w:r>
      <w:r w:rsidRPr="00163D38">
        <w:rPr>
          <w:rFonts w:ascii="Bookman Old Style" w:eastAsia="Times New Roman" w:hAnsi="Bookman Old Style" w:cs="Arial"/>
          <w:b/>
          <w:bCs/>
          <w:i/>
          <w:iCs/>
          <w:spacing w:val="-2"/>
          <w:sz w:val="24"/>
          <w:szCs w:val="24"/>
        </w:rPr>
        <w:t>S</w:t>
      </w:r>
      <w:r w:rsidRPr="00163D38">
        <w:rPr>
          <w:rFonts w:ascii="Bookman Old Style" w:eastAsia="Times New Roman" w:hAnsi="Bookman Old Style" w:cs="Arial"/>
          <w:b/>
          <w:bCs/>
          <w:i/>
          <w:iCs/>
          <w:sz w:val="24"/>
          <w:szCs w:val="24"/>
        </w:rPr>
        <w:t>umberd</w:t>
      </w:r>
      <w:r w:rsidRPr="00163D38">
        <w:rPr>
          <w:rFonts w:ascii="Bookman Old Style" w:eastAsia="Times New Roman" w:hAnsi="Bookman Old Style" w:cs="Arial"/>
          <w:b/>
          <w:bCs/>
          <w:i/>
          <w:iCs/>
          <w:spacing w:val="1"/>
          <w:sz w:val="24"/>
          <w:szCs w:val="24"/>
        </w:rPr>
        <w:t>ay</w:t>
      </w:r>
      <w:r w:rsidRPr="00163D38">
        <w:rPr>
          <w:rFonts w:ascii="Bookman Old Style" w:eastAsia="Times New Roman" w:hAnsi="Bookman Old Style" w:cs="Arial"/>
          <w:b/>
          <w:bCs/>
          <w:i/>
          <w:iCs/>
          <w:sz w:val="24"/>
          <w:szCs w:val="24"/>
        </w:rPr>
        <w:t>a</w:t>
      </w:r>
      <w:r w:rsidRPr="00163D38">
        <w:rPr>
          <w:rFonts w:ascii="Bookman Old Style" w:eastAsia="Times New Roman" w:hAnsi="Bookman Old Style" w:cs="Arial"/>
          <w:b/>
          <w:bCs/>
          <w:i/>
          <w:iCs/>
          <w:spacing w:val="11"/>
          <w:sz w:val="24"/>
          <w:szCs w:val="24"/>
        </w:rPr>
        <w:t xml:space="preserve"> </w:t>
      </w:r>
      <w:r w:rsidRPr="00163D38">
        <w:rPr>
          <w:rFonts w:ascii="Bookman Old Style" w:eastAsia="Times New Roman" w:hAnsi="Bookman Old Style" w:cs="Arial"/>
          <w:b/>
          <w:bCs/>
          <w:i/>
          <w:iCs/>
          <w:sz w:val="24"/>
          <w:szCs w:val="24"/>
        </w:rPr>
        <w:t>A</w:t>
      </w:r>
      <w:r w:rsidRPr="00163D38">
        <w:rPr>
          <w:rFonts w:ascii="Bookman Old Style" w:eastAsia="Times New Roman" w:hAnsi="Bookman Old Style" w:cs="Arial"/>
          <w:b/>
          <w:bCs/>
          <w:i/>
          <w:iCs/>
          <w:spacing w:val="-2"/>
          <w:sz w:val="24"/>
          <w:szCs w:val="24"/>
        </w:rPr>
        <w:t>l</w:t>
      </w:r>
      <w:r w:rsidRPr="00163D38">
        <w:rPr>
          <w:rFonts w:ascii="Bookman Old Style" w:eastAsia="Times New Roman" w:hAnsi="Bookman Old Style" w:cs="Arial"/>
          <w:b/>
          <w:bCs/>
          <w:i/>
          <w:iCs/>
          <w:spacing w:val="1"/>
          <w:sz w:val="24"/>
          <w:szCs w:val="24"/>
        </w:rPr>
        <w:t>a</w:t>
      </w:r>
      <w:r w:rsidRPr="00163D38">
        <w:rPr>
          <w:rFonts w:ascii="Bookman Old Style" w:eastAsia="Times New Roman" w:hAnsi="Bookman Old Style" w:cs="Arial"/>
          <w:b/>
          <w:bCs/>
          <w:i/>
          <w:iCs/>
          <w:sz w:val="24"/>
          <w:szCs w:val="24"/>
        </w:rPr>
        <w:t>m</w:t>
      </w:r>
      <w:r w:rsidRPr="00163D38">
        <w:rPr>
          <w:rFonts w:ascii="Bookman Old Style" w:eastAsia="Times New Roman" w:hAnsi="Bookman Old Style" w:cs="Arial"/>
          <w:b/>
          <w:bCs/>
          <w:i/>
          <w:iCs/>
          <w:spacing w:val="10"/>
          <w:sz w:val="24"/>
          <w:szCs w:val="24"/>
        </w:rPr>
        <w:t xml:space="preserve"> </w:t>
      </w:r>
      <w:r w:rsidRPr="00163D38">
        <w:rPr>
          <w:rFonts w:ascii="Bookman Old Style" w:eastAsia="Times New Roman" w:hAnsi="Bookman Old Style" w:cs="Arial"/>
          <w:b/>
          <w:bCs/>
          <w:i/>
          <w:iCs/>
          <w:sz w:val="24"/>
          <w:szCs w:val="24"/>
        </w:rPr>
        <w:t>Deng</w:t>
      </w:r>
      <w:r w:rsidRPr="00163D38">
        <w:rPr>
          <w:rFonts w:ascii="Bookman Old Style" w:eastAsia="Times New Roman" w:hAnsi="Bookman Old Style" w:cs="Arial"/>
          <w:b/>
          <w:bCs/>
          <w:i/>
          <w:iCs/>
          <w:spacing w:val="1"/>
          <w:sz w:val="24"/>
          <w:szCs w:val="24"/>
        </w:rPr>
        <w:t>a</w:t>
      </w:r>
      <w:r w:rsidRPr="00163D38">
        <w:rPr>
          <w:rFonts w:ascii="Bookman Old Style" w:eastAsia="Times New Roman" w:hAnsi="Bookman Old Style" w:cs="Arial"/>
          <w:b/>
          <w:bCs/>
          <w:i/>
          <w:iCs/>
          <w:sz w:val="24"/>
          <w:szCs w:val="24"/>
        </w:rPr>
        <w:t>n</w:t>
      </w:r>
      <w:r w:rsidRPr="00163D38">
        <w:rPr>
          <w:rFonts w:ascii="Bookman Old Style" w:eastAsia="Times New Roman" w:hAnsi="Bookman Old Style" w:cs="Arial"/>
          <w:b/>
          <w:bCs/>
          <w:i/>
          <w:iCs/>
          <w:spacing w:val="10"/>
          <w:sz w:val="24"/>
          <w:szCs w:val="24"/>
        </w:rPr>
        <w:t xml:space="preserve"> </w:t>
      </w:r>
      <w:r w:rsidRPr="00163D38">
        <w:rPr>
          <w:rFonts w:ascii="Bookman Old Style" w:eastAsia="Times New Roman" w:hAnsi="Bookman Old Style" w:cs="Arial"/>
          <w:b/>
          <w:bCs/>
          <w:i/>
          <w:iCs/>
          <w:sz w:val="24"/>
          <w:szCs w:val="24"/>
        </w:rPr>
        <w:t>Strategi</w:t>
      </w:r>
      <w:r w:rsidRPr="00163D38">
        <w:rPr>
          <w:rFonts w:ascii="Bookman Old Style" w:eastAsia="Times New Roman" w:hAnsi="Bookman Old Style" w:cs="Arial"/>
          <w:b/>
          <w:bCs/>
          <w:i/>
          <w:iCs/>
          <w:spacing w:val="10"/>
          <w:sz w:val="24"/>
          <w:szCs w:val="24"/>
        </w:rPr>
        <w:t xml:space="preserve"> </w:t>
      </w:r>
      <w:r w:rsidRPr="00163D38">
        <w:rPr>
          <w:rFonts w:ascii="Bookman Old Style" w:eastAsia="Times New Roman" w:hAnsi="Bookman Old Style" w:cs="Arial"/>
          <w:b/>
          <w:bCs/>
          <w:i/>
          <w:iCs/>
          <w:sz w:val="24"/>
          <w:szCs w:val="24"/>
        </w:rPr>
        <w:t>Kemitr</w:t>
      </w:r>
      <w:r w:rsidRPr="00163D38">
        <w:rPr>
          <w:rFonts w:ascii="Bookman Old Style" w:eastAsia="Times New Roman" w:hAnsi="Bookman Old Style" w:cs="Arial"/>
          <w:b/>
          <w:bCs/>
          <w:i/>
          <w:iCs/>
          <w:spacing w:val="1"/>
          <w:sz w:val="24"/>
          <w:szCs w:val="24"/>
        </w:rPr>
        <w:t>a</w:t>
      </w:r>
      <w:r w:rsidRPr="00163D38">
        <w:rPr>
          <w:rFonts w:ascii="Bookman Old Style" w:eastAsia="Times New Roman" w:hAnsi="Bookman Old Style" w:cs="Arial"/>
          <w:b/>
          <w:bCs/>
          <w:i/>
          <w:iCs/>
          <w:spacing w:val="-1"/>
          <w:sz w:val="24"/>
          <w:szCs w:val="24"/>
        </w:rPr>
        <w:t>a</w:t>
      </w:r>
      <w:r w:rsidRPr="00163D38">
        <w:rPr>
          <w:rFonts w:ascii="Bookman Old Style" w:eastAsia="Times New Roman" w:hAnsi="Bookman Old Style" w:cs="Arial"/>
          <w:b/>
          <w:bCs/>
          <w:i/>
          <w:iCs/>
          <w:spacing w:val="-3"/>
          <w:sz w:val="24"/>
          <w:szCs w:val="24"/>
        </w:rPr>
        <w:t>n</w:t>
      </w:r>
      <w:r w:rsidRPr="00163D38">
        <w:rPr>
          <w:rFonts w:ascii="Bookman Old Style" w:eastAsia="Times New Roman" w:hAnsi="Bookman Old Style" w:cs="Arial"/>
          <w:b/>
          <w:bCs/>
          <w:i/>
          <w:iCs/>
          <w:sz w:val="24"/>
          <w:szCs w:val="24"/>
        </w:rPr>
        <w:t>.</w:t>
      </w:r>
      <w:r w:rsidR="00D6105D">
        <w:rPr>
          <w:rFonts w:ascii="Bookman Old Style" w:eastAsia="Times New Roman" w:hAnsi="Bookman Old Style" w:cs="Arial"/>
          <w:b/>
          <w:bCs/>
          <w:i/>
          <w:iCs/>
          <w:sz w:val="24"/>
          <w:szCs w:val="24"/>
        </w:rPr>
        <w:t xml:space="preserve"> </w:t>
      </w:r>
      <w:r w:rsidRPr="00163D38">
        <w:rPr>
          <w:rFonts w:ascii="Bookman Old Style" w:eastAsia="Times New Roman" w:hAnsi="Bookman Old Style" w:cs="Arial"/>
          <w:b/>
          <w:bCs/>
          <w:i/>
          <w:iCs/>
          <w:sz w:val="24"/>
          <w:szCs w:val="24"/>
        </w:rPr>
        <w:t>Na</w:t>
      </w:r>
      <w:r w:rsidRPr="00163D38">
        <w:rPr>
          <w:rFonts w:ascii="Bookman Old Style" w:eastAsia="Times New Roman" w:hAnsi="Bookman Old Style" w:cs="Arial"/>
          <w:b/>
          <w:bCs/>
          <w:i/>
          <w:iCs/>
          <w:spacing w:val="1"/>
          <w:sz w:val="24"/>
          <w:szCs w:val="24"/>
        </w:rPr>
        <w:t>ska</w:t>
      </w:r>
      <w:r w:rsidRPr="00163D38">
        <w:rPr>
          <w:rFonts w:ascii="Bookman Old Style" w:eastAsia="Times New Roman" w:hAnsi="Bookman Old Style" w:cs="Arial"/>
          <w:b/>
          <w:bCs/>
          <w:i/>
          <w:iCs/>
          <w:sz w:val="24"/>
          <w:szCs w:val="24"/>
        </w:rPr>
        <w:t xml:space="preserve">h </w:t>
      </w:r>
      <w:r w:rsidRPr="00163D38">
        <w:rPr>
          <w:rFonts w:ascii="Bookman Old Style" w:eastAsia="Times New Roman" w:hAnsi="Bookman Old Style" w:cs="Arial"/>
          <w:b/>
          <w:bCs/>
          <w:i/>
          <w:iCs/>
          <w:spacing w:val="-3"/>
          <w:sz w:val="24"/>
          <w:szCs w:val="24"/>
        </w:rPr>
        <w:t>K</w:t>
      </w:r>
      <w:r w:rsidRPr="00163D38">
        <w:rPr>
          <w:rFonts w:ascii="Bookman Old Style" w:eastAsia="Times New Roman" w:hAnsi="Bookman Old Style" w:cs="Arial"/>
          <w:b/>
          <w:bCs/>
          <w:i/>
          <w:iCs/>
          <w:spacing w:val="1"/>
          <w:sz w:val="24"/>
          <w:szCs w:val="24"/>
        </w:rPr>
        <w:t>e</w:t>
      </w:r>
      <w:r w:rsidRPr="00163D38">
        <w:rPr>
          <w:rFonts w:ascii="Bookman Old Style" w:eastAsia="Times New Roman" w:hAnsi="Bookman Old Style" w:cs="Arial"/>
          <w:b/>
          <w:bCs/>
          <w:i/>
          <w:iCs/>
          <w:sz w:val="24"/>
          <w:szCs w:val="24"/>
        </w:rPr>
        <w:t>bi</w:t>
      </w:r>
      <w:r w:rsidRPr="00163D38">
        <w:rPr>
          <w:rFonts w:ascii="Bookman Old Style" w:eastAsia="Times New Roman" w:hAnsi="Bookman Old Style" w:cs="Arial"/>
          <w:b/>
          <w:bCs/>
          <w:i/>
          <w:iCs/>
          <w:spacing w:val="2"/>
          <w:sz w:val="24"/>
          <w:szCs w:val="24"/>
        </w:rPr>
        <w:t>j</w:t>
      </w:r>
      <w:r w:rsidRPr="00163D38">
        <w:rPr>
          <w:rFonts w:ascii="Bookman Old Style" w:eastAsia="Times New Roman" w:hAnsi="Bookman Old Style" w:cs="Arial"/>
          <w:b/>
          <w:bCs/>
          <w:i/>
          <w:iCs/>
          <w:spacing w:val="-1"/>
          <w:sz w:val="24"/>
          <w:szCs w:val="24"/>
        </w:rPr>
        <w:t>a</w:t>
      </w:r>
      <w:r w:rsidRPr="00163D38">
        <w:rPr>
          <w:rFonts w:ascii="Bookman Old Style" w:eastAsia="Times New Roman" w:hAnsi="Bookman Old Style" w:cs="Arial"/>
          <w:b/>
          <w:bCs/>
          <w:i/>
          <w:iCs/>
          <w:spacing w:val="1"/>
          <w:sz w:val="24"/>
          <w:szCs w:val="24"/>
        </w:rPr>
        <w:t>ka</w:t>
      </w:r>
      <w:r w:rsidRPr="00163D38">
        <w:rPr>
          <w:rFonts w:ascii="Bookman Old Style" w:eastAsia="Times New Roman" w:hAnsi="Bookman Old Style" w:cs="Arial"/>
          <w:b/>
          <w:bCs/>
          <w:i/>
          <w:iCs/>
          <w:sz w:val="24"/>
          <w:szCs w:val="24"/>
        </w:rPr>
        <w:t>n.</w:t>
      </w:r>
    </w:p>
    <w:p w:rsidR="00721E1E" w:rsidRDefault="00721E1E" w:rsidP="00D6105D">
      <w:pPr>
        <w:widowControl w:val="0"/>
        <w:autoSpaceDE w:val="0"/>
        <w:autoSpaceDN w:val="0"/>
        <w:adjustRightInd w:val="0"/>
        <w:spacing w:before="240"/>
        <w:ind w:left="1134" w:hanging="1134"/>
        <w:rPr>
          <w:rFonts w:ascii="Bookman Old Style" w:eastAsia="Times New Roman" w:hAnsi="Bookman Old Style" w:cs="Arial"/>
          <w:b/>
          <w:bCs/>
          <w:i/>
          <w:iCs/>
          <w:sz w:val="24"/>
          <w:szCs w:val="24"/>
        </w:rPr>
      </w:pP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w:t>
      </w:r>
      <w:r w:rsidR="00002D5C">
        <w:rPr>
          <w:rFonts w:ascii="Bookman Old Style" w:eastAsia="Times New Roman" w:hAnsi="Bookman Old Style" w:cs="Arial"/>
          <w:sz w:val="24"/>
          <w:szCs w:val="24"/>
        </w:rPr>
        <w:t>e</w:t>
      </w:r>
      <w:r w:rsidRPr="00163D38">
        <w:rPr>
          <w:rFonts w:ascii="Bookman Old Style" w:eastAsia="Times New Roman" w:hAnsi="Bookman Old Style" w:cs="Arial"/>
          <w:sz w:val="24"/>
          <w:szCs w:val="24"/>
        </w:rPr>
        <w:t>ri</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K</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2</w:t>
      </w:r>
      <w:r w:rsidRPr="00163D38">
        <w:rPr>
          <w:rFonts w:ascii="Bookman Old Style" w:eastAsia="Times New Roman" w:hAnsi="Bookman Old Style" w:cs="Arial"/>
          <w:spacing w:val="-1"/>
          <w:sz w:val="24"/>
          <w:szCs w:val="24"/>
        </w:rPr>
        <w:t>00</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8"/>
          <w:sz w:val="24"/>
          <w:szCs w:val="24"/>
        </w:rPr>
        <w:t xml:space="preserve"> </w:t>
      </w:r>
      <w:r w:rsidRPr="00163D38">
        <w:rPr>
          <w:rFonts w:ascii="Bookman Old Style" w:eastAsia="Times New Roman" w:hAnsi="Bookman Old Style" w:cs="Arial"/>
          <w:b/>
          <w:bCs/>
          <w:i/>
          <w:iCs/>
          <w:sz w:val="24"/>
          <w:szCs w:val="24"/>
        </w:rPr>
        <w:t>Ka</w:t>
      </w:r>
      <w:r w:rsidRPr="00163D38">
        <w:rPr>
          <w:rFonts w:ascii="Bookman Old Style" w:eastAsia="Times New Roman" w:hAnsi="Bookman Old Style" w:cs="Arial"/>
          <w:b/>
          <w:bCs/>
          <w:i/>
          <w:iCs/>
          <w:spacing w:val="1"/>
          <w:sz w:val="24"/>
          <w:szCs w:val="24"/>
        </w:rPr>
        <w:t>j</w:t>
      </w:r>
      <w:r w:rsidRPr="00163D38">
        <w:rPr>
          <w:rFonts w:ascii="Bookman Old Style" w:eastAsia="Times New Roman" w:hAnsi="Bookman Old Style" w:cs="Arial"/>
          <w:b/>
          <w:bCs/>
          <w:i/>
          <w:iCs/>
          <w:spacing w:val="-2"/>
          <w:sz w:val="24"/>
          <w:szCs w:val="24"/>
        </w:rPr>
        <w:t>i</w:t>
      </w:r>
      <w:r w:rsidRPr="00163D38">
        <w:rPr>
          <w:rFonts w:ascii="Bookman Old Style" w:eastAsia="Times New Roman" w:hAnsi="Bookman Old Style" w:cs="Arial"/>
          <w:b/>
          <w:bCs/>
          <w:i/>
          <w:iCs/>
          <w:spacing w:val="1"/>
          <w:sz w:val="24"/>
          <w:szCs w:val="24"/>
        </w:rPr>
        <w:t>a</w:t>
      </w:r>
      <w:r w:rsidRPr="00163D38">
        <w:rPr>
          <w:rFonts w:ascii="Bookman Old Style" w:eastAsia="Times New Roman" w:hAnsi="Bookman Old Style" w:cs="Arial"/>
          <w:b/>
          <w:bCs/>
          <w:i/>
          <w:iCs/>
          <w:sz w:val="24"/>
          <w:szCs w:val="24"/>
        </w:rPr>
        <w:t xml:space="preserve">n </w:t>
      </w:r>
      <w:r w:rsidRPr="00163D38">
        <w:rPr>
          <w:rFonts w:ascii="Bookman Old Style" w:eastAsia="Times New Roman" w:hAnsi="Bookman Old Style" w:cs="Arial"/>
          <w:b/>
          <w:bCs/>
          <w:i/>
          <w:iCs/>
          <w:spacing w:val="-1"/>
          <w:sz w:val="24"/>
          <w:szCs w:val="24"/>
        </w:rPr>
        <w:t>P</w:t>
      </w:r>
      <w:r w:rsidRPr="00163D38">
        <w:rPr>
          <w:rFonts w:ascii="Bookman Old Style" w:eastAsia="Times New Roman" w:hAnsi="Bookman Old Style" w:cs="Arial"/>
          <w:b/>
          <w:bCs/>
          <w:i/>
          <w:iCs/>
          <w:spacing w:val="1"/>
          <w:sz w:val="24"/>
          <w:szCs w:val="24"/>
        </w:rPr>
        <w:t>e</w:t>
      </w:r>
      <w:r w:rsidRPr="00163D38">
        <w:rPr>
          <w:rFonts w:ascii="Bookman Old Style" w:eastAsia="Times New Roman" w:hAnsi="Bookman Old Style" w:cs="Arial"/>
          <w:b/>
          <w:bCs/>
          <w:i/>
          <w:iCs/>
          <w:sz w:val="24"/>
          <w:szCs w:val="24"/>
        </w:rPr>
        <w:t>ngemba</w:t>
      </w:r>
      <w:r w:rsidRPr="00163D38">
        <w:rPr>
          <w:rFonts w:ascii="Bookman Old Style" w:eastAsia="Times New Roman" w:hAnsi="Bookman Old Style" w:cs="Arial"/>
          <w:b/>
          <w:bCs/>
          <w:i/>
          <w:iCs/>
          <w:spacing w:val="-2"/>
          <w:sz w:val="24"/>
          <w:szCs w:val="24"/>
        </w:rPr>
        <w:t>n</w:t>
      </w:r>
      <w:r w:rsidRPr="00163D38">
        <w:rPr>
          <w:rFonts w:ascii="Bookman Old Style" w:eastAsia="Times New Roman" w:hAnsi="Bookman Old Style" w:cs="Arial"/>
          <w:b/>
          <w:bCs/>
          <w:i/>
          <w:iCs/>
          <w:sz w:val="24"/>
          <w:szCs w:val="24"/>
        </w:rPr>
        <w:t>gan</w:t>
      </w:r>
      <w:r w:rsidRPr="00163D38">
        <w:rPr>
          <w:rFonts w:ascii="Bookman Old Style" w:eastAsia="Times New Roman" w:hAnsi="Bookman Old Style" w:cs="Arial"/>
          <w:b/>
          <w:bCs/>
          <w:i/>
          <w:iCs/>
          <w:spacing w:val="1"/>
          <w:sz w:val="24"/>
          <w:szCs w:val="24"/>
        </w:rPr>
        <w:t xml:space="preserve"> </w:t>
      </w:r>
      <w:r w:rsidRPr="00163D38">
        <w:rPr>
          <w:rFonts w:ascii="Bookman Old Style" w:eastAsia="Times New Roman" w:hAnsi="Bookman Old Style" w:cs="Arial"/>
          <w:b/>
          <w:bCs/>
          <w:i/>
          <w:iCs/>
          <w:sz w:val="24"/>
          <w:szCs w:val="24"/>
        </w:rPr>
        <w:t>E</w:t>
      </w:r>
      <w:r w:rsidRPr="00163D38">
        <w:rPr>
          <w:rFonts w:ascii="Bookman Old Style" w:eastAsia="Times New Roman" w:hAnsi="Bookman Old Style" w:cs="Arial"/>
          <w:b/>
          <w:bCs/>
          <w:i/>
          <w:iCs/>
          <w:spacing w:val="1"/>
          <w:sz w:val="24"/>
          <w:szCs w:val="24"/>
        </w:rPr>
        <w:t>k</w:t>
      </w:r>
      <w:r w:rsidRPr="00163D38">
        <w:rPr>
          <w:rFonts w:ascii="Bookman Old Style" w:eastAsia="Times New Roman" w:hAnsi="Bookman Old Style" w:cs="Arial"/>
          <w:b/>
          <w:bCs/>
          <w:i/>
          <w:iCs/>
          <w:sz w:val="24"/>
          <w:szCs w:val="24"/>
        </w:rPr>
        <w:t>ow</w:t>
      </w:r>
      <w:r w:rsidRPr="00163D38">
        <w:rPr>
          <w:rFonts w:ascii="Bookman Old Style" w:eastAsia="Times New Roman" w:hAnsi="Bookman Old Style" w:cs="Arial"/>
          <w:b/>
          <w:bCs/>
          <w:i/>
          <w:iCs/>
          <w:spacing w:val="-2"/>
          <w:sz w:val="24"/>
          <w:szCs w:val="24"/>
        </w:rPr>
        <w:t>i</w:t>
      </w:r>
      <w:r w:rsidRPr="00163D38">
        <w:rPr>
          <w:rFonts w:ascii="Bookman Old Style" w:eastAsia="Times New Roman" w:hAnsi="Bookman Old Style" w:cs="Arial"/>
          <w:b/>
          <w:bCs/>
          <w:i/>
          <w:iCs/>
          <w:spacing w:val="1"/>
          <w:sz w:val="24"/>
          <w:szCs w:val="24"/>
        </w:rPr>
        <w:t>sa</w:t>
      </w:r>
      <w:r w:rsidRPr="00163D38">
        <w:rPr>
          <w:rFonts w:ascii="Bookman Old Style" w:eastAsia="Times New Roman" w:hAnsi="Bookman Old Style" w:cs="Arial"/>
          <w:b/>
          <w:bCs/>
          <w:i/>
          <w:iCs/>
          <w:sz w:val="24"/>
          <w:szCs w:val="24"/>
        </w:rPr>
        <w:t xml:space="preserve">ta </w:t>
      </w:r>
      <w:r w:rsidRPr="00163D38">
        <w:rPr>
          <w:rFonts w:ascii="Bookman Old Style" w:eastAsia="Times New Roman" w:hAnsi="Bookman Old Style" w:cs="Arial"/>
          <w:b/>
          <w:bCs/>
          <w:i/>
          <w:iCs/>
          <w:spacing w:val="-2"/>
          <w:sz w:val="24"/>
          <w:szCs w:val="24"/>
        </w:rPr>
        <w:t>d</w:t>
      </w:r>
      <w:r w:rsidRPr="00163D38">
        <w:rPr>
          <w:rFonts w:ascii="Bookman Old Style" w:eastAsia="Times New Roman" w:hAnsi="Bookman Old Style" w:cs="Arial"/>
          <w:b/>
          <w:bCs/>
          <w:i/>
          <w:iCs/>
          <w:sz w:val="24"/>
          <w:szCs w:val="24"/>
        </w:rPr>
        <w:t>iIndone</w:t>
      </w:r>
      <w:r w:rsidRPr="00163D38">
        <w:rPr>
          <w:rFonts w:ascii="Bookman Old Style" w:eastAsia="Times New Roman" w:hAnsi="Bookman Old Style" w:cs="Arial"/>
          <w:b/>
          <w:bCs/>
          <w:i/>
          <w:iCs/>
          <w:spacing w:val="1"/>
          <w:sz w:val="24"/>
          <w:szCs w:val="24"/>
        </w:rPr>
        <w:t>s</w:t>
      </w:r>
      <w:r w:rsidRPr="00163D38">
        <w:rPr>
          <w:rFonts w:ascii="Bookman Old Style" w:eastAsia="Times New Roman" w:hAnsi="Bookman Old Style" w:cs="Arial"/>
          <w:b/>
          <w:bCs/>
          <w:i/>
          <w:iCs/>
          <w:sz w:val="24"/>
          <w:szCs w:val="24"/>
        </w:rPr>
        <w:t>i</w:t>
      </w:r>
      <w:r w:rsidRPr="00163D38">
        <w:rPr>
          <w:rFonts w:ascii="Bookman Old Style" w:eastAsia="Times New Roman" w:hAnsi="Bookman Old Style" w:cs="Arial"/>
          <w:b/>
          <w:bCs/>
          <w:i/>
          <w:iCs/>
          <w:spacing w:val="1"/>
          <w:sz w:val="24"/>
          <w:szCs w:val="24"/>
        </w:rPr>
        <w:t>a</w:t>
      </w:r>
      <w:r w:rsidRPr="00163D38">
        <w:rPr>
          <w:rFonts w:ascii="Bookman Old Style" w:eastAsia="Times New Roman" w:hAnsi="Bookman Old Style" w:cs="Arial"/>
          <w:b/>
          <w:bCs/>
          <w:i/>
          <w:iCs/>
          <w:sz w:val="24"/>
          <w:szCs w:val="24"/>
        </w:rPr>
        <w:t>.</w:t>
      </w:r>
    </w:p>
    <w:p w:rsidR="00F7541E" w:rsidRPr="00163D38" w:rsidRDefault="00F7541E" w:rsidP="00F7541E">
      <w:pPr>
        <w:widowControl w:val="0"/>
        <w:autoSpaceDE w:val="0"/>
        <w:autoSpaceDN w:val="0"/>
        <w:adjustRightInd w:val="0"/>
        <w:spacing w:before="240"/>
        <w:ind w:left="1134" w:hanging="1134"/>
        <w:rPr>
          <w:rFonts w:ascii="Bookman Old Style" w:eastAsia="Times New Roman" w:hAnsi="Bookman Old Style" w:cs="Arial"/>
          <w:sz w:val="24"/>
          <w:szCs w:val="24"/>
        </w:rPr>
      </w:pP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end</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3"/>
          <w:sz w:val="24"/>
          <w:szCs w:val="24"/>
        </w:rPr>
        <w:t>y</w:t>
      </w:r>
      <w:r w:rsidRPr="00163D38">
        <w:rPr>
          <w:rFonts w:ascii="Bookman Old Style" w:eastAsia="Times New Roman" w:hAnsi="Bookman Old Style" w:cs="Arial"/>
          <w:spacing w:val="1"/>
          <w:sz w:val="24"/>
          <w:szCs w:val="24"/>
        </w:rPr>
        <w:t>om</w:t>
      </w:r>
      <w:r w:rsidRPr="00163D38">
        <w:rPr>
          <w:rFonts w:ascii="Bookman Old Style" w:eastAsia="Times New Roman" w:hAnsi="Bookman Old Style" w:cs="Arial"/>
          <w:spacing w:val="3"/>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S</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20</w:t>
      </w:r>
      <w:r w:rsidRPr="00163D38">
        <w:rPr>
          <w:rFonts w:ascii="Bookman Old Style" w:eastAsia="Times New Roman" w:hAnsi="Bookman Old Style" w:cs="Arial"/>
          <w:spacing w:val="1"/>
          <w:sz w:val="24"/>
          <w:szCs w:val="24"/>
        </w:rPr>
        <w:t>00</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3"/>
          <w:sz w:val="24"/>
          <w:szCs w:val="24"/>
        </w:rPr>
        <w:t xml:space="preserve"> </w:t>
      </w:r>
      <w:r w:rsidRPr="002D3FD4">
        <w:rPr>
          <w:rFonts w:ascii="Bookman Old Style" w:eastAsia="Times New Roman" w:hAnsi="Bookman Old Style" w:cs="Arial"/>
          <w:b/>
          <w:i/>
          <w:iCs/>
          <w:spacing w:val="-2"/>
          <w:sz w:val="24"/>
          <w:szCs w:val="24"/>
        </w:rPr>
        <w:t>P</w:t>
      </w:r>
      <w:r w:rsidRPr="002D3FD4">
        <w:rPr>
          <w:rFonts w:ascii="Bookman Old Style" w:eastAsia="Times New Roman" w:hAnsi="Bookman Old Style" w:cs="Arial"/>
          <w:b/>
          <w:i/>
          <w:iCs/>
          <w:spacing w:val="1"/>
          <w:sz w:val="24"/>
          <w:szCs w:val="24"/>
        </w:rPr>
        <w:t>a</w:t>
      </w:r>
      <w:r w:rsidRPr="002D3FD4">
        <w:rPr>
          <w:rFonts w:ascii="Bookman Old Style" w:eastAsia="Times New Roman" w:hAnsi="Bookman Old Style" w:cs="Arial"/>
          <w:b/>
          <w:i/>
          <w:iCs/>
          <w:sz w:val="24"/>
          <w:szCs w:val="24"/>
        </w:rPr>
        <w:t>r</w:t>
      </w:r>
      <w:r w:rsidRPr="002D3FD4">
        <w:rPr>
          <w:rFonts w:ascii="Bookman Old Style" w:eastAsia="Times New Roman" w:hAnsi="Bookman Old Style" w:cs="Arial"/>
          <w:b/>
          <w:i/>
          <w:iCs/>
          <w:spacing w:val="-1"/>
          <w:sz w:val="24"/>
          <w:szCs w:val="24"/>
        </w:rPr>
        <w:t>i</w:t>
      </w:r>
      <w:r w:rsidRPr="002D3FD4">
        <w:rPr>
          <w:rFonts w:ascii="Bookman Old Style" w:eastAsia="Times New Roman" w:hAnsi="Bookman Old Style" w:cs="Arial"/>
          <w:b/>
          <w:i/>
          <w:iCs/>
          <w:spacing w:val="2"/>
          <w:sz w:val="24"/>
          <w:szCs w:val="24"/>
        </w:rPr>
        <w:t>w</w:t>
      </w:r>
      <w:r w:rsidRPr="002D3FD4">
        <w:rPr>
          <w:rFonts w:ascii="Bookman Old Style" w:eastAsia="Times New Roman" w:hAnsi="Bookman Old Style" w:cs="Arial"/>
          <w:b/>
          <w:i/>
          <w:iCs/>
          <w:sz w:val="24"/>
          <w:szCs w:val="24"/>
        </w:rPr>
        <w:t>isa</w:t>
      </w:r>
      <w:r w:rsidRPr="002D3FD4">
        <w:rPr>
          <w:rFonts w:ascii="Bookman Old Style" w:eastAsia="Times New Roman" w:hAnsi="Bookman Old Style" w:cs="Arial"/>
          <w:b/>
          <w:i/>
          <w:iCs/>
          <w:spacing w:val="-1"/>
          <w:sz w:val="24"/>
          <w:szCs w:val="24"/>
        </w:rPr>
        <w:t>t</w:t>
      </w:r>
      <w:r w:rsidRPr="002D3FD4">
        <w:rPr>
          <w:rFonts w:ascii="Bookman Old Style" w:eastAsia="Times New Roman" w:hAnsi="Bookman Old Style" w:cs="Arial"/>
          <w:b/>
          <w:i/>
          <w:iCs/>
          <w:spacing w:val="1"/>
          <w:sz w:val="24"/>
          <w:szCs w:val="24"/>
        </w:rPr>
        <w:t>a</w:t>
      </w:r>
      <w:r w:rsidRPr="002D3FD4">
        <w:rPr>
          <w:rFonts w:ascii="Bookman Old Style" w:eastAsia="Times New Roman" w:hAnsi="Bookman Old Style" w:cs="Arial"/>
          <w:b/>
          <w:i/>
          <w:iCs/>
          <w:sz w:val="24"/>
          <w:szCs w:val="24"/>
        </w:rPr>
        <w:t>,</w:t>
      </w:r>
      <w:r w:rsidRPr="002D3FD4">
        <w:rPr>
          <w:rFonts w:ascii="Bookman Old Style" w:eastAsia="Times New Roman" w:hAnsi="Bookman Old Style" w:cs="Arial"/>
          <w:b/>
          <w:i/>
          <w:iCs/>
          <w:spacing w:val="1"/>
          <w:sz w:val="24"/>
          <w:szCs w:val="24"/>
        </w:rPr>
        <w:t xml:space="preserve"> </w:t>
      </w:r>
      <w:r w:rsidRPr="002D3FD4">
        <w:rPr>
          <w:rFonts w:ascii="Bookman Old Style" w:eastAsia="Times New Roman" w:hAnsi="Bookman Old Style" w:cs="Arial"/>
          <w:b/>
          <w:i/>
          <w:iCs/>
          <w:spacing w:val="-2"/>
          <w:sz w:val="24"/>
          <w:szCs w:val="24"/>
        </w:rPr>
        <w:t>S</w:t>
      </w:r>
      <w:r w:rsidRPr="002D3FD4">
        <w:rPr>
          <w:rFonts w:ascii="Bookman Old Style" w:eastAsia="Times New Roman" w:hAnsi="Bookman Old Style" w:cs="Arial"/>
          <w:b/>
          <w:i/>
          <w:iCs/>
          <w:spacing w:val="1"/>
          <w:sz w:val="24"/>
          <w:szCs w:val="24"/>
        </w:rPr>
        <w:t>eb</w:t>
      </w:r>
      <w:r w:rsidRPr="002D3FD4">
        <w:rPr>
          <w:rFonts w:ascii="Bookman Old Style" w:eastAsia="Times New Roman" w:hAnsi="Bookman Old Style" w:cs="Arial"/>
          <w:b/>
          <w:i/>
          <w:iCs/>
          <w:spacing w:val="-1"/>
          <w:sz w:val="24"/>
          <w:szCs w:val="24"/>
        </w:rPr>
        <w:t>ua</w:t>
      </w:r>
      <w:r w:rsidRPr="002D3FD4">
        <w:rPr>
          <w:rFonts w:ascii="Bookman Old Style" w:eastAsia="Times New Roman" w:hAnsi="Bookman Old Style" w:cs="Arial"/>
          <w:b/>
          <w:i/>
          <w:iCs/>
          <w:sz w:val="24"/>
          <w:szCs w:val="24"/>
        </w:rPr>
        <w:t>h</w:t>
      </w:r>
      <w:r w:rsidRPr="002D3FD4">
        <w:rPr>
          <w:rFonts w:ascii="Bookman Old Style" w:eastAsia="Times New Roman" w:hAnsi="Bookman Old Style" w:cs="Arial"/>
          <w:b/>
          <w:i/>
          <w:iCs/>
          <w:spacing w:val="1"/>
          <w:sz w:val="24"/>
          <w:szCs w:val="24"/>
        </w:rPr>
        <w:t xml:space="preserve"> S</w:t>
      </w:r>
      <w:r w:rsidRPr="002D3FD4">
        <w:rPr>
          <w:rFonts w:ascii="Bookman Old Style" w:eastAsia="Times New Roman" w:hAnsi="Bookman Old Style" w:cs="Arial"/>
          <w:b/>
          <w:i/>
          <w:iCs/>
          <w:sz w:val="24"/>
          <w:szCs w:val="24"/>
        </w:rPr>
        <w:t>t</w:t>
      </w:r>
      <w:r w:rsidRPr="002D3FD4">
        <w:rPr>
          <w:rFonts w:ascii="Bookman Old Style" w:eastAsia="Times New Roman" w:hAnsi="Bookman Old Style" w:cs="Arial"/>
          <w:b/>
          <w:i/>
          <w:iCs/>
          <w:spacing w:val="-1"/>
          <w:sz w:val="24"/>
          <w:szCs w:val="24"/>
        </w:rPr>
        <w:t>u</w:t>
      </w:r>
      <w:r w:rsidRPr="002D3FD4">
        <w:rPr>
          <w:rFonts w:ascii="Bookman Old Style" w:eastAsia="Times New Roman" w:hAnsi="Bookman Old Style" w:cs="Arial"/>
          <w:b/>
          <w:i/>
          <w:iCs/>
          <w:spacing w:val="1"/>
          <w:sz w:val="24"/>
          <w:szCs w:val="24"/>
        </w:rPr>
        <w:t>d</w:t>
      </w:r>
      <w:r w:rsidRPr="002D3FD4">
        <w:rPr>
          <w:rFonts w:ascii="Bookman Old Style" w:eastAsia="Times New Roman" w:hAnsi="Bookman Old Style" w:cs="Arial"/>
          <w:b/>
          <w:i/>
          <w:iCs/>
          <w:sz w:val="24"/>
          <w:szCs w:val="24"/>
        </w:rPr>
        <w:t xml:space="preserve">i, </w:t>
      </w:r>
      <w:r w:rsidRPr="002D3FD4">
        <w:rPr>
          <w:rFonts w:ascii="Bookman Old Style" w:eastAsia="Times New Roman" w:hAnsi="Bookman Old Style" w:cs="Arial"/>
          <w:b/>
          <w:i/>
          <w:iCs/>
          <w:spacing w:val="1"/>
          <w:sz w:val="24"/>
          <w:szCs w:val="24"/>
        </w:rPr>
        <w:t>A</w:t>
      </w:r>
      <w:r w:rsidRPr="002D3FD4">
        <w:rPr>
          <w:rFonts w:ascii="Bookman Old Style" w:eastAsia="Times New Roman" w:hAnsi="Bookman Old Style" w:cs="Arial"/>
          <w:b/>
          <w:i/>
          <w:iCs/>
          <w:spacing w:val="-1"/>
          <w:sz w:val="24"/>
          <w:szCs w:val="24"/>
        </w:rPr>
        <w:t>n</w:t>
      </w:r>
      <w:r w:rsidRPr="002D3FD4">
        <w:rPr>
          <w:rFonts w:ascii="Bookman Old Style" w:eastAsia="Times New Roman" w:hAnsi="Bookman Old Style" w:cs="Arial"/>
          <w:b/>
          <w:i/>
          <w:iCs/>
          <w:spacing w:val="1"/>
          <w:sz w:val="24"/>
          <w:szCs w:val="24"/>
        </w:rPr>
        <w:t>a</w:t>
      </w:r>
      <w:r w:rsidRPr="002D3FD4">
        <w:rPr>
          <w:rFonts w:ascii="Bookman Old Style" w:eastAsia="Times New Roman" w:hAnsi="Bookman Old Style" w:cs="Arial"/>
          <w:b/>
          <w:i/>
          <w:iCs/>
          <w:sz w:val="24"/>
          <w:szCs w:val="24"/>
        </w:rPr>
        <w:t>l</w:t>
      </w:r>
      <w:r w:rsidRPr="002D3FD4">
        <w:rPr>
          <w:rFonts w:ascii="Bookman Old Style" w:eastAsia="Times New Roman" w:hAnsi="Bookman Old Style" w:cs="Arial"/>
          <w:b/>
          <w:i/>
          <w:iCs/>
          <w:spacing w:val="-1"/>
          <w:sz w:val="24"/>
          <w:szCs w:val="24"/>
        </w:rPr>
        <w:t>i</w:t>
      </w:r>
      <w:r w:rsidRPr="002D3FD4">
        <w:rPr>
          <w:rFonts w:ascii="Bookman Old Style" w:eastAsia="Times New Roman" w:hAnsi="Bookman Old Style" w:cs="Arial"/>
          <w:b/>
          <w:i/>
          <w:iCs/>
          <w:sz w:val="24"/>
          <w:szCs w:val="24"/>
        </w:rPr>
        <w:t>sa</w:t>
      </w:r>
      <w:r w:rsidRPr="002D3FD4">
        <w:rPr>
          <w:rFonts w:ascii="Bookman Old Style" w:eastAsia="Times New Roman" w:hAnsi="Bookman Old Style" w:cs="Arial"/>
          <w:b/>
          <w:i/>
          <w:iCs/>
          <w:spacing w:val="1"/>
          <w:sz w:val="24"/>
          <w:szCs w:val="24"/>
        </w:rPr>
        <w:t xml:space="preserve"> d</w:t>
      </w:r>
      <w:r w:rsidRPr="002D3FD4">
        <w:rPr>
          <w:rFonts w:ascii="Bookman Old Style" w:eastAsia="Times New Roman" w:hAnsi="Bookman Old Style" w:cs="Arial"/>
          <w:b/>
          <w:i/>
          <w:iCs/>
          <w:spacing w:val="-1"/>
          <w:sz w:val="24"/>
          <w:szCs w:val="24"/>
        </w:rPr>
        <w:t>a</w:t>
      </w:r>
      <w:r w:rsidRPr="002D3FD4">
        <w:rPr>
          <w:rFonts w:ascii="Bookman Old Style" w:eastAsia="Times New Roman" w:hAnsi="Bookman Old Style" w:cs="Arial"/>
          <w:b/>
          <w:i/>
          <w:iCs/>
          <w:sz w:val="24"/>
          <w:szCs w:val="24"/>
        </w:rPr>
        <w:t>n</w:t>
      </w:r>
      <w:r w:rsidRPr="002D3FD4">
        <w:rPr>
          <w:rFonts w:ascii="Bookman Old Style" w:eastAsia="Times New Roman" w:hAnsi="Bookman Old Style" w:cs="Arial"/>
          <w:b/>
          <w:i/>
          <w:iCs/>
          <w:spacing w:val="1"/>
          <w:sz w:val="24"/>
          <w:szCs w:val="24"/>
        </w:rPr>
        <w:t xml:space="preserve"> I</w:t>
      </w:r>
      <w:r w:rsidRPr="002D3FD4">
        <w:rPr>
          <w:rFonts w:ascii="Bookman Old Style" w:eastAsia="Times New Roman" w:hAnsi="Bookman Old Style" w:cs="Arial"/>
          <w:b/>
          <w:i/>
          <w:iCs/>
          <w:spacing w:val="-1"/>
          <w:sz w:val="24"/>
          <w:szCs w:val="24"/>
        </w:rPr>
        <w:t>n</w:t>
      </w:r>
      <w:r w:rsidRPr="002D3FD4">
        <w:rPr>
          <w:rFonts w:ascii="Bookman Old Style" w:eastAsia="Times New Roman" w:hAnsi="Bookman Old Style" w:cs="Arial"/>
          <w:b/>
          <w:i/>
          <w:iCs/>
          <w:sz w:val="24"/>
          <w:szCs w:val="24"/>
        </w:rPr>
        <w:t>f</w:t>
      </w:r>
      <w:r w:rsidRPr="002D3FD4">
        <w:rPr>
          <w:rFonts w:ascii="Bookman Old Style" w:eastAsia="Times New Roman" w:hAnsi="Bookman Old Style" w:cs="Arial"/>
          <w:b/>
          <w:i/>
          <w:iCs/>
          <w:spacing w:val="1"/>
          <w:sz w:val="24"/>
          <w:szCs w:val="24"/>
        </w:rPr>
        <w:t>o</w:t>
      </w:r>
      <w:r w:rsidRPr="002D3FD4">
        <w:rPr>
          <w:rFonts w:ascii="Bookman Old Style" w:eastAsia="Times New Roman" w:hAnsi="Bookman Old Style" w:cs="Arial"/>
          <w:b/>
          <w:i/>
          <w:iCs/>
          <w:sz w:val="24"/>
          <w:szCs w:val="24"/>
        </w:rPr>
        <w:t>r</w:t>
      </w:r>
      <w:r w:rsidRPr="002D3FD4">
        <w:rPr>
          <w:rFonts w:ascii="Bookman Old Style" w:eastAsia="Times New Roman" w:hAnsi="Bookman Old Style" w:cs="Arial"/>
          <w:b/>
          <w:i/>
          <w:iCs/>
          <w:spacing w:val="-4"/>
          <w:sz w:val="24"/>
          <w:szCs w:val="24"/>
        </w:rPr>
        <w:t>m</w:t>
      </w:r>
      <w:r w:rsidRPr="002D3FD4">
        <w:rPr>
          <w:rFonts w:ascii="Bookman Old Style" w:eastAsia="Times New Roman" w:hAnsi="Bookman Old Style" w:cs="Arial"/>
          <w:b/>
          <w:i/>
          <w:iCs/>
          <w:spacing w:val="1"/>
          <w:sz w:val="24"/>
          <w:szCs w:val="24"/>
        </w:rPr>
        <w:t>a</w:t>
      </w:r>
      <w:r w:rsidRPr="002D3FD4">
        <w:rPr>
          <w:rFonts w:ascii="Bookman Old Style" w:eastAsia="Times New Roman" w:hAnsi="Bookman Old Style" w:cs="Arial"/>
          <w:b/>
          <w:i/>
          <w:iCs/>
          <w:sz w:val="24"/>
          <w:szCs w:val="24"/>
        </w:rPr>
        <w:t>si</w:t>
      </w:r>
      <w:r w:rsidR="001A00AC">
        <w:rPr>
          <w:rFonts w:ascii="Bookman Old Style" w:eastAsia="Times New Roman" w:hAnsi="Bookman Old Style" w:cs="Arial"/>
          <w:i/>
          <w:iCs/>
          <w:sz w:val="24"/>
          <w:szCs w:val="24"/>
        </w:rPr>
        <w:t>,</w:t>
      </w:r>
      <w:r w:rsidRPr="00163D38">
        <w:rPr>
          <w:rFonts w:ascii="Bookman Old Style" w:eastAsia="Times New Roman" w:hAnsi="Bookman Old Style" w:cs="Arial"/>
          <w:i/>
          <w:iCs/>
          <w:spacing w:val="6"/>
          <w:sz w:val="24"/>
          <w:szCs w:val="24"/>
        </w:rPr>
        <w:t xml:space="preserve"> </w:t>
      </w:r>
      <w:r w:rsidRPr="00163D38">
        <w:rPr>
          <w:rFonts w:ascii="Bookman Old Style" w:eastAsia="Times New Roman" w:hAnsi="Bookman Old Style" w:cs="Arial"/>
          <w:sz w:val="24"/>
          <w:szCs w:val="24"/>
        </w:rPr>
        <w:t>Pra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Pa</w:t>
      </w:r>
      <w:r w:rsidRPr="00163D38">
        <w:rPr>
          <w:rFonts w:ascii="Bookman Old Style" w:eastAsia="Times New Roman" w:hAnsi="Bookman Old Style" w:cs="Arial"/>
          <w:sz w:val="24"/>
          <w:szCs w:val="24"/>
        </w:rPr>
        <w:t>ram</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001A00AC">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rta.</w:t>
      </w:r>
    </w:p>
    <w:p w:rsidR="00C41AE3" w:rsidRPr="00163D38" w:rsidRDefault="00C41AE3" w:rsidP="00C41AE3">
      <w:pPr>
        <w:widowControl w:val="0"/>
        <w:autoSpaceDE w:val="0"/>
        <w:autoSpaceDN w:val="0"/>
        <w:adjustRightInd w:val="0"/>
        <w:spacing w:before="240"/>
        <w:ind w:left="1134" w:hanging="1134"/>
        <w:rPr>
          <w:rFonts w:ascii="Bookman Old Style" w:eastAsia="Times New Roman" w:hAnsi="Bookman Old Style" w:cs="Arial"/>
          <w:sz w:val="24"/>
          <w:szCs w:val="24"/>
        </w:rPr>
      </w:pP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l</w:t>
      </w:r>
      <w:r w:rsidRPr="00163D38">
        <w:rPr>
          <w:rFonts w:ascii="Bookman Old Style" w:eastAsia="Times New Roman" w:hAnsi="Bookman Old Style" w:cs="Arial"/>
          <w:sz w:val="24"/>
          <w:szCs w:val="24"/>
        </w:rPr>
        <w:t>y</w:t>
      </w:r>
      <w:r w:rsidRPr="00163D38">
        <w:rPr>
          <w:rFonts w:ascii="Bookman Old Style" w:eastAsia="Times New Roman" w:hAnsi="Bookman Old Style" w:cs="Arial"/>
          <w:spacing w:val="32"/>
          <w:sz w:val="24"/>
          <w:szCs w:val="24"/>
        </w:rPr>
        <w:t xml:space="preserve"> </w:t>
      </w:r>
      <w:r w:rsidRPr="00163D38">
        <w:rPr>
          <w:rFonts w:ascii="Bookman Old Style" w:eastAsia="Times New Roman" w:hAnsi="Bookman Old Style" w:cs="Arial"/>
          <w:sz w:val="24"/>
          <w:szCs w:val="24"/>
        </w:rPr>
        <w:t>lu</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z w:val="24"/>
          <w:szCs w:val="24"/>
        </w:rPr>
        <w:t>is</w:t>
      </w:r>
      <w:r w:rsidRPr="00163D38">
        <w:rPr>
          <w:rFonts w:ascii="Bookman Old Style" w:eastAsia="Times New Roman" w:hAnsi="Bookman Old Style" w:cs="Arial"/>
          <w:spacing w:val="33"/>
          <w:sz w:val="24"/>
          <w:szCs w:val="24"/>
        </w:rPr>
        <w:t xml:space="preserve"> </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z w:val="24"/>
          <w:szCs w:val="24"/>
        </w:rPr>
        <w:t>,</w:t>
      </w:r>
      <w:r w:rsidR="002F2B26">
        <w:rPr>
          <w:rFonts w:ascii="Bookman Old Style" w:eastAsia="Times New Roman" w:hAnsi="Bookman Old Style" w:cs="Arial"/>
          <w:sz w:val="24"/>
          <w:szCs w:val="24"/>
        </w:rPr>
        <w:t xml:space="preserve"> 2001,</w:t>
      </w:r>
      <w:r w:rsidRPr="00163D38">
        <w:rPr>
          <w:rFonts w:ascii="Bookman Old Style" w:eastAsia="Times New Roman" w:hAnsi="Bookman Old Style" w:cs="Arial"/>
          <w:spacing w:val="36"/>
          <w:sz w:val="24"/>
          <w:szCs w:val="24"/>
        </w:rPr>
        <w:t xml:space="preserve"> </w:t>
      </w:r>
      <w:r w:rsidRPr="002D3FD4">
        <w:rPr>
          <w:rFonts w:ascii="Bookman Old Style" w:eastAsia="Times New Roman" w:hAnsi="Bookman Old Style" w:cs="Arial"/>
          <w:b/>
          <w:i/>
          <w:sz w:val="24"/>
          <w:szCs w:val="24"/>
        </w:rPr>
        <w:t>P</w:t>
      </w:r>
      <w:r w:rsidRPr="002D3FD4">
        <w:rPr>
          <w:rFonts w:ascii="Bookman Old Style" w:eastAsia="Times New Roman" w:hAnsi="Bookman Old Style" w:cs="Arial"/>
          <w:b/>
          <w:i/>
          <w:spacing w:val="1"/>
          <w:sz w:val="24"/>
          <w:szCs w:val="24"/>
        </w:rPr>
        <w:t>e</w:t>
      </w:r>
      <w:r w:rsidRPr="002D3FD4">
        <w:rPr>
          <w:rFonts w:ascii="Bookman Old Style" w:eastAsia="Times New Roman" w:hAnsi="Bookman Old Style" w:cs="Arial"/>
          <w:b/>
          <w:i/>
          <w:sz w:val="24"/>
          <w:szCs w:val="24"/>
        </w:rPr>
        <w:t>r</w:t>
      </w:r>
      <w:r w:rsidRPr="002D3FD4">
        <w:rPr>
          <w:rFonts w:ascii="Bookman Old Style" w:eastAsia="Times New Roman" w:hAnsi="Bookman Old Style" w:cs="Arial"/>
          <w:b/>
          <w:i/>
          <w:spacing w:val="-2"/>
          <w:sz w:val="24"/>
          <w:szCs w:val="24"/>
        </w:rPr>
        <w:t>g</w:t>
      </w:r>
      <w:r w:rsidRPr="002D3FD4">
        <w:rPr>
          <w:rFonts w:ascii="Bookman Old Style" w:eastAsia="Times New Roman" w:hAnsi="Bookman Old Style" w:cs="Arial"/>
          <w:b/>
          <w:i/>
          <w:spacing w:val="1"/>
          <w:sz w:val="24"/>
          <w:szCs w:val="24"/>
        </w:rPr>
        <w:t>e</w:t>
      </w:r>
      <w:r w:rsidRPr="002D3FD4">
        <w:rPr>
          <w:rFonts w:ascii="Bookman Old Style" w:eastAsia="Times New Roman" w:hAnsi="Bookman Old Style" w:cs="Arial"/>
          <w:b/>
          <w:i/>
          <w:spacing w:val="2"/>
          <w:sz w:val="24"/>
          <w:szCs w:val="24"/>
        </w:rPr>
        <w:t>s</w:t>
      </w:r>
      <w:r w:rsidRPr="002D3FD4">
        <w:rPr>
          <w:rFonts w:ascii="Bookman Old Style" w:eastAsia="Times New Roman" w:hAnsi="Bookman Old Style" w:cs="Arial"/>
          <w:b/>
          <w:i/>
          <w:spacing w:val="1"/>
          <w:sz w:val="24"/>
          <w:szCs w:val="24"/>
        </w:rPr>
        <w:t>e</w:t>
      </w:r>
      <w:r w:rsidRPr="002D3FD4">
        <w:rPr>
          <w:rFonts w:ascii="Bookman Old Style" w:eastAsia="Times New Roman" w:hAnsi="Bookman Old Style" w:cs="Arial"/>
          <w:b/>
          <w:i/>
          <w:sz w:val="24"/>
          <w:szCs w:val="24"/>
        </w:rPr>
        <w:t>ran</w:t>
      </w:r>
      <w:r w:rsidRPr="002D3FD4">
        <w:rPr>
          <w:rFonts w:ascii="Bookman Old Style" w:eastAsia="Times New Roman" w:hAnsi="Bookman Old Style" w:cs="Arial"/>
          <w:b/>
          <w:i/>
          <w:spacing w:val="35"/>
          <w:sz w:val="24"/>
          <w:szCs w:val="24"/>
        </w:rPr>
        <w:t xml:space="preserve"> </w:t>
      </w:r>
      <w:r w:rsidRPr="002D3FD4">
        <w:rPr>
          <w:rFonts w:ascii="Bookman Old Style" w:eastAsia="Times New Roman" w:hAnsi="Bookman Old Style" w:cs="Arial"/>
          <w:b/>
          <w:i/>
          <w:sz w:val="24"/>
          <w:szCs w:val="24"/>
        </w:rPr>
        <w:t>G</w:t>
      </w:r>
      <w:r w:rsidRPr="002D3FD4">
        <w:rPr>
          <w:rFonts w:ascii="Bookman Old Style" w:eastAsia="Times New Roman" w:hAnsi="Bookman Old Style" w:cs="Arial"/>
          <w:b/>
          <w:i/>
          <w:spacing w:val="1"/>
          <w:sz w:val="24"/>
          <w:szCs w:val="24"/>
        </w:rPr>
        <w:t>a</w:t>
      </w:r>
      <w:r w:rsidRPr="002D3FD4">
        <w:rPr>
          <w:rFonts w:ascii="Bookman Old Style" w:eastAsia="Times New Roman" w:hAnsi="Bookman Old Style" w:cs="Arial"/>
          <w:b/>
          <w:i/>
          <w:sz w:val="24"/>
          <w:szCs w:val="24"/>
        </w:rPr>
        <w:t>r</w:t>
      </w:r>
      <w:r w:rsidRPr="002D3FD4">
        <w:rPr>
          <w:rFonts w:ascii="Bookman Old Style" w:eastAsia="Times New Roman" w:hAnsi="Bookman Old Style" w:cs="Arial"/>
          <w:b/>
          <w:i/>
          <w:spacing w:val="-1"/>
          <w:sz w:val="24"/>
          <w:szCs w:val="24"/>
        </w:rPr>
        <w:t>i</w:t>
      </w:r>
      <w:r w:rsidRPr="002D3FD4">
        <w:rPr>
          <w:rFonts w:ascii="Bookman Old Style" w:eastAsia="Times New Roman" w:hAnsi="Bookman Old Style" w:cs="Arial"/>
          <w:b/>
          <w:i/>
          <w:sz w:val="24"/>
          <w:szCs w:val="24"/>
        </w:rPr>
        <w:t>s</w:t>
      </w:r>
      <w:r w:rsidRPr="002D3FD4">
        <w:rPr>
          <w:rFonts w:ascii="Bookman Old Style" w:eastAsia="Times New Roman" w:hAnsi="Bookman Old Style" w:cs="Arial"/>
          <w:b/>
          <w:i/>
          <w:spacing w:val="34"/>
          <w:sz w:val="24"/>
          <w:szCs w:val="24"/>
        </w:rPr>
        <w:t xml:space="preserve"> </w:t>
      </w:r>
      <w:r w:rsidRPr="002D3FD4">
        <w:rPr>
          <w:rFonts w:ascii="Bookman Old Style" w:eastAsia="Times New Roman" w:hAnsi="Bookman Old Style" w:cs="Arial"/>
          <w:b/>
          <w:i/>
          <w:sz w:val="24"/>
          <w:szCs w:val="24"/>
        </w:rPr>
        <w:t>P</w:t>
      </w:r>
      <w:r w:rsidRPr="002D3FD4">
        <w:rPr>
          <w:rFonts w:ascii="Bookman Old Style" w:eastAsia="Times New Roman" w:hAnsi="Bookman Old Style" w:cs="Arial"/>
          <w:b/>
          <w:i/>
          <w:spacing w:val="1"/>
          <w:sz w:val="24"/>
          <w:szCs w:val="24"/>
        </w:rPr>
        <w:t>o</w:t>
      </w:r>
      <w:r w:rsidRPr="002D3FD4">
        <w:rPr>
          <w:rFonts w:ascii="Bookman Old Style" w:eastAsia="Times New Roman" w:hAnsi="Bookman Old Style" w:cs="Arial"/>
          <w:b/>
          <w:i/>
          <w:sz w:val="24"/>
          <w:szCs w:val="24"/>
        </w:rPr>
        <w:t>l</w:t>
      </w:r>
      <w:r w:rsidRPr="002D3FD4">
        <w:rPr>
          <w:rFonts w:ascii="Bookman Old Style" w:eastAsia="Times New Roman" w:hAnsi="Bookman Old Style" w:cs="Arial"/>
          <w:b/>
          <w:i/>
          <w:spacing w:val="-1"/>
          <w:sz w:val="24"/>
          <w:szCs w:val="24"/>
        </w:rPr>
        <w:t>i</w:t>
      </w:r>
      <w:r w:rsidRPr="002D3FD4">
        <w:rPr>
          <w:rFonts w:ascii="Bookman Old Style" w:eastAsia="Times New Roman" w:hAnsi="Bookman Old Style" w:cs="Arial"/>
          <w:b/>
          <w:i/>
          <w:sz w:val="24"/>
          <w:szCs w:val="24"/>
        </w:rPr>
        <w:t>tik</w:t>
      </w:r>
      <w:r w:rsidRPr="002D3FD4">
        <w:rPr>
          <w:rFonts w:ascii="Bookman Old Style" w:eastAsia="Times New Roman" w:hAnsi="Bookman Old Style" w:cs="Arial"/>
          <w:b/>
          <w:i/>
          <w:spacing w:val="34"/>
          <w:sz w:val="24"/>
          <w:szCs w:val="24"/>
        </w:rPr>
        <w:t xml:space="preserve"> </w:t>
      </w:r>
      <w:r w:rsidRPr="002D3FD4">
        <w:rPr>
          <w:rFonts w:ascii="Bookman Old Style" w:eastAsia="Times New Roman" w:hAnsi="Bookman Old Style" w:cs="Arial"/>
          <w:b/>
          <w:i/>
          <w:spacing w:val="1"/>
          <w:sz w:val="24"/>
          <w:szCs w:val="24"/>
        </w:rPr>
        <w:t>d</w:t>
      </w:r>
      <w:r w:rsidRPr="002D3FD4">
        <w:rPr>
          <w:rFonts w:ascii="Bookman Old Style" w:eastAsia="Times New Roman" w:hAnsi="Bookman Old Style" w:cs="Arial"/>
          <w:b/>
          <w:i/>
          <w:spacing w:val="-1"/>
          <w:sz w:val="24"/>
          <w:szCs w:val="24"/>
        </w:rPr>
        <w:t>a</w:t>
      </w:r>
      <w:r w:rsidRPr="002D3FD4">
        <w:rPr>
          <w:rFonts w:ascii="Bookman Old Style" w:eastAsia="Times New Roman" w:hAnsi="Bookman Old Style" w:cs="Arial"/>
          <w:b/>
          <w:i/>
          <w:sz w:val="24"/>
          <w:szCs w:val="24"/>
        </w:rPr>
        <w:t>n</w:t>
      </w:r>
      <w:r w:rsidRPr="002D3FD4">
        <w:rPr>
          <w:rFonts w:ascii="Bookman Old Style" w:eastAsia="Times New Roman" w:hAnsi="Bookman Old Style" w:cs="Arial"/>
          <w:b/>
          <w:i/>
          <w:spacing w:val="33"/>
          <w:sz w:val="24"/>
          <w:szCs w:val="24"/>
        </w:rPr>
        <w:t xml:space="preserve"> </w:t>
      </w:r>
      <w:r w:rsidRPr="002D3FD4">
        <w:rPr>
          <w:rFonts w:ascii="Bookman Old Style" w:eastAsia="Times New Roman" w:hAnsi="Bookman Old Style" w:cs="Arial"/>
          <w:b/>
          <w:i/>
          <w:sz w:val="24"/>
          <w:szCs w:val="24"/>
        </w:rPr>
        <w:t>P</w:t>
      </w:r>
      <w:r w:rsidRPr="002D3FD4">
        <w:rPr>
          <w:rFonts w:ascii="Bookman Old Style" w:eastAsia="Times New Roman" w:hAnsi="Bookman Old Style" w:cs="Arial"/>
          <w:b/>
          <w:i/>
          <w:spacing w:val="1"/>
          <w:sz w:val="24"/>
          <w:szCs w:val="24"/>
        </w:rPr>
        <w:t>e</w:t>
      </w:r>
      <w:r w:rsidRPr="002D3FD4">
        <w:rPr>
          <w:rFonts w:ascii="Bookman Old Style" w:eastAsia="Times New Roman" w:hAnsi="Bookman Old Style" w:cs="Arial"/>
          <w:b/>
          <w:i/>
          <w:sz w:val="24"/>
          <w:szCs w:val="24"/>
        </w:rPr>
        <w:t>ru</w:t>
      </w:r>
      <w:r w:rsidRPr="002D3FD4">
        <w:rPr>
          <w:rFonts w:ascii="Bookman Old Style" w:eastAsia="Times New Roman" w:hAnsi="Bookman Old Style" w:cs="Arial"/>
          <w:b/>
          <w:i/>
          <w:spacing w:val="1"/>
          <w:sz w:val="24"/>
          <w:szCs w:val="24"/>
        </w:rPr>
        <w:t>n</w:t>
      </w:r>
      <w:r w:rsidRPr="002D3FD4">
        <w:rPr>
          <w:rFonts w:ascii="Bookman Old Style" w:eastAsia="Times New Roman" w:hAnsi="Bookman Old Style" w:cs="Arial"/>
          <w:b/>
          <w:i/>
          <w:spacing w:val="-1"/>
          <w:sz w:val="24"/>
          <w:szCs w:val="24"/>
        </w:rPr>
        <w:t>d</w:t>
      </w:r>
      <w:r w:rsidRPr="002D3FD4">
        <w:rPr>
          <w:rFonts w:ascii="Bookman Old Style" w:eastAsia="Times New Roman" w:hAnsi="Bookman Old Style" w:cs="Arial"/>
          <w:b/>
          <w:i/>
          <w:spacing w:val="1"/>
          <w:sz w:val="24"/>
          <w:szCs w:val="24"/>
        </w:rPr>
        <w:t>an</w:t>
      </w:r>
      <w:r w:rsidRPr="002D3FD4">
        <w:rPr>
          <w:rFonts w:ascii="Bookman Old Style" w:eastAsia="Times New Roman" w:hAnsi="Bookman Old Style" w:cs="Arial"/>
          <w:b/>
          <w:i/>
          <w:spacing w:val="4"/>
          <w:sz w:val="24"/>
          <w:szCs w:val="24"/>
        </w:rPr>
        <w:t>g</w:t>
      </w:r>
      <w:r w:rsidRPr="002D3FD4">
        <w:rPr>
          <w:rFonts w:ascii="Bookman Old Style" w:eastAsia="Times New Roman" w:hAnsi="Bookman Old Style" w:cs="Arial"/>
          <w:b/>
          <w:i/>
          <w:spacing w:val="-1"/>
          <w:sz w:val="24"/>
          <w:szCs w:val="24"/>
        </w:rPr>
        <w:t>-</w:t>
      </w:r>
      <w:r w:rsidRPr="002D3FD4">
        <w:rPr>
          <w:rFonts w:ascii="Bookman Old Style" w:eastAsia="Times New Roman" w:hAnsi="Bookman Old Style" w:cs="Arial"/>
          <w:b/>
          <w:i/>
          <w:spacing w:val="1"/>
          <w:sz w:val="24"/>
          <w:szCs w:val="24"/>
        </w:rPr>
        <w:t>un</w:t>
      </w:r>
      <w:r w:rsidRPr="002D3FD4">
        <w:rPr>
          <w:rFonts w:ascii="Bookman Old Style" w:eastAsia="Times New Roman" w:hAnsi="Bookman Old Style" w:cs="Arial"/>
          <w:b/>
          <w:i/>
          <w:spacing w:val="-1"/>
          <w:sz w:val="24"/>
          <w:szCs w:val="24"/>
        </w:rPr>
        <w:t>d</w:t>
      </w:r>
      <w:r w:rsidRPr="002D3FD4">
        <w:rPr>
          <w:rFonts w:ascii="Bookman Old Style" w:eastAsia="Times New Roman" w:hAnsi="Bookman Old Style" w:cs="Arial"/>
          <w:b/>
          <w:i/>
          <w:spacing w:val="1"/>
          <w:sz w:val="24"/>
          <w:szCs w:val="24"/>
        </w:rPr>
        <w:t>an</w:t>
      </w:r>
      <w:r w:rsidRPr="002D3FD4">
        <w:rPr>
          <w:rFonts w:ascii="Bookman Old Style" w:eastAsia="Times New Roman" w:hAnsi="Bookman Old Style" w:cs="Arial"/>
          <w:b/>
          <w:i/>
          <w:spacing w:val="-1"/>
          <w:sz w:val="24"/>
          <w:szCs w:val="24"/>
        </w:rPr>
        <w:t>g</w:t>
      </w:r>
      <w:r w:rsidRPr="002D3FD4">
        <w:rPr>
          <w:rFonts w:ascii="Bookman Old Style" w:eastAsia="Times New Roman" w:hAnsi="Bookman Old Style" w:cs="Arial"/>
          <w:b/>
          <w:i/>
          <w:spacing w:val="1"/>
          <w:sz w:val="24"/>
          <w:szCs w:val="24"/>
        </w:rPr>
        <w:t>a</w:t>
      </w:r>
      <w:r w:rsidRPr="002D3FD4">
        <w:rPr>
          <w:rFonts w:ascii="Bookman Old Style" w:eastAsia="Times New Roman" w:hAnsi="Bookman Old Style" w:cs="Arial"/>
          <w:b/>
          <w:i/>
          <w:sz w:val="24"/>
          <w:szCs w:val="24"/>
        </w:rPr>
        <w:t>n</w:t>
      </w:r>
      <w:r w:rsidRPr="002D3FD4">
        <w:rPr>
          <w:rFonts w:ascii="Bookman Old Style" w:eastAsia="Times New Roman" w:hAnsi="Bookman Old Style" w:cs="Arial"/>
          <w:b/>
          <w:i/>
          <w:spacing w:val="33"/>
          <w:sz w:val="24"/>
          <w:szCs w:val="24"/>
        </w:rPr>
        <w:t xml:space="preserve"> </w:t>
      </w:r>
      <w:r w:rsidRPr="002D3FD4">
        <w:rPr>
          <w:rFonts w:ascii="Bookman Old Style" w:eastAsia="Times New Roman" w:hAnsi="Bookman Old Style" w:cs="Arial"/>
          <w:b/>
          <w:i/>
          <w:spacing w:val="-1"/>
          <w:sz w:val="24"/>
          <w:szCs w:val="24"/>
        </w:rPr>
        <w:t>M</w:t>
      </w:r>
      <w:r w:rsidRPr="002D3FD4">
        <w:rPr>
          <w:rFonts w:ascii="Bookman Old Style" w:eastAsia="Times New Roman" w:hAnsi="Bookman Old Style" w:cs="Arial"/>
          <w:b/>
          <w:i/>
          <w:spacing w:val="1"/>
          <w:sz w:val="24"/>
          <w:szCs w:val="24"/>
        </w:rPr>
        <w:t>en</w:t>
      </w:r>
      <w:r w:rsidRPr="002D3FD4">
        <w:rPr>
          <w:rFonts w:ascii="Bookman Old Style" w:eastAsia="Times New Roman" w:hAnsi="Bookman Old Style" w:cs="Arial"/>
          <w:b/>
          <w:i/>
          <w:spacing w:val="-1"/>
          <w:sz w:val="24"/>
          <w:szCs w:val="24"/>
        </w:rPr>
        <w:t>g</w:t>
      </w:r>
      <w:r w:rsidRPr="002D3FD4">
        <w:rPr>
          <w:rFonts w:ascii="Bookman Old Style" w:eastAsia="Times New Roman" w:hAnsi="Bookman Old Style" w:cs="Arial"/>
          <w:b/>
          <w:i/>
          <w:spacing w:val="1"/>
          <w:sz w:val="24"/>
          <w:szCs w:val="24"/>
        </w:rPr>
        <w:t>ena</w:t>
      </w:r>
      <w:r w:rsidRPr="002D3FD4">
        <w:rPr>
          <w:rFonts w:ascii="Bookman Old Style" w:eastAsia="Times New Roman" w:hAnsi="Bookman Old Style" w:cs="Arial"/>
          <w:b/>
          <w:i/>
          <w:sz w:val="24"/>
          <w:szCs w:val="24"/>
        </w:rPr>
        <w:t>i</w:t>
      </w:r>
      <w:r w:rsidRPr="002D3FD4">
        <w:rPr>
          <w:rFonts w:ascii="Bookman Old Style" w:eastAsia="Times New Roman" w:hAnsi="Bookman Old Style" w:cs="Arial"/>
          <w:b/>
          <w:i/>
          <w:spacing w:val="33"/>
          <w:sz w:val="24"/>
          <w:szCs w:val="24"/>
        </w:rPr>
        <w:t xml:space="preserve"> </w:t>
      </w:r>
      <w:r w:rsidRPr="002D3FD4">
        <w:rPr>
          <w:rFonts w:ascii="Bookman Old Style" w:eastAsia="Times New Roman" w:hAnsi="Bookman Old Style" w:cs="Arial"/>
          <w:b/>
          <w:i/>
          <w:sz w:val="24"/>
          <w:szCs w:val="24"/>
        </w:rPr>
        <w:t>P</w:t>
      </w:r>
      <w:r w:rsidRPr="002D3FD4">
        <w:rPr>
          <w:rFonts w:ascii="Bookman Old Style" w:eastAsia="Times New Roman" w:hAnsi="Bookman Old Style" w:cs="Arial"/>
          <w:b/>
          <w:i/>
          <w:spacing w:val="-1"/>
          <w:sz w:val="24"/>
          <w:szCs w:val="24"/>
        </w:rPr>
        <w:t>e</w:t>
      </w:r>
      <w:r w:rsidRPr="002D3FD4">
        <w:rPr>
          <w:rFonts w:ascii="Bookman Old Style" w:eastAsia="Times New Roman" w:hAnsi="Bookman Old Style" w:cs="Arial"/>
          <w:b/>
          <w:i/>
          <w:spacing w:val="1"/>
          <w:sz w:val="24"/>
          <w:szCs w:val="24"/>
        </w:rPr>
        <w:t>me</w:t>
      </w:r>
      <w:r w:rsidRPr="002D3FD4">
        <w:rPr>
          <w:rFonts w:ascii="Bookman Old Style" w:eastAsia="Times New Roman" w:hAnsi="Bookman Old Style" w:cs="Arial"/>
          <w:b/>
          <w:i/>
          <w:sz w:val="24"/>
          <w:szCs w:val="24"/>
        </w:rPr>
        <w:t>r</w:t>
      </w:r>
      <w:r w:rsidRPr="002D3FD4">
        <w:rPr>
          <w:rFonts w:ascii="Bookman Old Style" w:eastAsia="Times New Roman" w:hAnsi="Bookman Old Style" w:cs="Arial"/>
          <w:b/>
          <w:i/>
          <w:spacing w:val="-1"/>
          <w:sz w:val="24"/>
          <w:szCs w:val="24"/>
        </w:rPr>
        <w:t>i</w:t>
      </w:r>
      <w:r w:rsidRPr="002D3FD4">
        <w:rPr>
          <w:rFonts w:ascii="Bookman Old Style" w:eastAsia="Times New Roman" w:hAnsi="Bookman Old Style" w:cs="Arial"/>
          <w:b/>
          <w:i/>
          <w:spacing w:val="1"/>
          <w:sz w:val="24"/>
          <w:szCs w:val="24"/>
        </w:rPr>
        <w:t>n</w:t>
      </w:r>
      <w:r w:rsidRPr="002D3FD4">
        <w:rPr>
          <w:rFonts w:ascii="Bookman Old Style" w:eastAsia="Times New Roman" w:hAnsi="Bookman Old Style" w:cs="Arial"/>
          <w:b/>
          <w:i/>
          <w:spacing w:val="-2"/>
          <w:sz w:val="24"/>
          <w:szCs w:val="24"/>
        </w:rPr>
        <w:t>t</w:t>
      </w:r>
      <w:r w:rsidRPr="002D3FD4">
        <w:rPr>
          <w:rFonts w:ascii="Bookman Old Style" w:eastAsia="Times New Roman" w:hAnsi="Bookman Old Style" w:cs="Arial"/>
          <w:b/>
          <w:i/>
          <w:spacing w:val="-1"/>
          <w:sz w:val="24"/>
          <w:szCs w:val="24"/>
        </w:rPr>
        <w:t>a</w:t>
      </w:r>
      <w:r w:rsidRPr="002D3FD4">
        <w:rPr>
          <w:rFonts w:ascii="Bookman Old Style" w:eastAsia="Times New Roman" w:hAnsi="Bookman Old Style" w:cs="Arial"/>
          <w:b/>
          <w:i/>
          <w:spacing w:val="1"/>
          <w:sz w:val="24"/>
          <w:szCs w:val="24"/>
        </w:rPr>
        <w:t>ha</w:t>
      </w:r>
      <w:r w:rsidRPr="002D3FD4">
        <w:rPr>
          <w:rFonts w:ascii="Bookman Old Style" w:eastAsia="Times New Roman" w:hAnsi="Bookman Old Style" w:cs="Arial"/>
          <w:b/>
          <w:i/>
          <w:sz w:val="24"/>
          <w:szCs w:val="24"/>
        </w:rPr>
        <w:t>n Da</w:t>
      </w:r>
      <w:r w:rsidRPr="002D3FD4">
        <w:rPr>
          <w:rFonts w:ascii="Bookman Old Style" w:eastAsia="Times New Roman" w:hAnsi="Bookman Old Style" w:cs="Arial"/>
          <w:b/>
          <w:i/>
          <w:spacing w:val="1"/>
          <w:sz w:val="24"/>
          <w:szCs w:val="24"/>
        </w:rPr>
        <w:t>e</w:t>
      </w:r>
      <w:r w:rsidRPr="002D3FD4">
        <w:rPr>
          <w:rFonts w:ascii="Bookman Old Style" w:eastAsia="Times New Roman" w:hAnsi="Bookman Old Style" w:cs="Arial"/>
          <w:b/>
          <w:i/>
          <w:sz w:val="24"/>
          <w:szCs w:val="24"/>
        </w:rPr>
        <w:t>ra</w:t>
      </w:r>
      <w:r w:rsidRPr="002D3FD4">
        <w:rPr>
          <w:rFonts w:ascii="Bookman Old Style" w:eastAsia="Times New Roman" w:hAnsi="Bookman Old Style" w:cs="Arial"/>
          <w:b/>
          <w:i/>
          <w:spacing w:val="1"/>
          <w:sz w:val="24"/>
          <w:szCs w:val="24"/>
        </w:rPr>
        <w:t>h</w:t>
      </w:r>
      <w:r w:rsidRPr="00163D38">
        <w:rPr>
          <w:rFonts w:ascii="Bookman Old Style" w:eastAsia="Times New Roman" w:hAnsi="Bookman Old Style" w:cs="Arial"/>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Al</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mn</w:t>
      </w:r>
      <w:r w:rsidRPr="00163D38">
        <w:rPr>
          <w:rFonts w:ascii="Bookman Old Style" w:eastAsia="Times New Roman" w:hAnsi="Bookman Old Style" w:cs="Arial"/>
          <w:sz w:val="24"/>
          <w:szCs w:val="24"/>
        </w:rPr>
        <w:t xml:space="preserve">i </w:t>
      </w:r>
      <w:r w:rsidRPr="00163D38">
        <w:rPr>
          <w:rFonts w:ascii="Bookman Old Style" w:eastAsia="Times New Roman" w:hAnsi="Bookman Old Style" w:cs="Arial"/>
          <w:spacing w:val="-2"/>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du</w:t>
      </w:r>
      <w:r w:rsidRPr="00163D38">
        <w:rPr>
          <w:rFonts w:ascii="Bookman Old Style" w:eastAsia="Times New Roman" w:hAnsi="Bookman Old Style" w:cs="Arial"/>
          <w:spacing w:val="1"/>
          <w:sz w:val="24"/>
          <w:szCs w:val="24"/>
        </w:rPr>
        <w:t>ng</w:t>
      </w:r>
      <w:r w:rsidR="001A00AC">
        <w:rPr>
          <w:rFonts w:ascii="Bookman Old Style" w:eastAsia="Times New Roman" w:hAnsi="Bookman Old Style" w:cs="Arial"/>
          <w:spacing w:val="1"/>
          <w:sz w:val="24"/>
          <w:szCs w:val="24"/>
        </w:rPr>
        <w:t>.</w:t>
      </w:r>
    </w:p>
    <w:p w:rsidR="00C41AE3" w:rsidRPr="00163D38" w:rsidRDefault="00C41AE3" w:rsidP="00C41AE3">
      <w:pPr>
        <w:widowControl w:val="0"/>
        <w:autoSpaceDE w:val="0"/>
        <w:autoSpaceDN w:val="0"/>
        <w:adjustRightInd w:val="0"/>
        <w:spacing w:before="240"/>
        <w:ind w:left="1134" w:hanging="1134"/>
        <w:rPr>
          <w:rFonts w:ascii="Bookman Old Style" w:eastAsia="Times New Roman" w:hAnsi="Bookman Old Style" w:cs="Arial"/>
          <w:sz w:val="24"/>
          <w:szCs w:val="24"/>
        </w:rPr>
      </w:pP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oe</w:t>
      </w:r>
      <w:r w:rsidRPr="00163D38">
        <w:rPr>
          <w:rFonts w:ascii="Bookman Old Style" w:eastAsia="Times New Roman" w:hAnsi="Bookman Old Style" w:cs="Arial"/>
          <w:sz w:val="24"/>
          <w:szCs w:val="24"/>
        </w:rPr>
        <w:t>ti,</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Oka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D</w:t>
      </w:r>
      <w:r w:rsidRPr="00163D38">
        <w:rPr>
          <w:rFonts w:ascii="Bookman Old Style" w:eastAsia="Times New Roman" w:hAnsi="Bookman Old Style" w:cs="Arial"/>
          <w:spacing w:val="-1"/>
          <w:sz w:val="24"/>
          <w:szCs w:val="24"/>
        </w:rPr>
        <w:t>r</w:t>
      </w:r>
      <w:r w:rsidRPr="00163D38">
        <w:rPr>
          <w:rFonts w:ascii="Bookman Old Style" w:eastAsia="Times New Roman" w:hAnsi="Bookman Old Style" w:cs="Arial"/>
          <w:sz w:val="24"/>
          <w:szCs w:val="24"/>
        </w:rPr>
        <w:t>s.</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BA.</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pacing w:val="1"/>
          <w:sz w:val="24"/>
          <w:szCs w:val="24"/>
        </w:rPr>
        <w:t>99</w:t>
      </w:r>
      <w:r w:rsidRPr="00163D38">
        <w:rPr>
          <w:rFonts w:ascii="Bookman Old Style" w:eastAsia="Times New Roman" w:hAnsi="Bookman Old Style" w:cs="Arial"/>
          <w:spacing w:val="-1"/>
          <w:sz w:val="24"/>
          <w:szCs w:val="24"/>
        </w:rPr>
        <w:t>6</w:t>
      </w:r>
      <w:r w:rsidRPr="00163D38">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w:t>
      </w:r>
      <w:r w:rsidRPr="002D3FD4">
        <w:rPr>
          <w:rFonts w:ascii="Bookman Old Style" w:eastAsia="Times New Roman" w:hAnsi="Bookman Old Style" w:cs="Arial"/>
          <w:b/>
          <w:i/>
          <w:iCs/>
          <w:sz w:val="24"/>
          <w:szCs w:val="24"/>
        </w:rPr>
        <w:t>P</w:t>
      </w:r>
      <w:r w:rsidRPr="002D3FD4">
        <w:rPr>
          <w:rFonts w:ascii="Bookman Old Style" w:eastAsia="Times New Roman" w:hAnsi="Bookman Old Style" w:cs="Arial"/>
          <w:b/>
          <w:i/>
          <w:iCs/>
          <w:spacing w:val="1"/>
          <w:sz w:val="24"/>
          <w:szCs w:val="24"/>
        </w:rPr>
        <w:t>e</w:t>
      </w:r>
      <w:r w:rsidRPr="002D3FD4">
        <w:rPr>
          <w:rFonts w:ascii="Bookman Old Style" w:eastAsia="Times New Roman" w:hAnsi="Bookman Old Style" w:cs="Arial"/>
          <w:b/>
          <w:i/>
          <w:iCs/>
          <w:sz w:val="24"/>
          <w:szCs w:val="24"/>
        </w:rPr>
        <w:t>r</w:t>
      </w:r>
      <w:r w:rsidRPr="002D3FD4">
        <w:rPr>
          <w:rFonts w:ascii="Bookman Old Style" w:eastAsia="Times New Roman" w:hAnsi="Bookman Old Style" w:cs="Arial"/>
          <w:b/>
          <w:i/>
          <w:iCs/>
          <w:spacing w:val="-2"/>
          <w:sz w:val="24"/>
          <w:szCs w:val="24"/>
        </w:rPr>
        <w:t>e</w:t>
      </w:r>
      <w:r w:rsidRPr="002D3FD4">
        <w:rPr>
          <w:rFonts w:ascii="Bookman Old Style" w:eastAsia="Times New Roman" w:hAnsi="Bookman Old Style" w:cs="Arial"/>
          <w:b/>
          <w:i/>
          <w:iCs/>
          <w:spacing w:val="1"/>
          <w:sz w:val="24"/>
          <w:szCs w:val="24"/>
        </w:rPr>
        <w:t>n</w:t>
      </w:r>
      <w:r w:rsidRPr="002D3FD4">
        <w:rPr>
          <w:rFonts w:ascii="Bookman Old Style" w:eastAsia="Times New Roman" w:hAnsi="Bookman Old Style" w:cs="Arial"/>
          <w:b/>
          <w:i/>
          <w:iCs/>
          <w:sz w:val="24"/>
          <w:szCs w:val="24"/>
        </w:rPr>
        <w:t>c</w:t>
      </w:r>
      <w:r w:rsidRPr="002D3FD4">
        <w:rPr>
          <w:rFonts w:ascii="Bookman Old Style" w:eastAsia="Times New Roman" w:hAnsi="Bookman Old Style" w:cs="Arial"/>
          <w:b/>
          <w:i/>
          <w:iCs/>
          <w:spacing w:val="1"/>
          <w:sz w:val="24"/>
          <w:szCs w:val="24"/>
        </w:rPr>
        <w:t>a</w:t>
      </w:r>
      <w:r w:rsidRPr="002D3FD4">
        <w:rPr>
          <w:rFonts w:ascii="Bookman Old Style" w:eastAsia="Times New Roman" w:hAnsi="Bookman Old Style" w:cs="Arial"/>
          <w:b/>
          <w:i/>
          <w:iCs/>
          <w:spacing w:val="-1"/>
          <w:sz w:val="24"/>
          <w:szCs w:val="24"/>
        </w:rPr>
        <w:t>n</w:t>
      </w:r>
      <w:r w:rsidRPr="002D3FD4">
        <w:rPr>
          <w:rFonts w:ascii="Bookman Old Style" w:eastAsia="Times New Roman" w:hAnsi="Bookman Old Style" w:cs="Arial"/>
          <w:b/>
          <w:i/>
          <w:iCs/>
          <w:spacing w:val="1"/>
          <w:sz w:val="24"/>
          <w:szCs w:val="24"/>
        </w:rPr>
        <w:t>aa</w:t>
      </w:r>
      <w:r w:rsidRPr="002D3FD4">
        <w:rPr>
          <w:rFonts w:ascii="Bookman Old Style" w:eastAsia="Times New Roman" w:hAnsi="Bookman Old Style" w:cs="Arial"/>
          <w:b/>
          <w:i/>
          <w:iCs/>
          <w:sz w:val="24"/>
          <w:szCs w:val="24"/>
        </w:rPr>
        <w:t xml:space="preserve">n </w:t>
      </w:r>
      <w:r w:rsidRPr="002D3FD4">
        <w:rPr>
          <w:rFonts w:ascii="Bookman Old Style" w:eastAsia="Times New Roman" w:hAnsi="Bookman Old Style" w:cs="Arial"/>
          <w:b/>
          <w:i/>
          <w:iCs/>
          <w:spacing w:val="1"/>
          <w:sz w:val="24"/>
          <w:szCs w:val="24"/>
        </w:rPr>
        <w:t>da</w:t>
      </w:r>
      <w:r w:rsidRPr="002D3FD4">
        <w:rPr>
          <w:rFonts w:ascii="Bookman Old Style" w:eastAsia="Times New Roman" w:hAnsi="Bookman Old Style" w:cs="Arial"/>
          <w:b/>
          <w:i/>
          <w:iCs/>
          <w:sz w:val="24"/>
          <w:szCs w:val="24"/>
        </w:rPr>
        <w:t>n P</w:t>
      </w:r>
      <w:r w:rsidRPr="002D3FD4">
        <w:rPr>
          <w:rFonts w:ascii="Bookman Old Style" w:eastAsia="Times New Roman" w:hAnsi="Bookman Old Style" w:cs="Arial"/>
          <w:b/>
          <w:i/>
          <w:iCs/>
          <w:spacing w:val="1"/>
          <w:sz w:val="24"/>
          <w:szCs w:val="24"/>
        </w:rPr>
        <w:t>e</w:t>
      </w:r>
      <w:r w:rsidRPr="002D3FD4">
        <w:rPr>
          <w:rFonts w:ascii="Bookman Old Style" w:eastAsia="Times New Roman" w:hAnsi="Bookman Old Style" w:cs="Arial"/>
          <w:b/>
          <w:i/>
          <w:iCs/>
          <w:spacing w:val="-1"/>
          <w:sz w:val="24"/>
          <w:szCs w:val="24"/>
        </w:rPr>
        <w:t>n</w:t>
      </w:r>
      <w:r w:rsidRPr="002D3FD4">
        <w:rPr>
          <w:rFonts w:ascii="Bookman Old Style" w:eastAsia="Times New Roman" w:hAnsi="Bookman Old Style" w:cs="Arial"/>
          <w:b/>
          <w:i/>
          <w:iCs/>
          <w:spacing w:val="1"/>
          <w:sz w:val="24"/>
          <w:szCs w:val="24"/>
        </w:rPr>
        <w:t>ge</w:t>
      </w:r>
      <w:r w:rsidRPr="002D3FD4">
        <w:rPr>
          <w:rFonts w:ascii="Bookman Old Style" w:eastAsia="Times New Roman" w:hAnsi="Bookman Old Style" w:cs="Arial"/>
          <w:b/>
          <w:i/>
          <w:iCs/>
          <w:spacing w:val="-3"/>
          <w:sz w:val="24"/>
          <w:szCs w:val="24"/>
        </w:rPr>
        <w:t>m</w:t>
      </w:r>
      <w:r w:rsidRPr="002D3FD4">
        <w:rPr>
          <w:rFonts w:ascii="Bookman Old Style" w:eastAsia="Times New Roman" w:hAnsi="Bookman Old Style" w:cs="Arial"/>
          <w:b/>
          <w:i/>
          <w:iCs/>
          <w:spacing w:val="1"/>
          <w:sz w:val="24"/>
          <w:szCs w:val="24"/>
        </w:rPr>
        <w:t>ba</w:t>
      </w:r>
      <w:r w:rsidRPr="002D3FD4">
        <w:rPr>
          <w:rFonts w:ascii="Bookman Old Style" w:eastAsia="Times New Roman" w:hAnsi="Bookman Old Style" w:cs="Arial"/>
          <w:b/>
          <w:i/>
          <w:iCs/>
          <w:spacing w:val="-1"/>
          <w:sz w:val="24"/>
          <w:szCs w:val="24"/>
        </w:rPr>
        <w:t>n</w:t>
      </w:r>
      <w:r w:rsidRPr="002D3FD4">
        <w:rPr>
          <w:rFonts w:ascii="Bookman Old Style" w:eastAsia="Times New Roman" w:hAnsi="Bookman Old Style" w:cs="Arial"/>
          <w:b/>
          <w:i/>
          <w:iCs/>
          <w:spacing w:val="1"/>
          <w:sz w:val="24"/>
          <w:szCs w:val="24"/>
        </w:rPr>
        <w:t>ga</w:t>
      </w:r>
      <w:r w:rsidRPr="002D3FD4">
        <w:rPr>
          <w:rFonts w:ascii="Bookman Old Style" w:eastAsia="Times New Roman" w:hAnsi="Bookman Old Style" w:cs="Arial"/>
          <w:b/>
          <w:i/>
          <w:iCs/>
          <w:sz w:val="24"/>
          <w:szCs w:val="24"/>
        </w:rPr>
        <w:t xml:space="preserve">n </w:t>
      </w:r>
      <w:r w:rsidRPr="002D3FD4">
        <w:rPr>
          <w:rFonts w:ascii="Bookman Old Style" w:eastAsia="Times New Roman" w:hAnsi="Bookman Old Style" w:cs="Arial"/>
          <w:b/>
          <w:i/>
          <w:iCs/>
          <w:spacing w:val="-2"/>
          <w:sz w:val="24"/>
          <w:szCs w:val="24"/>
        </w:rPr>
        <w:t>P</w:t>
      </w:r>
      <w:r w:rsidRPr="002D3FD4">
        <w:rPr>
          <w:rFonts w:ascii="Bookman Old Style" w:eastAsia="Times New Roman" w:hAnsi="Bookman Old Style" w:cs="Arial"/>
          <w:b/>
          <w:i/>
          <w:iCs/>
          <w:spacing w:val="1"/>
          <w:sz w:val="24"/>
          <w:szCs w:val="24"/>
        </w:rPr>
        <w:t>a</w:t>
      </w:r>
      <w:r w:rsidRPr="002D3FD4">
        <w:rPr>
          <w:rFonts w:ascii="Bookman Old Style" w:eastAsia="Times New Roman" w:hAnsi="Bookman Old Style" w:cs="Arial"/>
          <w:b/>
          <w:i/>
          <w:iCs/>
          <w:sz w:val="24"/>
          <w:szCs w:val="24"/>
        </w:rPr>
        <w:t>r</w:t>
      </w:r>
      <w:r w:rsidRPr="002D3FD4">
        <w:rPr>
          <w:rFonts w:ascii="Bookman Old Style" w:eastAsia="Times New Roman" w:hAnsi="Bookman Old Style" w:cs="Arial"/>
          <w:b/>
          <w:i/>
          <w:iCs/>
          <w:spacing w:val="-1"/>
          <w:sz w:val="24"/>
          <w:szCs w:val="24"/>
        </w:rPr>
        <w:t>i</w:t>
      </w:r>
      <w:r w:rsidRPr="002D3FD4">
        <w:rPr>
          <w:rFonts w:ascii="Bookman Old Style" w:eastAsia="Times New Roman" w:hAnsi="Bookman Old Style" w:cs="Arial"/>
          <w:b/>
          <w:i/>
          <w:iCs/>
          <w:spacing w:val="2"/>
          <w:sz w:val="24"/>
          <w:szCs w:val="24"/>
        </w:rPr>
        <w:t>w</w:t>
      </w:r>
      <w:r w:rsidRPr="002D3FD4">
        <w:rPr>
          <w:rFonts w:ascii="Bookman Old Style" w:eastAsia="Times New Roman" w:hAnsi="Bookman Old Style" w:cs="Arial"/>
          <w:b/>
          <w:i/>
          <w:iCs/>
          <w:sz w:val="24"/>
          <w:szCs w:val="24"/>
        </w:rPr>
        <w:t>isa</w:t>
      </w:r>
      <w:r w:rsidRPr="002D3FD4">
        <w:rPr>
          <w:rFonts w:ascii="Bookman Old Style" w:eastAsia="Times New Roman" w:hAnsi="Bookman Old Style" w:cs="Arial"/>
          <w:b/>
          <w:i/>
          <w:iCs/>
          <w:spacing w:val="-1"/>
          <w:sz w:val="24"/>
          <w:szCs w:val="24"/>
        </w:rPr>
        <w:t>t</w:t>
      </w:r>
      <w:r w:rsidRPr="002D3FD4">
        <w:rPr>
          <w:rFonts w:ascii="Bookman Old Style" w:eastAsia="Times New Roman" w:hAnsi="Bookman Old Style" w:cs="Arial"/>
          <w:b/>
          <w:i/>
          <w:iCs/>
          <w:spacing w:val="1"/>
          <w:sz w:val="24"/>
          <w:szCs w:val="24"/>
        </w:rPr>
        <w:t>a</w:t>
      </w:r>
      <w:r w:rsidRPr="00163D38">
        <w:rPr>
          <w:rFonts w:ascii="Bookman Old Style" w:eastAsia="Times New Roman" w:hAnsi="Bookman Old Style" w:cs="Arial"/>
          <w:i/>
          <w:iCs/>
          <w:sz w:val="24"/>
          <w:szCs w:val="24"/>
        </w:rPr>
        <w:t>.</w:t>
      </w:r>
      <w:r>
        <w:rPr>
          <w:rFonts w:ascii="Bookman Old Style" w:eastAsia="Times New Roman" w:hAnsi="Bookman Old Style" w:cs="Arial"/>
          <w:i/>
          <w:iCs/>
          <w:sz w:val="24"/>
          <w:szCs w:val="24"/>
        </w:rPr>
        <w:t xml:space="preserve"> </w:t>
      </w:r>
      <w:r w:rsidRPr="00163D38">
        <w:rPr>
          <w:rFonts w:ascii="Bookman Old Style" w:eastAsia="Times New Roman" w:hAnsi="Bookman Old Style" w:cs="Arial"/>
          <w:sz w:val="24"/>
          <w:szCs w:val="24"/>
        </w:rPr>
        <w:t>Pr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z w:val="24"/>
          <w:szCs w:val="24"/>
        </w:rPr>
        <w: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001A00AC">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J</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C41AE3" w:rsidRDefault="00C41AE3" w:rsidP="00D6105D">
      <w:pPr>
        <w:widowControl w:val="0"/>
        <w:autoSpaceDE w:val="0"/>
        <w:autoSpaceDN w:val="0"/>
        <w:adjustRightInd w:val="0"/>
        <w:spacing w:before="240"/>
        <w:ind w:left="1134" w:hanging="1134"/>
        <w:rPr>
          <w:rFonts w:ascii="Bookman Old Style" w:eastAsia="Times New Roman" w:hAnsi="Bookman Old Style" w:cs="Arial"/>
          <w:bCs/>
          <w:iCs/>
          <w:sz w:val="24"/>
          <w:szCs w:val="24"/>
        </w:rPr>
      </w:pPr>
    </w:p>
    <w:p w:rsidR="00C41AE3" w:rsidRPr="00C41AE3" w:rsidRDefault="00C41AE3" w:rsidP="00D6105D">
      <w:pPr>
        <w:widowControl w:val="0"/>
        <w:autoSpaceDE w:val="0"/>
        <w:autoSpaceDN w:val="0"/>
        <w:adjustRightInd w:val="0"/>
        <w:spacing w:before="240"/>
        <w:ind w:left="1134" w:hanging="1134"/>
        <w:rPr>
          <w:rFonts w:ascii="Bookman Old Style" w:eastAsia="Times New Roman" w:hAnsi="Bookman Old Style" w:cs="Arial"/>
          <w:sz w:val="24"/>
          <w:szCs w:val="24"/>
        </w:rPr>
      </w:pPr>
    </w:p>
    <w:p w:rsidR="00721E1E" w:rsidRPr="00D6105D" w:rsidRDefault="00721E1E" w:rsidP="00D6105D">
      <w:pPr>
        <w:widowControl w:val="0"/>
        <w:autoSpaceDE w:val="0"/>
        <w:autoSpaceDN w:val="0"/>
        <w:adjustRightInd w:val="0"/>
        <w:spacing w:before="240"/>
        <w:ind w:left="1134" w:hanging="1134"/>
        <w:rPr>
          <w:rFonts w:ascii="Bookman Old Style" w:eastAsia="Times New Roman" w:hAnsi="Bookman Old Style" w:cs="Arial"/>
          <w:b/>
          <w:sz w:val="24"/>
          <w:szCs w:val="24"/>
        </w:rPr>
      </w:pPr>
      <w:r w:rsidRPr="00D6105D">
        <w:rPr>
          <w:rFonts w:ascii="Bookman Old Style" w:eastAsia="Times New Roman" w:hAnsi="Bookman Old Style" w:cs="Arial"/>
          <w:b/>
          <w:sz w:val="24"/>
          <w:szCs w:val="24"/>
        </w:rPr>
        <w:lastRenderedPageBreak/>
        <w:t>PER</w:t>
      </w:r>
      <w:r w:rsidRPr="00D6105D">
        <w:rPr>
          <w:rFonts w:ascii="Bookman Old Style" w:eastAsia="Times New Roman" w:hAnsi="Bookman Old Style" w:cs="Arial"/>
          <w:b/>
          <w:spacing w:val="-2"/>
          <w:sz w:val="24"/>
          <w:szCs w:val="24"/>
        </w:rPr>
        <w:t>A</w:t>
      </w:r>
      <w:r w:rsidRPr="00D6105D">
        <w:rPr>
          <w:rFonts w:ascii="Bookman Old Style" w:eastAsia="Times New Roman" w:hAnsi="Bookman Old Style" w:cs="Arial"/>
          <w:b/>
          <w:spacing w:val="2"/>
          <w:sz w:val="24"/>
          <w:szCs w:val="24"/>
        </w:rPr>
        <w:t>T</w:t>
      </w:r>
      <w:r w:rsidRPr="00D6105D">
        <w:rPr>
          <w:rFonts w:ascii="Bookman Old Style" w:eastAsia="Times New Roman" w:hAnsi="Bookman Old Style" w:cs="Arial"/>
          <w:b/>
          <w:sz w:val="24"/>
          <w:szCs w:val="24"/>
        </w:rPr>
        <w:t>U</w:t>
      </w:r>
      <w:r w:rsidRPr="00D6105D">
        <w:rPr>
          <w:rFonts w:ascii="Bookman Old Style" w:eastAsia="Times New Roman" w:hAnsi="Bookman Old Style" w:cs="Arial"/>
          <w:b/>
          <w:spacing w:val="-1"/>
          <w:sz w:val="24"/>
          <w:szCs w:val="24"/>
        </w:rPr>
        <w:t>R</w:t>
      </w:r>
      <w:r w:rsidRPr="00D6105D">
        <w:rPr>
          <w:rFonts w:ascii="Bookman Old Style" w:eastAsia="Times New Roman" w:hAnsi="Bookman Old Style" w:cs="Arial"/>
          <w:b/>
          <w:sz w:val="24"/>
          <w:szCs w:val="24"/>
        </w:rPr>
        <w:t>AN P</w:t>
      </w:r>
      <w:r w:rsidRPr="00D6105D">
        <w:rPr>
          <w:rFonts w:ascii="Bookman Old Style" w:eastAsia="Times New Roman" w:hAnsi="Bookman Old Style" w:cs="Arial"/>
          <w:b/>
          <w:spacing w:val="1"/>
          <w:sz w:val="24"/>
          <w:szCs w:val="24"/>
        </w:rPr>
        <w:t>E</w:t>
      </w:r>
      <w:r w:rsidRPr="00D6105D">
        <w:rPr>
          <w:rFonts w:ascii="Bookman Old Style" w:eastAsia="Times New Roman" w:hAnsi="Bookman Old Style" w:cs="Arial"/>
          <w:b/>
          <w:sz w:val="24"/>
          <w:szCs w:val="24"/>
        </w:rPr>
        <w:t>R</w:t>
      </w:r>
      <w:r w:rsidRPr="00D6105D">
        <w:rPr>
          <w:rFonts w:ascii="Bookman Old Style" w:eastAsia="Times New Roman" w:hAnsi="Bookman Old Style" w:cs="Arial"/>
          <w:b/>
          <w:spacing w:val="-1"/>
          <w:sz w:val="24"/>
          <w:szCs w:val="24"/>
        </w:rPr>
        <w:t>U</w:t>
      </w:r>
      <w:r w:rsidRPr="00D6105D">
        <w:rPr>
          <w:rFonts w:ascii="Bookman Old Style" w:eastAsia="Times New Roman" w:hAnsi="Bookman Old Style" w:cs="Arial"/>
          <w:b/>
          <w:sz w:val="24"/>
          <w:szCs w:val="24"/>
        </w:rPr>
        <w:t>N</w:t>
      </w:r>
      <w:r w:rsidRPr="00D6105D">
        <w:rPr>
          <w:rFonts w:ascii="Bookman Old Style" w:eastAsia="Times New Roman" w:hAnsi="Bookman Old Style" w:cs="Arial"/>
          <w:b/>
          <w:spacing w:val="-1"/>
          <w:sz w:val="24"/>
          <w:szCs w:val="24"/>
        </w:rPr>
        <w:t>D</w:t>
      </w:r>
      <w:r w:rsidRPr="00D6105D">
        <w:rPr>
          <w:rFonts w:ascii="Bookman Old Style" w:eastAsia="Times New Roman" w:hAnsi="Bookman Old Style" w:cs="Arial"/>
          <w:b/>
          <w:sz w:val="24"/>
          <w:szCs w:val="24"/>
        </w:rPr>
        <w:t>AN</w:t>
      </w:r>
      <w:r w:rsidRPr="00D6105D">
        <w:rPr>
          <w:rFonts w:ascii="Bookman Old Style" w:eastAsia="Times New Roman" w:hAnsi="Bookman Old Style" w:cs="Arial"/>
          <w:b/>
          <w:spacing w:val="2"/>
          <w:sz w:val="24"/>
          <w:szCs w:val="24"/>
        </w:rPr>
        <w:t>G</w:t>
      </w:r>
      <w:r w:rsidRPr="00D6105D">
        <w:rPr>
          <w:rFonts w:ascii="Bookman Old Style" w:eastAsia="Times New Roman" w:hAnsi="Bookman Old Style" w:cs="Arial"/>
          <w:b/>
          <w:spacing w:val="-1"/>
          <w:sz w:val="24"/>
          <w:szCs w:val="24"/>
        </w:rPr>
        <w:t>-</w:t>
      </w:r>
      <w:r w:rsidRPr="00D6105D">
        <w:rPr>
          <w:rFonts w:ascii="Bookman Old Style" w:eastAsia="Times New Roman" w:hAnsi="Bookman Old Style" w:cs="Arial"/>
          <w:b/>
          <w:sz w:val="24"/>
          <w:szCs w:val="24"/>
        </w:rPr>
        <w:t>U</w:t>
      </w:r>
      <w:r w:rsidRPr="00D6105D">
        <w:rPr>
          <w:rFonts w:ascii="Bookman Old Style" w:eastAsia="Times New Roman" w:hAnsi="Bookman Old Style" w:cs="Arial"/>
          <w:b/>
          <w:spacing w:val="-1"/>
          <w:sz w:val="24"/>
          <w:szCs w:val="24"/>
        </w:rPr>
        <w:t>N</w:t>
      </w:r>
      <w:r w:rsidRPr="00D6105D">
        <w:rPr>
          <w:rFonts w:ascii="Bookman Old Style" w:eastAsia="Times New Roman" w:hAnsi="Bookman Old Style" w:cs="Arial"/>
          <w:b/>
          <w:sz w:val="24"/>
          <w:szCs w:val="24"/>
        </w:rPr>
        <w:t>DANG</w:t>
      </w:r>
      <w:r w:rsidRPr="00D6105D">
        <w:rPr>
          <w:rFonts w:ascii="Bookman Old Style" w:eastAsia="Times New Roman" w:hAnsi="Bookman Old Style" w:cs="Arial"/>
          <w:b/>
          <w:spacing w:val="1"/>
          <w:sz w:val="24"/>
          <w:szCs w:val="24"/>
        </w:rPr>
        <w:t>A</w:t>
      </w:r>
      <w:r w:rsidRPr="00D6105D">
        <w:rPr>
          <w:rFonts w:ascii="Bookman Old Style" w:eastAsia="Times New Roman" w:hAnsi="Bookman Old Style" w:cs="Arial"/>
          <w:b/>
          <w:sz w:val="24"/>
          <w:szCs w:val="24"/>
        </w:rPr>
        <w:t>N</w:t>
      </w:r>
    </w:p>
    <w:p w:rsidR="00721E1E" w:rsidRPr="00163D38" w:rsidRDefault="00721E1E" w:rsidP="00D6105D">
      <w:pPr>
        <w:widowControl w:val="0"/>
        <w:autoSpaceDE w:val="0"/>
        <w:autoSpaceDN w:val="0"/>
        <w:adjustRightInd w:val="0"/>
        <w:spacing w:before="240"/>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 xml:space="preserve">. </w:t>
      </w:r>
      <w:r w:rsidR="00D6105D">
        <w:rPr>
          <w:rFonts w:ascii="Bookman Old Style" w:eastAsia="Times New Roman" w:hAnsi="Bookman Old Style" w:cs="Arial"/>
          <w:sz w:val="24"/>
          <w:szCs w:val="24"/>
        </w:rPr>
        <w:tab/>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 5</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pacing w:val="1"/>
          <w:sz w:val="24"/>
          <w:szCs w:val="24"/>
        </w:rPr>
        <w:t>99</w:t>
      </w:r>
      <w:r w:rsidRPr="00163D38">
        <w:rPr>
          <w:rFonts w:ascii="Bookman Old Style" w:eastAsia="Times New Roman" w:hAnsi="Bookman Old Style" w:cs="Arial"/>
          <w:sz w:val="24"/>
          <w:szCs w:val="24"/>
        </w:rPr>
        <w:t>2</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Bend</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 B</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da</w:t>
      </w:r>
      <w:r w:rsidRPr="00163D38">
        <w:rPr>
          <w:rFonts w:ascii="Bookman Old Style" w:eastAsia="Times New Roman" w:hAnsi="Bookman Old Style" w:cs="Arial"/>
          <w:spacing w:val="-2"/>
          <w:sz w:val="24"/>
          <w:szCs w:val="24"/>
        </w:rPr>
        <w:t>y</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w:t>
      </w:r>
    </w:p>
    <w:p w:rsidR="00721E1E" w:rsidRPr="00163D38" w:rsidRDefault="00721E1E" w:rsidP="00D6105D">
      <w:pPr>
        <w:widowControl w:val="0"/>
        <w:autoSpaceDE w:val="0"/>
        <w:autoSpaceDN w:val="0"/>
        <w:adjustRightInd w:val="0"/>
        <w:spacing w:before="240"/>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 xml:space="preserve">. </w:t>
      </w:r>
      <w:r w:rsidR="00D6105D">
        <w:rPr>
          <w:rFonts w:ascii="Bookman Old Style" w:eastAsia="Times New Roman" w:hAnsi="Bookman Old Style" w:cs="Arial"/>
          <w:sz w:val="24"/>
          <w:szCs w:val="24"/>
        </w:rPr>
        <w:tab/>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49"/>
          <w:sz w:val="24"/>
          <w:szCs w:val="24"/>
        </w:rPr>
        <w:t xml:space="preserve"> </w:t>
      </w:r>
      <w:r w:rsidRPr="00163D38">
        <w:rPr>
          <w:rFonts w:ascii="Bookman Old Style" w:eastAsia="Times New Roman" w:hAnsi="Bookman Old Style" w:cs="Arial"/>
          <w:sz w:val="24"/>
          <w:szCs w:val="24"/>
        </w:rPr>
        <w:t>Nomor</w:t>
      </w:r>
      <w:r w:rsidRPr="00163D38">
        <w:rPr>
          <w:rFonts w:ascii="Bookman Old Style" w:eastAsia="Times New Roman" w:hAnsi="Bookman Old Style" w:cs="Arial"/>
          <w:spacing w:val="50"/>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2</w:t>
      </w:r>
      <w:r w:rsidRPr="00163D38">
        <w:rPr>
          <w:rFonts w:ascii="Bookman Old Style" w:eastAsia="Times New Roman" w:hAnsi="Bookman Old Style" w:cs="Arial"/>
          <w:spacing w:val="49"/>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1"/>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1</w:t>
      </w:r>
      <w:r w:rsidRPr="00163D38">
        <w:rPr>
          <w:rFonts w:ascii="Bookman Old Style" w:eastAsia="Times New Roman" w:hAnsi="Bookman Old Style" w:cs="Arial"/>
          <w:spacing w:val="49"/>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49"/>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49"/>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60"/>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 xml:space="preserve">g- </w:t>
      </w:r>
      <w:r w:rsidRPr="00163D38">
        <w:rPr>
          <w:rFonts w:ascii="Bookman Old Style" w:eastAsia="Times New Roman" w:hAnsi="Bookman Old Style" w:cs="Arial"/>
          <w:spacing w:val="1"/>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w:t>
      </w:r>
    </w:p>
    <w:p w:rsidR="00721E1E" w:rsidRPr="00163D38" w:rsidRDefault="00721E1E" w:rsidP="00D6105D">
      <w:pPr>
        <w:widowControl w:val="0"/>
        <w:autoSpaceDE w:val="0"/>
        <w:autoSpaceDN w:val="0"/>
        <w:adjustRightInd w:val="0"/>
        <w:spacing w:before="240"/>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3</w:t>
      </w:r>
      <w:r w:rsidRPr="00163D38">
        <w:rPr>
          <w:rFonts w:ascii="Bookman Old Style" w:eastAsia="Times New Roman" w:hAnsi="Bookman Old Style" w:cs="Arial"/>
          <w:sz w:val="24"/>
          <w:szCs w:val="24"/>
        </w:rPr>
        <w:t xml:space="preserve">. </w:t>
      </w:r>
      <w:r w:rsidR="00D6105D">
        <w:rPr>
          <w:rFonts w:ascii="Bookman Old Style" w:eastAsia="Times New Roman" w:hAnsi="Bookman Old Style" w:cs="Arial"/>
          <w:sz w:val="24"/>
          <w:szCs w:val="24"/>
        </w:rPr>
        <w:tab/>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56"/>
          <w:sz w:val="24"/>
          <w:szCs w:val="24"/>
        </w:rPr>
        <w:t xml:space="preserve"> </w:t>
      </w:r>
      <w:r w:rsidRPr="00163D38">
        <w:rPr>
          <w:rFonts w:ascii="Bookman Old Style" w:eastAsia="Times New Roman" w:hAnsi="Bookman Old Style" w:cs="Arial"/>
          <w:sz w:val="24"/>
          <w:szCs w:val="24"/>
        </w:rPr>
        <w:t>Nomor</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3</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pacing w:val="1"/>
          <w:sz w:val="24"/>
          <w:szCs w:val="24"/>
        </w:rPr>
        <w:t>20</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4</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56"/>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8"/>
          <w:sz w:val="24"/>
          <w:szCs w:val="24"/>
        </w:rPr>
        <w:t xml:space="preserve"> </w:t>
      </w:r>
      <w:r w:rsidRPr="00163D38">
        <w:rPr>
          <w:rFonts w:ascii="Bookman Old Style" w:eastAsia="Times New Roman" w:hAnsi="Bookman Old Style" w:cs="Arial"/>
          <w:sz w:val="24"/>
          <w:szCs w:val="24"/>
        </w:rPr>
        <w:t>Da</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rah</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a 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 xml:space="preserve">lah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z w:val="24"/>
          <w:szCs w:val="24"/>
        </w:rPr>
        <w:t>iu</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 xml:space="preserve">h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Un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pacing w:val="2"/>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 Nomor</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9 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5</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 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u</w:t>
      </w:r>
      <w:r w:rsidRPr="00163D38">
        <w:rPr>
          <w:rFonts w:ascii="Bookman Old Style" w:eastAsia="Times New Roman" w:hAnsi="Bookman Old Style" w:cs="Arial"/>
          <w:spacing w:val="1"/>
          <w:sz w:val="24"/>
          <w:szCs w:val="24"/>
        </w:rPr>
        <w:t>ba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 K</w:t>
      </w:r>
      <w:r w:rsidRPr="00163D38">
        <w:rPr>
          <w:rFonts w:ascii="Bookman Old Style" w:eastAsia="Times New Roman" w:hAnsi="Bookman Old Style" w:cs="Arial"/>
          <w:spacing w:val="-1"/>
          <w:sz w:val="24"/>
          <w:szCs w:val="24"/>
        </w:rPr>
        <w:t>edu</w:t>
      </w:r>
      <w:r w:rsidRPr="00163D38">
        <w:rPr>
          <w:rFonts w:ascii="Bookman Old Style" w:eastAsia="Times New Roman" w:hAnsi="Bookman Old Style" w:cs="Arial"/>
          <w:sz w:val="24"/>
          <w:szCs w:val="24"/>
        </w:rPr>
        <w:t xml:space="preserve">a </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 U</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omo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z w:val="24"/>
          <w:szCs w:val="24"/>
        </w:rPr>
        <w:t>3</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01</w:t>
      </w:r>
      <w:r w:rsidRPr="00163D38">
        <w:rPr>
          <w:rFonts w:ascii="Bookman Old Style" w:eastAsia="Times New Roman" w:hAnsi="Bookman Old Style" w:cs="Arial"/>
          <w:sz w:val="24"/>
          <w:szCs w:val="24"/>
        </w:rPr>
        <w:t>4</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em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D</w:t>
      </w:r>
      <w:r w:rsidRPr="00163D38">
        <w:rPr>
          <w:rFonts w:ascii="Bookman Old Style" w:eastAsia="Times New Roman" w:hAnsi="Bookman Old Style" w:cs="Arial"/>
          <w:spacing w:val="1"/>
          <w:sz w:val="24"/>
          <w:szCs w:val="24"/>
        </w:rPr>
        <w:t>ae</w:t>
      </w:r>
      <w:r w:rsidRPr="00163D38">
        <w:rPr>
          <w:rFonts w:ascii="Bookman Old Style" w:eastAsia="Times New Roman" w:hAnsi="Bookman Old Style" w:cs="Arial"/>
          <w:sz w:val="24"/>
          <w:szCs w:val="24"/>
        </w:rPr>
        <w:t>ra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w:t>
      </w:r>
    </w:p>
    <w:p w:rsidR="00721E1E" w:rsidRPr="00163D38" w:rsidRDefault="00721E1E" w:rsidP="00D6105D">
      <w:pPr>
        <w:widowControl w:val="0"/>
        <w:autoSpaceDE w:val="0"/>
        <w:autoSpaceDN w:val="0"/>
        <w:adjustRightInd w:val="0"/>
        <w:spacing w:before="240"/>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4</w:t>
      </w:r>
      <w:r w:rsidRPr="00163D38">
        <w:rPr>
          <w:rFonts w:ascii="Bookman Old Style" w:eastAsia="Times New Roman" w:hAnsi="Bookman Old Style" w:cs="Arial"/>
          <w:sz w:val="24"/>
          <w:szCs w:val="24"/>
        </w:rPr>
        <w:t xml:space="preserve">. </w:t>
      </w:r>
      <w:r w:rsidR="00D6105D">
        <w:rPr>
          <w:rFonts w:ascii="Bookman Old Style" w:eastAsia="Times New Roman" w:hAnsi="Bookman Old Style" w:cs="Arial"/>
          <w:sz w:val="24"/>
          <w:szCs w:val="24"/>
        </w:rPr>
        <w:tab/>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z w:val="24"/>
          <w:szCs w:val="24"/>
        </w:rPr>
        <w:t>Un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 xml:space="preserve">g Nomor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0</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00</w:t>
      </w:r>
      <w:r w:rsidRPr="00163D38">
        <w:rPr>
          <w:rFonts w:ascii="Bookman Old Style" w:eastAsia="Times New Roman" w:hAnsi="Bookman Old Style" w:cs="Arial"/>
          <w:sz w:val="24"/>
          <w:szCs w:val="24"/>
        </w:rPr>
        <w:t>9</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Ke</w:t>
      </w:r>
      <w:r w:rsidRPr="00163D38">
        <w:rPr>
          <w:rFonts w:ascii="Bookman Old Style" w:eastAsia="Times New Roman" w:hAnsi="Bookman Old Style" w:cs="Arial"/>
          <w:spacing w:val="-1"/>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w:t>
      </w:r>
      <w:r w:rsidRPr="00163D38">
        <w:rPr>
          <w:rFonts w:ascii="Bookman Old Style" w:eastAsia="Times New Roman" w:hAnsi="Bookman Old Style" w:cs="Arial"/>
          <w:sz w:val="24"/>
          <w:szCs w:val="24"/>
        </w:rPr>
        <w:t>n</w:t>
      </w:r>
    </w:p>
    <w:p w:rsidR="00721E1E" w:rsidRPr="00163D38" w:rsidRDefault="00721E1E" w:rsidP="00D6105D">
      <w:pPr>
        <w:widowControl w:val="0"/>
        <w:autoSpaceDE w:val="0"/>
        <w:autoSpaceDN w:val="0"/>
        <w:adjustRightInd w:val="0"/>
        <w:spacing w:before="240"/>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5</w:t>
      </w:r>
      <w:r w:rsidRPr="00163D38">
        <w:rPr>
          <w:rFonts w:ascii="Bookman Old Style" w:eastAsia="Times New Roman" w:hAnsi="Bookman Old Style" w:cs="Arial"/>
          <w:sz w:val="24"/>
          <w:szCs w:val="24"/>
        </w:rPr>
        <w:t xml:space="preserve">. </w:t>
      </w:r>
      <w:r w:rsidR="00D6105D">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6"/>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h</w:t>
      </w:r>
      <w:r w:rsidRPr="00163D38">
        <w:rPr>
          <w:rFonts w:ascii="Bookman Old Style" w:eastAsia="Times New Roman" w:hAnsi="Bookman Old Style" w:cs="Arial"/>
          <w:spacing w:val="54"/>
          <w:sz w:val="24"/>
          <w:szCs w:val="24"/>
        </w:rPr>
        <w:t xml:space="preserve"> </w:t>
      </w:r>
      <w:r w:rsidRPr="00163D38">
        <w:rPr>
          <w:rFonts w:ascii="Bookman Old Style" w:eastAsia="Times New Roman" w:hAnsi="Bookman Old Style" w:cs="Arial"/>
          <w:sz w:val="24"/>
          <w:szCs w:val="24"/>
        </w:rPr>
        <w:t>No</w:t>
      </w:r>
      <w:r w:rsidRPr="00163D38">
        <w:rPr>
          <w:rFonts w:ascii="Bookman Old Style" w:eastAsia="Times New Roman" w:hAnsi="Bookman Old Style" w:cs="Arial"/>
          <w:spacing w:val="2"/>
          <w:sz w:val="24"/>
          <w:szCs w:val="24"/>
        </w:rPr>
        <w:t>m</w:t>
      </w:r>
      <w:r w:rsidRPr="00163D38">
        <w:rPr>
          <w:rFonts w:ascii="Bookman Old Style" w:eastAsia="Times New Roman" w:hAnsi="Bookman Old Style" w:cs="Arial"/>
          <w:spacing w:val="1"/>
          <w:sz w:val="24"/>
          <w:szCs w:val="24"/>
        </w:rPr>
        <w:t>o</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52"/>
          <w:sz w:val="24"/>
          <w:szCs w:val="24"/>
        </w:rPr>
        <w:t xml:space="preserve"> </w:t>
      </w:r>
      <w:r w:rsidRPr="00163D38">
        <w:rPr>
          <w:rFonts w:ascii="Bookman Old Style" w:eastAsia="Times New Roman" w:hAnsi="Bookman Old Style" w:cs="Arial"/>
          <w:spacing w:val="1"/>
          <w:sz w:val="24"/>
          <w:szCs w:val="24"/>
        </w:rPr>
        <w:t>5</w:t>
      </w:r>
      <w:r w:rsidRPr="00163D38">
        <w:rPr>
          <w:rFonts w:ascii="Bookman Old Style" w:eastAsia="Times New Roman" w:hAnsi="Bookman Old Style" w:cs="Arial"/>
          <w:sz w:val="24"/>
          <w:szCs w:val="24"/>
        </w:rPr>
        <w:t>0</w:t>
      </w:r>
      <w:r w:rsidRPr="00163D38">
        <w:rPr>
          <w:rFonts w:ascii="Bookman Old Style" w:eastAsia="Times New Roman" w:hAnsi="Bookman Old Style" w:cs="Arial"/>
          <w:spacing w:val="54"/>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56"/>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1</w:t>
      </w:r>
      <w:r w:rsidRPr="00163D38">
        <w:rPr>
          <w:rFonts w:ascii="Bookman Old Style" w:eastAsia="Times New Roman" w:hAnsi="Bookman Old Style" w:cs="Arial"/>
          <w:spacing w:val="56"/>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sidRPr="00163D38">
        <w:rPr>
          <w:rFonts w:ascii="Bookman Old Style" w:eastAsia="Times New Roman" w:hAnsi="Bookman Old Style" w:cs="Arial"/>
          <w:spacing w:val="54"/>
          <w:sz w:val="24"/>
          <w:szCs w:val="24"/>
        </w:rPr>
        <w:t xml:space="preserve"> </w:t>
      </w:r>
      <w:r w:rsidRPr="00163D38">
        <w:rPr>
          <w:rFonts w:ascii="Bookman Old Style" w:eastAsia="Times New Roman" w:hAnsi="Bookman Old Style" w:cs="Arial"/>
          <w:sz w:val="24"/>
          <w:szCs w:val="24"/>
        </w:rPr>
        <w:t>Re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c</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54"/>
          <w:sz w:val="24"/>
          <w:szCs w:val="24"/>
        </w:rPr>
        <w:t xml:space="preserve"> </w:t>
      </w:r>
      <w:r w:rsidRPr="00163D38">
        <w:rPr>
          <w:rFonts w:ascii="Bookman Old Style" w:eastAsia="Times New Roman" w:hAnsi="Bookman Old Style" w:cs="Arial"/>
          <w:sz w:val="24"/>
          <w:szCs w:val="24"/>
        </w:rPr>
        <w:t>I</w:t>
      </w:r>
      <w:r w:rsidRPr="00163D38">
        <w:rPr>
          <w:rFonts w:ascii="Bookman Old Style" w:eastAsia="Times New Roman" w:hAnsi="Bookman Old Style" w:cs="Arial"/>
          <w:spacing w:val="1"/>
          <w:sz w:val="24"/>
          <w:szCs w:val="24"/>
        </w:rPr>
        <w:t>ndu</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53"/>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m</w:t>
      </w:r>
      <w:r w:rsidRPr="00163D38">
        <w:rPr>
          <w:rFonts w:ascii="Bookman Old Style" w:eastAsia="Times New Roman" w:hAnsi="Bookman Old Style" w:cs="Arial"/>
          <w:spacing w:val="-1"/>
          <w:sz w:val="24"/>
          <w:szCs w:val="24"/>
        </w:rPr>
        <w:t>b</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n</w:t>
      </w:r>
      <w:r w:rsidR="00D6105D">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w:t>
      </w:r>
      <w:r w:rsidRPr="00163D38">
        <w:rPr>
          <w:rFonts w:ascii="Bookman Old Style" w:eastAsia="Times New Roman" w:hAnsi="Bookman Old Style" w:cs="Arial"/>
          <w:sz w:val="24"/>
          <w:szCs w:val="24"/>
        </w:rPr>
        <w:t>a</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sio</w:t>
      </w:r>
      <w:r w:rsidRPr="00163D38">
        <w:rPr>
          <w:rFonts w:ascii="Bookman Old Style" w:eastAsia="Times New Roman" w:hAnsi="Bookman Old Style" w:cs="Arial"/>
          <w:spacing w:val="1"/>
          <w:sz w:val="24"/>
          <w:szCs w:val="24"/>
        </w:rPr>
        <w:t>na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2"/>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1"/>
          <w:sz w:val="24"/>
          <w:szCs w:val="24"/>
        </w:rPr>
        <w:t xml:space="preserve"> </w:t>
      </w:r>
      <w:r w:rsidRPr="00163D38">
        <w:rPr>
          <w:rFonts w:ascii="Bookman Old Style" w:eastAsia="Times New Roman" w:hAnsi="Bookman Old Style" w:cs="Arial"/>
          <w:spacing w:val="1"/>
          <w:sz w:val="24"/>
          <w:szCs w:val="24"/>
        </w:rPr>
        <w:t>20</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pacing w:val="5"/>
          <w:sz w:val="24"/>
          <w:szCs w:val="24"/>
        </w:rPr>
        <w:t>0</w:t>
      </w:r>
      <w:r w:rsidRPr="00163D38">
        <w:rPr>
          <w:rFonts w:ascii="Bookman Old Style" w:eastAsia="Times New Roman" w:hAnsi="Bookman Old Style" w:cs="Arial"/>
          <w:spacing w:val="-1"/>
          <w:sz w:val="24"/>
          <w:szCs w:val="24"/>
        </w:rPr>
        <w:t>-</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0</w:t>
      </w:r>
      <w:r w:rsidRPr="00163D38">
        <w:rPr>
          <w:rFonts w:ascii="Bookman Old Style" w:eastAsia="Times New Roman" w:hAnsi="Bookman Old Style" w:cs="Arial"/>
          <w:spacing w:val="1"/>
          <w:sz w:val="24"/>
          <w:szCs w:val="24"/>
        </w:rPr>
        <w:t>25</w:t>
      </w:r>
      <w:r w:rsidRPr="00163D38">
        <w:rPr>
          <w:rFonts w:ascii="Bookman Old Style" w:eastAsia="Times New Roman" w:hAnsi="Bookman Old Style" w:cs="Arial"/>
          <w:sz w:val="24"/>
          <w:szCs w:val="24"/>
        </w:rPr>
        <w:t>.</w:t>
      </w:r>
    </w:p>
    <w:p w:rsidR="00721E1E" w:rsidRPr="00163D38" w:rsidRDefault="00721E1E" w:rsidP="00D6105D">
      <w:pPr>
        <w:widowControl w:val="0"/>
        <w:autoSpaceDE w:val="0"/>
        <w:autoSpaceDN w:val="0"/>
        <w:adjustRightInd w:val="0"/>
        <w:spacing w:before="240"/>
        <w:ind w:left="426" w:hanging="426"/>
        <w:rPr>
          <w:rFonts w:ascii="Bookman Old Style" w:eastAsia="Times New Roman" w:hAnsi="Bookman Old Style" w:cs="Arial"/>
          <w:sz w:val="24"/>
          <w:szCs w:val="24"/>
        </w:rPr>
      </w:pPr>
      <w:r w:rsidRPr="00163D38">
        <w:rPr>
          <w:rFonts w:ascii="Bookman Old Style" w:eastAsia="Times New Roman" w:hAnsi="Bookman Old Style" w:cs="Arial"/>
          <w:spacing w:val="1"/>
          <w:sz w:val="24"/>
          <w:szCs w:val="24"/>
        </w:rPr>
        <w:t>6</w:t>
      </w:r>
      <w:r w:rsidRPr="00163D38">
        <w:rPr>
          <w:rFonts w:ascii="Bookman Old Style" w:eastAsia="Times New Roman" w:hAnsi="Bookman Old Style" w:cs="Arial"/>
          <w:sz w:val="24"/>
          <w:szCs w:val="24"/>
        </w:rPr>
        <w:t xml:space="preserve">. </w:t>
      </w:r>
      <w:r w:rsidR="00D6105D">
        <w:rPr>
          <w:rFonts w:ascii="Bookman Old Style" w:eastAsia="Times New Roman" w:hAnsi="Bookman Old Style" w:cs="Arial"/>
          <w:sz w:val="24"/>
          <w:szCs w:val="24"/>
        </w:rPr>
        <w:tab/>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Presi</w:t>
      </w:r>
      <w:r w:rsidRPr="00163D38">
        <w:rPr>
          <w:rFonts w:ascii="Bookman Old Style" w:eastAsia="Times New Roman" w:hAnsi="Bookman Old Style" w:cs="Arial"/>
          <w:spacing w:val="-2"/>
          <w:sz w:val="24"/>
          <w:szCs w:val="24"/>
        </w:rPr>
        <w:t>d</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3"/>
          <w:sz w:val="24"/>
          <w:szCs w:val="24"/>
        </w:rPr>
        <w:t>N</w:t>
      </w:r>
      <w:r w:rsidRPr="00163D38">
        <w:rPr>
          <w:rFonts w:ascii="Bookman Old Style" w:eastAsia="Times New Roman" w:hAnsi="Bookman Old Style" w:cs="Arial"/>
          <w:spacing w:val="1"/>
          <w:sz w:val="24"/>
          <w:szCs w:val="24"/>
        </w:rPr>
        <w:t>omo</w:t>
      </w:r>
      <w:r w:rsidRPr="00163D38">
        <w:rPr>
          <w:rFonts w:ascii="Bookman Old Style" w:eastAsia="Times New Roman" w:hAnsi="Bookman Old Style" w:cs="Arial"/>
          <w:sz w:val="24"/>
          <w:szCs w:val="24"/>
        </w:rPr>
        <w:t>r</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6</w:t>
      </w:r>
      <w:r w:rsidRPr="00163D38">
        <w:rPr>
          <w:rFonts w:ascii="Bookman Old Style" w:eastAsia="Times New Roman" w:hAnsi="Bookman Old Style" w:cs="Arial"/>
          <w:sz w:val="24"/>
          <w:szCs w:val="24"/>
        </w:rPr>
        <w:t>3</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20</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4</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g</w:t>
      </w:r>
      <w:r w:rsidRPr="00163D38">
        <w:rPr>
          <w:rFonts w:ascii="Bookman Old Style" w:eastAsia="Times New Roman" w:hAnsi="Bookman Old Style" w:cs="Arial"/>
          <w:spacing w:val="1"/>
          <w:sz w:val="24"/>
          <w:szCs w:val="24"/>
        </w:rPr>
        <w:t>enda</w:t>
      </w:r>
      <w:r w:rsidRPr="00163D38">
        <w:rPr>
          <w:rFonts w:ascii="Bookman Old Style" w:eastAsia="Times New Roman" w:hAnsi="Bookman Old Style" w:cs="Arial"/>
          <w:sz w:val="24"/>
          <w:szCs w:val="24"/>
        </w:rPr>
        <w:t>l</w:t>
      </w:r>
      <w:r w:rsidRPr="00163D38">
        <w:rPr>
          <w:rFonts w:ascii="Bookman Old Style" w:eastAsia="Times New Roman" w:hAnsi="Bookman Old Style" w:cs="Arial"/>
          <w:spacing w:val="-1"/>
          <w:sz w:val="24"/>
          <w:szCs w:val="24"/>
        </w:rPr>
        <w:t>ia</w:t>
      </w:r>
      <w:r w:rsidRPr="00163D38">
        <w:rPr>
          <w:rFonts w:ascii="Bookman Old Style" w:eastAsia="Times New Roman" w:hAnsi="Bookman Old Style" w:cs="Arial"/>
          <w:sz w:val="24"/>
          <w:szCs w:val="24"/>
        </w:rPr>
        <w:t>n</w:t>
      </w:r>
      <w:r w:rsidR="00D6105D">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K</w:t>
      </w:r>
      <w:r w:rsidRPr="00163D38">
        <w:rPr>
          <w:rFonts w:ascii="Bookman Old Style" w:eastAsia="Times New Roman" w:hAnsi="Bookman Old Style" w:cs="Arial"/>
          <w:spacing w:val="1"/>
          <w:sz w:val="24"/>
          <w:szCs w:val="24"/>
        </w:rPr>
        <w:t>epa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taan</w:t>
      </w:r>
      <w:r w:rsidRPr="00163D38">
        <w:rPr>
          <w:rFonts w:ascii="Bookman Old Style" w:eastAsia="Times New Roman" w:hAnsi="Bookman Old Style" w:cs="Arial"/>
          <w:sz w:val="24"/>
          <w:szCs w:val="24"/>
        </w:rPr>
        <w:t>.</w:t>
      </w:r>
    </w:p>
    <w:p w:rsidR="00721E1E" w:rsidRPr="00163D38" w:rsidRDefault="00721E1E" w:rsidP="00D6105D">
      <w:pPr>
        <w:widowControl w:val="0"/>
        <w:autoSpaceDE w:val="0"/>
        <w:autoSpaceDN w:val="0"/>
        <w:adjustRightInd w:val="0"/>
        <w:spacing w:before="240"/>
        <w:ind w:left="426" w:hanging="426"/>
        <w:rPr>
          <w:rFonts w:ascii="Bookman Old Style" w:hAnsi="Bookman Old Style"/>
          <w:sz w:val="24"/>
          <w:szCs w:val="24"/>
        </w:rPr>
      </w:pPr>
      <w:r w:rsidRPr="00163D38">
        <w:rPr>
          <w:rFonts w:ascii="Bookman Old Style" w:eastAsia="Times New Roman" w:hAnsi="Bookman Old Style" w:cs="Arial"/>
          <w:spacing w:val="1"/>
          <w:sz w:val="24"/>
          <w:szCs w:val="24"/>
        </w:rPr>
        <w:t>7</w:t>
      </w:r>
      <w:r w:rsidRPr="00163D38">
        <w:rPr>
          <w:rFonts w:ascii="Bookman Old Style" w:eastAsia="Times New Roman" w:hAnsi="Bookman Old Style" w:cs="Arial"/>
          <w:sz w:val="24"/>
          <w:szCs w:val="24"/>
        </w:rPr>
        <w:t xml:space="preserve">. </w:t>
      </w:r>
      <w:r w:rsidR="00D6105D">
        <w:rPr>
          <w:rFonts w:ascii="Bookman Old Style" w:eastAsia="Times New Roman" w:hAnsi="Bookman Old Style" w:cs="Arial"/>
          <w:sz w:val="24"/>
          <w:szCs w:val="24"/>
        </w:rPr>
        <w:tab/>
      </w:r>
      <w:r w:rsidRPr="00163D38">
        <w:rPr>
          <w:rFonts w:ascii="Bookman Old Style" w:eastAsia="Times New Roman" w:hAnsi="Bookman Old Style" w:cs="Arial"/>
          <w:spacing w:val="1"/>
          <w:sz w:val="24"/>
          <w:szCs w:val="24"/>
        </w:rPr>
        <w:t>Pe</w:t>
      </w:r>
      <w:r w:rsidRPr="00163D38">
        <w:rPr>
          <w:rFonts w:ascii="Bookman Old Style" w:eastAsia="Times New Roman" w:hAnsi="Bookman Old Style" w:cs="Arial"/>
          <w:sz w:val="24"/>
          <w:szCs w:val="24"/>
        </w:rPr>
        <w:t>rat</w:t>
      </w:r>
      <w:r w:rsidRPr="00163D38">
        <w:rPr>
          <w:rFonts w:ascii="Bookman Old Style" w:eastAsia="Times New Roman" w:hAnsi="Bookman Old Style" w:cs="Arial"/>
          <w:spacing w:val="1"/>
          <w:sz w:val="24"/>
          <w:szCs w:val="24"/>
        </w:rPr>
        <w:t>u</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Me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z w:val="24"/>
          <w:szCs w:val="24"/>
        </w:rPr>
        <w:t>ri</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w</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z w:val="24"/>
          <w:szCs w:val="24"/>
        </w:rPr>
        <w:t>s</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ta</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N</w:t>
      </w:r>
      <w:r w:rsidRPr="00163D38">
        <w:rPr>
          <w:rFonts w:ascii="Bookman Old Style" w:eastAsia="Times New Roman" w:hAnsi="Bookman Old Style" w:cs="Arial"/>
          <w:spacing w:val="-2"/>
          <w:sz w:val="24"/>
          <w:szCs w:val="24"/>
        </w:rPr>
        <w:t>o</w:t>
      </w:r>
      <w:r w:rsidRPr="00163D38">
        <w:rPr>
          <w:rFonts w:ascii="Bookman Old Style" w:eastAsia="Times New Roman" w:hAnsi="Bookman Old Style" w:cs="Arial"/>
          <w:spacing w:val="1"/>
          <w:sz w:val="24"/>
          <w:szCs w:val="24"/>
        </w:rPr>
        <w:t>mo</w:t>
      </w:r>
      <w:r w:rsidRPr="00163D38">
        <w:rPr>
          <w:rFonts w:ascii="Bookman Old Style" w:eastAsia="Times New Roman" w:hAnsi="Bookman Old Style" w:cs="Arial"/>
          <w:sz w:val="24"/>
          <w:szCs w:val="24"/>
        </w:rPr>
        <w:t>r</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1</w:t>
      </w:r>
      <w:r w:rsidRPr="00163D38">
        <w:rPr>
          <w:rFonts w:ascii="Bookman Old Style" w:eastAsia="Times New Roman" w:hAnsi="Bookman Old Style" w:cs="Arial"/>
          <w:sz w:val="24"/>
          <w:szCs w:val="24"/>
        </w:rPr>
        <w:t>8</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2"/>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hu</w:t>
      </w:r>
      <w:r w:rsidRPr="00163D38">
        <w:rPr>
          <w:rFonts w:ascii="Bookman Old Style" w:eastAsia="Times New Roman" w:hAnsi="Bookman Old Style" w:cs="Arial"/>
          <w:sz w:val="24"/>
          <w:szCs w:val="24"/>
        </w:rPr>
        <w:t>n</w:t>
      </w:r>
      <w:r>
        <w:rPr>
          <w:rFonts w:ascii="Bookman Old Style" w:eastAsia="Times New Roman" w:hAnsi="Bookman Old Style" w:cs="Arial"/>
          <w:sz w:val="24"/>
          <w:szCs w:val="24"/>
        </w:rPr>
        <w:t xml:space="preserve"> </w:t>
      </w:r>
      <w:r w:rsidRPr="00163D38">
        <w:rPr>
          <w:rFonts w:ascii="Bookman Old Style" w:eastAsia="Times New Roman" w:hAnsi="Bookman Old Style" w:cs="Arial"/>
          <w:spacing w:val="-1"/>
          <w:sz w:val="24"/>
          <w:szCs w:val="24"/>
        </w:rPr>
        <w:t>2</w:t>
      </w:r>
      <w:r w:rsidRPr="00163D38">
        <w:rPr>
          <w:rFonts w:ascii="Bookman Old Style" w:eastAsia="Times New Roman" w:hAnsi="Bookman Old Style" w:cs="Arial"/>
          <w:spacing w:val="1"/>
          <w:sz w:val="24"/>
          <w:szCs w:val="24"/>
        </w:rPr>
        <w:t>01</w:t>
      </w:r>
      <w:r w:rsidRPr="00163D38">
        <w:rPr>
          <w:rFonts w:ascii="Bookman Old Style" w:eastAsia="Times New Roman" w:hAnsi="Bookman Old Style" w:cs="Arial"/>
          <w:sz w:val="24"/>
          <w:szCs w:val="24"/>
        </w:rPr>
        <w:t>6</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t</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z w:val="24"/>
          <w:szCs w:val="24"/>
        </w:rPr>
        <w:t>g</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e</w:t>
      </w:r>
      <w:r w:rsidRPr="00163D38">
        <w:rPr>
          <w:rFonts w:ascii="Bookman Old Style" w:eastAsia="Times New Roman" w:hAnsi="Bookman Old Style" w:cs="Arial"/>
          <w:spacing w:val="-1"/>
          <w:sz w:val="24"/>
          <w:szCs w:val="24"/>
        </w:rPr>
        <w:t>n</w:t>
      </w:r>
      <w:r w:rsidRPr="00163D38">
        <w:rPr>
          <w:rFonts w:ascii="Bookman Old Style" w:eastAsia="Times New Roman" w:hAnsi="Bookman Old Style" w:cs="Arial"/>
          <w:spacing w:val="1"/>
          <w:sz w:val="24"/>
          <w:szCs w:val="24"/>
        </w:rPr>
        <w:t>d</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f</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ran</w:t>
      </w:r>
      <w:r>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Us</w:t>
      </w:r>
      <w:r w:rsidRPr="00163D38">
        <w:rPr>
          <w:rFonts w:ascii="Bookman Old Style" w:eastAsia="Times New Roman" w:hAnsi="Bookman Old Style" w:cs="Arial"/>
          <w:spacing w:val="-2"/>
          <w:sz w:val="24"/>
          <w:szCs w:val="24"/>
        </w:rPr>
        <w:t>a</w:t>
      </w:r>
      <w:r w:rsidRPr="00163D38">
        <w:rPr>
          <w:rFonts w:ascii="Bookman Old Style" w:eastAsia="Times New Roman" w:hAnsi="Bookman Old Style" w:cs="Arial"/>
          <w:spacing w:val="-1"/>
          <w:sz w:val="24"/>
          <w:szCs w:val="24"/>
        </w:rPr>
        <w:t>h</w:t>
      </w:r>
      <w:r w:rsidRPr="00163D38">
        <w:rPr>
          <w:rFonts w:ascii="Bookman Old Style" w:eastAsia="Times New Roman" w:hAnsi="Bookman Old Style" w:cs="Arial"/>
          <w:sz w:val="24"/>
          <w:szCs w:val="24"/>
        </w:rPr>
        <w:t>a</w:t>
      </w:r>
      <w:r w:rsidR="00D6105D">
        <w:rPr>
          <w:rFonts w:ascii="Bookman Old Style" w:eastAsia="Times New Roman" w:hAnsi="Bookman Old Style" w:cs="Arial"/>
          <w:sz w:val="24"/>
          <w:szCs w:val="24"/>
        </w:rPr>
        <w:t xml:space="preserve"> </w:t>
      </w:r>
      <w:r w:rsidRPr="00163D38">
        <w:rPr>
          <w:rFonts w:ascii="Bookman Old Style" w:eastAsia="Times New Roman" w:hAnsi="Bookman Old Style" w:cs="Arial"/>
          <w:sz w:val="24"/>
          <w:szCs w:val="24"/>
        </w:rPr>
        <w:t>P</w:t>
      </w:r>
      <w:r w:rsidRPr="00163D38">
        <w:rPr>
          <w:rFonts w:ascii="Bookman Old Style" w:eastAsia="Times New Roman" w:hAnsi="Bookman Old Style" w:cs="Arial"/>
          <w:spacing w:val="1"/>
          <w:sz w:val="24"/>
          <w:szCs w:val="24"/>
        </w:rPr>
        <w:t>a</w:t>
      </w:r>
      <w:r w:rsidRPr="00163D38">
        <w:rPr>
          <w:rFonts w:ascii="Bookman Old Style" w:eastAsia="Times New Roman" w:hAnsi="Bookman Old Style" w:cs="Arial"/>
          <w:sz w:val="24"/>
          <w:szCs w:val="24"/>
        </w:rPr>
        <w:t>r</w:t>
      </w:r>
      <w:r w:rsidRPr="00163D38">
        <w:rPr>
          <w:rFonts w:ascii="Bookman Old Style" w:eastAsia="Times New Roman" w:hAnsi="Bookman Old Style" w:cs="Arial"/>
          <w:spacing w:val="-1"/>
          <w:sz w:val="24"/>
          <w:szCs w:val="24"/>
        </w:rPr>
        <w:t>i</w:t>
      </w:r>
      <w:r w:rsidRPr="00163D38">
        <w:rPr>
          <w:rFonts w:ascii="Bookman Old Style" w:eastAsia="Times New Roman" w:hAnsi="Bookman Old Style" w:cs="Arial"/>
          <w:spacing w:val="-3"/>
          <w:sz w:val="24"/>
          <w:szCs w:val="24"/>
        </w:rPr>
        <w:t>w</w:t>
      </w:r>
      <w:r w:rsidRPr="00163D38">
        <w:rPr>
          <w:rFonts w:ascii="Bookman Old Style" w:eastAsia="Times New Roman" w:hAnsi="Bookman Old Style" w:cs="Arial"/>
          <w:sz w:val="24"/>
          <w:szCs w:val="24"/>
        </w:rPr>
        <w:t>isa</w:t>
      </w:r>
      <w:r w:rsidRPr="00163D38">
        <w:rPr>
          <w:rFonts w:ascii="Bookman Old Style" w:eastAsia="Times New Roman" w:hAnsi="Bookman Old Style" w:cs="Arial"/>
          <w:spacing w:val="1"/>
          <w:sz w:val="24"/>
          <w:szCs w:val="24"/>
        </w:rPr>
        <w:t>ta</w:t>
      </w:r>
      <w:r w:rsidRPr="00163D38">
        <w:rPr>
          <w:rFonts w:ascii="Bookman Old Style" w:eastAsia="Times New Roman" w:hAnsi="Bookman Old Style" w:cs="Arial"/>
          <w:sz w:val="24"/>
          <w:szCs w:val="24"/>
        </w:rPr>
        <w:t>.</w:t>
      </w:r>
    </w:p>
    <w:p w:rsidR="001C1E2F" w:rsidRPr="001C1E2F" w:rsidRDefault="001C1E2F" w:rsidP="00D6105D">
      <w:pPr>
        <w:spacing w:before="240"/>
        <w:ind w:left="1134" w:hanging="1134"/>
        <w:rPr>
          <w:rFonts w:ascii="Bookman Old Style" w:hAnsi="Bookman Old Style"/>
          <w:sz w:val="24"/>
          <w:szCs w:val="24"/>
        </w:rPr>
      </w:pPr>
    </w:p>
    <w:sectPr w:rsidR="001C1E2F" w:rsidRPr="001C1E2F" w:rsidSect="001C1E2F">
      <w:headerReference w:type="default" r:id="rId405"/>
      <w:footerReference w:type="default" r:id="rId406"/>
      <w:pgSz w:w="12191" w:h="18711" w:code="9"/>
      <w:pgMar w:top="2268" w:right="1701" w:bottom="1701" w:left="2268"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36">
      <wne:acd wne:acdName="acd0"/>
    </wne:keymap>
    <wne:keymap wne:kcmPrimary="0637">
      <wne:acd wne:acdName="acd1"/>
    </wne:keymap>
  </wne:keymaps>
  <wne:toolbars>
    <wne:acdManifest>
      <wne:acdEntry wne:acdName="acd0"/>
      <wne:acdEntry wne:acdName="acd1"/>
    </wne:acdManifest>
  </wne:toolbars>
  <wne:acds>
    <wne:acd wne:argValue="AgBUAGEAYgBlAGwA" wne:acdName="acd0" wne:fciIndexBasedOn="0065"/>
    <wne:acd wne:argValue="AgBHAGEAbQBiAGEAcgA="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804" w:rsidRDefault="002F1804" w:rsidP="00DF0AA2">
      <w:r>
        <w:separator/>
      </w:r>
    </w:p>
  </w:endnote>
  <w:endnote w:type="continuationSeparator" w:id="0">
    <w:p w:rsidR="002F1804" w:rsidRDefault="002F1804" w:rsidP="00DF0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Yu Gothic UI Semilight">
    <w:altName w:val="MS Gothic"/>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804" w:rsidRDefault="002F1804" w:rsidP="001C1E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1804" w:rsidRDefault="002F1804" w:rsidP="00DF0AA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804" w:rsidRDefault="002F1804" w:rsidP="003279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rsidR="002F1804" w:rsidRDefault="002F1804" w:rsidP="00DF0AA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804" w:rsidRPr="0043624F" w:rsidRDefault="002F1804" w:rsidP="00327969">
    <w:pPr>
      <w:pStyle w:val="Footer"/>
      <w:framePr w:wrap="around" w:vAnchor="text" w:hAnchor="margin" w:xAlign="right" w:y="1"/>
      <w:rPr>
        <w:rStyle w:val="PageNumber"/>
        <w:rFonts w:ascii="Bookman Old Style" w:hAnsi="Bookman Old Style"/>
      </w:rPr>
    </w:pPr>
    <w:r w:rsidRPr="0043624F">
      <w:rPr>
        <w:rStyle w:val="PageNumber"/>
        <w:rFonts w:ascii="Bookman Old Style" w:hAnsi="Bookman Old Style"/>
      </w:rPr>
      <w:fldChar w:fldCharType="begin"/>
    </w:r>
    <w:r w:rsidRPr="0043624F">
      <w:rPr>
        <w:rStyle w:val="PageNumber"/>
        <w:rFonts w:ascii="Bookman Old Style" w:hAnsi="Bookman Old Style"/>
      </w:rPr>
      <w:instrText xml:space="preserve">PAGE  </w:instrText>
    </w:r>
    <w:r w:rsidRPr="0043624F">
      <w:rPr>
        <w:rStyle w:val="PageNumber"/>
        <w:rFonts w:ascii="Bookman Old Style" w:hAnsi="Bookman Old Style"/>
      </w:rPr>
      <w:fldChar w:fldCharType="separate"/>
    </w:r>
    <w:r w:rsidR="00D46652">
      <w:rPr>
        <w:rStyle w:val="PageNumber"/>
        <w:rFonts w:ascii="Bookman Old Style" w:hAnsi="Bookman Old Style"/>
        <w:noProof/>
      </w:rPr>
      <w:t>125</w:t>
    </w:r>
    <w:r w:rsidRPr="0043624F">
      <w:rPr>
        <w:rStyle w:val="PageNumber"/>
        <w:rFonts w:ascii="Bookman Old Style" w:hAnsi="Bookman Old Style"/>
      </w:rPr>
      <w:fldChar w:fldCharType="end"/>
    </w:r>
  </w:p>
  <w:p w:rsidR="002F1804" w:rsidRPr="0043624F" w:rsidRDefault="002F1804" w:rsidP="00DF0AA2">
    <w:pPr>
      <w:pStyle w:val="Footer"/>
      <w:ind w:right="360"/>
      <w:rPr>
        <w:rFonts w:ascii="Bookman Old Style" w:hAnsi="Bookman Old Style"/>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804" w:rsidRPr="005C5A58" w:rsidRDefault="002F1804" w:rsidP="00CE5328">
    <w:pPr>
      <w:pStyle w:val="Footer"/>
      <w:framePr w:wrap="around" w:vAnchor="text" w:hAnchor="margin" w:xAlign="right" w:y="1"/>
      <w:rPr>
        <w:rStyle w:val="PageNumber"/>
        <w:rFonts w:ascii="Bookman Old Style" w:hAnsi="Bookman Old Style"/>
      </w:rPr>
    </w:pPr>
    <w:r w:rsidRPr="005C5A58">
      <w:rPr>
        <w:rStyle w:val="PageNumber"/>
        <w:rFonts w:ascii="Bookman Old Style" w:hAnsi="Bookman Old Style"/>
      </w:rPr>
      <w:fldChar w:fldCharType="begin"/>
    </w:r>
    <w:r w:rsidRPr="005C5A58">
      <w:rPr>
        <w:rStyle w:val="PageNumber"/>
        <w:rFonts w:ascii="Bookman Old Style" w:hAnsi="Bookman Old Style"/>
      </w:rPr>
      <w:instrText xml:space="preserve">PAGE  </w:instrText>
    </w:r>
    <w:r w:rsidRPr="005C5A58">
      <w:rPr>
        <w:rStyle w:val="PageNumber"/>
        <w:rFonts w:ascii="Bookman Old Style" w:hAnsi="Bookman Old Style"/>
      </w:rPr>
      <w:fldChar w:fldCharType="separate"/>
    </w:r>
    <w:r w:rsidR="00D46652">
      <w:rPr>
        <w:rStyle w:val="PageNumber"/>
        <w:rFonts w:ascii="Bookman Old Style" w:hAnsi="Bookman Old Style"/>
        <w:noProof/>
      </w:rPr>
      <w:t>185</w:t>
    </w:r>
    <w:r w:rsidRPr="005C5A58">
      <w:rPr>
        <w:rStyle w:val="PageNumber"/>
        <w:rFonts w:ascii="Bookman Old Style" w:hAnsi="Bookman Old Style"/>
      </w:rPr>
      <w:fldChar w:fldCharType="end"/>
    </w:r>
  </w:p>
  <w:p w:rsidR="002F1804" w:rsidRPr="005C5A58" w:rsidRDefault="002F1804" w:rsidP="001C1E2F">
    <w:pPr>
      <w:pStyle w:val="Footer"/>
      <w:ind w:right="360"/>
      <w:rPr>
        <w:rFonts w:ascii="Bookman Old Style" w:hAnsi="Bookman Old Style"/>
      </w:rPr>
    </w:pPr>
  </w:p>
  <w:p w:rsidR="002F1804" w:rsidRPr="005C5A58" w:rsidRDefault="002F1804">
    <w:pPr>
      <w:rPr>
        <w:rFonts w:ascii="Bookman Old Style" w:hAnsi="Bookman Old Styl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804" w:rsidRDefault="002F1804" w:rsidP="00DF0AA2">
      <w:r>
        <w:separator/>
      </w:r>
    </w:p>
  </w:footnote>
  <w:footnote w:type="continuationSeparator" w:id="0">
    <w:p w:rsidR="002F1804" w:rsidRDefault="002F1804" w:rsidP="00DF0A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804" w:rsidRDefault="002F18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804" w:rsidRPr="004051E9" w:rsidRDefault="002F1804" w:rsidP="004051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start w:val="1"/>
      <w:numFmt w:val="lowerLetter"/>
      <w:lvlText w:val="%1)"/>
      <w:lvlJc w:val="left"/>
      <w:pPr>
        <w:tabs>
          <w:tab w:val="num" w:pos="425"/>
        </w:tabs>
        <w:ind w:left="425" w:hanging="425"/>
      </w:pPr>
      <w:rPr>
        <w:rFonts w:hint="default"/>
      </w:rPr>
    </w:lvl>
  </w:abstractNum>
  <w:abstractNum w:abstractNumId="1">
    <w:nsid w:val="00000012"/>
    <w:multiLevelType w:val="singleLevel"/>
    <w:tmpl w:val="00000012"/>
    <w:lvl w:ilvl="0">
      <w:start w:val="1"/>
      <w:numFmt w:val="bullet"/>
      <w:lvlText w:val=""/>
      <w:lvlJc w:val="left"/>
      <w:pPr>
        <w:tabs>
          <w:tab w:val="num" w:pos="420"/>
        </w:tabs>
        <w:ind w:left="420" w:hanging="420"/>
      </w:pPr>
      <w:rPr>
        <w:rFonts w:ascii="Wingdings" w:hAnsi="Wingdings" w:hint="default"/>
      </w:rPr>
    </w:lvl>
  </w:abstractNum>
  <w:abstractNum w:abstractNumId="2">
    <w:nsid w:val="00000014"/>
    <w:multiLevelType w:val="singleLevel"/>
    <w:tmpl w:val="00000014"/>
    <w:lvl w:ilvl="0">
      <w:start w:val="1"/>
      <w:numFmt w:val="lowerLetter"/>
      <w:lvlText w:val="%1)"/>
      <w:lvlJc w:val="left"/>
      <w:pPr>
        <w:tabs>
          <w:tab w:val="num" w:pos="425"/>
        </w:tabs>
        <w:ind w:left="425" w:hanging="425"/>
      </w:pPr>
      <w:rPr>
        <w:rFonts w:hint="default"/>
      </w:rPr>
    </w:lvl>
  </w:abstractNum>
  <w:abstractNum w:abstractNumId="3">
    <w:nsid w:val="00000018"/>
    <w:multiLevelType w:val="singleLevel"/>
    <w:tmpl w:val="00000018"/>
    <w:lvl w:ilvl="0">
      <w:start w:val="1"/>
      <w:numFmt w:val="lowerLetter"/>
      <w:lvlText w:val="%1)"/>
      <w:lvlJc w:val="left"/>
      <w:pPr>
        <w:tabs>
          <w:tab w:val="num" w:pos="425"/>
        </w:tabs>
        <w:ind w:left="425" w:hanging="425"/>
      </w:pPr>
      <w:rPr>
        <w:rFonts w:hint="default"/>
      </w:rPr>
    </w:lvl>
  </w:abstractNum>
  <w:abstractNum w:abstractNumId="4">
    <w:nsid w:val="00000028"/>
    <w:multiLevelType w:val="singleLevel"/>
    <w:tmpl w:val="00000028"/>
    <w:lvl w:ilvl="0">
      <w:start w:val="1"/>
      <w:numFmt w:val="lowerLetter"/>
      <w:lvlText w:val="%1)"/>
      <w:lvlJc w:val="left"/>
      <w:pPr>
        <w:tabs>
          <w:tab w:val="num" w:pos="425"/>
        </w:tabs>
        <w:ind w:left="425" w:hanging="425"/>
      </w:pPr>
      <w:rPr>
        <w:rFonts w:hint="default"/>
      </w:rPr>
    </w:lvl>
  </w:abstractNum>
  <w:abstractNum w:abstractNumId="5">
    <w:nsid w:val="00000037"/>
    <w:multiLevelType w:val="singleLevel"/>
    <w:tmpl w:val="00000037"/>
    <w:lvl w:ilvl="0">
      <w:start w:val="1"/>
      <w:numFmt w:val="lowerLetter"/>
      <w:lvlText w:val="%1)"/>
      <w:lvlJc w:val="left"/>
      <w:pPr>
        <w:tabs>
          <w:tab w:val="num" w:pos="425"/>
        </w:tabs>
        <w:ind w:left="425" w:hanging="425"/>
      </w:pPr>
      <w:rPr>
        <w:rFonts w:hint="default"/>
      </w:rPr>
    </w:lvl>
  </w:abstractNum>
  <w:abstractNum w:abstractNumId="6">
    <w:nsid w:val="01303FC7"/>
    <w:multiLevelType w:val="hybridMultilevel"/>
    <w:tmpl w:val="D4FC433C"/>
    <w:lvl w:ilvl="0" w:tplc="04210019">
      <w:start w:val="1"/>
      <w:numFmt w:val="lowerLetter"/>
      <w:lvlText w:val="%1."/>
      <w:lvlJc w:val="left"/>
      <w:pPr>
        <w:ind w:left="720" w:hanging="360"/>
      </w:pPr>
      <w:rPr>
        <w:rFont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1357A52"/>
    <w:multiLevelType w:val="hybridMultilevel"/>
    <w:tmpl w:val="E9E47006"/>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3771E12"/>
    <w:multiLevelType w:val="hybridMultilevel"/>
    <w:tmpl w:val="86142D18"/>
    <w:lvl w:ilvl="0" w:tplc="74E92576">
      <w:start w:val="1"/>
      <w:numFmt w:val="lowerLetter"/>
      <w:lvlText w:val="%1."/>
      <w:lvlJc w:val="left"/>
      <w:pPr>
        <w:ind w:left="360" w:hanging="360"/>
      </w:pPr>
      <w:rPr>
        <w:rFonts w:ascii="Arial" w:hAnsi="Arial" w:cs="Arial"/>
        <w:snapToGrid/>
        <w:spacing w:val="-4"/>
        <w:sz w:val="22"/>
        <w:szCs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03FB6369"/>
    <w:multiLevelType w:val="hybridMultilevel"/>
    <w:tmpl w:val="DC1CC0B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A71ACD"/>
    <w:multiLevelType w:val="multilevel"/>
    <w:tmpl w:val="04A71AC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nsid w:val="04DE5647"/>
    <w:multiLevelType w:val="multilevel"/>
    <w:tmpl w:val="04DE5647"/>
    <w:lvl w:ilvl="0">
      <w:start w:val="1"/>
      <w:numFmt w:val="bullet"/>
      <w:lvlText w:val="•"/>
      <w:lvlJc w:val="left"/>
      <w:pPr>
        <w:tabs>
          <w:tab w:val="num" w:pos="502"/>
        </w:tabs>
        <w:ind w:left="502"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2">
    <w:nsid w:val="065940F0"/>
    <w:multiLevelType w:val="hybridMultilevel"/>
    <w:tmpl w:val="EB2201BC"/>
    <w:lvl w:ilvl="0" w:tplc="0409000B">
      <w:start w:val="1"/>
      <w:numFmt w:val="bullet"/>
      <w:lvlText w:val=""/>
      <w:lvlJc w:val="left"/>
      <w:pPr>
        <w:ind w:left="1551" w:hanging="360"/>
      </w:pPr>
      <w:rPr>
        <w:rFonts w:ascii="Wingdings" w:hAnsi="Wingdings" w:hint="default"/>
      </w:rPr>
    </w:lvl>
    <w:lvl w:ilvl="1" w:tplc="04090003" w:tentative="1">
      <w:start w:val="1"/>
      <w:numFmt w:val="bullet"/>
      <w:lvlText w:val="o"/>
      <w:lvlJc w:val="left"/>
      <w:pPr>
        <w:ind w:left="2271" w:hanging="360"/>
      </w:pPr>
      <w:rPr>
        <w:rFonts w:ascii="Courier New" w:hAnsi="Courier New" w:cs="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13">
    <w:nsid w:val="070219DC"/>
    <w:multiLevelType w:val="hybridMultilevel"/>
    <w:tmpl w:val="BBBEEA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AC7206"/>
    <w:multiLevelType w:val="hybridMultilevel"/>
    <w:tmpl w:val="5C86FC3E"/>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5">
    <w:nsid w:val="08F67CB6"/>
    <w:multiLevelType w:val="multilevel"/>
    <w:tmpl w:val="242ADE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A3B2751"/>
    <w:multiLevelType w:val="hybridMultilevel"/>
    <w:tmpl w:val="5C825E98"/>
    <w:lvl w:ilvl="0" w:tplc="04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0BCF2CBF"/>
    <w:multiLevelType w:val="hybridMultilevel"/>
    <w:tmpl w:val="C44C50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0E6B62DD"/>
    <w:multiLevelType w:val="multilevel"/>
    <w:tmpl w:val="0E6B62DD"/>
    <w:lvl w:ilvl="0">
      <w:numFmt w:val="bullet"/>
      <w:lvlText w:val="-"/>
      <w:lvlJc w:val="left"/>
      <w:pPr>
        <w:ind w:left="1287" w:hanging="360"/>
      </w:pPr>
      <w:rPr>
        <w:rFonts w:ascii="Arial Narrow" w:eastAsia="Times New Roman" w:hAnsi="Arial Narrow"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nsid w:val="0F015387"/>
    <w:multiLevelType w:val="hybridMultilevel"/>
    <w:tmpl w:val="302082BC"/>
    <w:lvl w:ilvl="0" w:tplc="0409000B">
      <w:start w:val="1"/>
      <w:numFmt w:val="bullet"/>
      <w:lvlText w:val=""/>
      <w:lvlJc w:val="left"/>
      <w:pPr>
        <w:ind w:left="1371" w:hanging="360"/>
      </w:pPr>
      <w:rPr>
        <w:rFonts w:ascii="Wingdings" w:hAnsi="Wingdings" w:hint="default"/>
      </w:rPr>
    </w:lvl>
    <w:lvl w:ilvl="1" w:tplc="04090003" w:tentative="1">
      <w:start w:val="1"/>
      <w:numFmt w:val="bullet"/>
      <w:lvlText w:val="o"/>
      <w:lvlJc w:val="left"/>
      <w:pPr>
        <w:ind w:left="2091" w:hanging="360"/>
      </w:pPr>
      <w:rPr>
        <w:rFonts w:ascii="Courier New" w:hAnsi="Courier New" w:cs="Courier New" w:hint="default"/>
      </w:rPr>
    </w:lvl>
    <w:lvl w:ilvl="2" w:tplc="04090005" w:tentative="1">
      <w:start w:val="1"/>
      <w:numFmt w:val="bullet"/>
      <w:lvlText w:val=""/>
      <w:lvlJc w:val="left"/>
      <w:pPr>
        <w:ind w:left="2811" w:hanging="360"/>
      </w:pPr>
      <w:rPr>
        <w:rFonts w:ascii="Wingdings" w:hAnsi="Wingdings" w:hint="default"/>
      </w:rPr>
    </w:lvl>
    <w:lvl w:ilvl="3" w:tplc="04090001" w:tentative="1">
      <w:start w:val="1"/>
      <w:numFmt w:val="bullet"/>
      <w:lvlText w:val=""/>
      <w:lvlJc w:val="left"/>
      <w:pPr>
        <w:ind w:left="3531" w:hanging="360"/>
      </w:pPr>
      <w:rPr>
        <w:rFonts w:ascii="Symbol" w:hAnsi="Symbol" w:hint="default"/>
      </w:rPr>
    </w:lvl>
    <w:lvl w:ilvl="4" w:tplc="04090003" w:tentative="1">
      <w:start w:val="1"/>
      <w:numFmt w:val="bullet"/>
      <w:lvlText w:val="o"/>
      <w:lvlJc w:val="left"/>
      <w:pPr>
        <w:ind w:left="4251" w:hanging="360"/>
      </w:pPr>
      <w:rPr>
        <w:rFonts w:ascii="Courier New" w:hAnsi="Courier New" w:cs="Courier New" w:hint="default"/>
      </w:rPr>
    </w:lvl>
    <w:lvl w:ilvl="5" w:tplc="04090005" w:tentative="1">
      <w:start w:val="1"/>
      <w:numFmt w:val="bullet"/>
      <w:lvlText w:val=""/>
      <w:lvlJc w:val="left"/>
      <w:pPr>
        <w:ind w:left="4971" w:hanging="360"/>
      </w:pPr>
      <w:rPr>
        <w:rFonts w:ascii="Wingdings" w:hAnsi="Wingdings" w:hint="default"/>
      </w:rPr>
    </w:lvl>
    <w:lvl w:ilvl="6" w:tplc="04090001" w:tentative="1">
      <w:start w:val="1"/>
      <w:numFmt w:val="bullet"/>
      <w:lvlText w:val=""/>
      <w:lvlJc w:val="left"/>
      <w:pPr>
        <w:ind w:left="5691" w:hanging="360"/>
      </w:pPr>
      <w:rPr>
        <w:rFonts w:ascii="Symbol" w:hAnsi="Symbol" w:hint="default"/>
      </w:rPr>
    </w:lvl>
    <w:lvl w:ilvl="7" w:tplc="04090003" w:tentative="1">
      <w:start w:val="1"/>
      <w:numFmt w:val="bullet"/>
      <w:lvlText w:val="o"/>
      <w:lvlJc w:val="left"/>
      <w:pPr>
        <w:ind w:left="6411" w:hanging="360"/>
      </w:pPr>
      <w:rPr>
        <w:rFonts w:ascii="Courier New" w:hAnsi="Courier New" w:cs="Courier New" w:hint="default"/>
      </w:rPr>
    </w:lvl>
    <w:lvl w:ilvl="8" w:tplc="04090005" w:tentative="1">
      <w:start w:val="1"/>
      <w:numFmt w:val="bullet"/>
      <w:lvlText w:val=""/>
      <w:lvlJc w:val="left"/>
      <w:pPr>
        <w:ind w:left="7131" w:hanging="360"/>
      </w:pPr>
      <w:rPr>
        <w:rFonts w:ascii="Wingdings" w:hAnsi="Wingdings" w:hint="default"/>
      </w:rPr>
    </w:lvl>
  </w:abstractNum>
  <w:abstractNum w:abstractNumId="20">
    <w:nsid w:val="0F5850C2"/>
    <w:multiLevelType w:val="hybridMultilevel"/>
    <w:tmpl w:val="E188CDF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0FF31BAB"/>
    <w:multiLevelType w:val="hybridMultilevel"/>
    <w:tmpl w:val="50EA776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108E5A53"/>
    <w:multiLevelType w:val="multilevel"/>
    <w:tmpl w:val="108E5A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2B2739A"/>
    <w:multiLevelType w:val="hybridMultilevel"/>
    <w:tmpl w:val="65C0E2EA"/>
    <w:lvl w:ilvl="0" w:tplc="04210019">
      <w:start w:val="1"/>
      <w:numFmt w:val="lowerLetter"/>
      <w:lvlText w:val="%1."/>
      <w:lvlJc w:val="left"/>
      <w:pPr>
        <w:ind w:left="1146" w:hanging="360"/>
      </w:pPr>
    </w:lvl>
    <w:lvl w:ilvl="1" w:tplc="04090011">
      <w:start w:val="1"/>
      <w:numFmt w:val="decimal"/>
      <w:lvlText w:val="%2)"/>
      <w:lvlJc w:val="left"/>
      <w:pPr>
        <w:ind w:left="2316" w:hanging="810"/>
      </w:pPr>
      <w:rPr>
        <w:rFonts w:hint="default"/>
      </w:r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nsid w:val="159C2BB4"/>
    <w:multiLevelType w:val="hybridMultilevel"/>
    <w:tmpl w:val="BAB09D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6E16D4E"/>
    <w:multiLevelType w:val="hybridMultilevel"/>
    <w:tmpl w:val="36CE056C"/>
    <w:lvl w:ilvl="0" w:tplc="3DBE2F66">
      <w:start w:val="1"/>
      <w:numFmt w:val="decimal"/>
      <w:lvlText w:val="%1."/>
      <w:lvlJc w:val="left"/>
      <w:pPr>
        <w:ind w:left="644" w:hanging="360"/>
      </w:pPr>
      <w:rPr>
        <w:rFonts w:ascii="Book Antiqua" w:hAnsi="Book Antiqua" w:hint="default"/>
        <w:b w:val="0"/>
        <w:i w:val="0"/>
        <w:color w:val="auto"/>
        <w:sz w:val="24"/>
        <w:szCs w:val="24"/>
      </w:rPr>
    </w:lvl>
    <w:lvl w:ilvl="1" w:tplc="B9F445A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7216F62"/>
    <w:multiLevelType w:val="hybridMultilevel"/>
    <w:tmpl w:val="B2D05C7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7303469"/>
    <w:multiLevelType w:val="hybridMultilevel"/>
    <w:tmpl w:val="D72AF9D2"/>
    <w:styleLink w:val="Style41"/>
    <w:lvl w:ilvl="0" w:tplc="3DDC91C8">
      <w:start w:val="1"/>
      <w:numFmt w:val="lowerLetter"/>
      <w:lvlText w:val="%1."/>
      <w:lvlJc w:val="left"/>
      <w:pPr>
        <w:ind w:left="1146" w:hanging="360"/>
      </w:pPr>
    </w:lvl>
    <w:lvl w:ilvl="1" w:tplc="1B40C0B2" w:tentative="1">
      <w:start w:val="1"/>
      <w:numFmt w:val="lowerLetter"/>
      <w:lvlText w:val="%2."/>
      <w:lvlJc w:val="left"/>
      <w:pPr>
        <w:ind w:left="1866" w:hanging="360"/>
      </w:pPr>
    </w:lvl>
    <w:lvl w:ilvl="2" w:tplc="DCC878EC" w:tentative="1">
      <w:start w:val="1"/>
      <w:numFmt w:val="lowerRoman"/>
      <w:lvlText w:val="%3."/>
      <w:lvlJc w:val="right"/>
      <w:pPr>
        <w:ind w:left="2586" w:hanging="180"/>
      </w:pPr>
    </w:lvl>
    <w:lvl w:ilvl="3" w:tplc="8264CBE4" w:tentative="1">
      <w:start w:val="1"/>
      <w:numFmt w:val="decimal"/>
      <w:lvlText w:val="%4."/>
      <w:lvlJc w:val="left"/>
      <w:pPr>
        <w:ind w:left="3306" w:hanging="360"/>
      </w:pPr>
    </w:lvl>
    <w:lvl w:ilvl="4" w:tplc="9F86552E" w:tentative="1">
      <w:start w:val="1"/>
      <w:numFmt w:val="lowerLetter"/>
      <w:lvlText w:val="%5."/>
      <w:lvlJc w:val="left"/>
      <w:pPr>
        <w:ind w:left="4026" w:hanging="360"/>
      </w:pPr>
    </w:lvl>
    <w:lvl w:ilvl="5" w:tplc="5FA01C6C" w:tentative="1">
      <w:start w:val="1"/>
      <w:numFmt w:val="lowerRoman"/>
      <w:lvlText w:val="%6."/>
      <w:lvlJc w:val="right"/>
      <w:pPr>
        <w:ind w:left="4746" w:hanging="180"/>
      </w:pPr>
    </w:lvl>
    <w:lvl w:ilvl="6" w:tplc="D8B2AF94" w:tentative="1">
      <w:start w:val="1"/>
      <w:numFmt w:val="decimal"/>
      <w:lvlText w:val="%7."/>
      <w:lvlJc w:val="left"/>
      <w:pPr>
        <w:ind w:left="5466" w:hanging="360"/>
      </w:pPr>
    </w:lvl>
    <w:lvl w:ilvl="7" w:tplc="53FAF95C" w:tentative="1">
      <w:start w:val="1"/>
      <w:numFmt w:val="lowerLetter"/>
      <w:lvlText w:val="%8."/>
      <w:lvlJc w:val="left"/>
      <w:pPr>
        <w:ind w:left="6186" w:hanging="360"/>
      </w:pPr>
    </w:lvl>
    <w:lvl w:ilvl="8" w:tplc="031810DE" w:tentative="1">
      <w:start w:val="1"/>
      <w:numFmt w:val="lowerRoman"/>
      <w:lvlText w:val="%9."/>
      <w:lvlJc w:val="right"/>
      <w:pPr>
        <w:ind w:left="6906" w:hanging="180"/>
      </w:pPr>
    </w:lvl>
  </w:abstractNum>
  <w:abstractNum w:abstractNumId="28">
    <w:nsid w:val="19657BAF"/>
    <w:multiLevelType w:val="hybridMultilevel"/>
    <w:tmpl w:val="64DA89B4"/>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19812941"/>
    <w:multiLevelType w:val="hybridMultilevel"/>
    <w:tmpl w:val="9ED617A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A2F227A"/>
    <w:multiLevelType w:val="hybridMultilevel"/>
    <w:tmpl w:val="D562BE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1B87316B"/>
    <w:multiLevelType w:val="hybridMultilevel"/>
    <w:tmpl w:val="52E6B3D8"/>
    <w:lvl w:ilvl="0" w:tplc="04090011">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1CB16178"/>
    <w:multiLevelType w:val="hybridMultilevel"/>
    <w:tmpl w:val="FFB6888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nsid w:val="1D3B1F4A"/>
    <w:multiLevelType w:val="hybridMultilevel"/>
    <w:tmpl w:val="04963A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1D8C4BC1"/>
    <w:multiLevelType w:val="multilevel"/>
    <w:tmpl w:val="1D8C4BC1"/>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35">
    <w:nsid w:val="1E7B0F28"/>
    <w:multiLevelType w:val="hybridMultilevel"/>
    <w:tmpl w:val="BE1CC6A8"/>
    <w:lvl w:ilvl="0" w:tplc="A9BC3F0C">
      <w:start w:val="1"/>
      <w:numFmt w:val="bullet"/>
      <w:lvlText w:val=""/>
      <w:lvlJc w:val="left"/>
      <w:pPr>
        <w:ind w:left="720" w:hanging="360"/>
      </w:pPr>
      <w:rPr>
        <w:rFonts w:ascii="Wingdings" w:hAnsi="Wingdings" w:hint="default"/>
        <w:b w:val="0"/>
        <w:i w:val="0"/>
        <w:sz w:val="24"/>
        <w:szCs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1FE00ED2"/>
    <w:multiLevelType w:val="hybridMultilevel"/>
    <w:tmpl w:val="083E99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225B26AC"/>
    <w:multiLevelType w:val="hybridMultilevel"/>
    <w:tmpl w:val="85F80F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24DE1C7B"/>
    <w:multiLevelType w:val="multilevel"/>
    <w:tmpl w:val="24DE1C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27080A9E"/>
    <w:multiLevelType w:val="multilevel"/>
    <w:tmpl w:val="27080A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2769306D"/>
    <w:multiLevelType w:val="hybridMultilevel"/>
    <w:tmpl w:val="3204250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78E3A13"/>
    <w:multiLevelType w:val="hybridMultilevel"/>
    <w:tmpl w:val="5F0A6E0C"/>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42">
    <w:nsid w:val="278F4C58"/>
    <w:multiLevelType w:val="hybridMultilevel"/>
    <w:tmpl w:val="479A3984"/>
    <w:styleLink w:val="Style31"/>
    <w:lvl w:ilvl="0" w:tplc="93BCFD2A">
      <w:start w:val="1"/>
      <w:numFmt w:val="lowerLetter"/>
      <w:lvlText w:val="%1."/>
      <w:lvlJc w:val="left"/>
      <w:pPr>
        <w:ind w:left="1146" w:hanging="360"/>
      </w:pPr>
    </w:lvl>
    <w:lvl w:ilvl="1" w:tplc="E75A2C0E"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nsid w:val="27C86CEC"/>
    <w:multiLevelType w:val="multilevel"/>
    <w:tmpl w:val="27C86C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2C22618B"/>
    <w:multiLevelType w:val="hybridMultilevel"/>
    <w:tmpl w:val="7BE226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nsid w:val="2C4A5E1E"/>
    <w:multiLevelType w:val="hybridMultilevel"/>
    <w:tmpl w:val="C4F4538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2D0F6230"/>
    <w:multiLevelType w:val="hybridMultilevel"/>
    <w:tmpl w:val="BFFE1DB2"/>
    <w:lvl w:ilvl="0" w:tplc="04210001">
      <w:start w:val="1"/>
      <w:numFmt w:val="bullet"/>
      <w:lvlText w:val=""/>
      <w:lvlJc w:val="left"/>
      <w:pPr>
        <w:ind w:left="1016" w:hanging="360"/>
      </w:pPr>
      <w:rPr>
        <w:rFonts w:ascii="Symbol" w:hAnsi="Symbol" w:hint="default"/>
      </w:rPr>
    </w:lvl>
    <w:lvl w:ilvl="1" w:tplc="04210003" w:tentative="1">
      <w:start w:val="1"/>
      <w:numFmt w:val="bullet"/>
      <w:lvlText w:val="o"/>
      <w:lvlJc w:val="left"/>
      <w:pPr>
        <w:ind w:left="1736" w:hanging="360"/>
      </w:pPr>
      <w:rPr>
        <w:rFonts w:ascii="Courier New" w:hAnsi="Courier New" w:cs="Courier New" w:hint="default"/>
      </w:rPr>
    </w:lvl>
    <w:lvl w:ilvl="2" w:tplc="04210005" w:tentative="1">
      <w:start w:val="1"/>
      <w:numFmt w:val="bullet"/>
      <w:lvlText w:val=""/>
      <w:lvlJc w:val="left"/>
      <w:pPr>
        <w:ind w:left="2456" w:hanging="360"/>
      </w:pPr>
      <w:rPr>
        <w:rFonts w:ascii="Wingdings" w:hAnsi="Wingdings" w:hint="default"/>
      </w:rPr>
    </w:lvl>
    <w:lvl w:ilvl="3" w:tplc="04210001" w:tentative="1">
      <w:start w:val="1"/>
      <w:numFmt w:val="bullet"/>
      <w:lvlText w:val=""/>
      <w:lvlJc w:val="left"/>
      <w:pPr>
        <w:ind w:left="3176" w:hanging="360"/>
      </w:pPr>
      <w:rPr>
        <w:rFonts w:ascii="Symbol" w:hAnsi="Symbol" w:hint="default"/>
      </w:rPr>
    </w:lvl>
    <w:lvl w:ilvl="4" w:tplc="04210003" w:tentative="1">
      <w:start w:val="1"/>
      <w:numFmt w:val="bullet"/>
      <w:lvlText w:val="o"/>
      <w:lvlJc w:val="left"/>
      <w:pPr>
        <w:ind w:left="3896" w:hanging="360"/>
      </w:pPr>
      <w:rPr>
        <w:rFonts w:ascii="Courier New" w:hAnsi="Courier New" w:cs="Courier New" w:hint="default"/>
      </w:rPr>
    </w:lvl>
    <w:lvl w:ilvl="5" w:tplc="04210005" w:tentative="1">
      <w:start w:val="1"/>
      <w:numFmt w:val="bullet"/>
      <w:lvlText w:val=""/>
      <w:lvlJc w:val="left"/>
      <w:pPr>
        <w:ind w:left="4616" w:hanging="360"/>
      </w:pPr>
      <w:rPr>
        <w:rFonts w:ascii="Wingdings" w:hAnsi="Wingdings" w:hint="default"/>
      </w:rPr>
    </w:lvl>
    <w:lvl w:ilvl="6" w:tplc="04210001" w:tentative="1">
      <w:start w:val="1"/>
      <w:numFmt w:val="bullet"/>
      <w:lvlText w:val=""/>
      <w:lvlJc w:val="left"/>
      <w:pPr>
        <w:ind w:left="5336" w:hanging="360"/>
      </w:pPr>
      <w:rPr>
        <w:rFonts w:ascii="Symbol" w:hAnsi="Symbol" w:hint="default"/>
      </w:rPr>
    </w:lvl>
    <w:lvl w:ilvl="7" w:tplc="04210003" w:tentative="1">
      <w:start w:val="1"/>
      <w:numFmt w:val="bullet"/>
      <w:lvlText w:val="o"/>
      <w:lvlJc w:val="left"/>
      <w:pPr>
        <w:ind w:left="6056" w:hanging="360"/>
      </w:pPr>
      <w:rPr>
        <w:rFonts w:ascii="Courier New" w:hAnsi="Courier New" w:cs="Courier New" w:hint="default"/>
      </w:rPr>
    </w:lvl>
    <w:lvl w:ilvl="8" w:tplc="04210005" w:tentative="1">
      <w:start w:val="1"/>
      <w:numFmt w:val="bullet"/>
      <w:lvlText w:val=""/>
      <w:lvlJc w:val="left"/>
      <w:pPr>
        <w:ind w:left="6776" w:hanging="360"/>
      </w:pPr>
      <w:rPr>
        <w:rFonts w:ascii="Wingdings" w:hAnsi="Wingdings" w:hint="default"/>
      </w:rPr>
    </w:lvl>
  </w:abstractNum>
  <w:abstractNum w:abstractNumId="47">
    <w:nsid w:val="2D8E5254"/>
    <w:multiLevelType w:val="hybridMultilevel"/>
    <w:tmpl w:val="5E1E307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2EA37284"/>
    <w:multiLevelType w:val="hybridMultilevel"/>
    <w:tmpl w:val="FC4CB4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F1F699C"/>
    <w:multiLevelType w:val="hybridMultilevel"/>
    <w:tmpl w:val="1F72D17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nsid w:val="31281575"/>
    <w:multiLevelType w:val="hybridMultilevel"/>
    <w:tmpl w:val="B2305446"/>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51">
    <w:nsid w:val="35A1114E"/>
    <w:multiLevelType w:val="multilevel"/>
    <w:tmpl w:val="35A111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36970B70"/>
    <w:multiLevelType w:val="hybridMultilevel"/>
    <w:tmpl w:val="1122C1A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3">
    <w:nsid w:val="392B7508"/>
    <w:multiLevelType w:val="hybridMultilevel"/>
    <w:tmpl w:val="255C98D8"/>
    <w:lvl w:ilvl="0" w:tplc="B9F445A0">
      <w:start w:val="1"/>
      <w:numFmt w:val="decimal"/>
      <w:lvlText w:val="(%1)."/>
      <w:lvlJc w:val="left"/>
      <w:pPr>
        <w:ind w:left="360" w:hanging="360"/>
      </w:pPr>
      <w:rPr>
        <w:rFonts w:hint="default"/>
        <w:b w:val="0"/>
        <w:i w:val="0"/>
        <w:sz w:val="24"/>
        <w:szCs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4">
    <w:nsid w:val="3AA80EB7"/>
    <w:multiLevelType w:val="multilevel"/>
    <w:tmpl w:val="3AA80E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3B6129A3"/>
    <w:multiLevelType w:val="hybridMultilevel"/>
    <w:tmpl w:val="0994BCD4"/>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6">
    <w:nsid w:val="3F2C41C6"/>
    <w:multiLevelType w:val="hybridMultilevel"/>
    <w:tmpl w:val="25801BB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nsid w:val="40DD1D60"/>
    <w:multiLevelType w:val="hybridMultilevel"/>
    <w:tmpl w:val="05C0F756"/>
    <w:lvl w:ilvl="0" w:tplc="330E2D74">
      <w:start w:val="1"/>
      <w:numFmt w:val="decimal"/>
      <w:lvlText w:val="%1."/>
      <w:lvlJc w:val="left"/>
      <w:pPr>
        <w:ind w:left="1070" w:hanging="360"/>
      </w:pPr>
      <w:rPr>
        <w:rFonts w:ascii="Book Antiqua" w:hAnsi="Book Antiqua" w:hint="default"/>
        <w:b w:val="0"/>
        <w:i w:val="0"/>
        <w:snapToGrid/>
        <w:spacing w:val="-4"/>
        <w:sz w:val="24"/>
        <w:szCs w:val="22"/>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58">
    <w:nsid w:val="410F2571"/>
    <w:multiLevelType w:val="hybridMultilevel"/>
    <w:tmpl w:val="3C482AA6"/>
    <w:lvl w:ilvl="0" w:tplc="04090019">
      <w:start w:val="1"/>
      <w:numFmt w:val="decimal"/>
      <w:lvlText w:val="%1)"/>
      <w:lvlJc w:val="left"/>
      <w:pPr>
        <w:ind w:left="1440" w:hanging="360"/>
      </w:pPr>
    </w:lvl>
    <w:lvl w:ilvl="1" w:tplc="9954C31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4148234A"/>
    <w:multiLevelType w:val="hybridMultilevel"/>
    <w:tmpl w:val="02F6F7F8"/>
    <w:lvl w:ilvl="0" w:tplc="0421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44146904"/>
    <w:multiLevelType w:val="hybridMultilevel"/>
    <w:tmpl w:val="F60A6E0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1">
    <w:nsid w:val="4CE65F2C"/>
    <w:multiLevelType w:val="hybridMultilevel"/>
    <w:tmpl w:val="C5CA6638"/>
    <w:lvl w:ilvl="0" w:tplc="04090001">
      <w:start w:val="1"/>
      <w:numFmt w:val="decimal"/>
      <w:lvlText w:val="%1)"/>
      <w:lvlJc w:val="left"/>
      <w:pPr>
        <w:ind w:left="144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62">
    <w:nsid w:val="4D3372E8"/>
    <w:multiLevelType w:val="multilevel"/>
    <w:tmpl w:val="4D3372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4D446F89"/>
    <w:multiLevelType w:val="hybridMultilevel"/>
    <w:tmpl w:val="548CE6FE"/>
    <w:lvl w:ilvl="0" w:tplc="F3AA6714">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4DB60468"/>
    <w:multiLevelType w:val="hybridMultilevel"/>
    <w:tmpl w:val="5DCE155C"/>
    <w:lvl w:ilvl="0" w:tplc="04090017">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E641985"/>
    <w:multiLevelType w:val="hybridMultilevel"/>
    <w:tmpl w:val="94B467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nsid w:val="4F0B26A7"/>
    <w:multiLevelType w:val="multilevel"/>
    <w:tmpl w:val="4F0B26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4F261FC3"/>
    <w:multiLevelType w:val="hybridMultilevel"/>
    <w:tmpl w:val="6CE8A266"/>
    <w:lvl w:ilvl="0" w:tplc="B9F445A0">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1753020"/>
    <w:multiLevelType w:val="hybridMultilevel"/>
    <w:tmpl w:val="9CB6948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524017BF"/>
    <w:multiLevelType w:val="hybridMultilevel"/>
    <w:tmpl w:val="422CF7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0">
    <w:nsid w:val="53A06D6B"/>
    <w:multiLevelType w:val="hybridMultilevel"/>
    <w:tmpl w:val="D426505C"/>
    <w:lvl w:ilvl="0" w:tplc="04210005">
      <w:start w:val="1"/>
      <w:numFmt w:val="bullet"/>
      <w:lvlText w:val=""/>
      <w:lvlJc w:val="left"/>
      <w:pPr>
        <w:ind w:left="1980" w:hanging="360"/>
      </w:pPr>
      <w:rPr>
        <w:rFonts w:ascii="Wingdings" w:hAnsi="Wingdings" w:hint="default"/>
        <w:color w:val="auto"/>
      </w:rPr>
    </w:lvl>
    <w:lvl w:ilvl="1" w:tplc="04210003" w:tentative="1">
      <w:start w:val="1"/>
      <w:numFmt w:val="bullet"/>
      <w:lvlText w:val="o"/>
      <w:lvlJc w:val="left"/>
      <w:pPr>
        <w:ind w:left="2700" w:hanging="360"/>
      </w:pPr>
      <w:rPr>
        <w:rFonts w:ascii="Courier New" w:hAnsi="Courier New" w:cs="Courier New" w:hint="default"/>
      </w:rPr>
    </w:lvl>
    <w:lvl w:ilvl="2" w:tplc="04210005" w:tentative="1">
      <w:start w:val="1"/>
      <w:numFmt w:val="bullet"/>
      <w:lvlText w:val=""/>
      <w:lvlJc w:val="left"/>
      <w:pPr>
        <w:ind w:left="3420" w:hanging="360"/>
      </w:pPr>
      <w:rPr>
        <w:rFonts w:ascii="Wingdings" w:hAnsi="Wingdings" w:hint="default"/>
      </w:rPr>
    </w:lvl>
    <w:lvl w:ilvl="3" w:tplc="04210001" w:tentative="1">
      <w:start w:val="1"/>
      <w:numFmt w:val="bullet"/>
      <w:lvlText w:val=""/>
      <w:lvlJc w:val="left"/>
      <w:pPr>
        <w:ind w:left="4140" w:hanging="360"/>
      </w:pPr>
      <w:rPr>
        <w:rFonts w:ascii="Symbol" w:hAnsi="Symbol" w:hint="default"/>
      </w:rPr>
    </w:lvl>
    <w:lvl w:ilvl="4" w:tplc="04210003" w:tentative="1">
      <w:start w:val="1"/>
      <w:numFmt w:val="bullet"/>
      <w:lvlText w:val="o"/>
      <w:lvlJc w:val="left"/>
      <w:pPr>
        <w:ind w:left="4860" w:hanging="360"/>
      </w:pPr>
      <w:rPr>
        <w:rFonts w:ascii="Courier New" w:hAnsi="Courier New" w:cs="Courier New" w:hint="default"/>
      </w:rPr>
    </w:lvl>
    <w:lvl w:ilvl="5" w:tplc="04210005" w:tentative="1">
      <w:start w:val="1"/>
      <w:numFmt w:val="bullet"/>
      <w:lvlText w:val=""/>
      <w:lvlJc w:val="left"/>
      <w:pPr>
        <w:ind w:left="5580" w:hanging="360"/>
      </w:pPr>
      <w:rPr>
        <w:rFonts w:ascii="Wingdings" w:hAnsi="Wingdings" w:hint="default"/>
      </w:rPr>
    </w:lvl>
    <w:lvl w:ilvl="6" w:tplc="04210001" w:tentative="1">
      <w:start w:val="1"/>
      <w:numFmt w:val="bullet"/>
      <w:lvlText w:val=""/>
      <w:lvlJc w:val="left"/>
      <w:pPr>
        <w:ind w:left="6300" w:hanging="360"/>
      </w:pPr>
      <w:rPr>
        <w:rFonts w:ascii="Symbol" w:hAnsi="Symbol" w:hint="default"/>
      </w:rPr>
    </w:lvl>
    <w:lvl w:ilvl="7" w:tplc="04210003" w:tentative="1">
      <w:start w:val="1"/>
      <w:numFmt w:val="bullet"/>
      <w:lvlText w:val="o"/>
      <w:lvlJc w:val="left"/>
      <w:pPr>
        <w:ind w:left="7020" w:hanging="360"/>
      </w:pPr>
      <w:rPr>
        <w:rFonts w:ascii="Courier New" w:hAnsi="Courier New" w:cs="Courier New" w:hint="default"/>
      </w:rPr>
    </w:lvl>
    <w:lvl w:ilvl="8" w:tplc="04210005" w:tentative="1">
      <w:start w:val="1"/>
      <w:numFmt w:val="bullet"/>
      <w:lvlText w:val=""/>
      <w:lvlJc w:val="left"/>
      <w:pPr>
        <w:ind w:left="7740" w:hanging="360"/>
      </w:pPr>
      <w:rPr>
        <w:rFonts w:ascii="Wingdings" w:hAnsi="Wingdings" w:hint="default"/>
      </w:rPr>
    </w:lvl>
  </w:abstractNum>
  <w:abstractNum w:abstractNumId="71">
    <w:nsid w:val="540D334B"/>
    <w:multiLevelType w:val="multilevel"/>
    <w:tmpl w:val="21785E7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2">
    <w:nsid w:val="56037E4F"/>
    <w:multiLevelType w:val="hybridMultilevel"/>
    <w:tmpl w:val="0700E738"/>
    <w:lvl w:ilvl="0" w:tplc="5114CA62">
      <w:start w:val="1"/>
      <w:numFmt w:val="lowerLetter"/>
      <w:lvlText w:val="%1."/>
      <w:lvlJc w:val="left"/>
      <w:pPr>
        <w:ind w:left="360" w:hanging="360"/>
      </w:pPr>
      <w:rPr>
        <w:rFonts w:ascii="Arial" w:hAnsi="Arial" w:cs="Arial" w:hint="default"/>
        <w:snapToGrid/>
        <w:spacing w:val="-4"/>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6373A24"/>
    <w:multiLevelType w:val="hybridMultilevel"/>
    <w:tmpl w:val="4D029E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4">
    <w:nsid w:val="567502A0"/>
    <w:multiLevelType w:val="hybridMultilevel"/>
    <w:tmpl w:val="D838583C"/>
    <w:lvl w:ilvl="0" w:tplc="04210005">
      <w:start w:val="1"/>
      <w:numFmt w:val="bullet"/>
      <w:lvlText w:val=""/>
      <w:lvlJc w:val="left"/>
      <w:pPr>
        <w:ind w:left="1353" w:hanging="360"/>
      </w:pPr>
      <w:rPr>
        <w:rFonts w:ascii="Wingdings" w:hAnsi="Wingdings" w:hint="default"/>
        <w:color w:val="auto"/>
      </w:rPr>
    </w:lvl>
    <w:lvl w:ilvl="1" w:tplc="04210003" w:tentative="1">
      <w:start w:val="1"/>
      <w:numFmt w:val="bullet"/>
      <w:lvlText w:val="o"/>
      <w:lvlJc w:val="left"/>
      <w:pPr>
        <w:ind w:left="2073" w:hanging="360"/>
      </w:pPr>
      <w:rPr>
        <w:rFonts w:ascii="Courier New" w:hAnsi="Courier New" w:cs="Courier New" w:hint="default"/>
      </w:rPr>
    </w:lvl>
    <w:lvl w:ilvl="2" w:tplc="04210005" w:tentative="1">
      <w:start w:val="1"/>
      <w:numFmt w:val="bullet"/>
      <w:lvlText w:val=""/>
      <w:lvlJc w:val="left"/>
      <w:pPr>
        <w:ind w:left="2793" w:hanging="360"/>
      </w:pPr>
      <w:rPr>
        <w:rFonts w:ascii="Wingdings" w:hAnsi="Wingdings" w:hint="default"/>
      </w:rPr>
    </w:lvl>
    <w:lvl w:ilvl="3" w:tplc="04210001" w:tentative="1">
      <w:start w:val="1"/>
      <w:numFmt w:val="bullet"/>
      <w:lvlText w:val=""/>
      <w:lvlJc w:val="left"/>
      <w:pPr>
        <w:ind w:left="3513" w:hanging="360"/>
      </w:pPr>
      <w:rPr>
        <w:rFonts w:ascii="Symbol" w:hAnsi="Symbol" w:hint="default"/>
      </w:rPr>
    </w:lvl>
    <w:lvl w:ilvl="4" w:tplc="04210003" w:tentative="1">
      <w:start w:val="1"/>
      <w:numFmt w:val="bullet"/>
      <w:lvlText w:val="o"/>
      <w:lvlJc w:val="left"/>
      <w:pPr>
        <w:ind w:left="4233" w:hanging="360"/>
      </w:pPr>
      <w:rPr>
        <w:rFonts w:ascii="Courier New" w:hAnsi="Courier New" w:cs="Courier New" w:hint="default"/>
      </w:rPr>
    </w:lvl>
    <w:lvl w:ilvl="5" w:tplc="04210005" w:tentative="1">
      <w:start w:val="1"/>
      <w:numFmt w:val="bullet"/>
      <w:lvlText w:val=""/>
      <w:lvlJc w:val="left"/>
      <w:pPr>
        <w:ind w:left="4953" w:hanging="360"/>
      </w:pPr>
      <w:rPr>
        <w:rFonts w:ascii="Wingdings" w:hAnsi="Wingdings" w:hint="default"/>
      </w:rPr>
    </w:lvl>
    <w:lvl w:ilvl="6" w:tplc="04210001" w:tentative="1">
      <w:start w:val="1"/>
      <w:numFmt w:val="bullet"/>
      <w:lvlText w:val=""/>
      <w:lvlJc w:val="left"/>
      <w:pPr>
        <w:ind w:left="5673" w:hanging="360"/>
      </w:pPr>
      <w:rPr>
        <w:rFonts w:ascii="Symbol" w:hAnsi="Symbol" w:hint="default"/>
      </w:rPr>
    </w:lvl>
    <w:lvl w:ilvl="7" w:tplc="04210003" w:tentative="1">
      <w:start w:val="1"/>
      <w:numFmt w:val="bullet"/>
      <w:lvlText w:val="o"/>
      <w:lvlJc w:val="left"/>
      <w:pPr>
        <w:ind w:left="6393" w:hanging="360"/>
      </w:pPr>
      <w:rPr>
        <w:rFonts w:ascii="Courier New" w:hAnsi="Courier New" w:cs="Courier New" w:hint="default"/>
      </w:rPr>
    </w:lvl>
    <w:lvl w:ilvl="8" w:tplc="04210005" w:tentative="1">
      <w:start w:val="1"/>
      <w:numFmt w:val="bullet"/>
      <w:lvlText w:val=""/>
      <w:lvlJc w:val="left"/>
      <w:pPr>
        <w:ind w:left="7113" w:hanging="360"/>
      </w:pPr>
      <w:rPr>
        <w:rFonts w:ascii="Wingdings" w:hAnsi="Wingdings" w:hint="default"/>
      </w:rPr>
    </w:lvl>
  </w:abstractNum>
  <w:abstractNum w:abstractNumId="75">
    <w:nsid w:val="5759377B"/>
    <w:multiLevelType w:val="hybridMultilevel"/>
    <w:tmpl w:val="3D40297E"/>
    <w:lvl w:ilvl="0" w:tplc="0421000F">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C0D1650"/>
    <w:multiLevelType w:val="multilevel"/>
    <w:tmpl w:val="5C0D16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5DEF7289"/>
    <w:multiLevelType w:val="hybridMultilevel"/>
    <w:tmpl w:val="548CE6FE"/>
    <w:lvl w:ilvl="0" w:tplc="99DC2F44">
      <w:start w:val="1"/>
      <w:numFmt w:val="lowerLetter"/>
      <w:lvlText w:val="%1)"/>
      <w:lvlJc w:val="left"/>
      <w:pPr>
        <w:ind w:left="1440" w:hanging="360"/>
      </w:pPr>
    </w:lvl>
    <w:lvl w:ilvl="1" w:tplc="9F0C2DCA" w:tentative="1">
      <w:start w:val="1"/>
      <w:numFmt w:val="lowerLetter"/>
      <w:lvlText w:val="%2."/>
      <w:lvlJc w:val="left"/>
      <w:pPr>
        <w:ind w:left="2160" w:hanging="360"/>
      </w:pPr>
    </w:lvl>
    <w:lvl w:ilvl="2" w:tplc="ED20706C" w:tentative="1">
      <w:start w:val="1"/>
      <w:numFmt w:val="lowerRoman"/>
      <w:lvlText w:val="%3."/>
      <w:lvlJc w:val="right"/>
      <w:pPr>
        <w:ind w:left="2880" w:hanging="180"/>
      </w:pPr>
    </w:lvl>
    <w:lvl w:ilvl="3" w:tplc="3D4AC45C" w:tentative="1">
      <w:start w:val="1"/>
      <w:numFmt w:val="decimal"/>
      <w:lvlText w:val="%4."/>
      <w:lvlJc w:val="left"/>
      <w:pPr>
        <w:ind w:left="3600" w:hanging="360"/>
      </w:pPr>
    </w:lvl>
    <w:lvl w:ilvl="4" w:tplc="9BD4937C" w:tentative="1">
      <w:start w:val="1"/>
      <w:numFmt w:val="lowerLetter"/>
      <w:lvlText w:val="%5."/>
      <w:lvlJc w:val="left"/>
      <w:pPr>
        <w:ind w:left="4320" w:hanging="360"/>
      </w:pPr>
    </w:lvl>
    <w:lvl w:ilvl="5" w:tplc="8E1EB252" w:tentative="1">
      <w:start w:val="1"/>
      <w:numFmt w:val="lowerRoman"/>
      <w:lvlText w:val="%6."/>
      <w:lvlJc w:val="right"/>
      <w:pPr>
        <w:ind w:left="5040" w:hanging="180"/>
      </w:pPr>
    </w:lvl>
    <w:lvl w:ilvl="6" w:tplc="A64C2CD8" w:tentative="1">
      <w:start w:val="1"/>
      <w:numFmt w:val="decimal"/>
      <w:lvlText w:val="%7."/>
      <w:lvlJc w:val="left"/>
      <w:pPr>
        <w:ind w:left="5760" w:hanging="360"/>
      </w:pPr>
    </w:lvl>
    <w:lvl w:ilvl="7" w:tplc="CE923AAA" w:tentative="1">
      <w:start w:val="1"/>
      <w:numFmt w:val="lowerLetter"/>
      <w:lvlText w:val="%8."/>
      <w:lvlJc w:val="left"/>
      <w:pPr>
        <w:ind w:left="6480" w:hanging="360"/>
      </w:pPr>
    </w:lvl>
    <w:lvl w:ilvl="8" w:tplc="F16C5B28" w:tentative="1">
      <w:start w:val="1"/>
      <w:numFmt w:val="lowerRoman"/>
      <w:lvlText w:val="%9."/>
      <w:lvlJc w:val="right"/>
      <w:pPr>
        <w:ind w:left="7200" w:hanging="180"/>
      </w:pPr>
    </w:lvl>
  </w:abstractNum>
  <w:abstractNum w:abstractNumId="78">
    <w:nsid w:val="5E040A00"/>
    <w:multiLevelType w:val="multilevel"/>
    <w:tmpl w:val="5E040A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5ED56E98"/>
    <w:multiLevelType w:val="multilevel"/>
    <w:tmpl w:val="5ED56E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5FEA629D"/>
    <w:multiLevelType w:val="hybridMultilevel"/>
    <w:tmpl w:val="BECC21AA"/>
    <w:lvl w:ilvl="0" w:tplc="58425B94">
      <w:start w:val="1"/>
      <w:numFmt w:val="lowerLetter"/>
      <w:lvlText w:val="%1."/>
      <w:lvlJc w:val="left"/>
      <w:pPr>
        <w:ind w:left="720" w:hanging="360"/>
      </w:pPr>
      <w:rPr>
        <w:rFonts w:hint="default"/>
        <w:color w:val="auto"/>
      </w:rPr>
    </w:lvl>
    <w:lvl w:ilvl="1" w:tplc="9D9028D4" w:tentative="1">
      <w:start w:val="1"/>
      <w:numFmt w:val="bullet"/>
      <w:lvlText w:val="o"/>
      <w:lvlJc w:val="left"/>
      <w:pPr>
        <w:ind w:left="1440" w:hanging="360"/>
      </w:pPr>
      <w:rPr>
        <w:rFonts w:ascii="Courier New" w:hAnsi="Courier New" w:cs="Courier New" w:hint="default"/>
      </w:rPr>
    </w:lvl>
    <w:lvl w:ilvl="2" w:tplc="C6647A02" w:tentative="1">
      <w:start w:val="1"/>
      <w:numFmt w:val="bullet"/>
      <w:lvlText w:val=""/>
      <w:lvlJc w:val="left"/>
      <w:pPr>
        <w:ind w:left="2160" w:hanging="360"/>
      </w:pPr>
      <w:rPr>
        <w:rFonts w:ascii="Wingdings" w:hAnsi="Wingdings" w:hint="default"/>
      </w:rPr>
    </w:lvl>
    <w:lvl w:ilvl="3" w:tplc="FF2CE5EA" w:tentative="1">
      <w:start w:val="1"/>
      <w:numFmt w:val="bullet"/>
      <w:lvlText w:val=""/>
      <w:lvlJc w:val="left"/>
      <w:pPr>
        <w:ind w:left="2880" w:hanging="360"/>
      </w:pPr>
      <w:rPr>
        <w:rFonts w:ascii="Symbol" w:hAnsi="Symbol" w:hint="default"/>
      </w:rPr>
    </w:lvl>
    <w:lvl w:ilvl="4" w:tplc="DEE81E4E" w:tentative="1">
      <w:start w:val="1"/>
      <w:numFmt w:val="bullet"/>
      <w:lvlText w:val="o"/>
      <w:lvlJc w:val="left"/>
      <w:pPr>
        <w:ind w:left="3600" w:hanging="360"/>
      </w:pPr>
      <w:rPr>
        <w:rFonts w:ascii="Courier New" w:hAnsi="Courier New" w:cs="Courier New" w:hint="default"/>
      </w:rPr>
    </w:lvl>
    <w:lvl w:ilvl="5" w:tplc="D6B8E9DA" w:tentative="1">
      <w:start w:val="1"/>
      <w:numFmt w:val="bullet"/>
      <w:lvlText w:val=""/>
      <w:lvlJc w:val="left"/>
      <w:pPr>
        <w:ind w:left="4320" w:hanging="360"/>
      </w:pPr>
      <w:rPr>
        <w:rFonts w:ascii="Wingdings" w:hAnsi="Wingdings" w:hint="default"/>
      </w:rPr>
    </w:lvl>
    <w:lvl w:ilvl="6" w:tplc="D152DC14" w:tentative="1">
      <w:start w:val="1"/>
      <w:numFmt w:val="bullet"/>
      <w:lvlText w:val=""/>
      <w:lvlJc w:val="left"/>
      <w:pPr>
        <w:ind w:left="5040" w:hanging="360"/>
      </w:pPr>
      <w:rPr>
        <w:rFonts w:ascii="Symbol" w:hAnsi="Symbol" w:hint="default"/>
      </w:rPr>
    </w:lvl>
    <w:lvl w:ilvl="7" w:tplc="77F8C556" w:tentative="1">
      <w:start w:val="1"/>
      <w:numFmt w:val="bullet"/>
      <w:lvlText w:val="o"/>
      <w:lvlJc w:val="left"/>
      <w:pPr>
        <w:ind w:left="5760" w:hanging="360"/>
      </w:pPr>
      <w:rPr>
        <w:rFonts w:ascii="Courier New" w:hAnsi="Courier New" w:cs="Courier New" w:hint="default"/>
      </w:rPr>
    </w:lvl>
    <w:lvl w:ilvl="8" w:tplc="EDFC64EC" w:tentative="1">
      <w:start w:val="1"/>
      <w:numFmt w:val="bullet"/>
      <w:lvlText w:val=""/>
      <w:lvlJc w:val="left"/>
      <w:pPr>
        <w:ind w:left="6480" w:hanging="360"/>
      </w:pPr>
      <w:rPr>
        <w:rFonts w:ascii="Wingdings" w:hAnsi="Wingdings" w:hint="default"/>
      </w:rPr>
    </w:lvl>
  </w:abstractNum>
  <w:abstractNum w:abstractNumId="81">
    <w:nsid w:val="60E757F2"/>
    <w:multiLevelType w:val="hybridMultilevel"/>
    <w:tmpl w:val="3522E7A2"/>
    <w:lvl w:ilvl="0" w:tplc="A7D89C02">
      <w:start w:val="1"/>
      <w:numFmt w:val="lowerLetter"/>
      <w:lvlText w:val="%1."/>
      <w:lvlJc w:val="left"/>
      <w:pPr>
        <w:ind w:left="1080" w:hanging="360"/>
      </w:pPr>
    </w:lvl>
    <w:lvl w:ilvl="1" w:tplc="5E36CF6A" w:tentative="1">
      <w:start w:val="1"/>
      <w:numFmt w:val="lowerLetter"/>
      <w:lvlText w:val="%2."/>
      <w:lvlJc w:val="left"/>
      <w:pPr>
        <w:ind w:left="1800" w:hanging="360"/>
      </w:pPr>
    </w:lvl>
    <w:lvl w:ilvl="2" w:tplc="A2F2A1F6" w:tentative="1">
      <w:start w:val="1"/>
      <w:numFmt w:val="lowerRoman"/>
      <w:lvlText w:val="%3."/>
      <w:lvlJc w:val="right"/>
      <w:pPr>
        <w:ind w:left="2520" w:hanging="180"/>
      </w:pPr>
    </w:lvl>
    <w:lvl w:ilvl="3" w:tplc="004CE3E2" w:tentative="1">
      <w:start w:val="1"/>
      <w:numFmt w:val="decimal"/>
      <w:lvlText w:val="%4."/>
      <w:lvlJc w:val="left"/>
      <w:pPr>
        <w:ind w:left="3240" w:hanging="360"/>
      </w:pPr>
    </w:lvl>
    <w:lvl w:ilvl="4" w:tplc="EEB8BD7E" w:tentative="1">
      <w:start w:val="1"/>
      <w:numFmt w:val="lowerLetter"/>
      <w:lvlText w:val="%5."/>
      <w:lvlJc w:val="left"/>
      <w:pPr>
        <w:ind w:left="3960" w:hanging="360"/>
      </w:pPr>
    </w:lvl>
    <w:lvl w:ilvl="5" w:tplc="14C663AE" w:tentative="1">
      <w:start w:val="1"/>
      <w:numFmt w:val="lowerRoman"/>
      <w:lvlText w:val="%6."/>
      <w:lvlJc w:val="right"/>
      <w:pPr>
        <w:ind w:left="4680" w:hanging="180"/>
      </w:pPr>
    </w:lvl>
    <w:lvl w:ilvl="6" w:tplc="8DF8DF24" w:tentative="1">
      <w:start w:val="1"/>
      <w:numFmt w:val="decimal"/>
      <w:lvlText w:val="%7."/>
      <w:lvlJc w:val="left"/>
      <w:pPr>
        <w:ind w:left="5400" w:hanging="360"/>
      </w:pPr>
    </w:lvl>
    <w:lvl w:ilvl="7" w:tplc="1C72A294" w:tentative="1">
      <w:start w:val="1"/>
      <w:numFmt w:val="lowerLetter"/>
      <w:lvlText w:val="%8."/>
      <w:lvlJc w:val="left"/>
      <w:pPr>
        <w:ind w:left="6120" w:hanging="360"/>
      </w:pPr>
    </w:lvl>
    <w:lvl w:ilvl="8" w:tplc="7FB23B24" w:tentative="1">
      <w:start w:val="1"/>
      <w:numFmt w:val="lowerRoman"/>
      <w:lvlText w:val="%9."/>
      <w:lvlJc w:val="right"/>
      <w:pPr>
        <w:ind w:left="6840" w:hanging="180"/>
      </w:pPr>
    </w:lvl>
  </w:abstractNum>
  <w:abstractNum w:abstractNumId="82">
    <w:nsid w:val="612F0C7E"/>
    <w:multiLevelType w:val="hybridMultilevel"/>
    <w:tmpl w:val="B9A21336"/>
    <w:lvl w:ilvl="0" w:tplc="0000001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2483195"/>
    <w:multiLevelType w:val="multilevel"/>
    <w:tmpl w:val="62483195"/>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62C85DA6"/>
    <w:multiLevelType w:val="hybridMultilevel"/>
    <w:tmpl w:val="EE8E6B12"/>
    <w:lvl w:ilvl="0" w:tplc="E410FA70">
      <w:start w:val="1"/>
      <w:numFmt w:val="decimal"/>
      <w:lvlText w:val="%1."/>
      <w:lvlJc w:val="left"/>
      <w:pPr>
        <w:ind w:left="720" w:hanging="360"/>
      </w:pPr>
    </w:lvl>
    <w:lvl w:ilvl="1" w:tplc="1F0C60A6" w:tentative="1">
      <w:start w:val="1"/>
      <w:numFmt w:val="lowerLetter"/>
      <w:lvlText w:val="%2."/>
      <w:lvlJc w:val="left"/>
      <w:pPr>
        <w:ind w:left="1440" w:hanging="360"/>
      </w:pPr>
    </w:lvl>
    <w:lvl w:ilvl="2" w:tplc="3FC624D2" w:tentative="1">
      <w:start w:val="1"/>
      <w:numFmt w:val="lowerRoman"/>
      <w:lvlText w:val="%3."/>
      <w:lvlJc w:val="right"/>
      <w:pPr>
        <w:ind w:left="2160" w:hanging="180"/>
      </w:pPr>
    </w:lvl>
    <w:lvl w:ilvl="3" w:tplc="0FF23518" w:tentative="1">
      <w:start w:val="1"/>
      <w:numFmt w:val="decimal"/>
      <w:lvlText w:val="%4."/>
      <w:lvlJc w:val="left"/>
      <w:pPr>
        <w:ind w:left="2880" w:hanging="360"/>
      </w:pPr>
    </w:lvl>
    <w:lvl w:ilvl="4" w:tplc="68E0CEE4" w:tentative="1">
      <w:start w:val="1"/>
      <w:numFmt w:val="lowerLetter"/>
      <w:lvlText w:val="%5."/>
      <w:lvlJc w:val="left"/>
      <w:pPr>
        <w:ind w:left="3600" w:hanging="360"/>
      </w:pPr>
    </w:lvl>
    <w:lvl w:ilvl="5" w:tplc="A5729A50" w:tentative="1">
      <w:start w:val="1"/>
      <w:numFmt w:val="lowerRoman"/>
      <w:lvlText w:val="%6."/>
      <w:lvlJc w:val="right"/>
      <w:pPr>
        <w:ind w:left="4320" w:hanging="180"/>
      </w:pPr>
    </w:lvl>
    <w:lvl w:ilvl="6" w:tplc="81121204" w:tentative="1">
      <w:start w:val="1"/>
      <w:numFmt w:val="decimal"/>
      <w:lvlText w:val="%7."/>
      <w:lvlJc w:val="left"/>
      <w:pPr>
        <w:ind w:left="5040" w:hanging="360"/>
      </w:pPr>
    </w:lvl>
    <w:lvl w:ilvl="7" w:tplc="8C40DA9C" w:tentative="1">
      <w:start w:val="1"/>
      <w:numFmt w:val="lowerLetter"/>
      <w:lvlText w:val="%8."/>
      <w:lvlJc w:val="left"/>
      <w:pPr>
        <w:ind w:left="5760" w:hanging="360"/>
      </w:pPr>
    </w:lvl>
    <w:lvl w:ilvl="8" w:tplc="470E49E0" w:tentative="1">
      <w:start w:val="1"/>
      <w:numFmt w:val="lowerRoman"/>
      <w:lvlText w:val="%9."/>
      <w:lvlJc w:val="right"/>
      <w:pPr>
        <w:ind w:left="6480" w:hanging="180"/>
      </w:pPr>
    </w:lvl>
  </w:abstractNum>
  <w:abstractNum w:abstractNumId="85">
    <w:nsid w:val="656A4E89"/>
    <w:multiLevelType w:val="hybridMultilevel"/>
    <w:tmpl w:val="4CE2E4F2"/>
    <w:lvl w:ilvl="0" w:tplc="C3483A6E">
      <w:start w:val="1"/>
      <w:numFmt w:val="bullet"/>
      <w:lvlText w:val=""/>
      <w:lvlJc w:val="left"/>
      <w:pPr>
        <w:ind w:left="1933" w:hanging="360"/>
      </w:pPr>
      <w:rPr>
        <w:rFonts w:ascii="Wingdings" w:hAnsi="Wingdings" w:hint="default"/>
        <w:color w:val="auto"/>
      </w:rPr>
    </w:lvl>
    <w:lvl w:ilvl="1" w:tplc="DC2AF65E" w:tentative="1">
      <w:start w:val="1"/>
      <w:numFmt w:val="bullet"/>
      <w:lvlText w:val="o"/>
      <w:lvlJc w:val="left"/>
      <w:pPr>
        <w:ind w:left="2653" w:hanging="360"/>
      </w:pPr>
      <w:rPr>
        <w:rFonts w:ascii="Courier New" w:hAnsi="Courier New" w:cs="Courier New" w:hint="default"/>
      </w:rPr>
    </w:lvl>
    <w:lvl w:ilvl="2" w:tplc="40A0A5F6" w:tentative="1">
      <w:start w:val="1"/>
      <w:numFmt w:val="bullet"/>
      <w:lvlText w:val=""/>
      <w:lvlJc w:val="left"/>
      <w:pPr>
        <w:ind w:left="3373" w:hanging="360"/>
      </w:pPr>
      <w:rPr>
        <w:rFonts w:ascii="Wingdings" w:hAnsi="Wingdings" w:hint="default"/>
      </w:rPr>
    </w:lvl>
    <w:lvl w:ilvl="3" w:tplc="604218EE" w:tentative="1">
      <w:start w:val="1"/>
      <w:numFmt w:val="bullet"/>
      <w:lvlText w:val=""/>
      <w:lvlJc w:val="left"/>
      <w:pPr>
        <w:ind w:left="4093" w:hanging="360"/>
      </w:pPr>
      <w:rPr>
        <w:rFonts w:ascii="Symbol" w:hAnsi="Symbol" w:hint="default"/>
      </w:rPr>
    </w:lvl>
    <w:lvl w:ilvl="4" w:tplc="EB026C1E" w:tentative="1">
      <w:start w:val="1"/>
      <w:numFmt w:val="bullet"/>
      <w:lvlText w:val="o"/>
      <w:lvlJc w:val="left"/>
      <w:pPr>
        <w:ind w:left="4813" w:hanging="360"/>
      </w:pPr>
      <w:rPr>
        <w:rFonts w:ascii="Courier New" w:hAnsi="Courier New" w:cs="Courier New" w:hint="default"/>
      </w:rPr>
    </w:lvl>
    <w:lvl w:ilvl="5" w:tplc="26944A04" w:tentative="1">
      <w:start w:val="1"/>
      <w:numFmt w:val="bullet"/>
      <w:lvlText w:val=""/>
      <w:lvlJc w:val="left"/>
      <w:pPr>
        <w:ind w:left="5533" w:hanging="360"/>
      </w:pPr>
      <w:rPr>
        <w:rFonts w:ascii="Wingdings" w:hAnsi="Wingdings" w:hint="default"/>
      </w:rPr>
    </w:lvl>
    <w:lvl w:ilvl="6" w:tplc="D396D7C2" w:tentative="1">
      <w:start w:val="1"/>
      <w:numFmt w:val="bullet"/>
      <w:lvlText w:val=""/>
      <w:lvlJc w:val="left"/>
      <w:pPr>
        <w:ind w:left="6253" w:hanging="360"/>
      </w:pPr>
      <w:rPr>
        <w:rFonts w:ascii="Symbol" w:hAnsi="Symbol" w:hint="default"/>
      </w:rPr>
    </w:lvl>
    <w:lvl w:ilvl="7" w:tplc="C6DA1FF6" w:tentative="1">
      <w:start w:val="1"/>
      <w:numFmt w:val="bullet"/>
      <w:lvlText w:val="o"/>
      <w:lvlJc w:val="left"/>
      <w:pPr>
        <w:ind w:left="6973" w:hanging="360"/>
      </w:pPr>
      <w:rPr>
        <w:rFonts w:ascii="Courier New" w:hAnsi="Courier New" w:cs="Courier New" w:hint="default"/>
      </w:rPr>
    </w:lvl>
    <w:lvl w:ilvl="8" w:tplc="6F7A3CB6" w:tentative="1">
      <w:start w:val="1"/>
      <w:numFmt w:val="bullet"/>
      <w:lvlText w:val=""/>
      <w:lvlJc w:val="left"/>
      <w:pPr>
        <w:ind w:left="7693" w:hanging="360"/>
      </w:pPr>
      <w:rPr>
        <w:rFonts w:ascii="Wingdings" w:hAnsi="Wingdings" w:hint="default"/>
      </w:rPr>
    </w:lvl>
  </w:abstractNum>
  <w:abstractNum w:abstractNumId="86">
    <w:nsid w:val="68140743"/>
    <w:multiLevelType w:val="hybridMultilevel"/>
    <w:tmpl w:val="767AC8AA"/>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7">
    <w:nsid w:val="6B3B0E9C"/>
    <w:multiLevelType w:val="hybridMultilevel"/>
    <w:tmpl w:val="59E89380"/>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8">
    <w:nsid w:val="6D287216"/>
    <w:multiLevelType w:val="hybridMultilevel"/>
    <w:tmpl w:val="017418AE"/>
    <w:lvl w:ilvl="0" w:tplc="B4EAF1EC">
      <w:start w:val="1"/>
      <w:numFmt w:val="bullet"/>
      <w:lvlText w:val=""/>
      <w:lvlJc w:val="left"/>
      <w:pPr>
        <w:ind w:left="720" w:hanging="360"/>
      </w:pPr>
      <w:rPr>
        <w:rFonts w:ascii="Symbol" w:hAnsi="Symbol" w:hint="default"/>
      </w:rPr>
    </w:lvl>
    <w:lvl w:ilvl="1" w:tplc="8D4C2920" w:tentative="1">
      <w:start w:val="1"/>
      <w:numFmt w:val="bullet"/>
      <w:lvlText w:val="o"/>
      <w:lvlJc w:val="left"/>
      <w:pPr>
        <w:ind w:left="1440" w:hanging="360"/>
      </w:pPr>
      <w:rPr>
        <w:rFonts w:ascii="Courier New" w:hAnsi="Courier New" w:cs="Courier New" w:hint="default"/>
      </w:rPr>
    </w:lvl>
    <w:lvl w:ilvl="2" w:tplc="F43E770E" w:tentative="1">
      <w:start w:val="1"/>
      <w:numFmt w:val="bullet"/>
      <w:lvlText w:val=""/>
      <w:lvlJc w:val="left"/>
      <w:pPr>
        <w:ind w:left="2160" w:hanging="360"/>
      </w:pPr>
      <w:rPr>
        <w:rFonts w:ascii="Wingdings" w:hAnsi="Wingdings" w:hint="default"/>
      </w:rPr>
    </w:lvl>
    <w:lvl w:ilvl="3" w:tplc="F6782558" w:tentative="1">
      <w:start w:val="1"/>
      <w:numFmt w:val="bullet"/>
      <w:lvlText w:val=""/>
      <w:lvlJc w:val="left"/>
      <w:pPr>
        <w:ind w:left="2880" w:hanging="360"/>
      </w:pPr>
      <w:rPr>
        <w:rFonts w:ascii="Symbol" w:hAnsi="Symbol" w:hint="default"/>
      </w:rPr>
    </w:lvl>
    <w:lvl w:ilvl="4" w:tplc="E682C1C2" w:tentative="1">
      <w:start w:val="1"/>
      <w:numFmt w:val="bullet"/>
      <w:lvlText w:val="o"/>
      <w:lvlJc w:val="left"/>
      <w:pPr>
        <w:ind w:left="3600" w:hanging="360"/>
      </w:pPr>
      <w:rPr>
        <w:rFonts w:ascii="Courier New" w:hAnsi="Courier New" w:cs="Courier New" w:hint="default"/>
      </w:rPr>
    </w:lvl>
    <w:lvl w:ilvl="5" w:tplc="BAE2E5A4" w:tentative="1">
      <w:start w:val="1"/>
      <w:numFmt w:val="bullet"/>
      <w:lvlText w:val=""/>
      <w:lvlJc w:val="left"/>
      <w:pPr>
        <w:ind w:left="4320" w:hanging="360"/>
      </w:pPr>
      <w:rPr>
        <w:rFonts w:ascii="Wingdings" w:hAnsi="Wingdings" w:hint="default"/>
      </w:rPr>
    </w:lvl>
    <w:lvl w:ilvl="6" w:tplc="8438CCB8" w:tentative="1">
      <w:start w:val="1"/>
      <w:numFmt w:val="bullet"/>
      <w:lvlText w:val=""/>
      <w:lvlJc w:val="left"/>
      <w:pPr>
        <w:ind w:left="5040" w:hanging="360"/>
      </w:pPr>
      <w:rPr>
        <w:rFonts w:ascii="Symbol" w:hAnsi="Symbol" w:hint="default"/>
      </w:rPr>
    </w:lvl>
    <w:lvl w:ilvl="7" w:tplc="5CFA65F0" w:tentative="1">
      <w:start w:val="1"/>
      <w:numFmt w:val="bullet"/>
      <w:lvlText w:val="o"/>
      <w:lvlJc w:val="left"/>
      <w:pPr>
        <w:ind w:left="5760" w:hanging="360"/>
      </w:pPr>
      <w:rPr>
        <w:rFonts w:ascii="Courier New" w:hAnsi="Courier New" w:cs="Courier New" w:hint="default"/>
      </w:rPr>
    </w:lvl>
    <w:lvl w:ilvl="8" w:tplc="43081EBC" w:tentative="1">
      <w:start w:val="1"/>
      <w:numFmt w:val="bullet"/>
      <w:lvlText w:val=""/>
      <w:lvlJc w:val="left"/>
      <w:pPr>
        <w:ind w:left="6480" w:hanging="360"/>
      </w:pPr>
      <w:rPr>
        <w:rFonts w:ascii="Wingdings" w:hAnsi="Wingdings" w:hint="default"/>
      </w:rPr>
    </w:lvl>
  </w:abstractNum>
  <w:abstractNum w:abstractNumId="89">
    <w:nsid w:val="6E2E1C70"/>
    <w:multiLevelType w:val="hybridMultilevel"/>
    <w:tmpl w:val="3D8EDE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6FBF4E1E"/>
    <w:multiLevelType w:val="hybridMultilevel"/>
    <w:tmpl w:val="16FC1B9C"/>
    <w:lvl w:ilvl="0" w:tplc="18B2D57A">
      <w:start w:val="1"/>
      <w:numFmt w:val="lowerLetter"/>
      <w:lvlText w:val="%1."/>
      <w:lvlJc w:val="left"/>
      <w:pPr>
        <w:ind w:left="1080" w:hanging="360"/>
      </w:pPr>
    </w:lvl>
    <w:lvl w:ilvl="1" w:tplc="48C8B7A2" w:tentative="1">
      <w:start w:val="1"/>
      <w:numFmt w:val="lowerLetter"/>
      <w:lvlText w:val="%2."/>
      <w:lvlJc w:val="left"/>
      <w:pPr>
        <w:ind w:left="1800" w:hanging="360"/>
      </w:pPr>
    </w:lvl>
    <w:lvl w:ilvl="2" w:tplc="775A3CD0" w:tentative="1">
      <w:start w:val="1"/>
      <w:numFmt w:val="lowerRoman"/>
      <w:lvlText w:val="%3."/>
      <w:lvlJc w:val="right"/>
      <w:pPr>
        <w:ind w:left="2520" w:hanging="180"/>
      </w:pPr>
    </w:lvl>
    <w:lvl w:ilvl="3" w:tplc="697AEA6E" w:tentative="1">
      <w:start w:val="1"/>
      <w:numFmt w:val="decimal"/>
      <w:lvlText w:val="%4."/>
      <w:lvlJc w:val="left"/>
      <w:pPr>
        <w:ind w:left="3240" w:hanging="360"/>
      </w:pPr>
    </w:lvl>
    <w:lvl w:ilvl="4" w:tplc="176E547C" w:tentative="1">
      <w:start w:val="1"/>
      <w:numFmt w:val="lowerLetter"/>
      <w:lvlText w:val="%5."/>
      <w:lvlJc w:val="left"/>
      <w:pPr>
        <w:ind w:left="3960" w:hanging="360"/>
      </w:pPr>
    </w:lvl>
    <w:lvl w:ilvl="5" w:tplc="B4907D9A" w:tentative="1">
      <w:start w:val="1"/>
      <w:numFmt w:val="lowerRoman"/>
      <w:lvlText w:val="%6."/>
      <w:lvlJc w:val="right"/>
      <w:pPr>
        <w:ind w:left="4680" w:hanging="180"/>
      </w:pPr>
    </w:lvl>
    <w:lvl w:ilvl="6" w:tplc="04768672" w:tentative="1">
      <w:start w:val="1"/>
      <w:numFmt w:val="decimal"/>
      <w:lvlText w:val="%7."/>
      <w:lvlJc w:val="left"/>
      <w:pPr>
        <w:ind w:left="5400" w:hanging="360"/>
      </w:pPr>
    </w:lvl>
    <w:lvl w:ilvl="7" w:tplc="4F40C694" w:tentative="1">
      <w:start w:val="1"/>
      <w:numFmt w:val="lowerLetter"/>
      <w:lvlText w:val="%8."/>
      <w:lvlJc w:val="left"/>
      <w:pPr>
        <w:ind w:left="6120" w:hanging="360"/>
      </w:pPr>
    </w:lvl>
    <w:lvl w:ilvl="8" w:tplc="98DA4CA0" w:tentative="1">
      <w:start w:val="1"/>
      <w:numFmt w:val="lowerRoman"/>
      <w:lvlText w:val="%9."/>
      <w:lvlJc w:val="right"/>
      <w:pPr>
        <w:ind w:left="6840" w:hanging="180"/>
      </w:pPr>
    </w:lvl>
  </w:abstractNum>
  <w:abstractNum w:abstractNumId="91">
    <w:nsid w:val="717A2B5F"/>
    <w:multiLevelType w:val="hybridMultilevel"/>
    <w:tmpl w:val="7F00853E"/>
    <w:lvl w:ilvl="0" w:tplc="5E72BB9E">
      <w:start w:val="1"/>
      <w:numFmt w:val="lowerLetter"/>
      <w:lvlText w:val="%1."/>
      <w:lvlJc w:val="left"/>
      <w:pPr>
        <w:ind w:left="1570" w:hanging="360"/>
      </w:pPr>
      <w:rPr>
        <w:rFonts w:ascii="Tahoma" w:hAnsi="Tahoma" w:cs="Tahoma" w:hint="default"/>
        <w:snapToGrid/>
        <w:sz w:val="22"/>
        <w:szCs w:val="24"/>
      </w:rPr>
    </w:lvl>
    <w:lvl w:ilvl="1" w:tplc="3BEAFD22" w:tentative="1">
      <w:start w:val="1"/>
      <w:numFmt w:val="lowerLetter"/>
      <w:lvlText w:val="%2."/>
      <w:lvlJc w:val="left"/>
      <w:pPr>
        <w:ind w:left="2290" w:hanging="360"/>
      </w:pPr>
    </w:lvl>
    <w:lvl w:ilvl="2" w:tplc="AD3A2EA4" w:tentative="1">
      <w:start w:val="1"/>
      <w:numFmt w:val="lowerRoman"/>
      <w:lvlText w:val="%3."/>
      <w:lvlJc w:val="right"/>
      <w:pPr>
        <w:ind w:left="3010" w:hanging="180"/>
      </w:pPr>
    </w:lvl>
    <w:lvl w:ilvl="3" w:tplc="C2AEFF4A" w:tentative="1">
      <w:start w:val="1"/>
      <w:numFmt w:val="decimal"/>
      <w:lvlText w:val="%4."/>
      <w:lvlJc w:val="left"/>
      <w:pPr>
        <w:ind w:left="3730" w:hanging="360"/>
      </w:pPr>
    </w:lvl>
    <w:lvl w:ilvl="4" w:tplc="3CEA330A" w:tentative="1">
      <w:start w:val="1"/>
      <w:numFmt w:val="lowerLetter"/>
      <w:lvlText w:val="%5."/>
      <w:lvlJc w:val="left"/>
      <w:pPr>
        <w:ind w:left="4450" w:hanging="360"/>
      </w:pPr>
    </w:lvl>
    <w:lvl w:ilvl="5" w:tplc="6E1CB35E" w:tentative="1">
      <w:start w:val="1"/>
      <w:numFmt w:val="lowerRoman"/>
      <w:lvlText w:val="%6."/>
      <w:lvlJc w:val="right"/>
      <w:pPr>
        <w:ind w:left="5170" w:hanging="180"/>
      </w:pPr>
    </w:lvl>
    <w:lvl w:ilvl="6" w:tplc="8F541D3C" w:tentative="1">
      <w:start w:val="1"/>
      <w:numFmt w:val="decimal"/>
      <w:lvlText w:val="%7."/>
      <w:lvlJc w:val="left"/>
      <w:pPr>
        <w:ind w:left="5890" w:hanging="360"/>
      </w:pPr>
    </w:lvl>
    <w:lvl w:ilvl="7" w:tplc="F4BC537C" w:tentative="1">
      <w:start w:val="1"/>
      <w:numFmt w:val="lowerLetter"/>
      <w:lvlText w:val="%8."/>
      <w:lvlJc w:val="left"/>
      <w:pPr>
        <w:ind w:left="6610" w:hanging="360"/>
      </w:pPr>
    </w:lvl>
    <w:lvl w:ilvl="8" w:tplc="43DEEED2" w:tentative="1">
      <w:start w:val="1"/>
      <w:numFmt w:val="lowerRoman"/>
      <w:lvlText w:val="%9."/>
      <w:lvlJc w:val="right"/>
      <w:pPr>
        <w:ind w:left="7330" w:hanging="180"/>
      </w:pPr>
    </w:lvl>
  </w:abstractNum>
  <w:abstractNum w:abstractNumId="92">
    <w:nsid w:val="71A4664B"/>
    <w:multiLevelType w:val="hybridMultilevel"/>
    <w:tmpl w:val="CC16FD2E"/>
    <w:lvl w:ilvl="0" w:tplc="BD6C8D6C">
      <w:start w:val="1"/>
      <w:numFmt w:val="bullet"/>
      <w:lvlText w:val=""/>
      <w:lvlJc w:val="left"/>
      <w:pPr>
        <w:ind w:left="720" w:hanging="360"/>
      </w:pPr>
      <w:rPr>
        <w:rFonts w:ascii="Symbol" w:hAnsi="Symbol" w:hint="default"/>
      </w:rPr>
    </w:lvl>
    <w:lvl w:ilvl="1" w:tplc="EAB261C0">
      <w:start w:val="1"/>
      <w:numFmt w:val="bullet"/>
      <w:lvlText w:val="o"/>
      <w:lvlJc w:val="left"/>
      <w:pPr>
        <w:ind w:left="1440" w:hanging="360"/>
      </w:pPr>
      <w:rPr>
        <w:rFonts w:ascii="Courier New" w:hAnsi="Courier New" w:cs="Courier New" w:hint="default"/>
      </w:rPr>
    </w:lvl>
    <w:lvl w:ilvl="2" w:tplc="8940BEF4" w:tentative="1">
      <w:start w:val="1"/>
      <w:numFmt w:val="bullet"/>
      <w:lvlText w:val=""/>
      <w:lvlJc w:val="left"/>
      <w:pPr>
        <w:ind w:left="2160" w:hanging="360"/>
      </w:pPr>
      <w:rPr>
        <w:rFonts w:ascii="Wingdings" w:hAnsi="Wingdings" w:hint="default"/>
      </w:rPr>
    </w:lvl>
    <w:lvl w:ilvl="3" w:tplc="2454F86A" w:tentative="1">
      <w:start w:val="1"/>
      <w:numFmt w:val="bullet"/>
      <w:lvlText w:val=""/>
      <w:lvlJc w:val="left"/>
      <w:pPr>
        <w:ind w:left="2880" w:hanging="360"/>
      </w:pPr>
      <w:rPr>
        <w:rFonts w:ascii="Symbol" w:hAnsi="Symbol" w:hint="default"/>
      </w:rPr>
    </w:lvl>
    <w:lvl w:ilvl="4" w:tplc="9F62EAFE" w:tentative="1">
      <w:start w:val="1"/>
      <w:numFmt w:val="bullet"/>
      <w:lvlText w:val="o"/>
      <w:lvlJc w:val="left"/>
      <w:pPr>
        <w:ind w:left="3600" w:hanging="360"/>
      </w:pPr>
      <w:rPr>
        <w:rFonts w:ascii="Courier New" w:hAnsi="Courier New" w:cs="Courier New" w:hint="default"/>
      </w:rPr>
    </w:lvl>
    <w:lvl w:ilvl="5" w:tplc="BA3E4AB6" w:tentative="1">
      <w:start w:val="1"/>
      <w:numFmt w:val="bullet"/>
      <w:lvlText w:val=""/>
      <w:lvlJc w:val="left"/>
      <w:pPr>
        <w:ind w:left="4320" w:hanging="360"/>
      </w:pPr>
      <w:rPr>
        <w:rFonts w:ascii="Wingdings" w:hAnsi="Wingdings" w:hint="default"/>
      </w:rPr>
    </w:lvl>
    <w:lvl w:ilvl="6" w:tplc="78A48F8E" w:tentative="1">
      <w:start w:val="1"/>
      <w:numFmt w:val="bullet"/>
      <w:lvlText w:val=""/>
      <w:lvlJc w:val="left"/>
      <w:pPr>
        <w:ind w:left="5040" w:hanging="360"/>
      </w:pPr>
      <w:rPr>
        <w:rFonts w:ascii="Symbol" w:hAnsi="Symbol" w:hint="default"/>
      </w:rPr>
    </w:lvl>
    <w:lvl w:ilvl="7" w:tplc="DB4A48F0" w:tentative="1">
      <w:start w:val="1"/>
      <w:numFmt w:val="bullet"/>
      <w:lvlText w:val="o"/>
      <w:lvlJc w:val="left"/>
      <w:pPr>
        <w:ind w:left="5760" w:hanging="360"/>
      </w:pPr>
      <w:rPr>
        <w:rFonts w:ascii="Courier New" w:hAnsi="Courier New" w:cs="Courier New" w:hint="default"/>
      </w:rPr>
    </w:lvl>
    <w:lvl w:ilvl="8" w:tplc="95045FB4" w:tentative="1">
      <w:start w:val="1"/>
      <w:numFmt w:val="bullet"/>
      <w:lvlText w:val=""/>
      <w:lvlJc w:val="left"/>
      <w:pPr>
        <w:ind w:left="6480" w:hanging="360"/>
      </w:pPr>
      <w:rPr>
        <w:rFonts w:ascii="Wingdings" w:hAnsi="Wingdings" w:hint="default"/>
      </w:rPr>
    </w:lvl>
  </w:abstractNum>
  <w:abstractNum w:abstractNumId="93">
    <w:nsid w:val="729A5AC6"/>
    <w:multiLevelType w:val="hybridMultilevel"/>
    <w:tmpl w:val="3D1CA562"/>
    <w:styleLink w:val="Style21"/>
    <w:lvl w:ilvl="0" w:tplc="04090015">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4">
    <w:nsid w:val="744D72B5"/>
    <w:multiLevelType w:val="hybridMultilevel"/>
    <w:tmpl w:val="B63EF254"/>
    <w:lvl w:ilvl="0" w:tplc="86669546">
      <w:start w:val="1"/>
      <w:numFmt w:val="bullet"/>
      <w:lvlText w:val=""/>
      <w:lvlJc w:val="left"/>
      <w:pPr>
        <w:ind w:left="720" w:hanging="360"/>
      </w:pPr>
      <w:rPr>
        <w:rFonts w:ascii="Wingdings" w:hAnsi="Wingdings" w:hint="default"/>
      </w:rPr>
    </w:lvl>
    <w:lvl w:ilvl="1" w:tplc="29AE5CF0">
      <w:numFmt w:val="bullet"/>
      <w:lvlText w:val=""/>
      <w:lvlJc w:val="left"/>
      <w:pPr>
        <w:ind w:left="1440" w:hanging="360"/>
      </w:pPr>
      <w:rPr>
        <w:rFonts w:ascii="Arial" w:eastAsia="Calibri" w:hAnsi="Arial" w:cs="Arial" w:hint="default"/>
        <w:color w:val="000000"/>
      </w:rPr>
    </w:lvl>
    <w:lvl w:ilvl="2" w:tplc="D7E29F90" w:tentative="1">
      <w:start w:val="1"/>
      <w:numFmt w:val="bullet"/>
      <w:lvlText w:val=""/>
      <w:lvlJc w:val="left"/>
      <w:pPr>
        <w:ind w:left="2160" w:hanging="360"/>
      </w:pPr>
      <w:rPr>
        <w:rFonts w:ascii="Wingdings" w:hAnsi="Wingdings" w:hint="default"/>
      </w:rPr>
    </w:lvl>
    <w:lvl w:ilvl="3" w:tplc="DCDECB54" w:tentative="1">
      <w:start w:val="1"/>
      <w:numFmt w:val="bullet"/>
      <w:lvlText w:val=""/>
      <w:lvlJc w:val="left"/>
      <w:pPr>
        <w:ind w:left="2880" w:hanging="360"/>
      </w:pPr>
      <w:rPr>
        <w:rFonts w:ascii="Symbol" w:hAnsi="Symbol" w:hint="default"/>
      </w:rPr>
    </w:lvl>
    <w:lvl w:ilvl="4" w:tplc="E9CE4C1A" w:tentative="1">
      <w:start w:val="1"/>
      <w:numFmt w:val="bullet"/>
      <w:lvlText w:val="o"/>
      <w:lvlJc w:val="left"/>
      <w:pPr>
        <w:ind w:left="3600" w:hanging="360"/>
      </w:pPr>
      <w:rPr>
        <w:rFonts w:ascii="Courier New" w:hAnsi="Courier New" w:cs="Courier New" w:hint="default"/>
      </w:rPr>
    </w:lvl>
    <w:lvl w:ilvl="5" w:tplc="EF2E549A" w:tentative="1">
      <w:start w:val="1"/>
      <w:numFmt w:val="bullet"/>
      <w:lvlText w:val=""/>
      <w:lvlJc w:val="left"/>
      <w:pPr>
        <w:ind w:left="4320" w:hanging="360"/>
      </w:pPr>
      <w:rPr>
        <w:rFonts w:ascii="Wingdings" w:hAnsi="Wingdings" w:hint="default"/>
      </w:rPr>
    </w:lvl>
    <w:lvl w:ilvl="6" w:tplc="2D022344" w:tentative="1">
      <w:start w:val="1"/>
      <w:numFmt w:val="bullet"/>
      <w:lvlText w:val=""/>
      <w:lvlJc w:val="left"/>
      <w:pPr>
        <w:ind w:left="5040" w:hanging="360"/>
      </w:pPr>
      <w:rPr>
        <w:rFonts w:ascii="Symbol" w:hAnsi="Symbol" w:hint="default"/>
      </w:rPr>
    </w:lvl>
    <w:lvl w:ilvl="7" w:tplc="6D0824DE" w:tentative="1">
      <w:start w:val="1"/>
      <w:numFmt w:val="bullet"/>
      <w:lvlText w:val="o"/>
      <w:lvlJc w:val="left"/>
      <w:pPr>
        <w:ind w:left="5760" w:hanging="360"/>
      </w:pPr>
      <w:rPr>
        <w:rFonts w:ascii="Courier New" w:hAnsi="Courier New" w:cs="Courier New" w:hint="default"/>
      </w:rPr>
    </w:lvl>
    <w:lvl w:ilvl="8" w:tplc="C90EDD20" w:tentative="1">
      <w:start w:val="1"/>
      <w:numFmt w:val="bullet"/>
      <w:lvlText w:val=""/>
      <w:lvlJc w:val="left"/>
      <w:pPr>
        <w:ind w:left="6480" w:hanging="360"/>
      </w:pPr>
      <w:rPr>
        <w:rFonts w:ascii="Wingdings" w:hAnsi="Wingdings" w:hint="default"/>
      </w:rPr>
    </w:lvl>
  </w:abstractNum>
  <w:abstractNum w:abstractNumId="95">
    <w:nsid w:val="74565274"/>
    <w:multiLevelType w:val="hybridMultilevel"/>
    <w:tmpl w:val="C98C94C6"/>
    <w:lvl w:ilvl="0" w:tplc="0421000F">
      <w:start w:val="1"/>
      <w:numFmt w:val="bullet"/>
      <w:lvlText w:val=""/>
      <w:lvlJc w:val="left"/>
      <w:pPr>
        <w:ind w:left="720" w:hanging="360"/>
      </w:pPr>
      <w:rPr>
        <w:rFonts w:ascii="Symbol" w:hAnsi="Symbol"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96">
    <w:nsid w:val="74995898"/>
    <w:multiLevelType w:val="hybridMultilevel"/>
    <w:tmpl w:val="B2D05C76"/>
    <w:lvl w:ilvl="0" w:tplc="04210005">
      <w:start w:val="1"/>
      <w:numFmt w:val="decimal"/>
      <w:lvlText w:val="%1)"/>
      <w:lvlJc w:val="left"/>
      <w:pPr>
        <w:ind w:left="1440" w:hanging="360"/>
      </w:pPr>
    </w:lvl>
    <w:lvl w:ilvl="1" w:tplc="04210003" w:tentative="1">
      <w:start w:val="1"/>
      <w:numFmt w:val="lowerLetter"/>
      <w:lvlText w:val="%2."/>
      <w:lvlJc w:val="left"/>
      <w:pPr>
        <w:ind w:left="2160" w:hanging="360"/>
      </w:pPr>
    </w:lvl>
    <w:lvl w:ilvl="2" w:tplc="04210005" w:tentative="1">
      <w:start w:val="1"/>
      <w:numFmt w:val="lowerRoman"/>
      <w:lvlText w:val="%3."/>
      <w:lvlJc w:val="right"/>
      <w:pPr>
        <w:ind w:left="2880" w:hanging="180"/>
      </w:pPr>
    </w:lvl>
    <w:lvl w:ilvl="3" w:tplc="04210001" w:tentative="1">
      <w:start w:val="1"/>
      <w:numFmt w:val="decimal"/>
      <w:lvlText w:val="%4."/>
      <w:lvlJc w:val="left"/>
      <w:pPr>
        <w:ind w:left="3600" w:hanging="360"/>
      </w:pPr>
    </w:lvl>
    <w:lvl w:ilvl="4" w:tplc="04210003" w:tentative="1">
      <w:start w:val="1"/>
      <w:numFmt w:val="lowerLetter"/>
      <w:lvlText w:val="%5."/>
      <w:lvlJc w:val="left"/>
      <w:pPr>
        <w:ind w:left="4320" w:hanging="360"/>
      </w:pPr>
    </w:lvl>
    <w:lvl w:ilvl="5" w:tplc="04210005" w:tentative="1">
      <w:start w:val="1"/>
      <w:numFmt w:val="lowerRoman"/>
      <w:lvlText w:val="%6."/>
      <w:lvlJc w:val="right"/>
      <w:pPr>
        <w:ind w:left="5040" w:hanging="180"/>
      </w:pPr>
    </w:lvl>
    <w:lvl w:ilvl="6" w:tplc="04210001" w:tentative="1">
      <w:start w:val="1"/>
      <w:numFmt w:val="decimal"/>
      <w:lvlText w:val="%7."/>
      <w:lvlJc w:val="left"/>
      <w:pPr>
        <w:ind w:left="5760" w:hanging="360"/>
      </w:pPr>
    </w:lvl>
    <w:lvl w:ilvl="7" w:tplc="04210003" w:tentative="1">
      <w:start w:val="1"/>
      <w:numFmt w:val="lowerLetter"/>
      <w:lvlText w:val="%8."/>
      <w:lvlJc w:val="left"/>
      <w:pPr>
        <w:ind w:left="6480" w:hanging="360"/>
      </w:pPr>
    </w:lvl>
    <w:lvl w:ilvl="8" w:tplc="04210005" w:tentative="1">
      <w:start w:val="1"/>
      <w:numFmt w:val="lowerRoman"/>
      <w:lvlText w:val="%9."/>
      <w:lvlJc w:val="right"/>
      <w:pPr>
        <w:ind w:left="7200" w:hanging="180"/>
      </w:pPr>
    </w:lvl>
  </w:abstractNum>
  <w:abstractNum w:abstractNumId="97">
    <w:nsid w:val="74FA7275"/>
    <w:multiLevelType w:val="hybridMultilevel"/>
    <w:tmpl w:val="61268C7C"/>
    <w:lvl w:ilvl="0" w:tplc="04210001">
      <w:start w:val="1"/>
      <w:numFmt w:val="decimal"/>
      <w:lvlText w:val="%1)"/>
      <w:lvlJc w:val="left"/>
      <w:pPr>
        <w:ind w:left="1440" w:hanging="360"/>
      </w:pPr>
    </w:lvl>
    <w:lvl w:ilvl="1" w:tplc="04210003" w:tentative="1">
      <w:start w:val="1"/>
      <w:numFmt w:val="lowerLetter"/>
      <w:lvlText w:val="%2."/>
      <w:lvlJc w:val="left"/>
      <w:pPr>
        <w:ind w:left="2160" w:hanging="360"/>
      </w:pPr>
    </w:lvl>
    <w:lvl w:ilvl="2" w:tplc="04210005" w:tentative="1">
      <w:start w:val="1"/>
      <w:numFmt w:val="lowerRoman"/>
      <w:lvlText w:val="%3."/>
      <w:lvlJc w:val="right"/>
      <w:pPr>
        <w:ind w:left="2880" w:hanging="180"/>
      </w:pPr>
    </w:lvl>
    <w:lvl w:ilvl="3" w:tplc="04210001" w:tentative="1">
      <w:start w:val="1"/>
      <w:numFmt w:val="decimal"/>
      <w:lvlText w:val="%4."/>
      <w:lvlJc w:val="left"/>
      <w:pPr>
        <w:ind w:left="3600" w:hanging="360"/>
      </w:pPr>
    </w:lvl>
    <w:lvl w:ilvl="4" w:tplc="04210003" w:tentative="1">
      <w:start w:val="1"/>
      <w:numFmt w:val="lowerLetter"/>
      <w:lvlText w:val="%5."/>
      <w:lvlJc w:val="left"/>
      <w:pPr>
        <w:ind w:left="4320" w:hanging="360"/>
      </w:pPr>
    </w:lvl>
    <w:lvl w:ilvl="5" w:tplc="04210005" w:tentative="1">
      <w:start w:val="1"/>
      <w:numFmt w:val="lowerRoman"/>
      <w:lvlText w:val="%6."/>
      <w:lvlJc w:val="right"/>
      <w:pPr>
        <w:ind w:left="5040" w:hanging="180"/>
      </w:pPr>
    </w:lvl>
    <w:lvl w:ilvl="6" w:tplc="04210001" w:tentative="1">
      <w:start w:val="1"/>
      <w:numFmt w:val="decimal"/>
      <w:lvlText w:val="%7."/>
      <w:lvlJc w:val="left"/>
      <w:pPr>
        <w:ind w:left="5760" w:hanging="360"/>
      </w:pPr>
    </w:lvl>
    <w:lvl w:ilvl="7" w:tplc="04210003" w:tentative="1">
      <w:start w:val="1"/>
      <w:numFmt w:val="lowerLetter"/>
      <w:lvlText w:val="%8."/>
      <w:lvlJc w:val="left"/>
      <w:pPr>
        <w:ind w:left="6480" w:hanging="360"/>
      </w:pPr>
    </w:lvl>
    <w:lvl w:ilvl="8" w:tplc="04210005" w:tentative="1">
      <w:start w:val="1"/>
      <w:numFmt w:val="lowerRoman"/>
      <w:lvlText w:val="%9."/>
      <w:lvlJc w:val="right"/>
      <w:pPr>
        <w:ind w:left="7200" w:hanging="180"/>
      </w:pPr>
    </w:lvl>
  </w:abstractNum>
  <w:abstractNum w:abstractNumId="98">
    <w:nsid w:val="7746058B"/>
    <w:multiLevelType w:val="multilevel"/>
    <w:tmpl w:val="7746058B"/>
    <w:lvl w:ilvl="0">
      <w:start w:val="1"/>
      <w:numFmt w:val="bullet"/>
      <w:lvlText w:val=""/>
      <w:lvlJc w:val="left"/>
      <w:pPr>
        <w:ind w:left="901" w:hanging="360"/>
      </w:pPr>
      <w:rPr>
        <w:rFonts w:ascii="Symbol" w:hAnsi="Symbol" w:hint="default"/>
      </w:rPr>
    </w:lvl>
    <w:lvl w:ilvl="1">
      <w:start w:val="1"/>
      <w:numFmt w:val="bullet"/>
      <w:lvlText w:val="o"/>
      <w:lvlJc w:val="left"/>
      <w:pPr>
        <w:ind w:left="1621" w:hanging="360"/>
      </w:pPr>
      <w:rPr>
        <w:rFonts w:ascii="Courier New" w:hAnsi="Courier New" w:cs="Courier New" w:hint="default"/>
      </w:rPr>
    </w:lvl>
    <w:lvl w:ilvl="2">
      <w:start w:val="1"/>
      <w:numFmt w:val="bullet"/>
      <w:lvlText w:val=""/>
      <w:lvlJc w:val="left"/>
      <w:pPr>
        <w:ind w:left="2341" w:hanging="360"/>
      </w:pPr>
      <w:rPr>
        <w:rFonts w:ascii="Wingdings" w:hAnsi="Wingdings" w:hint="default"/>
      </w:rPr>
    </w:lvl>
    <w:lvl w:ilvl="3">
      <w:start w:val="1"/>
      <w:numFmt w:val="bullet"/>
      <w:lvlText w:val=""/>
      <w:lvlJc w:val="left"/>
      <w:pPr>
        <w:ind w:left="3061" w:hanging="360"/>
      </w:pPr>
      <w:rPr>
        <w:rFonts w:ascii="Symbol" w:hAnsi="Symbol" w:hint="default"/>
      </w:rPr>
    </w:lvl>
    <w:lvl w:ilvl="4">
      <w:start w:val="1"/>
      <w:numFmt w:val="bullet"/>
      <w:lvlText w:val="o"/>
      <w:lvlJc w:val="left"/>
      <w:pPr>
        <w:ind w:left="3781" w:hanging="360"/>
      </w:pPr>
      <w:rPr>
        <w:rFonts w:ascii="Courier New" w:hAnsi="Courier New" w:cs="Courier New" w:hint="default"/>
      </w:rPr>
    </w:lvl>
    <w:lvl w:ilvl="5">
      <w:start w:val="1"/>
      <w:numFmt w:val="bullet"/>
      <w:lvlText w:val=""/>
      <w:lvlJc w:val="left"/>
      <w:pPr>
        <w:ind w:left="4501" w:hanging="360"/>
      </w:pPr>
      <w:rPr>
        <w:rFonts w:ascii="Wingdings" w:hAnsi="Wingdings" w:hint="default"/>
      </w:rPr>
    </w:lvl>
    <w:lvl w:ilvl="6">
      <w:start w:val="1"/>
      <w:numFmt w:val="bullet"/>
      <w:lvlText w:val=""/>
      <w:lvlJc w:val="left"/>
      <w:pPr>
        <w:ind w:left="5221" w:hanging="360"/>
      </w:pPr>
      <w:rPr>
        <w:rFonts w:ascii="Symbol" w:hAnsi="Symbol" w:hint="default"/>
      </w:rPr>
    </w:lvl>
    <w:lvl w:ilvl="7">
      <w:start w:val="1"/>
      <w:numFmt w:val="bullet"/>
      <w:lvlText w:val="o"/>
      <w:lvlJc w:val="left"/>
      <w:pPr>
        <w:ind w:left="5941" w:hanging="360"/>
      </w:pPr>
      <w:rPr>
        <w:rFonts w:ascii="Courier New" w:hAnsi="Courier New" w:cs="Courier New" w:hint="default"/>
      </w:rPr>
    </w:lvl>
    <w:lvl w:ilvl="8">
      <w:start w:val="1"/>
      <w:numFmt w:val="bullet"/>
      <w:lvlText w:val=""/>
      <w:lvlJc w:val="left"/>
      <w:pPr>
        <w:ind w:left="6661" w:hanging="360"/>
      </w:pPr>
      <w:rPr>
        <w:rFonts w:ascii="Wingdings" w:hAnsi="Wingdings" w:hint="default"/>
      </w:rPr>
    </w:lvl>
  </w:abstractNum>
  <w:abstractNum w:abstractNumId="99">
    <w:nsid w:val="779017A9"/>
    <w:multiLevelType w:val="multilevel"/>
    <w:tmpl w:val="779017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797311D1"/>
    <w:multiLevelType w:val="hybridMultilevel"/>
    <w:tmpl w:val="890AD432"/>
    <w:lvl w:ilvl="0" w:tplc="2A24F9CC">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99F88DD"/>
    <w:multiLevelType w:val="singleLevel"/>
    <w:tmpl w:val="799F88DD"/>
    <w:lvl w:ilvl="0">
      <w:start w:val="1"/>
      <w:numFmt w:val="bullet"/>
      <w:lvlText w:val=""/>
      <w:lvlJc w:val="left"/>
      <w:pPr>
        <w:tabs>
          <w:tab w:val="num" w:pos="420"/>
        </w:tabs>
        <w:ind w:left="420" w:hanging="420"/>
      </w:pPr>
      <w:rPr>
        <w:rFonts w:ascii="Wingdings" w:hAnsi="Wingdings" w:hint="default"/>
      </w:rPr>
    </w:lvl>
  </w:abstractNum>
  <w:abstractNum w:abstractNumId="102">
    <w:nsid w:val="7A8E74A3"/>
    <w:multiLevelType w:val="hybridMultilevel"/>
    <w:tmpl w:val="AF04C8F8"/>
    <w:lvl w:ilvl="0" w:tplc="D068DD36">
      <w:start w:val="1"/>
      <w:numFmt w:val="lowerLetter"/>
      <w:lvlText w:val="%1."/>
      <w:lvlJc w:val="left"/>
      <w:pPr>
        <w:ind w:left="1080" w:hanging="360"/>
      </w:pPr>
    </w:lvl>
    <w:lvl w:ilvl="1" w:tplc="04210003" w:tentative="1">
      <w:start w:val="1"/>
      <w:numFmt w:val="lowerLetter"/>
      <w:lvlText w:val="%2."/>
      <w:lvlJc w:val="left"/>
      <w:pPr>
        <w:ind w:left="1800" w:hanging="360"/>
      </w:pPr>
    </w:lvl>
    <w:lvl w:ilvl="2" w:tplc="04210005" w:tentative="1">
      <w:start w:val="1"/>
      <w:numFmt w:val="lowerRoman"/>
      <w:lvlText w:val="%3."/>
      <w:lvlJc w:val="right"/>
      <w:pPr>
        <w:ind w:left="2520" w:hanging="180"/>
      </w:pPr>
    </w:lvl>
    <w:lvl w:ilvl="3" w:tplc="04210001" w:tentative="1">
      <w:start w:val="1"/>
      <w:numFmt w:val="decimal"/>
      <w:lvlText w:val="%4."/>
      <w:lvlJc w:val="left"/>
      <w:pPr>
        <w:ind w:left="3240" w:hanging="360"/>
      </w:pPr>
    </w:lvl>
    <w:lvl w:ilvl="4" w:tplc="04210003" w:tentative="1">
      <w:start w:val="1"/>
      <w:numFmt w:val="lowerLetter"/>
      <w:lvlText w:val="%5."/>
      <w:lvlJc w:val="left"/>
      <w:pPr>
        <w:ind w:left="3960" w:hanging="360"/>
      </w:pPr>
    </w:lvl>
    <w:lvl w:ilvl="5" w:tplc="04210005" w:tentative="1">
      <w:start w:val="1"/>
      <w:numFmt w:val="lowerRoman"/>
      <w:lvlText w:val="%6."/>
      <w:lvlJc w:val="right"/>
      <w:pPr>
        <w:ind w:left="4680" w:hanging="180"/>
      </w:pPr>
    </w:lvl>
    <w:lvl w:ilvl="6" w:tplc="04210001" w:tentative="1">
      <w:start w:val="1"/>
      <w:numFmt w:val="decimal"/>
      <w:lvlText w:val="%7."/>
      <w:lvlJc w:val="left"/>
      <w:pPr>
        <w:ind w:left="5400" w:hanging="360"/>
      </w:pPr>
    </w:lvl>
    <w:lvl w:ilvl="7" w:tplc="04210003" w:tentative="1">
      <w:start w:val="1"/>
      <w:numFmt w:val="lowerLetter"/>
      <w:lvlText w:val="%8."/>
      <w:lvlJc w:val="left"/>
      <w:pPr>
        <w:ind w:left="6120" w:hanging="360"/>
      </w:pPr>
    </w:lvl>
    <w:lvl w:ilvl="8" w:tplc="04210005" w:tentative="1">
      <w:start w:val="1"/>
      <w:numFmt w:val="lowerRoman"/>
      <w:lvlText w:val="%9."/>
      <w:lvlJc w:val="right"/>
      <w:pPr>
        <w:ind w:left="6840" w:hanging="180"/>
      </w:pPr>
    </w:lvl>
  </w:abstractNum>
  <w:abstractNum w:abstractNumId="103">
    <w:nsid w:val="7AB0778B"/>
    <w:multiLevelType w:val="hybridMultilevel"/>
    <w:tmpl w:val="BEB6D80E"/>
    <w:lvl w:ilvl="0" w:tplc="0421000D">
      <w:start w:val="1"/>
      <w:numFmt w:val="bullet"/>
      <w:lvlText w:val=""/>
      <w:lvlJc w:val="left"/>
      <w:pPr>
        <w:ind w:left="1980" w:hanging="360"/>
      </w:pPr>
      <w:rPr>
        <w:rFonts w:ascii="Wingdings" w:hAnsi="Wingdings" w:hint="default"/>
        <w:color w:val="auto"/>
      </w:rPr>
    </w:lvl>
    <w:lvl w:ilvl="1" w:tplc="02C20932" w:tentative="1">
      <w:start w:val="1"/>
      <w:numFmt w:val="bullet"/>
      <w:lvlText w:val="o"/>
      <w:lvlJc w:val="left"/>
      <w:pPr>
        <w:ind w:left="2700" w:hanging="360"/>
      </w:pPr>
      <w:rPr>
        <w:rFonts w:ascii="Courier New" w:hAnsi="Courier New" w:cs="Courier New" w:hint="default"/>
      </w:rPr>
    </w:lvl>
    <w:lvl w:ilvl="2" w:tplc="04210005" w:tentative="1">
      <w:start w:val="1"/>
      <w:numFmt w:val="bullet"/>
      <w:lvlText w:val=""/>
      <w:lvlJc w:val="left"/>
      <w:pPr>
        <w:ind w:left="3420" w:hanging="360"/>
      </w:pPr>
      <w:rPr>
        <w:rFonts w:ascii="Wingdings" w:hAnsi="Wingdings" w:hint="default"/>
      </w:rPr>
    </w:lvl>
    <w:lvl w:ilvl="3" w:tplc="04210001" w:tentative="1">
      <w:start w:val="1"/>
      <w:numFmt w:val="bullet"/>
      <w:lvlText w:val=""/>
      <w:lvlJc w:val="left"/>
      <w:pPr>
        <w:ind w:left="4140" w:hanging="360"/>
      </w:pPr>
      <w:rPr>
        <w:rFonts w:ascii="Symbol" w:hAnsi="Symbol" w:hint="default"/>
      </w:rPr>
    </w:lvl>
    <w:lvl w:ilvl="4" w:tplc="04210003" w:tentative="1">
      <w:start w:val="1"/>
      <w:numFmt w:val="bullet"/>
      <w:lvlText w:val="o"/>
      <w:lvlJc w:val="left"/>
      <w:pPr>
        <w:ind w:left="4860" w:hanging="360"/>
      </w:pPr>
      <w:rPr>
        <w:rFonts w:ascii="Courier New" w:hAnsi="Courier New" w:cs="Courier New" w:hint="default"/>
      </w:rPr>
    </w:lvl>
    <w:lvl w:ilvl="5" w:tplc="04210005" w:tentative="1">
      <w:start w:val="1"/>
      <w:numFmt w:val="bullet"/>
      <w:lvlText w:val=""/>
      <w:lvlJc w:val="left"/>
      <w:pPr>
        <w:ind w:left="5580" w:hanging="360"/>
      </w:pPr>
      <w:rPr>
        <w:rFonts w:ascii="Wingdings" w:hAnsi="Wingdings" w:hint="default"/>
      </w:rPr>
    </w:lvl>
    <w:lvl w:ilvl="6" w:tplc="04210001" w:tentative="1">
      <w:start w:val="1"/>
      <w:numFmt w:val="bullet"/>
      <w:lvlText w:val=""/>
      <w:lvlJc w:val="left"/>
      <w:pPr>
        <w:ind w:left="6300" w:hanging="360"/>
      </w:pPr>
      <w:rPr>
        <w:rFonts w:ascii="Symbol" w:hAnsi="Symbol" w:hint="default"/>
      </w:rPr>
    </w:lvl>
    <w:lvl w:ilvl="7" w:tplc="04210003" w:tentative="1">
      <w:start w:val="1"/>
      <w:numFmt w:val="bullet"/>
      <w:lvlText w:val="o"/>
      <w:lvlJc w:val="left"/>
      <w:pPr>
        <w:ind w:left="7020" w:hanging="360"/>
      </w:pPr>
      <w:rPr>
        <w:rFonts w:ascii="Courier New" w:hAnsi="Courier New" w:cs="Courier New" w:hint="default"/>
      </w:rPr>
    </w:lvl>
    <w:lvl w:ilvl="8" w:tplc="04210005" w:tentative="1">
      <w:start w:val="1"/>
      <w:numFmt w:val="bullet"/>
      <w:lvlText w:val=""/>
      <w:lvlJc w:val="left"/>
      <w:pPr>
        <w:ind w:left="7740" w:hanging="360"/>
      </w:pPr>
      <w:rPr>
        <w:rFonts w:ascii="Wingdings" w:hAnsi="Wingdings" w:hint="default"/>
      </w:rPr>
    </w:lvl>
  </w:abstractNum>
  <w:abstractNum w:abstractNumId="104">
    <w:nsid w:val="7C6C19B6"/>
    <w:multiLevelType w:val="hybridMultilevel"/>
    <w:tmpl w:val="0F101C40"/>
    <w:lvl w:ilvl="0" w:tplc="B9F445A0">
      <w:start w:val="1"/>
      <w:numFmt w:val="decimal"/>
      <w:lvlText w:val="(%1)."/>
      <w:lvlJc w:val="left"/>
      <w:pPr>
        <w:ind w:left="360" w:hanging="360"/>
      </w:pPr>
      <w:rPr>
        <w:rFonts w:hint="default"/>
      </w:rPr>
    </w:lvl>
    <w:lvl w:ilvl="1" w:tplc="04210003" w:tentative="1">
      <w:start w:val="1"/>
      <w:numFmt w:val="lowerLetter"/>
      <w:lvlText w:val="%2."/>
      <w:lvlJc w:val="left"/>
      <w:pPr>
        <w:ind w:left="1440" w:hanging="360"/>
      </w:pPr>
    </w:lvl>
    <w:lvl w:ilvl="2" w:tplc="04210005" w:tentative="1">
      <w:start w:val="1"/>
      <w:numFmt w:val="lowerRoman"/>
      <w:lvlText w:val="%3."/>
      <w:lvlJc w:val="right"/>
      <w:pPr>
        <w:ind w:left="2160" w:hanging="180"/>
      </w:pPr>
    </w:lvl>
    <w:lvl w:ilvl="3" w:tplc="04210001">
      <w:start w:val="1"/>
      <w:numFmt w:val="decimal"/>
      <w:lvlText w:val="%4."/>
      <w:lvlJc w:val="left"/>
      <w:pPr>
        <w:ind w:left="2880" w:hanging="360"/>
      </w:pPr>
    </w:lvl>
    <w:lvl w:ilvl="4" w:tplc="04210003" w:tentative="1">
      <w:start w:val="1"/>
      <w:numFmt w:val="lowerLetter"/>
      <w:lvlText w:val="%5."/>
      <w:lvlJc w:val="left"/>
      <w:pPr>
        <w:ind w:left="3600" w:hanging="360"/>
      </w:pPr>
    </w:lvl>
    <w:lvl w:ilvl="5" w:tplc="04210005" w:tentative="1">
      <w:start w:val="1"/>
      <w:numFmt w:val="lowerRoman"/>
      <w:lvlText w:val="%6."/>
      <w:lvlJc w:val="right"/>
      <w:pPr>
        <w:ind w:left="4320" w:hanging="180"/>
      </w:pPr>
    </w:lvl>
    <w:lvl w:ilvl="6" w:tplc="04210001" w:tentative="1">
      <w:start w:val="1"/>
      <w:numFmt w:val="decimal"/>
      <w:lvlText w:val="%7."/>
      <w:lvlJc w:val="left"/>
      <w:pPr>
        <w:ind w:left="5040" w:hanging="360"/>
      </w:pPr>
    </w:lvl>
    <w:lvl w:ilvl="7" w:tplc="04210003" w:tentative="1">
      <w:start w:val="1"/>
      <w:numFmt w:val="lowerLetter"/>
      <w:lvlText w:val="%8."/>
      <w:lvlJc w:val="left"/>
      <w:pPr>
        <w:ind w:left="5760" w:hanging="360"/>
      </w:pPr>
    </w:lvl>
    <w:lvl w:ilvl="8" w:tplc="04210005" w:tentative="1">
      <w:start w:val="1"/>
      <w:numFmt w:val="lowerRoman"/>
      <w:lvlText w:val="%9."/>
      <w:lvlJc w:val="right"/>
      <w:pPr>
        <w:ind w:left="6480" w:hanging="180"/>
      </w:pPr>
    </w:lvl>
  </w:abstractNum>
  <w:abstractNum w:abstractNumId="105">
    <w:nsid w:val="7CA351E0"/>
    <w:multiLevelType w:val="hybridMultilevel"/>
    <w:tmpl w:val="7460F5D0"/>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6">
    <w:nsid w:val="7EF30866"/>
    <w:multiLevelType w:val="hybridMultilevel"/>
    <w:tmpl w:val="D8166A82"/>
    <w:lvl w:ilvl="0" w:tplc="04090011">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6"/>
  </w:num>
  <w:num w:numId="2">
    <w:abstractNumId w:val="80"/>
  </w:num>
  <w:num w:numId="3">
    <w:abstractNumId w:val="22"/>
  </w:num>
  <w:num w:numId="4">
    <w:abstractNumId w:val="78"/>
  </w:num>
  <w:num w:numId="5">
    <w:abstractNumId w:val="43"/>
  </w:num>
  <w:num w:numId="6">
    <w:abstractNumId w:val="38"/>
  </w:num>
  <w:num w:numId="7">
    <w:abstractNumId w:val="83"/>
  </w:num>
  <w:num w:numId="8">
    <w:abstractNumId w:val="10"/>
  </w:num>
  <w:num w:numId="9">
    <w:abstractNumId w:val="18"/>
  </w:num>
  <w:num w:numId="10">
    <w:abstractNumId w:val="39"/>
  </w:num>
  <w:num w:numId="11">
    <w:abstractNumId w:val="1"/>
  </w:num>
  <w:num w:numId="12">
    <w:abstractNumId w:val="93"/>
  </w:num>
  <w:num w:numId="13">
    <w:abstractNumId w:val="42"/>
    <w:lvlOverride w:ilvl="0">
      <w:lvl w:ilvl="0" w:tplc="93BCFD2A">
        <w:start w:val="1"/>
        <w:numFmt w:val="lowerLetter"/>
        <w:lvlText w:val="%1)"/>
        <w:lvlJc w:val="left"/>
        <w:pPr>
          <w:ind w:left="1146" w:hanging="360"/>
        </w:pPr>
      </w:lvl>
    </w:lvlOverride>
    <w:lvlOverride w:ilvl="1">
      <w:lvl w:ilvl="1" w:tplc="E75A2C0E" w:tentative="1">
        <w:start w:val="1"/>
        <w:numFmt w:val="lowerLetter"/>
        <w:lvlText w:val="%2."/>
        <w:lvlJc w:val="left"/>
        <w:pPr>
          <w:ind w:left="1866" w:hanging="360"/>
        </w:pPr>
      </w:lvl>
    </w:lvlOverride>
    <w:lvlOverride w:ilvl="2">
      <w:lvl w:ilvl="2" w:tplc="0409001B" w:tentative="1">
        <w:start w:val="1"/>
        <w:numFmt w:val="lowerRoman"/>
        <w:lvlText w:val="%3."/>
        <w:lvlJc w:val="right"/>
        <w:pPr>
          <w:ind w:left="2586" w:hanging="180"/>
        </w:pPr>
      </w:lvl>
    </w:lvlOverride>
    <w:lvlOverride w:ilvl="3">
      <w:lvl w:ilvl="3" w:tplc="0409000F" w:tentative="1">
        <w:start w:val="1"/>
        <w:numFmt w:val="decimal"/>
        <w:lvlText w:val="%4."/>
        <w:lvlJc w:val="left"/>
        <w:pPr>
          <w:ind w:left="3306" w:hanging="360"/>
        </w:pPr>
      </w:lvl>
    </w:lvlOverride>
    <w:lvlOverride w:ilvl="4">
      <w:lvl w:ilvl="4" w:tplc="04090019" w:tentative="1">
        <w:start w:val="1"/>
        <w:numFmt w:val="lowerLetter"/>
        <w:lvlText w:val="%5."/>
        <w:lvlJc w:val="left"/>
        <w:pPr>
          <w:ind w:left="4026" w:hanging="360"/>
        </w:pPr>
      </w:lvl>
    </w:lvlOverride>
    <w:lvlOverride w:ilvl="5">
      <w:lvl w:ilvl="5" w:tplc="0409001B" w:tentative="1">
        <w:start w:val="1"/>
        <w:numFmt w:val="lowerRoman"/>
        <w:lvlText w:val="%6."/>
        <w:lvlJc w:val="right"/>
        <w:pPr>
          <w:ind w:left="4746" w:hanging="180"/>
        </w:pPr>
      </w:lvl>
    </w:lvlOverride>
    <w:lvlOverride w:ilvl="6">
      <w:lvl w:ilvl="6" w:tplc="0409000F" w:tentative="1">
        <w:start w:val="1"/>
        <w:numFmt w:val="decimal"/>
        <w:lvlText w:val="%7."/>
        <w:lvlJc w:val="left"/>
        <w:pPr>
          <w:ind w:left="5466" w:hanging="360"/>
        </w:pPr>
      </w:lvl>
    </w:lvlOverride>
    <w:lvlOverride w:ilvl="7">
      <w:lvl w:ilvl="7" w:tplc="04090019" w:tentative="1">
        <w:start w:val="1"/>
        <w:numFmt w:val="lowerLetter"/>
        <w:lvlText w:val="%8."/>
        <w:lvlJc w:val="left"/>
        <w:pPr>
          <w:ind w:left="6186" w:hanging="360"/>
        </w:pPr>
      </w:lvl>
    </w:lvlOverride>
    <w:lvlOverride w:ilvl="8">
      <w:lvl w:ilvl="8" w:tplc="0409001B" w:tentative="1">
        <w:start w:val="1"/>
        <w:numFmt w:val="lowerRoman"/>
        <w:lvlText w:val="%9."/>
        <w:lvlJc w:val="right"/>
        <w:pPr>
          <w:ind w:left="6906" w:hanging="180"/>
        </w:pPr>
      </w:lvl>
    </w:lvlOverride>
  </w:num>
  <w:num w:numId="14">
    <w:abstractNumId w:val="27"/>
  </w:num>
  <w:num w:numId="15">
    <w:abstractNumId w:val="32"/>
  </w:num>
  <w:num w:numId="16">
    <w:abstractNumId w:val="60"/>
  </w:num>
  <w:num w:numId="17">
    <w:abstractNumId w:val="23"/>
  </w:num>
  <w:num w:numId="18">
    <w:abstractNumId w:val="52"/>
  </w:num>
  <w:num w:numId="19">
    <w:abstractNumId w:val="64"/>
  </w:num>
  <w:num w:numId="20">
    <w:abstractNumId w:val="102"/>
  </w:num>
  <w:num w:numId="21">
    <w:abstractNumId w:val="90"/>
  </w:num>
  <w:num w:numId="22">
    <w:abstractNumId w:val="24"/>
  </w:num>
  <w:num w:numId="23">
    <w:abstractNumId w:val="29"/>
  </w:num>
  <w:num w:numId="24">
    <w:abstractNumId w:val="97"/>
  </w:num>
  <w:num w:numId="25">
    <w:abstractNumId w:val="61"/>
  </w:num>
  <w:num w:numId="26">
    <w:abstractNumId w:val="89"/>
  </w:num>
  <w:num w:numId="27">
    <w:abstractNumId w:val="47"/>
  </w:num>
  <w:num w:numId="28">
    <w:abstractNumId w:val="63"/>
  </w:num>
  <w:num w:numId="29">
    <w:abstractNumId w:val="77"/>
  </w:num>
  <w:num w:numId="30">
    <w:abstractNumId w:val="58"/>
  </w:num>
  <w:num w:numId="31">
    <w:abstractNumId w:val="20"/>
  </w:num>
  <w:num w:numId="32">
    <w:abstractNumId w:val="13"/>
  </w:num>
  <w:num w:numId="33">
    <w:abstractNumId w:val="81"/>
  </w:num>
  <w:num w:numId="34">
    <w:abstractNumId w:val="26"/>
  </w:num>
  <w:num w:numId="35">
    <w:abstractNumId w:val="96"/>
  </w:num>
  <w:num w:numId="36">
    <w:abstractNumId w:val="75"/>
  </w:num>
  <w:num w:numId="37">
    <w:abstractNumId w:val="67"/>
  </w:num>
  <w:num w:numId="38">
    <w:abstractNumId w:val="104"/>
  </w:num>
  <w:num w:numId="39">
    <w:abstractNumId w:val="8"/>
  </w:num>
  <w:num w:numId="40">
    <w:abstractNumId w:val="100"/>
  </w:num>
  <w:num w:numId="41">
    <w:abstractNumId w:val="53"/>
  </w:num>
  <w:num w:numId="42">
    <w:abstractNumId w:val="72"/>
  </w:num>
  <w:num w:numId="43">
    <w:abstractNumId w:val="16"/>
  </w:num>
  <w:num w:numId="44">
    <w:abstractNumId w:val="57"/>
  </w:num>
  <w:num w:numId="45">
    <w:abstractNumId w:val="35"/>
  </w:num>
  <w:num w:numId="46">
    <w:abstractNumId w:val="91"/>
  </w:num>
  <w:num w:numId="47">
    <w:abstractNumId w:val="40"/>
  </w:num>
  <w:num w:numId="48">
    <w:abstractNumId w:val="25"/>
  </w:num>
  <w:num w:numId="49">
    <w:abstractNumId w:val="85"/>
  </w:num>
  <w:num w:numId="50">
    <w:abstractNumId w:val="70"/>
  </w:num>
  <w:num w:numId="51">
    <w:abstractNumId w:val="74"/>
  </w:num>
  <w:num w:numId="52">
    <w:abstractNumId w:val="103"/>
  </w:num>
  <w:num w:numId="53">
    <w:abstractNumId w:val="45"/>
  </w:num>
  <w:num w:numId="54">
    <w:abstractNumId w:val="84"/>
  </w:num>
  <w:num w:numId="55">
    <w:abstractNumId w:val="31"/>
  </w:num>
  <w:num w:numId="56">
    <w:abstractNumId w:val="0"/>
  </w:num>
  <w:num w:numId="57">
    <w:abstractNumId w:val="5"/>
  </w:num>
  <w:num w:numId="58">
    <w:abstractNumId w:val="3"/>
  </w:num>
  <w:num w:numId="59">
    <w:abstractNumId w:val="4"/>
  </w:num>
  <w:num w:numId="60">
    <w:abstractNumId w:val="2"/>
  </w:num>
  <w:num w:numId="61">
    <w:abstractNumId w:val="101"/>
  </w:num>
  <w:num w:numId="62">
    <w:abstractNumId w:val="51"/>
  </w:num>
  <w:num w:numId="63">
    <w:abstractNumId w:val="99"/>
  </w:num>
  <w:num w:numId="64">
    <w:abstractNumId w:val="34"/>
  </w:num>
  <w:num w:numId="65">
    <w:abstractNumId w:val="79"/>
  </w:num>
  <w:num w:numId="66">
    <w:abstractNumId w:val="76"/>
  </w:num>
  <w:num w:numId="67">
    <w:abstractNumId w:val="15"/>
  </w:num>
  <w:num w:numId="68">
    <w:abstractNumId w:val="98"/>
  </w:num>
  <w:num w:numId="69">
    <w:abstractNumId w:val="66"/>
  </w:num>
  <w:num w:numId="70">
    <w:abstractNumId w:val="62"/>
  </w:num>
  <w:num w:numId="71">
    <w:abstractNumId w:val="54"/>
  </w:num>
  <w:num w:numId="72">
    <w:abstractNumId w:val="11"/>
  </w:num>
  <w:num w:numId="73">
    <w:abstractNumId w:val="44"/>
  </w:num>
  <w:num w:numId="74">
    <w:abstractNumId w:val="21"/>
  </w:num>
  <w:num w:numId="75">
    <w:abstractNumId w:val="30"/>
  </w:num>
  <w:num w:numId="76">
    <w:abstractNumId w:val="56"/>
  </w:num>
  <w:num w:numId="77">
    <w:abstractNumId w:val="49"/>
  </w:num>
  <w:num w:numId="78">
    <w:abstractNumId w:val="17"/>
  </w:num>
  <w:num w:numId="79">
    <w:abstractNumId w:val="68"/>
  </w:num>
  <w:num w:numId="80">
    <w:abstractNumId w:val="37"/>
  </w:num>
  <w:num w:numId="81">
    <w:abstractNumId w:val="33"/>
  </w:num>
  <w:num w:numId="82">
    <w:abstractNumId w:val="69"/>
  </w:num>
  <w:num w:numId="83">
    <w:abstractNumId w:val="92"/>
  </w:num>
  <w:num w:numId="84">
    <w:abstractNumId w:val="95"/>
  </w:num>
  <w:num w:numId="85">
    <w:abstractNumId w:val="65"/>
  </w:num>
  <w:num w:numId="86">
    <w:abstractNumId w:val="105"/>
  </w:num>
  <w:num w:numId="87">
    <w:abstractNumId w:val="88"/>
  </w:num>
  <w:num w:numId="88">
    <w:abstractNumId w:val="36"/>
  </w:num>
  <w:num w:numId="89">
    <w:abstractNumId w:val="46"/>
  </w:num>
  <w:num w:numId="90">
    <w:abstractNumId w:val="73"/>
  </w:num>
  <w:num w:numId="91">
    <w:abstractNumId w:val="55"/>
  </w:num>
  <w:num w:numId="92">
    <w:abstractNumId w:val="28"/>
  </w:num>
  <w:num w:numId="93">
    <w:abstractNumId w:val="7"/>
  </w:num>
  <w:num w:numId="94">
    <w:abstractNumId w:val="94"/>
  </w:num>
  <w:num w:numId="95">
    <w:abstractNumId w:val="106"/>
  </w:num>
  <w:num w:numId="96">
    <w:abstractNumId w:val="87"/>
  </w:num>
  <w:num w:numId="97">
    <w:abstractNumId w:val="82"/>
  </w:num>
  <w:num w:numId="98">
    <w:abstractNumId w:val="59"/>
  </w:num>
  <w:num w:numId="99">
    <w:abstractNumId w:val="86"/>
  </w:num>
  <w:num w:numId="100">
    <w:abstractNumId w:val="50"/>
  </w:num>
  <w:num w:numId="101">
    <w:abstractNumId w:val="19"/>
  </w:num>
  <w:num w:numId="102">
    <w:abstractNumId w:val="41"/>
  </w:num>
  <w:num w:numId="103">
    <w:abstractNumId w:val="14"/>
  </w:num>
  <w:num w:numId="104">
    <w:abstractNumId w:val="9"/>
  </w:num>
  <w:num w:numId="105">
    <w:abstractNumId w:val="12"/>
  </w:num>
  <w:num w:numId="106">
    <w:abstractNumId w:val="42"/>
  </w:num>
  <w:num w:numId="107">
    <w:abstractNumId w:val="71"/>
  </w:num>
  <w:num w:numId="108">
    <w:abstractNumId w:val="4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DF0AA2"/>
    <w:rsid w:val="00002D5C"/>
    <w:rsid w:val="00066283"/>
    <w:rsid w:val="00066905"/>
    <w:rsid w:val="000741CF"/>
    <w:rsid w:val="000C0D85"/>
    <w:rsid w:val="000D4075"/>
    <w:rsid w:val="000D4CBA"/>
    <w:rsid w:val="000E2663"/>
    <w:rsid w:val="000E2A45"/>
    <w:rsid w:val="000F6470"/>
    <w:rsid w:val="00117FCC"/>
    <w:rsid w:val="00146B8A"/>
    <w:rsid w:val="001473FB"/>
    <w:rsid w:val="001A00AC"/>
    <w:rsid w:val="001B6C7D"/>
    <w:rsid w:val="001B79B2"/>
    <w:rsid w:val="001C1E2F"/>
    <w:rsid w:val="001D42C3"/>
    <w:rsid w:val="001E62AC"/>
    <w:rsid w:val="001F4EE6"/>
    <w:rsid w:val="00211913"/>
    <w:rsid w:val="00214C6C"/>
    <w:rsid w:val="0023028A"/>
    <w:rsid w:val="00235394"/>
    <w:rsid w:val="002446B6"/>
    <w:rsid w:val="002B2089"/>
    <w:rsid w:val="002C419C"/>
    <w:rsid w:val="002D13DA"/>
    <w:rsid w:val="002D2A72"/>
    <w:rsid w:val="002D3FD4"/>
    <w:rsid w:val="002E4402"/>
    <w:rsid w:val="002F1804"/>
    <w:rsid w:val="002F2B26"/>
    <w:rsid w:val="002F79A8"/>
    <w:rsid w:val="00300CBF"/>
    <w:rsid w:val="0030741B"/>
    <w:rsid w:val="00313CA0"/>
    <w:rsid w:val="0032320B"/>
    <w:rsid w:val="00327969"/>
    <w:rsid w:val="003354A4"/>
    <w:rsid w:val="00343F29"/>
    <w:rsid w:val="003523B1"/>
    <w:rsid w:val="00356F69"/>
    <w:rsid w:val="00390888"/>
    <w:rsid w:val="00390FF6"/>
    <w:rsid w:val="003C2040"/>
    <w:rsid w:val="003C64F2"/>
    <w:rsid w:val="003C6985"/>
    <w:rsid w:val="003E385C"/>
    <w:rsid w:val="003F1C30"/>
    <w:rsid w:val="004051E9"/>
    <w:rsid w:val="00410A6F"/>
    <w:rsid w:val="00414458"/>
    <w:rsid w:val="004238C9"/>
    <w:rsid w:val="0043624F"/>
    <w:rsid w:val="00445B89"/>
    <w:rsid w:val="00446190"/>
    <w:rsid w:val="0046337A"/>
    <w:rsid w:val="00465E54"/>
    <w:rsid w:val="004867A4"/>
    <w:rsid w:val="004A3C09"/>
    <w:rsid w:val="004C7080"/>
    <w:rsid w:val="004D7EF5"/>
    <w:rsid w:val="004E512D"/>
    <w:rsid w:val="004F7678"/>
    <w:rsid w:val="00524993"/>
    <w:rsid w:val="00527766"/>
    <w:rsid w:val="00531272"/>
    <w:rsid w:val="00542771"/>
    <w:rsid w:val="0055398D"/>
    <w:rsid w:val="00554762"/>
    <w:rsid w:val="00563ECE"/>
    <w:rsid w:val="0058355E"/>
    <w:rsid w:val="0058799D"/>
    <w:rsid w:val="00594030"/>
    <w:rsid w:val="0059469A"/>
    <w:rsid w:val="005B0B06"/>
    <w:rsid w:val="005B18F1"/>
    <w:rsid w:val="005B4DDF"/>
    <w:rsid w:val="005B6677"/>
    <w:rsid w:val="005B6A8B"/>
    <w:rsid w:val="005C0746"/>
    <w:rsid w:val="005C5158"/>
    <w:rsid w:val="005C5581"/>
    <w:rsid w:val="005C5A58"/>
    <w:rsid w:val="005D0EC9"/>
    <w:rsid w:val="005D2F5B"/>
    <w:rsid w:val="005F6BF1"/>
    <w:rsid w:val="006056B1"/>
    <w:rsid w:val="00630C58"/>
    <w:rsid w:val="00631993"/>
    <w:rsid w:val="006341D7"/>
    <w:rsid w:val="00640F3F"/>
    <w:rsid w:val="00645722"/>
    <w:rsid w:val="00650FFC"/>
    <w:rsid w:val="0065419E"/>
    <w:rsid w:val="00666294"/>
    <w:rsid w:val="0067345C"/>
    <w:rsid w:val="00687245"/>
    <w:rsid w:val="006A007C"/>
    <w:rsid w:val="006B7645"/>
    <w:rsid w:val="006D5BA3"/>
    <w:rsid w:val="006E4E6B"/>
    <w:rsid w:val="00703648"/>
    <w:rsid w:val="00706278"/>
    <w:rsid w:val="007155E5"/>
    <w:rsid w:val="00715686"/>
    <w:rsid w:val="00715F6F"/>
    <w:rsid w:val="00721E1E"/>
    <w:rsid w:val="007221A6"/>
    <w:rsid w:val="007247B1"/>
    <w:rsid w:val="0073353D"/>
    <w:rsid w:val="00736958"/>
    <w:rsid w:val="00775F7F"/>
    <w:rsid w:val="007B6FDF"/>
    <w:rsid w:val="007C7D47"/>
    <w:rsid w:val="007D7D1B"/>
    <w:rsid w:val="00803760"/>
    <w:rsid w:val="00817434"/>
    <w:rsid w:val="00833F23"/>
    <w:rsid w:val="008447BB"/>
    <w:rsid w:val="008552FB"/>
    <w:rsid w:val="0089776B"/>
    <w:rsid w:val="008A39FF"/>
    <w:rsid w:val="008C589A"/>
    <w:rsid w:val="008F76EB"/>
    <w:rsid w:val="00904589"/>
    <w:rsid w:val="00922D34"/>
    <w:rsid w:val="00934BB6"/>
    <w:rsid w:val="009369FE"/>
    <w:rsid w:val="00936C88"/>
    <w:rsid w:val="00951507"/>
    <w:rsid w:val="0095162C"/>
    <w:rsid w:val="0096187A"/>
    <w:rsid w:val="00977D4F"/>
    <w:rsid w:val="00995A96"/>
    <w:rsid w:val="009B15B0"/>
    <w:rsid w:val="009C334D"/>
    <w:rsid w:val="009D0A9E"/>
    <w:rsid w:val="009E0A75"/>
    <w:rsid w:val="009E50BC"/>
    <w:rsid w:val="009F5F09"/>
    <w:rsid w:val="009F6EC2"/>
    <w:rsid w:val="00A02BE1"/>
    <w:rsid w:val="00A13A22"/>
    <w:rsid w:val="00A27431"/>
    <w:rsid w:val="00A309C8"/>
    <w:rsid w:val="00A42D4E"/>
    <w:rsid w:val="00A868B1"/>
    <w:rsid w:val="00A95E8E"/>
    <w:rsid w:val="00AA2F01"/>
    <w:rsid w:val="00AC271C"/>
    <w:rsid w:val="00AD693B"/>
    <w:rsid w:val="00AD7880"/>
    <w:rsid w:val="00B30FAF"/>
    <w:rsid w:val="00B321F7"/>
    <w:rsid w:val="00B35261"/>
    <w:rsid w:val="00B43100"/>
    <w:rsid w:val="00B571AA"/>
    <w:rsid w:val="00B662B9"/>
    <w:rsid w:val="00B76ED5"/>
    <w:rsid w:val="00B82480"/>
    <w:rsid w:val="00B87AAB"/>
    <w:rsid w:val="00B90E32"/>
    <w:rsid w:val="00B92450"/>
    <w:rsid w:val="00BA0E16"/>
    <w:rsid w:val="00BB0162"/>
    <w:rsid w:val="00BC26AE"/>
    <w:rsid w:val="00BC27B4"/>
    <w:rsid w:val="00BE4D3B"/>
    <w:rsid w:val="00C06F83"/>
    <w:rsid w:val="00C13628"/>
    <w:rsid w:val="00C164C4"/>
    <w:rsid w:val="00C2524C"/>
    <w:rsid w:val="00C3795C"/>
    <w:rsid w:val="00C41AE3"/>
    <w:rsid w:val="00C5277E"/>
    <w:rsid w:val="00C6607F"/>
    <w:rsid w:val="00C707BB"/>
    <w:rsid w:val="00C81B07"/>
    <w:rsid w:val="00C95597"/>
    <w:rsid w:val="00CB19C6"/>
    <w:rsid w:val="00CB53CB"/>
    <w:rsid w:val="00CC2507"/>
    <w:rsid w:val="00CE5328"/>
    <w:rsid w:val="00D06EF7"/>
    <w:rsid w:val="00D46652"/>
    <w:rsid w:val="00D5133F"/>
    <w:rsid w:val="00D6105D"/>
    <w:rsid w:val="00D7351F"/>
    <w:rsid w:val="00D87470"/>
    <w:rsid w:val="00D97585"/>
    <w:rsid w:val="00DA4E93"/>
    <w:rsid w:val="00DC14ED"/>
    <w:rsid w:val="00DC3A1A"/>
    <w:rsid w:val="00DD7852"/>
    <w:rsid w:val="00DE5ABD"/>
    <w:rsid w:val="00DF0AA2"/>
    <w:rsid w:val="00DF312C"/>
    <w:rsid w:val="00E016CF"/>
    <w:rsid w:val="00E01776"/>
    <w:rsid w:val="00E074B0"/>
    <w:rsid w:val="00E25DB5"/>
    <w:rsid w:val="00E26717"/>
    <w:rsid w:val="00E605DC"/>
    <w:rsid w:val="00E6355C"/>
    <w:rsid w:val="00E63D41"/>
    <w:rsid w:val="00E66165"/>
    <w:rsid w:val="00E7632C"/>
    <w:rsid w:val="00EA5A97"/>
    <w:rsid w:val="00EB1373"/>
    <w:rsid w:val="00ED0BE2"/>
    <w:rsid w:val="00EF0D56"/>
    <w:rsid w:val="00EF16DA"/>
    <w:rsid w:val="00F12F16"/>
    <w:rsid w:val="00F21DD7"/>
    <w:rsid w:val="00F238C0"/>
    <w:rsid w:val="00F253B7"/>
    <w:rsid w:val="00F260C5"/>
    <w:rsid w:val="00F267FE"/>
    <w:rsid w:val="00F61D54"/>
    <w:rsid w:val="00F61FA3"/>
    <w:rsid w:val="00F64D0B"/>
    <w:rsid w:val="00F72E6B"/>
    <w:rsid w:val="00F746AB"/>
    <w:rsid w:val="00F7541E"/>
    <w:rsid w:val="00F8765F"/>
    <w:rsid w:val="00F9069A"/>
    <w:rsid w:val="00FA70B5"/>
    <w:rsid w:val="00FD373F"/>
    <w:rsid w:val="00FD42C8"/>
    <w:rsid w:val="00FD6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5" type="connector" idref="#Straight Arrow Connector 241"/>
        <o:r id="V:Rule6" type="connector" idref="#Straight Arrow Connector 230"/>
        <o:r id="V:Rule7" type="connector" idref="#Straight Arrow Connector 235"/>
        <o:r id="V:Rule8" type="connector" idref="#Straight Arrow Connector 2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AA2"/>
  </w:style>
  <w:style w:type="paragraph" w:styleId="Heading1">
    <w:name w:val="heading 1"/>
    <w:basedOn w:val="Normal"/>
    <w:next w:val="Normal"/>
    <w:link w:val="Heading1Char"/>
    <w:autoRedefine/>
    <w:qFormat/>
    <w:rsid w:val="00BB0162"/>
    <w:pPr>
      <w:keepNext/>
      <w:keepLines/>
      <w:spacing w:line="360" w:lineRule="auto"/>
      <w:jc w:val="center"/>
      <w:outlineLvl w:val="0"/>
    </w:pPr>
    <w:rPr>
      <w:rFonts w:ascii="Bookman Old Style" w:eastAsiaTheme="majorEastAsia" w:hAnsi="Bookman Old Style" w:cstheme="majorBidi"/>
      <w:b/>
      <w:bCs/>
      <w:sz w:val="24"/>
      <w:szCs w:val="28"/>
    </w:rPr>
  </w:style>
  <w:style w:type="paragraph" w:styleId="Heading2">
    <w:name w:val="heading 2"/>
    <w:basedOn w:val="Normal"/>
    <w:next w:val="Normal"/>
    <w:link w:val="Heading2Char"/>
    <w:autoRedefine/>
    <w:unhideWhenUsed/>
    <w:qFormat/>
    <w:rsid w:val="002D2A72"/>
    <w:pPr>
      <w:keepNext/>
      <w:keepLines/>
      <w:shd w:val="clear" w:color="auto" w:fill="FFFFFF"/>
      <w:spacing w:before="120" w:line="360" w:lineRule="auto"/>
      <w:ind w:left="425" w:hanging="425"/>
      <w:outlineLvl w:val="1"/>
    </w:pPr>
    <w:rPr>
      <w:rFonts w:ascii="Bookman Old Style" w:eastAsiaTheme="majorEastAsia" w:hAnsi="Bookman Old Style" w:cstheme="majorBidi"/>
      <w:b/>
      <w:bCs/>
      <w:color w:val="000000" w:themeColor="text1"/>
      <w:sz w:val="24"/>
      <w:szCs w:val="26"/>
    </w:rPr>
  </w:style>
  <w:style w:type="paragraph" w:styleId="Heading3">
    <w:name w:val="heading 3"/>
    <w:basedOn w:val="Normal"/>
    <w:next w:val="Normal"/>
    <w:link w:val="Heading3Char"/>
    <w:autoRedefine/>
    <w:unhideWhenUsed/>
    <w:qFormat/>
    <w:rsid w:val="00BB0162"/>
    <w:pPr>
      <w:keepNext/>
      <w:keepLines/>
      <w:spacing w:before="200" w:line="360" w:lineRule="auto"/>
      <w:ind w:left="425" w:hanging="425"/>
      <w:outlineLvl w:val="2"/>
    </w:pPr>
    <w:rPr>
      <w:rFonts w:ascii="Bookman Old Style" w:eastAsiaTheme="majorEastAsia" w:hAnsi="Bookman Old Style" w:cstheme="majorBidi"/>
      <w:b/>
      <w:bCs/>
      <w:sz w:val="24"/>
      <w:szCs w:val="24"/>
    </w:rPr>
  </w:style>
  <w:style w:type="paragraph" w:styleId="Heading4">
    <w:name w:val="heading 4"/>
    <w:basedOn w:val="Normal"/>
    <w:next w:val="Normal"/>
    <w:link w:val="Heading4Char"/>
    <w:autoRedefine/>
    <w:qFormat/>
    <w:rsid w:val="00BB0162"/>
    <w:pPr>
      <w:keepNext/>
      <w:spacing w:before="120" w:line="360" w:lineRule="auto"/>
      <w:ind w:left="851" w:hanging="425"/>
      <w:jc w:val="left"/>
      <w:outlineLvl w:val="3"/>
    </w:pPr>
    <w:rPr>
      <w:rFonts w:ascii="Bookman Old Style" w:eastAsia="Calibri" w:hAnsi="Bookman Old Style" w:cstheme="majorBidi"/>
      <w:b/>
      <w:bCs/>
      <w:sz w:val="24"/>
      <w:szCs w:val="28"/>
      <w:lang w:val="id-ID" w:eastAsia="id-ID"/>
    </w:rPr>
  </w:style>
  <w:style w:type="paragraph" w:styleId="Heading5">
    <w:name w:val="heading 5"/>
    <w:basedOn w:val="Normal"/>
    <w:next w:val="Normal"/>
    <w:link w:val="Heading5Char"/>
    <w:qFormat/>
    <w:rsid w:val="00BB0162"/>
    <w:pPr>
      <w:ind w:left="1008" w:hanging="1008"/>
      <w:jc w:val="left"/>
      <w:outlineLvl w:val="4"/>
    </w:pPr>
    <w:rPr>
      <w:rFonts w:ascii="Arial" w:eastAsia="Calibri" w:hAnsi="Arial" w:cstheme="majorBidi"/>
      <w:b/>
      <w:bCs/>
      <w:iCs/>
      <w:sz w:val="20"/>
      <w:szCs w:val="26"/>
      <w:lang w:val="id-ID" w:eastAsia="id-ID"/>
    </w:rPr>
  </w:style>
  <w:style w:type="paragraph" w:styleId="Heading6">
    <w:name w:val="heading 6"/>
    <w:basedOn w:val="Normal"/>
    <w:next w:val="Normal"/>
    <w:link w:val="Heading6Char"/>
    <w:qFormat/>
    <w:rsid w:val="00BB0162"/>
    <w:pPr>
      <w:spacing w:before="240" w:after="60"/>
      <w:ind w:left="1152" w:hanging="1152"/>
      <w:jc w:val="left"/>
      <w:outlineLvl w:val="5"/>
    </w:pPr>
    <w:rPr>
      <w:rFonts w:ascii="Arial" w:eastAsia="Calibri" w:hAnsi="Arial" w:cstheme="majorBidi"/>
      <w:b/>
      <w:bCs/>
      <w:sz w:val="20"/>
      <w:lang w:val="id-ID" w:eastAsia="id-ID"/>
    </w:rPr>
  </w:style>
  <w:style w:type="paragraph" w:styleId="Heading7">
    <w:name w:val="heading 7"/>
    <w:basedOn w:val="Normal"/>
    <w:next w:val="Normal"/>
    <w:link w:val="Heading7Char"/>
    <w:qFormat/>
    <w:rsid w:val="00BB0162"/>
    <w:pPr>
      <w:spacing w:before="240" w:after="60"/>
      <w:ind w:left="1296" w:hanging="1296"/>
      <w:jc w:val="left"/>
      <w:outlineLvl w:val="6"/>
    </w:pPr>
    <w:rPr>
      <w:rFonts w:ascii="Arial" w:eastAsia="Calibri" w:hAnsi="Arial" w:cstheme="majorBidi"/>
      <w:noProof/>
      <w:sz w:val="20"/>
      <w:szCs w:val="20"/>
      <w:lang w:val="id-ID" w:eastAsia="id-ID"/>
    </w:rPr>
  </w:style>
  <w:style w:type="paragraph" w:styleId="Heading8">
    <w:name w:val="heading 8"/>
    <w:basedOn w:val="Normal"/>
    <w:next w:val="Normal"/>
    <w:link w:val="Heading8Char"/>
    <w:qFormat/>
    <w:rsid w:val="00BB0162"/>
    <w:pPr>
      <w:spacing w:before="240" w:after="60"/>
      <w:ind w:left="1440" w:hanging="1440"/>
      <w:jc w:val="left"/>
      <w:outlineLvl w:val="7"/>
    </w:pPr>
    <w:rPr>
      <w:rFonts w:ascii="Arial" w:eastAsia="Calibri" w:hAnsi="Arial" w:cstheme="majorBidi"/>
      <w:i/>
      <w:iCs/>
      <w:noProof/>
      <w:sz w:val="20"/>
      <w:szCs w:val="20"/>
      <w:lang w:val="id-ID" w:eastAsia="id-ID"/>
    </w:rPr>
  </w:style>
  <w:style w:type="paragraph" w:styleId="Heading9">
    <w:name w:val="heading 9"/>
    <w:basedOn w:val="Normal"/>
    <w:next w:val="Normal"/>
    <w:link w:val="Heading9Char"/>
    <w:qFormat/>
    <w:rsid w:val="00BB0162"/>
    <w:pPr>
      <w:spacing w:before="240" w:after="60"/>
      <w:ind w:left="1584" w:hanging="1584"/>
      <w:jc w:val="left"/>
      <w:outlineLvl w:val="8"/>
    </w:pPr>
    <w:rPr>
      <w:rFonts w:ascii="Arial" w:eastAsia="Calibri" w:hAnsi="Arial" w:cs="Arial"/>
      <w:noProof/>
      <w:sz w:val="20"/>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ambar">
    <w:name w:val="Gambar"/>
    <w:basedOn w:val="Normal"/>
    <w:autoRedefine/>
    <w:qFormat/>
    <w:rsid w:val="0058355E"/>
    <w:pPr>
      <w:keepNext/>
      <w:spacing w:before="120" w:after="120"/>
      <w:jc w:val="center"/>
    </w:pPr>
    <w:rPr>
      <w:rFonts w:ascii="Bookman Old Style" w:eastAsia="Times New Roman" w:hAnsi="Bookman Old Style" w:cs="Arial"/>
      <w:noProof/>
      <w:sz w:val="24"/>
      <w:szCs w:val="24"/>
      <w:lang w:val="id-ID" w:eastAsia="en-SG"/>
    </w:rPr>
  </w:style>
  <w:style w:type="paragraph" w:styleId="ListParagraph">
    <w:name w:val="List Paragraph"/>
    <w:aliases w:val="kepala,List Paragraph1"/>
    <w:basedOn w:val="Normal"/>
    <w:link w:val="ListParagraphChar"/>
    <w:uiPriority w:val="34"/>
    <w:qFormat/>
    <w:rsid w:val="00666294"/>
    <w:pPr>
      <w:ind w:left="720"/>
      <w:contextualSpacing/>
    </w:pPr>
  </w:style>
  <w:style w:type="character" w:customStyle="1" w:styleId="Heading1Char">
    <w:name w:val="Heading 1 Char"/>
    <w:basedOn w:val="DefaultParagraphFont"/>
    <w:link w:val="Heading1"/>
    <w:rsid w:val="00BB0162"/>
    <w:rPr>
      <w:rFonts w:ascii="Bookman Old Style" w:eastAsiaTheme="majorEastAsia" w:hAnsi="Bookman Old Style" w:cstheme="majorBidi"/>
      <w:b/>
      <w:bCs/>
      <w:sz w:val="24"/>
      <w:szCs w:val="28"/>
    </w:rPr>
  </w:style>
  <w:style w:type="character" w:customStyle="1" w:styleId="Heading2Char">
    <w:name w:val="Heading 2 Char"/>
    <w:basedOn w:val="DefaultParagraphFont"/>
    <w:link w:val="Heading2"/>
    <w:rsid w:val="002D2A72"/>
    <w:rPr>
      <w:rFonts w:ascii="Bookman Old Style" w:eastAsiaTheme="majorEastAsia" w:hAnsi="Bookman Old Style" w:cstheme="majorBidi"/>
      <w:b/>
      <w:bCs/>
      <w:color w:val="000000" w:themeColor="text1"/>
      <w:sz w:val="24"/>
      <w:szCs w:val="26"/>
      <w:shd w:val="clear" w:color="auto" w:fill="FFFFFF"/>
    </w:rPr>
  </w:style>
  <w:style w:type="character" w:customStyle="1" w:styleId="Heading3Char">
    <w:name w:val="Heading 3 Char"/>
    <w:basedOn w:val="DefaultParagraphFont"/>
    <w:link w:val="Heading3"/>
    <w:rsid w:val="00BB0162"/>
    <w:rPr>
      <w:rFonts w:ascii="Bookman Old Style" w:eastAsiaTheme="majorEastAsia" w:hAnsi="Bookman Old Style" w:cstheme="majorBidi"/>
      <w:b/>
      <w:bCs/>
      <w:sz w:val="24"/>
      <w:szCs w:val="24"/>
    </w:rPr>
  </w:style>
  <w:style w:type="character" w:customStyle="1" w:styleId="Heading4Char">
    <w:name w:val="Heading 4 Char"/>
    <w:basedOn w:val="DefaultParagraphFont"/>
    <w:link w:val="Heading4"/>
    <w:rsid w:val="00BB0162"/>
    <w:rPr>
      <w:rFonts w:ascii="Bookman Old Style" w:eastAsia="Calibri" w:hAnsi="Bookman Old Style" w:cstheme="majorBidi"/>
      <w:b/>
      <w:bCs/>
      <w:sz w:val="24"/>
      <w:szCs w:val="28"/>
      <w:lang w:val="id-ID" w:eastAsia="id-ID"/>
    </w:rPr>
  </w:style>
  <w:style w:type="character" w:customStyle="1" w:styleId="Heading5Char">
    <w:name w:val="Heading 5 Char"/>
    <w:basedOn w:val="DefaultParagraphFont"/>
    <w:link w:val="Heading5"/>
    <w:rsid w:val="00BB0162"/>
    <w:rPr>
      <w:rFonts w:ascii="Arial" w:eastAsia="Calibri" w:hAnsi="Arial" w:cstheme="majorBidi"/>
      <w:b/>
      <w:bCs/>
      <w:iCs/>
      <w:sz w:val="20"/>
      <w:szCs w:val="26"/>
      <w:lang w:val="id-ID" w:eastAsia="id-ID"/>
    </w:rPr>
  </w:style>
  <w:style w:type="paragraph" w:customStyle="1" w:styleId="Tabel">
    <w:name w:val="Tabel"/>
    <w:basedOn w:val="Normal"/>
    <w:autoRedefine/>
    <w:qFormat/>
    <w:rsid w:val="00CC2507"/>
    <w:pPr>
      <w:jc w:val="center"/>
    </w:pPr>
    <w:rPr>
      <w:rFonts w:ascii="Bookman Old Style" w:hAnsi="Bookman Old Style"/>
      <w:sz w:val="24"/>
      <w:szCs w:val="24"/>
      <w:lang w:val="id-ID" w:eastAsia="id-ID"/>
    </w:rPr>
  </w:style>
  <w:style w:type="paragraph" w:styleId="BodyTextIndent">
    <w:name w:val="Body Text Indent"/>
    <w:basedOn w:val="Normal"/>
    <w:link w:val="BodyTextIndentChar"/>
    <w:uiPriority w:val="99"/>
    <w:semiHidden/>
    <w:unhideWhenUsed/>
    <w:rsid w:val="00666294"/>
    <w:pPr>
      <w:spacing w:after="120"/>
      <w:ind w:left="283"/>
    </w:pPr>
  </w:style>
  <w:style w:type="character" w:customStyle="1" w:styleId="BodyTextIndentChar">
    <w:name w:val="Body Text Indent Char"/>
    <w:basedOn w:val="DefaultParagraphFont"/>
    <w:link w:val="BodyTextIndent"/>
    <w:uiPriority w:val="99"/>
    <w:semiHidden/>
    <w:rsid w:val="00666294"/>
  </w:style>
  <w:style w:type="paragraph" w:styleId="Header">
    <w:name w:val="header"/>
    <w:basedOn w:val="Normal"/>
    <w:link w:val="HeaderChar"/>
    <w:uiPriority w:val="99"/>
    <w:unhideWhenUsed/>
    <w:rsid w:val="00BB0162"/>
    <w:pPr>
      <w:tabs>
        <w:tab w:val="center" w:pos="4680"/>
        <w:tab w:val="right" w:pos="9360"/>
      </w:tabs>
    </w:pPr>
  </w:style>
  <w:style w:type="character" w:customStyle="1" w:styleId="HeaderChar">
    <w:name w:val="Header Char"/>
    <w:basedOn w:val="DefaultParagraphFont"/>
    <w:link w:val="Header"/>
    <w:uiPriority w:val="99"/>
    <w:rsid w:val="00BB0162"/>
  </w:style>
  <w:style w:type="character" w:customStyle="1" w:styleId="Heading6Char">
    <w:name w:val="Heading 6 Char"/>
    <w:basedOn w:val="DefaultParagraphFont"/>
    <w:link w:val="Heading6"/>
    <w:rsid w:val="00BB0162"/>
    <w:rPr>
      <w:rFonts w:ascii="Arial" w:eastAsia="Calibri" w:hAnsi="Arial" w:cstheme="majorBidi"/>
      <w:b/>
      <w:bCs/>
      <w:sz w:val="20"/>
      <w:lang w:val="id-ID" w:eastAsia="id-ID"/>
    </w:rPr>
  </w:style>
  <w:style w:type="character" w:customStyle="1" w:styleId="Heading7Char">
    <w:name w:val="Heading 7 Char"/>
    <w:basedOn w:val="DefaultParagraphFont"/>
    <w:link w:val="Heading7"/>
    <w:rsid w:val="00BB0162"/>
    <w:rPr>
      <w:rFonts w:ascii="Arial" w:eastAsia="Calibri" w:hAnsi="Arial" w:cstheme="majorBidi"/>
      <w:noProof/>
      <w:sz w:val="20"/>
      <w:szCs w:val="20"/>
      <w:lang w:val="id-ID" w:eastAsia="id-ID"/>
    </w:rPr>
  </w:style>
  <w:style w:type="character" w:customStyle="1" w:styleId="Heading8Char">
    <w:name w:val="Heading 8 Char"/>
    <w:basedOn w:val="DefaultParagraphFont"/>
    <w:link w:val="Heading8"/>
    <w:rsid w:val="00BB0162"/>
    <w:rPr>
      <w:rFonts w:ascii="Arial" w:eastAsia="Calibri" w:hAnsi="Arial" w:cstheme="majorBidi"/>
      <w:i/>
      <w:iCs/>
      <w:noProof/>
      <w:sz w:val="20"/>
      <w:szCs w:val="20"/>
      <w:lang w:val="id-ID" w:eastAsia="id-ID"/>
    </w:rPr>
  </w:style>
  <w:style w:type="character" w:customStyle="1" w:styleId="Heading9Char">
    <w:name w:val="Heading 9 Char"/>
    <w:basedOn w:val="DefaultParagraphFont"/>
    <w:link w:val="Heading9"/>
    <w:rsid w:val="00BB0162"/>
    <w:rPr>
      <w:rFonts w:ascii="Arial" w:eastAsia="Calibri" w:hAnsi="Arial" w:cs="Arial"/>
      <w:noProof/>
      <w:sz w:val="20"/>
      <w:lang w:val="id-ID" w:eastAsia="id-ID"/>
    </w:rPr>
  </w:style>
  <w:style w:type="paragraph" w:styleId="Footer">
    <w:name w:val="footer"/>
    <w:basedOn w:val="Normal"/>
    <w:link w:val="FooterChar"/>
    <w:uiPriority w:val="99"/>
    <w:unhideWhenUsed/>
    <w:rsid w:val="00DF0AA2"/>
    <w:pPr>
      <w:tabs>
        <w:tab w:val="center" w:pos="4680"/>
        <w:tab w:val="right" w:pos="9360"/>
      </w:tabs>
    </w:pPr>
  </w:style>
  <w:style w:type="character" w:customStyle="1" w:styleId="FooterChar">
    <w:name w:val="Footer Char"/>
    <w:basedOn w:val="DefaultParagraphFont"/>
    <w:link w:val="Footer"/>
    <w:uiPriority w:val="99"/>
    <w:rsid w:val="00DF0AA2"/>
  </w:style>
  <w:style w:type="character" w:styleId="PageNumber">
    <w:name w:val="page number"/>
    <w:basedOn w:val="DefaultParagraphFont"/>
    <w:uiPriority w:val="99"/>
    <w:semiHidden/>
    <w:unhideWhenUsed/>
    <w:rsid w:val="00DF0AA2"/>
  </w:style>
  <w:style w:type="character" w:customStyle="1" w:styleId="ListParagraphChar">
    <w:name w:val="List Paragraph Char"/>
    <w:aliases w:val="kepala Char,List Paragraph1 Char"/>
    <w:basedOn w:val="DefaultParagraphFont"/>
    <w:link w:val="ListParagraph"/>
    <w:uiPriority w:val="34"/>
    <w:locked/>
    <w:rsid w:val="00DF0AA2"/>
  </w:style>
  <w:style w:type="paragraph" w:styleId="NoSpacing">
    <w:name w:val="No Spacing"/>
    <w:link w:val="NoSpacingChar"/>
    <w:uiPriority w:val="1"/>
    <w:qFormat/>
    <w:rsid w:val="00DF0AA2"/>
    <w:pPr>
      <w:jc w:val="left"/>
    </w:pPr>
    <w:rPr>
      <w:rFonts w:ascii="Times New Roman" w:eastAsia="Times New Roman" w:hAnsi="Times New Roman" w:cs="Times New Roman"/>
      <w:sz w:val="24"/>
      <w:szCs w:val="24"/>
    </w:rPr>
  </w:style>
  <w:style w:type="character" w:customStyle="1" w:styleId="NoSpacingChar">
    <w:name w:val="No Spacing Char"/>
    <w:link w:val="NoSpacing"/>
    <w:uiPriority w:val="1"/>
    <w:rsid w:val="00DF0AA2"/>
    <w:rPr>
      <w:rFonts w:ascii="Times New Roman" w:eastAsia="Times New Roman" w:hAnsi="Times New Roman" w:cs="Times New Roman"/>
      <w:sz w:val="24"/>
      <w:szCs w:val="24"/>
    </w:rPr>
  </w:style>
  <w:style w:type="paragraph" w:customStyle="1" w:styleId="masuk-1">
    <w:name w:val="masuk-1"/>
    <w:basedOn w:val="Normal"/>
    <w:rsid w:val="00DF0AA2"/>
    <w:pPr>
      <w:suppressAutoHyphens/>
      <w:overflowPunct w:val="0"/>
      <w:autoSpaceDE w:val="0"/>
      <w:autoSpaceDN w:val="0"/>
      <w:adjustRightInd w:val="0"/>
      <w:spacing w:before="120" w:after="80"/>
      <w:ind w:left="720"/>
      <w:textAlignment w:val="baseline"/>
    </w:pPr>
    <w:rPr>
      <w:rFonts w:ascii="Arial" w:eastAsia="Times New Roman" w:hAnsi="Arial" w:cs="Times New Roman"/>
      <w:noProof/>
      <w:szCs w:val="20"/>
    </w:rPr>
  </w:style>
  <w:style w:type="table" w:styleId="TableGrid">
    <w:name w:val="Table Grid"/>
    <w:basedOn w:val="TableNormal"/>
    <w:uiPriority w:val="59"/>
    <w:rsid w:val="00DF0AA2"/>
    <w:pPr>
      <w:spacing w:beforeAutospacing="1"/>
      <w:ind w:firstLine="720"/>
    </w:pPr>
    <w:rPr>
      <w:rFonts w:ascii="Calibri" w:eastAsia="Calibri" w:hAnsi="Calibri" w:cs="Times New Roman"/>
      <w:sz w:val="20"/>
      <w:szCs w:val="20"/>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F0AA2"/>
  </w:style>
  <w:style w:type="character" w:styleId="BookTitle">
    <w:name w:val="Book Title"/>
    <w:uiPriority w:val="33"/>
    <w:qFormat/>
    <w:rsid w:val="00DF0AA2"/>
    <w:rPr>
      <w:b/>
      <w:bCs/>
      <w:smallCaps/>
      <w:spacing w:val="5"/>
    </w:rPr>
  </w:style>
  <w:style w:type="paragraph" w:styleId="Caption">
    <w:name w:val="caption"/>
    <w:basedOn w:val="Normal"/>
    <w:next w:val="Normal"/>
    <w:uiPriority w:val="35"/>
    <w:qFormat/>
    <w:rsid w:val="00DF0AA2"/>
    <w:rPr>
      <w:rFonts w:ascii="Calibri" w:eastAsia="Calibri" w:hAnsi="Calibri" w:cs="Arial"/>
      <w:b/>
      <w:bCs/>
      <w:sz w:val="20"/>
      <w:szCs w:val="20"/>
      <w:lang w:val="id-ID" w:eastAsia="id-ID"/>
    </w:rPr>
  </w:style>
  <w:style w:type="paragraph" w:customStyle="1" w:styleId="Title1">
    <w:name w:val="Title1"/>
    <w:basedOn w:val="Normal"/>
    <w:next w:val="Normal"/>
    <w:qFormat/>
    <w:rsid w:val="00DF0AA2"/>
    <w:pPr>
      <w:pBdr>
        <w:bottom w:val="single" w:sz="8" w:space="4" w:color="4F81BD"/>
      </w:pBdr>
      <w:spacing w:after="300"/>
      <w:contextualSpacing/>
    </w:pPr>
    <w:rPr>
      <w:rFonts w:ascii="Cambria" w:eastAsia="Times New Roman" w:hAnsi="Cambria" w:cs="Times New Roman"/>
      <w:color w:val="17365D"/>
      <w:spacing w:val="5"/>
      <w:kern w:val="28"/>
      <w:sz w:val="52"/>
      <w:szCs w:val="52"/>
      <w:lang w:val="id-ID" w:eastAsia="id-ID"/>
    </w:rPr>
  </w:style>
  <w:style w:type="character" w:customStyle="1" w:styleId="TitleChar">
    <w:name w:val="Title Char"/>
    <w:basedOn w:val="DefaultParagraphFont"/>
    <w:link w:val="Title"/>
    <w:rsid w:val="00DF0AA2"/>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qFormat/>
    <w:rsid w:val="00DF0AA2"/>
    <w:pPr>
      <w:numPr>
        <w:ilvl w:val="1"/>
      </w:numPr>
      <w:ind w:firstLine="720"/>
    </w:pPr>
    <w:rPr>
      <w:rFonts w:ascii="Cambria" w:eastAsia="Times New Roman" w:hAnsi="Cambria" w:cs="Times New Roman"/>
      <w:i/>
      <w:iCs/>
      <w:color w:val="4F81BD"/>
      <w:spacing w:val="15"/>
      <w:sz w:val="24"/>
      <w:szCs w:val="20"/>
      <w:lang w:val="id-ID" w:eastAsia="id-ID"/>
    </w:rPr>
  </w:style>
  <w:style w:type="character" w:customStyle="1" w:styleId="SubtitleChar">
    <w:name w:val="Subtitle Char"/>
    <w:basedOn w:val="DefaultParagraphFont"/>
    <w:link w:val="Subtitle"/>
    <w:rsid w:val="00DF0AA2"/>
    <w:rPr>
      <w:rFonts w:ascii="Cambria" w:eastAsia="Times New Roman" w:hAnsi="Cambria" w:cs="Times New Roman"/>
      <w:i/>
      <w:iCs/>
      <w:color w:val="4F81BD"/>
      <w:spacing w:val="15"/>
      <w:sz w:val="24"/>
    </w:rPr>
  </w:style>
  <w:style w:type="character" w:styleId="Strong">
    <w:name w:val="Strong"/>
    <w:qFormat/>
    <w:rsid w:val="00DF0AA2"/>
    <w:rPr>
      <w:b/>
      <w:bCs/>
    </w:rPr>
  </w:style>
  <w:style w:type="character" w:styleId="Emphasis">
    <w:name w:val="Emphasis"/>
    <w:uiPriority w:val="20"/>
    <w:qFormat/>
    <w:rsid w:val="00DF0AA2"/>
    <w:rPr>
      <w:i/>
      <w:iCs/>
    </w:rPr>
  </w:style>
  <w:style w:type="paragraph" w:customStyle="1" w:styleId="Quote1">
    <w:name w:val="Quote1"/>
    <w:basedOn w:val="Normal"/>
    <w:next w:val="Normal"/>
    <w:uiPriority w:val="29"/>
    <w:qFormat/>
    <w:rsid w:val="00DF0AA2"/>
    <w:rPr>
      <w:rFonts w:ascii="Calibri" w:eastAsia="Calibri" w:hAnsi="Calibri" w:cs="Arial"/>
      <w:i/>
      <w:iCs/>
      <w:color w:val="000000"/>
      <w:sz w:val="20"/>
      <w:szCs w:val="20"/>
      <w:lang w:val="id-ID" w:eastAsia="id-ID"/>
    </w:rPr>
  </w:style>
  <w:style w:type="character" w:customStyle="1" w:styleId="QuoteChar">
    <w:name w:val="Quote Char"/>
    <w:basedOn w:val="DefaultParagraphFont"/>
    <w:link w:val="Quote"/>
    <w:uiPriority w:val="29"/>
    <w:rsid w:val="00DF0AA2"/>
    <w:rPr>
      <w:rFonts w:cs="Arial"/>
      <w:i/>
      <w:iCs/>
      <w:color w:val="000000"/>
    </w:rPr>
  </w:style>
  <w:style w:type="paragraph" w:customStyle="1" w:styleId="IntenseQuote1">
    <w:name w:val="Intense Quote1"/>
    <w:basedOn w:val="Normal"/>
    <w:next w:val="Normal"/>
    <w:uiPriority w:val="30"/>
    <w:qFormat/>
    <w:rsid w:val="00DF0AA2"/>
    <w:pPr>
      <w:pBdr>
        <w:bottom w:val="single" w:sz="4" w:space="4" w:color="4F81BD"/>
      </w:pBdr>
      <w:spacing w:before="200" w:after="280"/>
      <w:ind w:left="936" w:right="936"/>
    </w:pPr>
    <w:rPr>
      <w:rFonts w:ascii="Calibri" w:eastAsia="Calibri" w:hAnsi="Calibri" w:cs="Arial"/>
      <w:b/>
      <w:bCs/>
      <w:i/>
      <w:iCs/>
      <w:color w:val="4F81BD"/>
      <w:sz w:val="20"/>
      <w:szCs w:val="20"/>
      <w:lang w:val="id-ID" w:eastAsia="id-ID"/>
    </w:rPr>
  </w:style>
  <w:style w:type="character" w:customStyle="1" w:styleId="IntenseQuoteChar">
    <w:name w:val="Intense Quote Char"/>
    <w:basedOn w:val="DefaultParagraphFont"/>
    <w:link w:val="IntenseQuote"/>
    <w:uiPriority w:val="30"/>
    <w:rsid w:val="00DF0AA2"/>
    <w:rPr>
      <w:rFonts w:cs="Arial"/>
      <w:b/>
      <w:bCs/>
      <w:i/>
      <w:iCs/>
      <w:color w:val="4F81BD"/>
    </w:rPr>
  </w:style>
  <w:style w:type="character" w:customStyle="1" w:styleId="SubtleEmphasis1">
    <w:name w:val="Subtle Emphasis1"/>
    <w:uiPriority w:val="19"/>
    <w:qFormat/>
    <w:rsid w:val="00DF0AA2"/>
    <w:rPr>
      <w:i/>
      <w:iCs/>
      <w:color w:val="808080"/>
    </w:rPr>
  </w:style>
  <w:style w:type="character" w:customStyle="1" w:styleId="IntenseEmphasis1">
    <w:name w:val="Intense Emphasis1"/>
    <w:uiPriority w:val="21"/>
    <w:qFormat/>
    <w:rsid w:val="00DF0AA2"/>
    <w:rPr>
      <w:b/>
      <w:bCs/>
      <w:i/>
      <w:iCs/>
      <w:color w:val="4F81BD"/>
    </w:rPr>
  </w:style>
  <w:style w:type="character" w:customStyle="1" w:styleId="SubtleReference1">
    <w:name w:val="Subtle Reference1"/>
    <w:uiPriority w:val="31"/>
    <w:qFormat/>
    <w:rsid w:val="00DF0AA2"/>
    <w:rPr>
      <w:smallCaps/>
      <w:color w:val="C0504D"/>
      <w:u w:val="single"/>
    </w:rPr>
  </w:style>
  <w:style w:type="character" w:customStyle="1" w:styleId="IntenseReference1">
    <w:name w:val="Intense Reference1"/>
    <w:uiPriority w:val="32"/>
    <w:qFormat/>
    <w:rsid w:val="00DF0AA2"/>
    <w:rPr>
      <w:b/>
      <w:bCs/>
      <w:smallCaps/>
      <w:color w:val="C0504D"/>
      <w:spacing w:val="5"/>
      <w:u w:val="single"/>
    </w:rPr>
  </w:style>
  <w:style w:type="paragraph" w:customStyle="1" w:styleId="TOCHeading1">
    <w:name w:val="TOC Heading1"/>
    <w:basedOn w:val="Heading1"/>
    <w:next w:val="Normal"/>
    <w:uiPriority w:val="39"/>
    <w:semiHidden/>
    <w:unhideWhenUsed/>
    <w:qFormat/>
    <w:rsid w:val="00DF0AA2"/>
    <w:pPr>
      <w:spacing w:before="480" w:line="276" w:lineRule="auto"/>
      <w:jc w:val="left"/>
      <w:outlineLvl w:val="9"/>
    </w:pPr>
    <w:rPr>
      <w:rFonts w:ascii="Cambria" w:eastAsia="Times New Roman" w:hAnsi="Cambria" w:cs="Times New Roman"/>
      <w:bCs w:val="0"/>
      <w:color w:val="365F91"/>
      <w:sz w:val="28"/>
      <w:lang w:val="id-ID" w:eastAsia="id-ID"/>
    </w:rPr>
  </w:style>
  <w:style w:type="paragraph" w:styleId="TOC1">
    <w:name w:val="toc 1"/>
    <w:basedOn w:val="Normal"/>
    <w:next w:val="Normal"/>
    <w:autoRedefine/>
    <w:uiPriority w:val="39"/>
    <w:qFormat/>
    <w:rsid w:val="004867A4"/>
    <w:pPr>
      <w:tabs>
        <w:tab w:val="right" w:leader="dot" w:pos="8212"/>
      </w:tabs>
      <w:ind w:left="709" w:right="567" w:hanging="709"/>
    </w:pPr>
    <w:rPr>
      <w:rFonts w:ascii="Calibri" w:eastAsia="Times New Roman" w:hAnsi="Calibri" w:cs="Arial"/>
      <w:sz w:val="20"/>
      <w:szCs w:val="20"/>
      <w:lang w:val="id-ID" w:eastAsia="id-ID"/>
    </w:rPr>
  </w:style>
  <w:style w:type="paragraph" w:styleId="TOC2">
    <w:name w:val="toc 2"/>
    <w:basedOn w:val="Normal"/>
    <w:next w:val="Normal"/>
    <w:autoRedefine/>
    <w:uiPriority w:val="39"/>
    <w:qFormat/>
    <w:rsid w:val="004867A4"/>
    <w:pPr>
      <w:tabs>
        <w:tab w:val="right" w:leader="dot" w:pos="8212"/>
      </w:tabs>
      <w:ind w:left="284" w:right="567" w:hanging="284"/>
    </w:pPr>
    <w:rPr>
      <w:rFonts w:ascii="Calibri" w:eastAsia="Times New Roman" w:hAnsi="Calibri" w:cs="Arial"/>
      <w:sz w:val="20"/>
      <w:szCs w:val="20"/>
      <w:lang w:val="id-ID" w:eastAsia="id-ID"/>
    </w:rPr>
  </w:style>
  <w:style w:type="paragraph" w:styleId="TOC3">
    <w:name w:val="toc 3"/>
    <w:basedOn w:val="Normal"/>
    <w:next w:val="Normal"/>
    <w:autoRedefine/>
    <w:uiPriority w:val="39"/>
    <w:qFormat/>
    <w:rsid w:val="000C0D85"/>
    <w:pPr>
      <w:tabs>
        <w:tab w:val="right" w:leader="dot" w:pos="8212"/>
      </w:tabs>
      <w:ind w:left="567" w:hanging="283"/>
    </w:pPr>
    <w:rPr>
      <w:rFonts w:ascii="Calibri" w:eastAsia="Times New Roman" w:hAnsi="Calibri" w:cs="Arial"/>
      <w:sz w:val="20"/>
      <w:szCs w:val="20"/>
      <w:lang w:val="id-ID" w:eastAsia="id-ID"/>
    </w:rPr>
  </w:style>
  <w:style w:type="paragraph" w:customStyle="1" w:styleId="JudulTabel">
    <w:name w:val="Judul Tabel"/>
    <w:basedOn w:val="Normal"/>
    <w:qFormat/>
    <w:rsid w:val="00DF0AA2"/>
    <w:pPr>
      <w:spacing w:before="240"/>
      <w:jc w:val="center"/>
    </w:pPr>
    <w:rPr>
      <w:rFonts w:ascii="Calibri" w:eastAsia="Times New Roman" w:hAnsi="Calibri" w:cs="Tahoma"/>
      <w:b/>
      <w:sz w:val="20"/>
      <w:lang w:val="id-ID" w:eastAsia="id-ID"/>
    </w:rPr>
  </w:style>
  <w:style w:type="paragraph" w:customStyle="1" w:styleId="sumber">
    <w:name w:val="sumber"/>
    <w:basedOn w:val="Normal"/>
    <w:qFormat/>
    <w:rsid w:val="00DF0AA2"/>
    <w:pPr>
      <w:widowControl w:val="0"/>
      <w:suppressAutoHyphens/>
      <w:spacing w:after="240"/>
    </w:pPr>
    <w:rPr>
      <w:rFonts w:ascii="Calibri" w:eastAsia="Lucida Sans Unicode" w:hAnsi="Calibri" w:cs="Tahoma"/>
      <w:kern w:val="1"/>
      <w:sz w:val="16"/>
      <w:szCs w:val="18"/>
      <w:lang w:val="id-ID" w:eastAsia="ar-SA"/>
    </w:rPr>
  </w:style>
  <w:style w:type="paragraph" w:customStyle="1" w:styleId="Judultabel0">
    <w:name w:val="Judul tabel"/>
    <w:basedOn w:val="Caption"/>
    <w:qFormat/>
    <w:rsid w:val="00DF0AA2"/>
    <w:pPr>
      <w:keepNext/>
      <w:spacing w:before="240" w:after="120"/>
      <w:jc w:val="center"/>
    </w:pPr>
    <w:rPr>
      <w:rFonts w:cs="Tahoma"/>
      <w:sz w:val="22"/>
      <w:szCs w:val="22"/>
    </w:rPr>
  </w:style>
  <w:style w:type="paragraph" w:customStyle="1" w:styleId="Sumber0">
    <w:name w:val="Sumber"/>
    <w:basedOn w:val="Normal"/>
    <w:qFormat/>
    <w:rsid w:val="00DF0AA2"/>
    <w:pPr>
      <w:spacing w:after="240"/>
    </w:pPr>
    <w:rPr>
      <w:rFonts w:ascii="Calibri" w:eastAsia="Times New Roman" w:hAnsi="Calibri" w:cs="Tahoma"/>
      <w:sz w:val="18"/>
      <w:szCs w:val="18"/>
      <w:lang w:val="id-ID" w:eastAsia="id-ID"/>
    </w:rPr>
  </w:style>
  <w:style w:type="paragraph" w:customStyle="1" w:styleId="bulet2">
    <w:name w:val="@bulet 2"/>
    <w:basedOn w:val="Normal"/>
    <w:link w:val="bulet2Char"/>
    <w:qFormat/>
    <w:rsid w:val="00DF0AA2"/>
    <w:pPr>
      <w:widowControl w:val="0"/>
      <w:tabs>
        <w:tab w:val="left" w:pos="851"/>
      </w:tabs>
    </w:pPr>
    <w:rPr>
      <w:rFonts w:ascii="Trebuchet MS" w:eastAsia="Times New Roman" w:hAnsi="Trebuchet MS" w:cs="Arial"/>
      <w:sz w:val="20"/>
      <w:lang w:val="id-ID" w:eastAsia="id-ID"/>
    </w:rPr>
  </w:style>
  <w:style w:type="character" w:customStyle="1" w:styleId="bulet2Char">
    <w:name w:val="@bulet 2 Char"/>
    <w:basedOn w:val="DefaultParagraphFont"/>
    <w:link w:val="bulet2"/>
    <w:rsid w:val="00DF0AA2"/>
    <w:rPr>
      <w:rFonts w:ascii="Trebuchet MS" w:eastAsia="Times New Roman" w:hAnsi="Trebuchet MS" w:cs="Arial"/>
      <w:sz w:val="20"/>
      <w:lang w:val="id-ID" w:eastAsia="id-ID"/>
    </w:rPr>
  </w:style>
  <w:style w:type="paragraph" w:styleId="BalloonText">
    <w:name w:val="Balloon Text"/>
    <w:basedOn w:val="Normal"/>
    <w:link w:val="BalloonTextChar"/>
    <w:uiPriority w:val="99"/>
    <w:semiHidden/>
    <w:unhideWhenUsed/>
    <w:rsid w:val="00DF0AA2"/>
    <w:rPr>
      <w:rFonts w:ascii="Tahoma" w:eastAsia="Calibri" w:hAnsi="Tahoma" w:cs="Tahoma"/>
      <w:sz w:val="16"/>
      <w:szCs w:val="16"/>
      <w:lang w:val="id-ID" w:eastAsia="id-ID"/>
    </w:rPr>
  </w:style>
  <w:style w:type="character" w:customStyle="1" w:styleId="BalloonTextChar">
    <w:name w:val="Balloon Text Char"/>
    <w:basedOn w:val="DefaultParagraphFont"/>
    <w:link w:val="BalloonText"/>
    <w:uiPriority w:val="99"/>
    <w:semiHidden/>
    <w:rsid w:val="00DF0AA2"/>
    <w:rPr>
      <w:rFonts w:ascii="Tahoma" w:eastAsia="Calibri" w:hAnsi="Tahoma" w:cs="Tahoma"/>
      <w:sz w:val="16"/>
      <w:szCs w:val="16"/>
      <w:lang w:val="id-ID" w:eastAsia="id-ID"/>
    </w:rPr>
  </w:style>
  <w:style w:type="character" w:customStyle="1" w:styleId="Hyperlink1">
    <w:name w:val="Hyperlink1"/>
    <w:basedOn w:val="DefaultParagraphFont"/>
    <w:uiPriority w:val="99"/>
    <w:unhideWhenUsed/>
    <w:rsid w:val="00DF0AA2"/>
    <w:rPr>
      <w:color w:val="0000FF"/>
      <w:u w:val="single"/>
    </w:rPr>
  </w:style>
  <w:style w:type="table" w:customStyle="1" w:styleId="TableGrid1">
    <w:name w:val="Table Grid1"/>
    <w:basedOn w:val="TableNormal"/>
    <w:next w:val="TableGrid"/>
    <w:uiPriority w:val="59"/>
    <w:rsid w:val="00DF0AA2"/>
    <w:pPr>
      <w:spacing w:beforeAutospacing="1"/>
      <w:ind w:firstLine="720"/>
    </w:pPr>
    <w:rPr>
      <w:rFonts w:ascii="Calibri" w:eastAsia="Calibri" w:hAnsi="Calibri"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qFormat/>
    <w:rsid w:val="00DF0AA2"/>
    <w:pPr>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DF0AA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DF0AA2"/>
    <w:pPr>
      <w:numPr>
        <w:ilvl w:val="1"/>
      </w:numPr>
    </w:pPr>
    <w:rPr>
      <w:rFonts w:ascii="Cambria" w:eastAsia="Times New Roman" w:hAnsi="Cambria" w:cs="Times New Roman"/>
      <w:i/>
      <w:iCs/>
      <w:color w:val="4F81BD"/>
      <w:spacing w:val="15"/>
      <w:sz w:val="24"/>
    </w:rPr>
  </w:style>
  <w:style w:type="character" w:customStyle="1" w:styleId="SubtitleChar1">
    <w:name w:val="Subtitle Char1"/>
    <w:basedOn w:val="DefaultParagraphFont"/>
    <w:uiPriority w:val="11"/>
    <w:rsid w:val="00DF0AA2"/>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DF0AA2"/>
    <w:pPr>
      <w:spacing w:before="200"/>
      <w:ind w:left="864" w:right="864"/>
      <w:jc w:val="center"/>
    </w:pPr>
    <w:rPr>
      <w:rFonts w:cs="Arial"/>
      <w:i/>
      <w:iCs/>
      <w:color w:val="000000"/>
    </w:rPr>
  </w:style>
  <w:style w:type="character" w:customStyle="1" w:styleId="QuoteChar1">
    <w:name w:val="Quote Char1"/>
    <w:basedOn w:val="DefaultParagraphFont"/>
    <w:uiPriority w:val="29"/>
    <w:rsid w:val="00DF0AA2"/>
    <w:rPr>
      <w:i/>
      <w:iCs/>
      <w:color w:val="000000" w:themeColor="text1"/>
    </w:rPr>
  </w:style>
  <w:style w:type="paragraph" w:styleId="IntenseQuote">
    <w:name w:val="Intense Quote"/>
    <w:basedOn w:val="Normal"/>
    <w:next w:val="Normal"/>
    <w:link w:val="IntenseQuoteChar"/>
    <w:uiPriority w:val="30"/>
    <w:qFormat/>
    <w:rsid w:val="00DF0AA2"/>
    <w:pPr>
      <w:pBdr>
        <w:top w:val="single" w:sz="4" w:space="10" w:color="4F81BD" w:themeColor="accent1"/>
        <w:bottom w:val="single" w:sz="4" w:space="10" w:color="4F81BD" w:themeColor="accent1"/>
      </w:pBdr>
      <w:spacing w:before="360" w:after="360"/>
      <w:ind w:left="864" w:right="864"/>
      <w:jc w:val="center"/>
    </w:pPr>
    <w:rPr>
      <w:rFonts w:cs="Arial"/>
      <w:b/>
      <w:bCs/>
      <w:i/>
      <w:iCs/>
      <w:color w:val="4F81BD"/>
    </w:rPr>
  </w:style>
  <w:style w:type="character" w:customStyle="1" w:styleId="IntenseQuoteChar1">
    <w:name w:val="Intense Quote Char1"/>
    <w:basedOn w:val="DefaultParagraphFont"/>
    <w:uiPriority w:val="30"/>
    <w:rsid w:val="00DF0AA2"/>
    <w:rPr>
      <w:b/>
      <w:bCs/>
      <w:i/>
      <w:iCs/>
      <w:color w:val="4F81BD" w:themeColor="accent1"/>
    </w:rPr>
  </w:style>
  <w:style w:type="character" w:styleId="SubtleEmphasis">
    <w:name w:val="Subtle Emphasis"/>
    <w:basedOn w:val="DefaultParagraphFont"/>
    <w:uiPriority w:val="19"/>
    <w:qFormat/>
    <w:rsid w:val="00DF0AA2"/>
    <w:rPr>
      <w:i/>
      <w:iCs/>
      <w:color w:val="404040" w:themeColor="text1" w:themeTint="BF"/>
    </w:rPr>
  </w:style>
  <w:style w:type="character" w:styleId="IntenseEmphasis">
    <w:name w:val="Intense Emphasis"/>
    <w:basedOn w:val="DefaultParagraphFont"/>
    <w:uiPriority w:val="21"/>
    <w:qFormat/>
    <w:rsid w:val="00DF0AA2"/>
    <w:rPr>
      <w:i/>
      <w:iCs/>
      <w:color w:val="4F81BD" w:themeColor="accent1"/>
    </w:rPr>
  </w:style>
  <w:style w:type="character" w:styleId="SubtleReference">
    <w:name w:val="Subtle Reference"/>
    <w:basedOn w:val="DefaultParagraphFont"/>
    <w:uiPriority w:val="31"/>
    <w:qFormat/>
    <w:rsid w:val="00DF0AA2"/>
    <w:rPr>
      <w:smallCaps/>
      <w:color w:val="5A5A5A" w:themeColor="text1" w:themeTint="A5"/>
    </w:rPr>
  </w:style>
  <w:style w:type="character" w:styleId="IntenseReference">
    <w:name w:val="Intense Reference"/>
    <w:basedOn w:val="DefaultParagraphFont"/>
    <w:uiPriority w:val="32"/>
    <w:qFormat/>
    <w:rsid w:val="00DF0AA2"/>
    <w:rPr>
      <w:b/>
      <w:bCs/>
      <w:smallCaps/>
      <w:color w:val="4F81BD" w:themeColor="accent1"/>
      <w:spacing w:val="5"/>
    </w:rPr>
  </w:style>
  <w:style w:type="character" w:styleId="Hyperlink">
    <w:name w:val="Hyperlink"/>
    <w:basedOn w:val="DefaultParagraphFont"/>
    <w:uiPriority w:val="99"/>
    <w:unhideWhenUsed/>
    <w:rsid w:val="00DF0AA2"/>
    <w:rPr>
      <w:color w:val="0000FF" w:themeColor="hyperlink"/>
      <w:u w:val="single"/>
    </w:rPr>
  </w:style>
  <w:style w:type="paragraph" w:styleId="BodyTextIndent2">
    <w:name w:val="Body Text Indent 2"/>
    <w:basedOn w:val="Normal"/>
    <w:link w:val="BodyTextIndent2Char"/>
    <w:uiPriority w:val="99"/>
    <w:semiHidden/>
    <w:unhideWhenUsed/>
    <w:rsid w:val="00DF0AA2"/>
    <w:pPr>
      <w:spacing w:after="120" w:line="480" w:lineRule="auto"/>
      <w:ind w:left="283"/>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DF0AA2"/>
    <w:rPr>
      <w:rFonts w:ascii="Calibri" w:eastAsia="Calibri" w:hAnsi="Calibri" w:cs="Times New Roman"/>
    </w:rPr>
  </w:style>
  <w:style w:type="numbering" w:customStyle="1" w:styleId="Style21">
    <w:name w:val="Style21"/>
    <w:uiPriority w:val="99"/>
    <w:rsid w:val="00DF0AA2"/>
    <w:pPr>
      <w:numPr>
        <w:numId w:val="12"/>
      </w:numPr>
    </w:pPr>
  </w:style>
  <w:style w:type="numbering" w:customStyle="1" w:styleId="Style31">
    <w:name w:val="Style31"/>
    <w:uiPriority w:val="99"/>
    <w:rsid w:val="00DF0AA2"/>
    <w:pPr>
      <w:numPr>
        <w:numId w:val="106"/>
      </w:numPr>
    </w:pPr>
  </w:style>
  <w:style w:type="numbering" w:customStyle="1" w:styleId="Style41">
    <w:name w:val="Style41"/>
    <w:uiPriority w:val="99"/>
    <w:rsid w:val="00DF0AA2"/>
    <w:pPr>
      <w:numPr>
        <w:numId w:val="14"/>
      </w:numPr>
    </w:pPr>
  </w:style>
  <w:style w:type="paragraph" w:styleId="BodyText2">
    <w:name w:val="Body Text 2"/>
    <w:basedOn w:val="Normal"/>
    <w:link w:val="BodyText2Char"/>
    <w:uiPriority w:val="99"/>
    <w:semiHidden/>
    <w:unhideWhenUsed/>
    <w:rsid w:val="00DF0AA2"/>
    <w:pPr>
      <w:spacing w:after="120" w:line="480" w:lineRule="auto"/>
    </w:pPr>
  </w:style>
  <w:style w:type="character" w:customStyle="1" w:styleId="BodyText2Char">
    <w:name w:val="Body Text 2 Char"/>
    <w:basedOn w:val="DefaultParagraphFont"/>
    <w:link w:val="BodyText2"/>
    <w:uiPriority w:val="99"/>
    <w:semiHidden/>
    <w:rsid w:val="00DF0AA2"/>
  </w:style>
  <w:style w:type="numbering" w:customStyle="1" w:styleId="NoList2">
    <w:name w:val="No List2"/>
    <w:next w:val="NoList"/>
    <w:uiPriority w:val="99"/>
    <w:semiHidden/>
    <w:unhideWhenUsed/>
    <w:rsid w:val="00DF0AA2"/>
  </w:style>
  <w:style w:type="table" w:customStyle="1" w:styleId="TableGrid2">
    <w:name w:val="Table Grid2"/>
    <w:basedOn w:val="TableNormal"/>
    <w:next w:val="TableGrid"/>
    <w:uiPriority w:val="59"/>
    <w:rsid w:val="00DF0AA2"/>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DF0AA2"/>
    <w:pPr>
      <w:jc w:val="right"/>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DF0AA2"/>
    <w:rPr>
      <w:rFonts w:ascii="Calibri" w:eastAsia="Calibri" w:hAnsi="Calibri" w:cs="Times New Roman"/>
      <w:sz w:val="20"/>
      <w:szCs w:val="20"/>
    </w:rPr>
  </w:style>
  <w:style w:type="character" w:styleId="EndnoteReference">
    <w:name w:val="endnote reference"/>
    <w:uiPriority w:val="99"/>
    <w:semiHidden/>
    <w:unhideWhenUsed/>
    <w:rsid w:val="00DF0AA2"/>
    <w:rPr>
      <w:vertAlign w:val="superscript"/>
    </w:rPr>
  </w:style>
  <w:style w:type="numbering" w:customStyle="1" w:styleId="NoList3">
    <w:name w:val="No List3"/>
    <w:next w:val="NoList"/>
    <w:uiPriority w:val="99"/>
    <w:semiHidden/>
    <w:unhideWhenUsed/>
    <w:rsid w:val="00DF0AA2"/>
  </w:style>
  <w:style w:type="character" w:styleId="FollowedHyperlink">
    <w:name w:val="FollowedHyperlink"/>
    <w:basedOn w:val="DefaultParagraphFont"/>
    <w:uiPriority w:val="99"/>
    <w:semiHidden/>
    <w:unhideWhenUsed/>
    <w:rsid w:val="00DF0AA2"/>
    <w:rPr>
      <w:color w:val="800080" w:themeColor="followedHyperlink"/>
      <w:u w:val="single"/>
    </w:rPr>
  </w:style>
  <w:style w:type="paragraph" w:styleId="TOC4">
    <w:name w:val="toc 4"/>
    <w:basedOn w:val="Normal"/>
    <w:next w:val="Normal"/>
    <w:autoRedefine/>
    <w:uiPriority w:val="39"/>
    <w:unhideWhenUsed/>
    <w:rsid w:val="00B92450"/>
    <w:pPr>
      <w:spacing w:after="100" w:line="276" w:lineRule="auto"/>
      <w:ind w:left="660"/>
      <w:jc w:val="left"/>
    </w:pPr>
    <w:rPr>
      <w:rFonts w:eastAsiaTheme="minorEastAsia"/>
    </w:rPr>
  </w:style>
  <w:style w:type="paragraph" w:styleId="TOC5">
    <w:name w:val="toc 5"/>
    <w:basedOn w:val="Normal"/>
    <w:next w:val="Normal"/>
    <w:autoRedefine/>
    <w:uiPriority w:val="39"/>
    <w:unhideWhenUsed/>
    <w:rsid w:val="00B92450"/>
    <w:pPr>
      <w:spacing w:after="100" w:line="276" w:lineRule="auto"/>
      <w:ind w:left="880"/>
      <w:jc w:val="left"/>
    </w:pPr>
    <w:rPr>
      <w:rFonts w:eastAsiaTheme="minorEastAsia"/>
    </w:rPr>
  </w:style>
  <w:style w:type="paragraph" w:styleId="TOC6">
    <w:name w:val="toc 6"/>
    <w:basedOn w:val="Normal"/>
    <w:next w:val="Normal"/>
    <w:autoRedefine/>
    <w:uiPriority w:val="39"/>
    <w:unhideWhenUsed/>
    <w:rsid w:val="00B92450"/>
    <w:pPr>
      <w:spacing w:after="100" w:line="276" w:lineRule="auto"/>
      <w:ind w:left="1100"/>
      <w:jc w:val="left"/>
    </w:pPr>
    <w:rPr>
      <w:rFonts w:eastAsiaTheme="minorEastAsia"/>
    </w:rPr>
  </w:style>
  <w:style w:type="paragraph" w:styleId="TOC7">
    <w:name w:val="toc 7"/>
    <w:basedOn w:val="Normal"/>
    <w:next w:val="Normal"/>
    <w:autoRedefine/>
    <w:uiPriority w:val="39"/>
    <w:unhideWhenUsed/>
    <w:rsid w:val="00B92450"/>
    <w:pPr>
      <w:spacing w:after="100" w:line="276" w:lineRule="auto"/>
      <w:ind w:left="1320"/>
      <w:jc w:val="left"/>
    </w:pPr>
    <w:rPr>
      <w:rFonts w:eastAsiaTheme="minorEastAsia"/>
    </w:rPr>
  </w:style>
  <w:style w:type="paragraph" w:styleId="TOC8">
    <w:name w:val="toc 8"/>
    <w:basedOn w:val="Normal"/>
    <w:next w:val="Normal"/>
    <w:autoRedefine/>
    <w:uiPriority w:val="39"/>
    <w:unhideWhenUsed/>
    <w:rsid w:val="00B92450"/>
    <w:pPr>
      <w:spacing w:after="100" w:line="276" w:lineRule="auto"/>
      <w:ind w:left="1540"/>
      <w:jc w:val="left"/>
    </w:pPr>
    <w:rPr>
      <w:rFonts w:eastAsiaTheme="minorEastAsia"/>
    </w:rPr>
  </w:style>
  <w:style w:type="paragraph" w:styleId="TOC9">
    <w:name w:val="toc 9"/>
    <w:basedOn w:val="Normal"/>
    <w:next w:val="Normal"/>
    <w:autoRedefine/>
    <w:uiPriority w:val="39"/>
    <w:unhideWhenUsed/>
    <w:rsid w:val="00B92450"/>
    <w:pPr>
      <w:spacing w:after="100" w:line="276" w:lineRule="auto"/>
      <w:ind w:left="1760"/>
      <w:jc w:val="left"/>
    </w:pPr>
    <w:rPr>
      <w:rFonts w:eastAsiaTheme="minorEastAsia"/>
    </w:rPr>
  </w:style>
  <w:style w:type="paragraph" w:styleId="TableofFigures">
    <w:name w:val="table of figures"/>
    <w:basedOn w:val="Normal"/>
    <w:next w:val="Normal"/>
    <w:uiPriority w:val="99"/>
    <w:unhideWhenUsed/>
    <w:rsid w:val="006734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ontangkota.bps.go.id" TargetMode="External"/><Relationship Id="rId299" Type="http://schemas.openxmlformats.org/officeDocument/2006/relationships/hyperlink" Target="https://bontangkota.bps.go.id" TargetMode="External"/><Relationship Id="rId21" Type="http://schemas.openxmlformats.org/officeDocument/2006/relationships/hyperlink" Target="https://bontangkota.bps.go.id" TargetMode="External"/><Relationship Id="rId63" Type="http://schemas.openxmlformats.org/officeDocument/2006/relationships/hyperlink" Target="https://bontangkota.bps.go.id" TargetMode="External"/><Relationship Id="rId159" Type="http://schemas.openxmlformats.org/officeDocument/2006/relationships/hyperlink" Target="https://bontangkota.bps.go.id" TargetMode="External"/><Relationship Id="rId324" Type="http://schemas.openxmlformats.org/officeDocument/2006/relationships/hyperlink" Target="https://bontangkota.bps.go.id" TargetMode="External"/><Relationship Id="rId366" Type="http://schemas.openxmlformats.org/officeDocument/2006/relationships/hyperlink" Target="https://bontangkota.bps.go.id" TargetMode="External"/><Relationship Id="rId170" Type="http://schemas.openxmlformats.org/officeDocument/2006/relationships/hyperlink" Target="https://bontangkota.bps.go.id" TargetMode="External"/><Relationship Id="rId226" Type="http://schemas.openxmlformats.org/officeDocument/2006/relationships/hyperlink" Target="https://bontangkota.bps.go.id" TargetMode="External"/><Relationship Id="rId268" Type="http://schemas.openxmlformats.org/officeDocument/2006/relationships/hyperlink" Target="https://bontangkota.bps.go.id" TargetMode="External"/><Relationship Id="rId11" Type="http://schemas.openxmlformats.org/officeDocument/2006/relationships/hyperlink" Target="file:///D:\Datatik\DRAFT%20NASKAH%20AKADEMIK%20Pariwisata%20edit%202.docx" TargetMode="External"/><Relationship Id="rId32" Type="http://schemas.openxmlformats.org/officeDocument/2006/relationships/hyperlink" Target="https://bontangkota.bps.go.id" TargetMode="External"/><Relationship Id="rId53" Type="http://schemas.openxmlformats.org/officeDocument/2006/relationships/hyperlink" Target="https://bontangkota.bps.go.id" TargetMode="External"/><Relationship Id="rId74" Type="http://schemas.openxmlformats.org/officeDocument/2006/relationships/hyperlink" Target="https://bontangkota.bps.go.id" TargetMode="External"/><Relationship Id="rId128" Type="http://schemas.openxmlformats.org/officeDocument/2006/relationships/hyperlink" Target="https://bontangkota.bps.go.id" TargetMode="External"/><Relationship Id="rId149" Type="http://schemas.openxmlformats.org/officeDocument/2006/relationships/hyperlink" Target="https://bontangkota.bps.go.id" TargetMode="External"/><Relationship Id="rId314" Type="http://schemas.openxmlformats.org/officeDocument/2006/relationships/hyperlink" Target="https://bontangkota.bps.go.id" TargetMode="External"/><Relationship Id="rId335" Type="http://schemas.openxmlformats.org/officeDocument/2006/relationships/hyperlink" Target="https://bontangkota.bps.go.id" TargetMode="External"/><Relationship Id="rId356" Type="http://schemas.openxmlformats.org/officeDocument/2006/relationships/hyperlink" Target="https://bontangkota.bps.go.id" TargetMode="External"/><Relationship Id="rId377" Type="http://schemas.openxmlformats.org/officeDocument/2006/relationships/hyperlink" Target="https://bontangkota.bps.go.id" TargetMode="External"/><Relationship Id="rId398" Type="http://schemas.openxmlformats.org/officeDocument/2006/relationships/image" Target="media/image6.jpeg"/><Relationship Id="rId5" Type="http://schemas.microsoft.com/office/2007/relationships/stylesWithEffects" Target="stylesWithEffects.xml"/><Relationship Id="rId95" Type="http://schemas.openxmlformats.org/officeDocument/2006/relationships/hyperlink" Target="https://bontangkota.bps.go.id" TargetMode="External"/><Relationship Id="rId160" Type="http://schemas.openxmlformats.org/officeDocument/2006/relationships/hyperlink" Target="https://bontangkota.bps.go.id" TargetMode="External"/><Relationship Id="rId181" Type="http://schemas.openxmlformats.org/officeDocument/2006/relationships/hyperlink" Target="https://bontangkota.bps.go.id" TargetMode="External"/><Relationship Id="rId216" Type="http://schemas.openxmlformats.org/officeDocument/2006/relationships/hyperlink" Target="https://bontangkota.bps.go.id" TargetMode="External"/><Relationship Id="rId237" Type="http://schemas.openxmlformats.org/officeDocument/2006/relationships/hyperlink" Target="https://bontangkota.bps.go.id" TargetMode="External"/><Relationship Id="rId402" Type="http://schemas.openxmlformats.org/officeDocument/2006/relationships/image" Target="media/image10.jpeg"/><Relationship Id="rId258" Type="http://schemas.openxmlformats.org/officeDocument/2006/relationships/hyperlink" Target="https://bontangkota.bps.go.id" TargetMode="External"/><Relationship Id="rId279" Type="http://schemas.openxmlformats.org/officeDocument/2006/relationships/hyperlink" Target="https://bontangkota.bps.go.id" TargetMode="External"/><Relationship Id="rId22" Type="http://schemas.openxmlformats.org/officeDocument/2006/relationships/hyperlink" Target="https://bontangkota.bps.go.id" TargetMode="External"/><Relationship Id="rId43" Type="http://schemas.openxmlformats.org/officeDocument/2006/relationships/hyperlink" Target="https://bontangkota.bps.go.id" TargetMode="External"/><Relationship Id="rId64" Type="http://schemas.openxmlformats.org/officeDocument/2006/relationships/hyperlink" Target="https://bontangkota.bps.go.id" TargetMode="External"/><Relationship Id="rId118" Type="http://schemas.openxmlformats.org/officeDocument/2006/relationships/hyperlink" Target="https://bontangkota.bps.go.id" TargetMode="External"/><Relationship Id="rId139" Type="http://schemas.openxmlformats.org/officeDocument/2006/relationships/hyperlink" Target="https://bontangkota.bps.go.id" TargetMode="External"/><Relationship Id="rId290" Type="http://schemas.openxmlformats.org/officeDocument/2006/relationships/hyperlink" Target="https://bontangkota.bps.go.id" TargetMode="External"/><Relationship Id="rId304" Type="http://schemas.openxmlformats.org/officeDocument/2006/relationships/hyperlink" Target="https://bontangkota.bps.go.id" TargetMode="External"/><Relationship Id="rId325" Type="http://schemas.openxmlformats.org/officeDocument/2006/relationships/hyperlink" Target="https://bontangkota.bps.go.id" TargetMode="External"/><Relationship Id="rId346" Type="http://schemas.openxmlformats.org/officeDocument/2006/relationships/hyperlink" Target="https://bontangkota.bps.go.id" TargetMode="External"/><Relationship Id="rId367" Type="http://schemas.openxmlformats.org/officeDocument/2006/relationships/hyperlink" Target="https://bontangkota.bps.go.id" TargetMode="External"/><Relationship Id="rId388" Type="http://schemas.openxmlformats.org/officeDocument/2006/relationships/hyperlink" Target="https://bontangkota.bps.go.id" TargetMode="External"/><Relationship Id="rId85" Type="http://schemas.openxmlformats.org/officeDocument/2006/relationships/hyperlink" Target="https://bontangkota.bps.go.id" TargetMode="External"/><Relationship Id="rId150" Type="http://schemas.openxmlformats.org/officeDocument/2006/relationships/hyperlink" Target="https://bontangkota.bps.go.id" TargetMode="External"/><Relationship Id="rId171" Type="http://schemas.openxmlformats.org/officeDocument/2006/relationships/hyperlink" Target="https://bontangkota.bps.go.id" TargetMode="External"/><Relationship Id="rId192" Type="http://schemas.openxmlformats.org/officeDocument/2006/relationships/hyperlink" Target="https://bontangkota.bps.go.id" TargetMode="External"/><Relationship Id="rId206" Type="http://schemas.openxmlformats.org/officeDocument/2006/relationships/hyperlink" Target="https://bontangkota.bps.go.id" TargetMode="External"/><Relationship Id="rId227" Type="http://schemas.openxmlformats.org/officeDocument/2006/relationships/hyperlink" Target="https://bontangkota.bps.go.id" TargetMode="External"/><Relationship Id="rId248" Type="http://schemas.openxmlformats.org/officeDocument/2006/relationships/hyperlink" Target="https://bontangkota.bps.go.id" TargetMode="External"/><Relationship Id="rId269" Type="http://schemas.openxmlformats.org/officeDocument/2006/relationships/hyperlink" Target="https://bontangkota.bps.go.id" TargetMode="External"/><Relationship Id="rId12" Type="http://schemas.openxmlformats.org/officeDocument/2006/relationships/hyperlink" Target="file:///D:\Datatik\DRAFT%20NASKAH%20AKADEMIK%20Pariwisata%20edit%202.docx" TargetMode="External"/><Relationship Id="rId33" Type="http://schemas.openxmlformats.org/officeDocument/2006/relationships/hyperlink" Target="https://bontangkota.bps.go.id" TargetMode="External"/><Relationship Id="rId108" Type="http://schemas.openxmlformats.org/officeDocument/2006/relationships/hyperlink" Target="https://bontangkota.bps.go.id" TargetMode="External"/><Relationship Id="rId129" Type="http://schemas.openxmlformats.org/officeDocument/2006/relationships/hyperlink" Target="https://bontangkota.bps.go.id" TargetMode="External"/><Relationship Id="rId280" Type="http://schemas.openxmlformats.org/officeDocument/2006/relationships/hyperlink" Target="https://bontangkota.bps.go.id" TargetMode="External"/><Relationship Id="rId315" Type="http://schemas.openxmlformats.org/officeDocument/2006/relationships/hyperlink" Target="https://bontangkota.bps.go.id" TargetMode="External"/><Relationship Id="rId336" Type="http://schemas.openxmlformats.org/officeDocument/2006/relationships/hyperlink" Target="https://bontangkota.bps.go.id" TargetMode="External"/><Relationship Id="rId357" Type="http://schemas.openxmlformats.org/officeDocument/2006/relationships/hyperlink" Target="https://bontangkota.bps.go.id" TargetMode="External"/><Relationship Id="rId54" Type="http://schemas.openxmlformats.org/officeDocument/2006/relationships/hyperlink" Target="https://bontangkota.bps.go.id" TargetMode="External"/><Relationship Id="rId75" Type="http://schemas.openxmlformats.org/officeDocument/2006/relationships/hyperlink" Target="https://bontangkota.bps.go.id" TargetMode="External"/><Relationship Id="rId96" Type="http://schemas.openxmlformats.org/officeDocument/2006/relationships/hyperlink" Target="https://bontangkota.bps.go.id" TargetMode="External"/><Relationship Id="rId140" Type="http://schemas.openxmlformats.org/officeDocument/2006/relationships/hyperlink" Target="https://bontangkota.bps.go.id" TargetMode="External"/><Relationship Id="rId161" Type="http://schemas.openxmlformats.org/officeDocument/2006/relationships/hyperlink" Target="https://bontangkota.bps.go.id" TargetMode="External"/><Relationship Id="rId182" Type="http://schemas.openxmlformats.org/officeDocument/2006/relationships/hyperlink" Target="https://bontangkota.bps.go.id" TargetMode="External"/><Relationship Id="rId217" Type="http://schemas.openxmlformats.org/officeDocument/2006/relationships/hyperlink" Target="https://bontangkota.bps.go.id" TargetMode="External"/><Relationship Id="rId378" Type="http://schemas.openxmlformats.org/officeDocument/2006/relationships/hyperlink" Target="https://bontangkota.bps.go.id" TargetMode="External"/><Relationship Id="rId399" Type="http://schemas.openxmlformats.org/officeDocument/2006/relationships/image" Target="media/image7.jpeg"/><Relationship Id="rId403" Type="http://schemas.openxmlformats.org/officeDocument/2006/relationships/image" Target="media/image11.jpeg"/><Relationship Id="rId6" Type="http://schemas.openxmlformats.org/officeDocument/2006/relationships/settings" Target="settings.xml"/><Relationship Id="rId238" Type="http://schemas.openxmlformats.org/officeDocument/2006/relationships/hyperlink" Target="https://bontangkota.bps.go.id" TargetMode="External"/><Relationship Id="rId259" Type="http://schemas.openxmlformats.org/officeDocument/2006/relationships/hyperlink" Target="https://bontangkota.bps.go.id" TargetMode="External"/><Relationship Id="rId23" Type="http://schemas.openxmlformats.org/officeDocument/2006/relationships/hyperlink" Target="https://bontangkota.bps.go.id" TargetMode="External"/><Relationship Id="rId119" Type="http://schemas.openxmlformats.org/officeDocument/2006/relationships/hyperlink" Target="https://bontangkota.bps.go.id" TargetMode="External"/><Relationship Id="rId270" Type="http://schemas.openxmlformats.org/officeDocument/2006/relationships/hyperlink" Target="https://bontangkota.bps.go.id" TargetMode="External"/><Relationship Id="rId291" Type="http://schemas.openxmlformats.org/officeDocument/2006/relationships/hyperlink" Target="https://bontangkota.bps.go.id" TargetMode="External"/><Relationship Id="rId305" Type="http://schemas.openxmlformats.org/officeDocument/2006/relationships/hyperlink" Target="https://bontangkota.bps.go.id" TargetMode="External"/><Relationship Id="rId326" Type="http://schemas.openxmlformats.org/officeDocument/2006/relationships/hyperlink" Target="https://bontangkota.bps.go.id" TargetMode="External"/><Relationship Id="rId347" Type="http://schemas.openxmlformats.org/officeDocument/2006/relationships/hyperlink" Target="https://bontangkota.bps.go.id" TargetMode="External"/><Relationship Id="rId44" Type="http://schemas.openxmlformats.org/officeDocument/2006/relationships/hyperlink" Target="https://bontangkota.bps.go.id" TargetMode="External"/><Relationship Id="rId65" Type="http://schemas.openxmlformats.org/officeDocument/2006/relationships/hyperlink" Target="https://bontangkota.bps.go.id" TargetMode="External"/><Relationship Id="rId86" Type="http://schemas.openxmlformats.org/officeDocument/2006/relationships/hyperlink" Target="https://bontangkota.bps.go.id" TargetMode="External"/><Relationship Id="rId130" Type="http://schemas.openxmlformats.org/officeDocument/2006/relationships/hyperlink" Target="https://bontangkota.bps.go.id" TargetMode="External"/><Relationship Id="rId151" Type="http://schemas.openxmlformats.org/officeDocument/2006/relationships/hyperlink" Target="https://bontangkota.bps.go.id" TargetMode="External"/><Relationship Id="rId368" Type="http://schemas.openxmlformats.org/officeDocument/2006/relationships/hyperlink" Target="https://bontangkota.bps.go.id" TargetMode="External"/><Relationship Id="rId389" Type="http://schemas.openxmlformats.org/officeDocument/2006/relationships/hyperlink" Target="https://bontangkota.bps.go.id" TargetMode="External"/><Relationship Id="rId172" Type="http://schemas.openxmlformats.org/officeDocument/2006/relationships/hyperlink" Target="https://bontangkota.bps.go.id" TargetMode="External"/><Relationship Id="rId193" Type="http://schemas.openxmlformats.org/officeDocument/2006/relationships/hyperlink" Target="https://bontangkota.bps.go.id" TargetMode="External"/><Relationship Id="rId207" Type="http://schemas.openxmlformats.org/officeDocument/2006/relationships/hyperlink" Target="https://bontangkota.bps.go.id" TargetMode="External"/><Relationship Id="rId228" Type="http://schemas.openxmlformats.org/officeDocument/2006/relationships/hyperlink" Target="https://bontangkota.bps.go.id" TargetMode="External"/><Relationship Id="rId249" Type="http://schemas.openxmlformats.org/officeDocument/2006/relationships/hyperlink" Target="https://bontangkota.bps.go.id" TargetMode="External"/><Relationship Id="rId13" Type="http://schemas.openxmlformats.org/officeDocument/2006/relationships/hyperlink" Target="file:///D:\Datatik\DRAFT%20NASKAH%20AKADEMIK%20Pariwisata%20edit%202.docx" TargetMode="External"/><Relationship Id="rId109" Type="http://schemas.openxmlformats.org/officeDocument/2006/relationships/hyperlink" Target="https://bontangkota.bps.go.id" TargetMode="External"/><Relationship Id="rId260" Type="http://schemas.openxmlformats.org/officeDocument/2006/relationships/hyperlink" Target="https://bontangkota.bps.go.id" TargetMode="External"/><Relationship Id="rId281" Type="http://schemas.openxmlformats.org/officeDocument/2006/relationships/hyperlink" Target="https://bontangkota.bps.go.id" TargetMode="External"/><Relationship Id="rId316" Type="http://schemas.openxmlformats.org/officeDocument/2006/relationships/hyperlink" Target="https://bontangkota.bps.go.id" TargetMode="External"/><Relationship Id="rId337" Type="http://schemas.openxmlformats.org/officeDocument/2006/relationships/hyperlink" Target="https://bontangkota.bps.go.id" TargetMode="External"/><Relationship Id="rId34" Type="http://schemas.openxmlformats.org/officeDocument/2006/relationships/hyperlink" Target="https://bontangkota.bps.go.id" TargetMode="External"/><Relationship Id="rId55" Type="http://schemas.openxmlformats.org/officeDocument/2006/relationships/hyperlink" Target="https://bontangkota.bps.go.id" TargetMode="External"/><Relationship Id="rId76" Type="http://schemas.openxmlformats.org/officeDocument/2006/relationships/hyperlink" Target="https://bontangkota.bps.go.id" TargetMode="External"/><Relationship Id="rId97" Type="http://schemas.openxmlformats.org/officeDocument/2006/relationships/hyperlink" Target="https://bontangkota.bps.go.id" TargetMode="External"/><Relationship Id="rId120" Type="http://schemas.openxmlformats.org/officeDocument/2006/relationships/hyperlink" Target="https://bontangkota.bps.go.id" TargetMode="External"/><Relationship Id="rId141" Type="http://schemas.openxmlformats.org/officeDocument/2006/relationships/hyperlink" Target="https://bontangkota.bps.go.id" TargetMode="External"/><Relationship Id="rId358" Type="http://schemas.openxmlformats.org/officeDocument/2006/relationships/hyperlink" Target="https://bontangkota.bps.go.id" TargetMode="External"/><Relationship Id="rId379" Type="http://schemas.openxmlformats.org/officeDocument/2006/relationships/hyperlink" Target="https://bontangkota.bps.go.id" TargetMode="External"/><Relationship Id="rId7" Type="http://schemas.openxmlformats.org/officeDocument/2006/relationships/webSettings" Target="webSettings.xml"/><Relationship Id="rId162" Type="http://schemas.openxmlformats.org/officeDocument/2006/relationships/hyperlink" Target="https://bontangkota.bps.go.id" TargetMode="External"/><Relationship Id="rId183" Type="http://schemas.openxmlformats.org/officeDocument/2006/relationships/hyperlink" Target="https://bontangkota.bps.go.id" TargetMode="External"/><Relationship Id="rId218" Type="http://schemas.openxmlformats.org/officeDocument/2006/relationships/hyperlink" Target="https://bontangkota.bps.go.id" TargetMode="External"/><Relationship Id="rId239" Type="http://schemas.openxmlformats.org/officeDocument/2006/relationships/hyperlink" Target="https://bontangkota.bps.go.id" TargetMode="External"/><Relationship Id="rId390" Type="http://schemas.openxmlformats.org/officeDocument/2006/relationships/hyperlink" Target="https://bontangkota.bps.go.id" TargetMode="External"/><Relationship Id="rId404" Type="http://schemas.openxmlformats.org/officeDocument/2006/relationships/image" Target="media/image12.png"/><Relationship Id="rId250" Type="http://schemas.openxmlformats.org/officeDocument/2006/relationships/hyperlink" Target="https://bontangkota.bps.go.id" TargetMode="External"/><Relationship Id="rId271" Type="http://schemas.openxmlformats.org/officeDocument/2006/relationships/hyperlink" Target="https://bontangkota.bps.go.id" TargetMode="External"/><Relationship Id="rId292" Type="http://schemas.openxmlformats.org/officeDocument/2006/relationships/hyperlink" Target="https://bontangkota.bps.go.id" TargetMode="External"/><Relationship Id="rId306" Type="http://schemas.openxmlformats.org/officeDocument/2006/relationships/hyperlink" Target="https://bontangkota.bps.go.id" TargetMode="External"/><Relationship Id="rId24" Type="http://schemas.openxmlformats.org/officeDocument/2006/relationships/hyperlink" Target="https://bontangkota.bps.go.id" TargetMode="External"/><Relationship Id="rId45" Type="http://schemas.openxmlformats.org/officeDocument/2006/relationships/hyperlink" Target="https://bontangkota.bps.go.id" TargetMode="External"/><Relationship Id="rId66" Type="http://schemas.openxmlformats.org/officeDocument/2006/relationships/hyperlink" Target="https://bontangkota.bps.go.id" TargetMode="External"/><Relationship Id="rId87" Type="http://schemas.openxmlformats.org/officeDocument/2006/relationships/hyperlink" Target="https://bontangkota.bps.go.id" TargetMode="External"/><Relationship Id="rId110" Type="http://schemas.openxmlformats.org/officeDocument/2006/relationships/hyperlink" Target="https://bontangkota.bps.go.id" TargetMode="External"/><Relationship Id="rId131" Type="http://schemas.openxmlformats.org/officeDocument/2006/relationships/hyperlink" Target="https://bontangkota.bps.go.id" TargetMode="External"/><Relationship Id="rId327" Type="http://schemas.openxmlformats.org/officeDocument/2006/relationships/hyperlink" Target="https://bontangkota.bps.go.id" TargetMode="External"/><Relationship Id="rId348" Type="http://schemas.openxmlformats.org/officeDocument/2006/relationships/hyperlink" Target="https://bontangkota.bps.go.id" TargetMode="External"/><Relationship Id="rId369" Type="http://schemas.openxmlformats.org/officeDocument/2006/relationships/hyperlink" Target="https://bontangkota.bps.go.id" TargetMode="External"/><Relationship Id="rId152" Type="http://schemas.openxmlformats.org/officeDocument/2006/relationships/hyperlink" Target="https://bontangkota.bps.go.id" TargetMode="External"/><Relationship Id="rId173" Type="http://schemas.openxmlformats.org/officeDocument/2006/relationships/hyperlink" Target="https://bontangkota.bps.go.id" TargetMode="External"/><Relationship Id="rId194" Type="http://schemas.openxmlformats.org/officeDocument/2006/relationships/hyperlink" Target="https://bontangkota.bps.go.id" TargetMode="External"/><Relationship Id="rId208" Type="http://schemas.openxmlformats.org/officeDocument/2006/relationships/hyperlink" Target="https://bontangkota.bps.go.id" TargetMode="External"/><Relationship Id="rId229" Type="http://schemas.openxmlformats.org/officeDocument/2006/relationships/hyperlink" Target="https://bontangkota.bps.go.id" TargetMode="External"/><Relationship Id="rId380" Type="http://schemas.openxmlformats.org/officeDocument/2006/relationships/hyperlink" Target="https://bontangkota.bps.go.id" TargetMode="External"/><Relationship Id="rId240" Type="http://schemas.openxmlformats.org/officeDocument/2006/relationships/hyperlink" Target="https://bontangkota.bps.go.id" TargetMode="External"/><Relationship Id="rId261" Type="http://schemas.openxmlformats.org/officeDocument/2006/relationships/hyperlink" Target="https://bontangkota.bps.go.id" TargetMode="External"/><Relationship Id="rId14" Type="http://schemas.openxmlformats.org/officeDocument/2006/relationships/hyperlink" Target="file:///D:\Datatik\DRAFT%20NASKAH%20AKADEMIK%20Pariwisata%20edit%202.docx" TargetMode="External"/><Relationship Id="rId35" Type="http://schemas.openxmlformats.org/officeDocument/2006/relationships/hyperlink" Target="https://bontangkota.bps.go.id" TargetMode="External"/><Relationship Id="rId56" Type="http://schemas.openxmlformats.org/officeDocument/2006/relationships/hyperlink" Target="https://bontangkota.bps.go.id" TargetMode="External"/><Relationship Id="rId77" Type="http://schemas.openxmlformats.org/officeDocument/2006/relationships/hyperlink" Target="https://bontangkota.bps.go.id" TargetMode="External"/><Relationship Id="rId100" Type="http://schemas.openxmlformats.org/officeDocument/2006/relationships/hyperlink" Target="https://bontangkota.bps.go.id" TargetMode="External"/><Relationship Id="rId282" Type="http://schemas.openxmlformats.org/officeDocument/2006/relationships/hyperlink" Target="https://bontangkota.bps.go.id" TargetMode="External"/><Relationship Id="rId317" Type="http://schemas.openxmlformats.org/officeDocument/2006/relationships/hyperlink" Target="https://bontangkota.bps.go.id" TargetMode="External"/><Relationship Id="rId338" Type="http://schemas.openxmlformats.org/officeDocument/2006/relationships/hyperlink" Target="https://bontangkota.bps.go.id" TargetMode="External"/><Relationship Id="rId359" Type="http://schemas.openxmlformats.org/officeDocument/2006/relationships/hyperlink" Target="https://bontangkota.bps.go.id" TargetMode="External"/><Relationship Id="rId8" Type="http://schemas.openxmlformats.org/officeDocument/2006/relationships/footnotes" Target="footnotes.xml"/><Relationship Id="rId98" Type="http://schemas.openxmlformats.org/officeDocument/2006/relationships/hyperlink" Target="https://bontangkota.bps.go.id" TargetMode="External"/><Relationship Id="rId121" Type="http://schemas.openxmlformats.org/officeDocument/2006/relationships/hyperlink" Target="https://bontangkota.bps.go.id" TargetMode="External"/><Relationship Id="rId142" Type="http://schemas.openxmlformats.org/officeDocument/2006/relationships/hyperlink" Target="https://bontangkota.bps.go.id" TargetMode="External"/><Relationship Id="rId163" Type="http://schemas.openxmlformats.org/officeDocument/2006/relationships/hyperlink" Target="https://bontangkota.bps.go.id" TargetMode="External"/><Relationship Id="rId184" Type="http://schemas.openxmlformats.org/officeDocument/2006/relationships/hyperlink" Target="https://bontangkota.bps.go.id" TargetMode="External"/><Relationship Id="rId219" Type="http://schemas.openxmlformats.org/officeDocument/2006/relationships/hyperlink" Target="https://bontangkota.bps.go.id" TargetMode="External"/><Relationship Id="rId370" Type="http://schemas.openxmlformats.org/officeDocument/2006/relationships/hyperlink" Target="https://bontangkota.bps.go.id" TargetMode="External"/><Relationship Id="rId391" Type="http://schemas.openxmlformats.org/officeDocument/2006/relationships/hyperlink" Target="https://bontangkota.bps.go.id" TargetMode="External"/><Relationship Id="rId405" Type="http://schemas.openxmlformats.org/officeDocument/2006/relationships/header" Target="header2.xml"/><Relationship Id="rId230" Type="http://schemas.openxmlformats.org/officeDocument/2006/relationships/hyperlink" Target="https://bontangkota.bps.go.id" TargetMode="External"/><Relationship Id="rId251" Type="http://schemas.openxmlformats.org/officeDocument/2006/relationships/hyperlink" Target="https://bontangkota.bps.go.id" TargetMode="External"/><Relationship Id="rId25" Type="http://schemas.openxmlformats.org/officeDocument/2006/relationships/hyperlink" Target="https://bontangkota.bps.go.id" TargetMode="External"/><Relationship Id="rId46" Type="http://schemas.openxmlformats.org/officeDocument/2006/relationships/hyperlink" Target="https://bontangkota.bps.go.id" TargetMode="External"/><Relationship Id="rId67" Type="http://schemas.openxmlformats.org/officeDocument/2006/relationships/hyperlink" Target="https://bontangkota.bps.go.id" TargetMode="External"/><Relationship Id="rId272" Type="http://schemas.openxmlformats.org/officeDocument/2006/relationships/hyperlink" Target="https://bontangkota.bps.go.id" TargetMode="External"/><Relationship Id="rId293" Type="http://schemas.openxmlformats.org/officeDocument/2006/relationships/hyperlink" Target="https://bontangkota.bps.go.id" TargetMode="External"/><Relationship Id="rId307" Type="http://schemas.openxmlformats.org/officeDocument/2006/relationships/hyperlink" Target="https://bontangkota.bps.go.id" TargetMode="External"/><Relationship Id="rId328" Type="http://schemas.openxmlformats.org/officeDocument/2006/relationships/hyperlink" Target="https://bontangkota.bps.go.id" TargetMode="External"/><Relationship Id="rId349" Type="http://schemas.openxmlformats.org/officeDocument/2006/relationships/hyperlink" Target="https://bontangkota.bps.go.id" TargetMode="External"/><Relationship Id="rId88" Type="http://schemas.openxmlformats.org/officeDocument/2006/relationships/hyperlink" Target="https://bontangkota.bps.go.id" TargetMode="External"/><Relationship Id="rId111" Type="http://schemas.openxmlformats.org/officeDocument/2006/relationships/hyperlink" Target="https://bontangkota.bps.go.id" TargetMode="External"/><Relationship Id="rId132" Type="http://schemas.openxmlformats.org/officeDocument/2006/relationships/hyperlink" Target="https://bontangkota.bps.go.id" TargetMode="External"/><Relationship Id="rId153" Type="http://schemas.openxmlformats.org/officeDocument/2006/relationships/hyperlink" Target="https://bontangkota.bps.go.id" TargetMode="External"/><Relationship Id="rId174" Type="http://schemas.openxmlformats.org/officeDocument/2006/relationships/hyperlink" Target="https://bontangkota.bps.go.id" TargetMode="External"/><Relationship Id="rId195" Type="http://schemas.openxmlformats.org/officeDocument/2006/relationships/hyperlink" Target="https://bontangkota.bps.go.id" TargetMode="External"/><Relationship Id="rId209" Type="http://schemas.openxmlformats.org/officeDocument/2006/relationships/hyperlink" Target="https://bontangkota.bps.go.id" TargetMode="External"/><Relationship Id="rId360" Type="http://schemas.openxmlformats.org/officeDocument/2006/relationships/hyperlink" Target="https://bontangkota.bps.go.id" TargetMode="External"/><Relationship Id="rId381" Type="http://schemas.openxmlformats.org/officeDocument/2006/relationships/hyperlink" Target="https://bontangkota.bps.go.id" TargetMode="External"/><Relationship Id="rId220" Type="http://schemas.openxmlformats.org/officeDocument/2006/relationships/hyperlink" Target="https://bontangkota.bps.go.id" TargetMode="External"/><Relationship Id="rId241" Type="http://schemas.openxmlformats.org/officeDocument/2006/relationships/hyperlink" Target="https://bontangkota.bps.go.id" TargetMode="External"/><Relationship Id="rId15" Type="http://schemas.openxmlformats.org/officeDocument/2006/relationships/hyperlink" Target="file:///D:\Datatik\DRAFT%20NASKAH%20AKADEMIK%20Pariwisata%20edit%202.docx" TargetMode="External"/><Relationship Id="rId36" Type="http://schemas.openxmlformats.org/officeDocument/2006/relationships/hyperlink" Target="https://bontangkota.bps.go.id" TargetMode="External"/><Relationship Id="rId57" Type="http://schemas.openxmlformats.org/officeDocument/2006/relationships/hyperlink" Target="https://bontangkota.bps.go.id" TargetMode="External"/><Relationship Id="rId262" Type="http://schemas.openxmlformats.org/officeDocument/2006/relationships/hyperlink" Target="https://bontangkota.bps.go.id" TargetMode="External"/><Relationship Id="rId283" Type="http://schemas.openxmlformats.org/officeDocument/2006/relationships/hyperlink" Target="https://bontangkota.bps.go.id" TargetMode="External"/><Relationship Id="rId318" Type="http://schemas.openxmlformats.org/officeDocument/2006/relationships/hyperlink" Target="https://bontangkota.bps.go.id" TargetMode="External"/><Relationship Id="rId339" Type="http://schemas.openxmlformats.org/officeDocument/2006/relationships/hyperlink" Target="https://bontangkota.bps.go.id" TargetMode="External"/><Relationship Id="rId78" Type="http://schemas.openxmlformats.org/officeDocument/2006/relationships/hyperlink" Target="https://bontangkota.bps.go.id" TargetMode="External"/><Relationship Id="rId99" Type="http://schemas.openxmlformats.org/officeDocument/2006/relationships/hyperlink" Target="https://bontangkota.bps.go.id" TargetMode="External"/><Relationship Id="rId101" Type="http://schemas.openxmlformats.org/officeDocument/2006/relationships/hyperlink" Target="https://bontangkota.bps.go.id" TargetMode="External"/><Relationship Id="rId122" Type="http://schemas.openxmlformats.org/officeDocument/2006/relationships/hyperlink" Target="https://bontangkota.bps.go.id" TargetMode="External"/><Relationship Id="rId143" Type="http://schemas.openxmlformats.org/officeDocument/2006/relationships/hyperlink" Target="https://bontangkota.bps.go.id" TargetMode="External"/><Relationship Id="rId164" Type="http://schemas.openxmlformats.org/officeDocument/2006/relationships/hyperlink" Target="https://bontangkota.bps.go.id" TargetMode="External"/><Relationship Id="rId185" Type="http://schemas.openxmlformats.org/officeDocument/2006/relationships/hyperlink" Target="https://bontangkota.bps.go.id" TargetMode="External"/><Relationship Id="rId350" Type="http://schemas.openxmlformats.org/officeDocument/2006/relationships/hyperlink" Target="https://bontangkota.bps.go.id" TargetMode="External"/><Relationship Id="rId371" Type="http://schemas.openxmlformats.org/officeDocument/2006/relationships/hyperlink" Target="https://bontangkota.bps.go.id" TargetMode="External"/><Relationship Id="rId406" Type="http://schemas.openxmlformats.org/officeDocument/2006/relationships/footer" Target="footer4.xml"/><Relationship Id="rId9" Type="http://schemas.openxmlformats.org/officeDocument/2006/relationships/endnotes" Target="endnotes.xml"/><Relationship Id="rId210" Type="http://schemas.openxmlformats.org/officeDocument/2006/relationships/hyperlink" Target="https://bontangkota.bps.go.id" TargetMode="External"/><Relationship Id="rId392" Type="http://schemas.openxmlformats.org/officeDocument/2006/relationships/hyperlink" Target="https://bontangkota.bps.go.id" TargetMode="External"/><Relationship Id="rId26" Type="http://schemas.openxmlformats.org/officeDocument/2006/relationships/hyperlink" Target="https://bontangkota.bps.go.id" TargetMode="External"/><Relationship Id="rId231" Type="http://schemas.openxmlformats.org/officeDocument/2006/relationships/hyperlink" Target="https://bontangkota.bps.go.id" TargetMode="External"/><Relationship Id="rId252" Type="http://schemas.openxmlformats.org/officeDocument/2006/relationships/hyperlink" Target="https://bontangkota.bps.go.id" TargetMode="External"/><Relationship Id="rId273" Type="http://schemas.openxmlformats.org/officeDocument/2006/relationships/hyperlink" Target="https://bontangkota.bps.go.id" TargetMode="External"/><Relationship Id="rId294" Type="http://schemas.openxmlformats.org/officeDocument/2006/relationships/hyperlink" Target="https://bontangkota.bps.go.id" TargetMode="External"/><Relationship Id="rId308" Type="http://schemas.openxmlformats.org/officeDocument/2006/relationships/hyperlink" Target="https://bontangkota.bps.go.id" TargetMode="External"/><Relationship Id="rId329" Type="http://schemas.openxmlformats.org/officeDocument/2006/relationships/hyperlink" Target="https://bontangkota.bps.go.id" TargetMode="External"/><Relationship Id="rId47" Type="http://schemas.openxmlformats.org/officeDocument/2006/relationships/hyperlink" Target="https://bontangkota.bps.go.id" TargetMode="External"/><Relationship Id="rId68" Type="http://schemas.openxmlformats.org/officeDocument/2006/relationships/hyperlink" Target="https://bontangkota.bps.go.id" TargetMode="External"/><Relationship Id="rId89" Type="http://schemas.openxmlformats.org/officeDocument/2006/relationships/hyperlink" Target="https://bontangkota.bps.go.id" TargetMode="External"/><Relationship Id="rId112" Type="http://schemas.openxmlformats.org/officeDocument/2006/relationships/hyperlink" Target="https://bontangkota.bps.go.id" TargetMode="External"/><Relationship Id="rId133" Type="http://schemas.openxmlformats.org/officeDocument/2006/relationships/hyperlink" Target="https://bontangkota.bps.go.id" TargetMode="External"/><Relationship Id="rId154" Type="http://schemas.openxmlformats.org/officeDocument/2006/relationships/hyperlink" Target="https://bontangkota.bps.go.id" TargetMode="External"/><Relationship Id="rId175" Type="http://schemas.openxmlformats.org/officeDocument/2006/relationships/hyperlink" Target="https://bontangkota.bps.go.id" TargetMode="External"/><Relationship Id="rId340" Type="http://schemas.openxmlformats.org/officeDocument/2006/relationships/hyperlink" Target="https://bontangkota.bps.go.id" TargetMode="External"/><Relationship Id="rId361" Type="http://schemas.openxmlformats.org/officeDocument/2006/relationships/hyperlink" Target="https://bontangkota.bps.go.id" TargetMode="External"/><Relationship Id="rId196" Type="http://schemas.openxmlformats.org/officeDocument/2006/relationships/hyperlink" Target="https://bontangkota.bps.go.id" TargetMode="External"/><Relationship Id="rId200" Type="http://schemas.openxmlformats.org/officeDocument/2006/relationships/hyperlink" Target="https://bontangkota.bps.go.id" TargetMode="External"/><Relationship Id="rId382" Type="http://schemas.openxmlformats.org/officeDocument/2006/relationships/hyperlink" Target="https://bontangkota.bps.go.id" TargetMode="External"/><Relationship Id="rId16" Type="http://schemas.openxmlformats.org/officeDocument/2006/relationships/footer" Target="footer1.xml"/><Relationship Id="rId221" Type="http://schemas.openxmlformats.org/officeDocument/2006/relationships/hyperlink" Target="https://bontangkota.bps.go.id" TargetMode="External"/><Relationship Id="rId242" Type="http://schemas.openxmlformats.org/officeDocument/2006/relationships/hyperlink" Target="https://bontangkota.bps.go.id" TargetMode="External"/><Relationship Id="rId263" Type="http://schemas.openxmlformats.org/officeDocument/2006/relationships/hyperlink" Target="https://bontangkota.bps.go.id" TargetMode="External"/><Relationship Id="rId284" Type="http://schemas.openxmlformats.org/officeDocument/2006/relationships/hyperlink" Target="https://bontangkota.bps.go.id" TargetMode="External"/><Relationship Id="rId319" Type="http://schemas.openxmlformats.org/officeDocument/2006/relationships/hyperlink" Target="https://bontangkota.bps.go.id" TargetMode="External"/><Relationship Id="rId37" Type="http://schemas.openxmlformats.org/officeDocument/2006/relationships/hyperlink" Target="https://bontangkota.bps.go.id" TargetMode="External"/><Relationship Id="rId58" Type="http://schemas.openxmlformats.org/officeDocument/2006/relationships/hyperlink" Target="https://bontangkota.bps.go.id" TargetMode="External"/><Relationship Id="rId79" Type="http://schemas.openxmlformats.org/officeDocument/2006/relationships/hyperlink" Target="https://bontangkota.bps.go.id" TargetMode="External"/><Relationship Id="rId102" Type="http://schemas.openxmlformats.org/officeDocument/2006/relationships/hyperlink" Target="https://bontangkota.bps.go.id" TargetMode="External"/><Relationship Id="rId123" Type="http://schemas.openxmlformats.org/officeDocument/2006/relationships/hyperlink" Target="https://bontangkota.bps.go.id" TargetMode="External"/><Relationship Id="rId144" Type="http://schemas.openxmlformats.org/officeDocument/2006/relationships/hyperlink" Target="https://bontangkota.bps.go.id" TargetMode="External"/><Relationship Id="rId330" Type="http://schemas.openxmlformats.org/officeDocument/2006/relationships/hyperlink" Target="https://bontangkota.bps.go.id" TargetMode="External"/><Relationship Id="rId90" Type="http://schemas.openxmlformats.org/officeDocument/2006/relationships/hyperlink" Target="https://bontangkota.bps.go.id" TargetMode="External"/><Relationship Id="rId165" Type="http://schemas.openxmlformats.org/officeDocument/2006/relationships/hyperlink" Target="https://bontangkota.bps.go.id" TargetMode="External"/><Relationship Id="rId186" Type="http://schemas.openxmlformats.org/officeDocument/2006/relationships/hyperlink" Target="https://bontangkota.bps.go.id" TargetMode="External"/><Relationship Id="rId351" Type="http://schemas.openxmlformats.org/officeDocument/2006/relationships/hyperlink" Target="https://bontangkota.bps.go.id" TargetMode="External"/><Relationship Id="rId372" Type="http://schemas.openxmlformats.org/officeDocument/2006/relationships/hyperlink" Target="https://bontangkota.bps.go.id" TargetMode="External"/><Relationship Id="rId393" Type="http://schemas.openxmlformats.org/officeDocument/2006/relationships/image" Target="media/image3.jpeg"/><Relationship Id="rId407" Type="http://schemas.openxmlformats.org/officeDocument/2006/relationships/fontTable" Target="fontTable.xml"/><Relationship Id="rId211" Type="http://schemas.openxmlformats.org/officeDocument/2006/relationships/hyperlink" Target="https://bontangkota.bps.go.id" TargetMode="External"/><Relationship Id="rId232" Type="http://schemas.openxmlformats.org/officeDocument/2006/relationships/hyperlink" Target="https://bontangkota.bps.go.id" TargetMode="External"/><Relationship Id="rId253" Type="http://schemas.openxmlformats.org/officeDocument/2006/relationships/hyperlink" Target="https://bontangkota.bps.go.id" TargetMode="External"/><Relationship Id="rId274" Type="http://schemas.openxmlformats.org/officeDocument/2006/relationships/hyperlink" Target="https://bontangkota.bps.go.id" TargetMode="External"/><Relationship Id="rId295" Type="http://schemas.openxmlformats.org/officeDocument/2006/relationships/hyperlink" Target="https://bontangkota.bps.go.id" TargetMode="External"/><Relationship Id="rId309" Type="http://schemas.openxmlformats.org/officeDocument/2006/relationships/hyperlink" Target="https://bontangkota.bps.go.id" TargetMode="External"/><Relationship Id="rId27" Type="http://schemas.openxmlformats.org/officeDocument/2006/relationships/hyperlink" Target="https://bontangkota.bps.go.id" TargetMode="External"/><Relationship Id="rId48" Type="http://schemas.openxmlformats.org/officeDocument/2006/relationships/hyperlink" Target="https://bontangkota.bps.go.id" TargetMode="External"/><Relationship Id="rId69" Type="http://schemas.openxmlformats.org/officeDocument/2006/relationships/hyperlink" Target="https://bontangkota.bps.go.id" TargetMode="External"/><Relationship Id="rId113" Type="http://schemas.openxmlformats.org/officeDocument/2006/relationships/hyperlink" Target="https://bontangkota.bps.go.id" TargetMode="External"/><Relationship Id="rId134" Type="http://schemas.openxmlformats.org/officeDocument/2006/relationships/hyperlink" Target="https://bontangkota.bps.go.id" TargetMode="External"/><Relationship Id="rId320" Type="http://schemas.openxmlformats.org/officeDocument/2006/relationships/hyperlink" Target="https://bontangkota.bps.go.id" TargetMode="External"/><Relationship Id="rId80" Type="http://schemas.openxmlformats.org/officeDocument/2006/relationships/hyperlink" Target="https://bontangkota.bps.go.id" TargetMode="External"/><Relationship Id="rId155" Type="http://schemas.openxmlformats.org/officeDocument/2006/relationships/hyperlink" Target="https://bontangkota.bps.go.id" TargetMode="External"/><Relationship Id="rId176" Type="http://schemas.openxmlformats.org/officeDocument/2006/relationships/hyperlink" Target="https://bontangkota.bps.go.id" TargetMode="External"/><Relationship Id="rId197" Type="http://schemas.openxmlformats.org/officeDocument/2006/relationships/hyperlink" Target="https://bontangkota.bps.go.id" TargetMode="External"/><Relationship Id="rId341" Type="http://schemas.openxmlformats.org/officeDocument/2006/relationships/hyperlink" Target="https://bontangkota.bps.go.id" TargetMode="External"/><Relationship Id="rId362" Type="http://schemas.openxmlformats.org/officeDocument/2006/relationships/hyperlink" Target="https://bontangkota.bps.go.id" TargetMode="External"/><Relationship Id="rId383" Type="http://schemas.openxmlformats.org/officeDocument/2006/relationships/hyperlink" Target="https://bontangkota.bps.go.id" TargetMode="External"/><Relationship Id="rId201" Type="http://schemas.openxmlformats.org/officeDocument/2006/relationships/hyperlink" Target="https://bontangkota.bps.go.id" TargetMode="External"/><Relationship Id="rId222" Type="http://schemas.openxmlformats.org/officeDocument/2006/relationships/hyperlink" Target="https://bontangkota.bps.go.id" TargetMode="External"/><Relationship Id="rId243" Type="http://schemas.openxmlformats.org/officeDocument/2006/relationships/hyperlink" Target="https://bontangkota.bps.go.id" TargetMode="External"/><Relationship Id="rId264" Type="http://schemas.openxmlformats.org/officeDocument/2006/relationships/hyperlink" Target="https://bontangkota.bps.go.id" TargetMode="External"/><Relationship Id="rId285" Type="http://schemas.openxmlformats.org/officeDocument/2006/relationships/hyperlink" Target="https://bontangkota.bps.go.id" TargetMode="External"/><Relationship Id="rId17" Type="http://schemas.openxmlformats.org/officeDocument/2006/relationships/footer" Target="footer2.xml"/><Relationship Id="rId38" Type="http://schemas.openxmlformats.org/officeDocument/2006/relationships/hyperlink" Target="https://bontangkota.bps.go.id" TargetMode="External"/><Relationship Id="rId59" Type="http://schemas.openxmlformats.org/officeDocument/2006/relationships/hyperlink" Target="https://bontangkota.bps.go.id" TargetMode="External"/><Relationship Id="rId103" Type="http://schemas.openxmlformats.org/officeDocument/2006/relationships/hyperlink" Target="https://bontangkota.bps.go.id" TargetMode="External"/><Relationship Id="rId124" Type="http://schemas.openxmlformats.org/officeDocument/2006/relationships/hyperlink" Target="https://bontangkota.bps.go.id" TargetMode="External"/><Relationship Id="rId310" Type="http://schemas.openxmlformats.org/officeDocument/2006/relationships/hyperlink" Target="https://bontangkota.bps.go.id" TargetMode="External"/><Relationship Id="rId70" Type="http://schemas.openxmlformats.org/officeDocument/2006/relationships/hyperlink" Target="https://bontangkota.bps.go.id" TargetMode="External"/><Relationship Id="rId91" Type="http://schemas.openxmlformats.org/officeDocument/2006/relationships/hyperlink" Target="https://bontangkota.bps.go.id" TargetMode="External"/><Relationship Id="rId145" Type="http://schemas.openxmlformats.org/officeDocument/2006/relationships/hyperlink" Target="https://bontangkota.bps.go.id" TargetMode="External"/><Relationship Id="rId166" Type="http://schemas.openxmlformats.org/officeDocument/2006/relationships/hyperlink" Target="https://bontangkota.bps.go.id" TargetMode="External"/><Relationship Id="rId187" Type="http://schemas.openxmlformats.org/officeDocument/2006/relationships/hyperlink" Target="https://bontangkota.bps.go.id" TargetMode="External"/><Relationship Id="rId331" Type="http://schemas.openxmlformats.org/officeDocument/2006/relationships/hyperlink" Target="https://bontangkota.bps.go.id" TargetMode="External"/><Relationship Id="rId352" Type="http://schemas.openxmlformats.org/officeDocument/2006/relationships/hyperlink" Target="https://bontangkota.bps.go.id" TargetMode="External"/><Relationship Id="rId373" Type="http://schemas.openxmlformats.org/officeDocument/2006/relationships/hyperlink" Target="https://bontangkota.bps.go.id" TargetMode="External"/><Relationship Id="rId394" Type="http://schemas.openxmlformats.org/officeDocument/2006/relationships/header" Target="header1.xml"/><Relationship Id="rId408" Type="http://schemas.openxmlformats.org/officeDocument/2006/relationships/theme" Target="theme/theme1.xml"/><Relationship Id="rId1" Type="http://schemas.microsoft.com/office/2006/relationships/keyMapCustomizations" Target="customizations.xml"/><Relationship Id="rId212" Type="http://schemas.openxmlformats.org/officeDocument/2006/relationships/hyperlink" Target="https://bontangkota.bps.go.id" TargetMode="External"/><Relationship Id="rId233" Type="http://schemas.openxmlformats.org/officeDocument/2006/relationships/hyperlink" Target="https://bontangkota.bps.go.id" TargetMode="External"/><Relationship Id="rId254" Type="http://schemas.openxmlformats.org/officeDocument/2006/relationships/hyperlink" Target="https://bontangkota.bps.go.id" TargetMode="External"/><Relationship Id="rId28" Type="http://schemas.openxmlformats.org/officeDocument/2006/relationships/hyperlink" Target="https://bontangkota.bps.go.id" TargetMode="External"/><Relationship Id="rId49" Type="http://schemas.openxmlformats.org/officeDocument/2006/relationships/hyperlink" Target="https://bontangkota.bps.go.id" TargetMode="External"/><Relationship Id="rId114" Type="http://schemas.openxmlformats.org/officeDocument/2006/relationships/hyperlink" Target="https://bontangkota.bps.go.id" TargetMode="External"/><Relationship Id="rId275" Type="http://schemas.openxmlformats.org/officeDocument/2006/relationships/hyperlink" Target="https://bontangkota.bps.go.id" TargetMode="External"/><Relationship Id="rId296" Type="http://schemas.openxmlformats.org/officeDocument/2006/relationships/hyperlink" Target="https://bontangkota.bps.go.id" TargetMode="External"/><Relationship Id="rId300" Type="http://schemas.openxmlformats.org/officeDocument/2006/relationships/hyperlink" Target="https://bontangkota.bps.go.id" TargetMode="External"/><Relationship Id="rId60" Type="http://schemas.openxmlformats.org/officeDocument/2006/relationships/hyperlink" Target="https://bontangkota.bps.go.id" TargetMode="External"/><Relationship Id="rId81" Type="http://schemas.openxmlformats.org/officeDocument/2006/relationships/hyperlink" Target="https://bontangkota.bps.go.id" TargetMode="External"/><Relationship Id="rId135" Type="http://schemas.openxmlformats.org/officeDocument/2006/relationships/hyperlink" Target="https://bontangkota.bps.go.id" TargetMode="External"/><Relationship Id="rId156" Type="http://schemas.openxmlformats.org/officeDocument/2006/relationships/hyperlink" Target="https://bontangkota.bps.go.id" TargetMode="External"/><Relationship Id="rId177" Type="http://schemas.openxmlformats.org/officeDocument/2006/relationships/hyperlink" Target="https://bontangkota.bps.go.id" TargetMode="External"/><Relationship Id="rId198" Type="http://schemas.openxmlformats.org/officeDocument/2006/relationships/hyperlink" Target="https://bontangkota.bps.go.id" TargetMode="External"/><Relationship Id="rId321" Type="http://schemas.openxmlformats.org/officeDocument/2006/relationships/hyperlink" Target="https://bontangkota.bps.go.id" TargetMode="External"/><Relationship Id="rId342" Type="http://schemas.openxmlformats.org/officeDocument/2006/relationships/hyperlink" Target="https://bontangkota.bps.go.id" TargetMode="External"/><Relationship Id="rId363" Type="http://schemas.openxmlformats.org/officeDocument/2006/relationships/hyperlink" Target="https://bontangkota.bps.go.id" TargetMode="External"/><Relationship Id="rId384" Type="http://schemas.openxmlformats.org/officeDocument/2006/relationships/hyperlink" Target="https://bontangkota.bps.go.id" TargetMode="External"/><Relationship Id="rId202" Type="http://schemas.openxmlformats.org/officeDocument/2006/relationships/hyperlink" Target="https://bontangkota.bps.go.id" TargetMode="External"/><Relationship Id="rId223" Type="http://schemas.openxmlformats.org/officeDocument/2006/relationships/hyperlink" Target="https://bontangkota.bps.go.id" TargetMode="External"/><Relationship Id="rId244" Type="http://schemas.openxmlformats.org/officeDocument/2006/relationships/hyperlink" Target="https://bontangkota.bps.go.id" TargetMode="External"/><Relationship Id="rId18" Type="http://schemas.openxmlformats.org/officeDocument/2006/relationships/image" Target="media/image2.jpeg"/><Relationship Id="rId39" Type="http://schemas.openxmlformats.org/officeDocument/2006/relationships/hyperlink" Target="https://bontangkota.bps.go.id" TargetMode="External"/><Relationship Id="rId265" Type="http://schemas.openxmlformats.org/officeDocument/2006/relationships/hyperlink" Target="https://bontangkota.bps.go.id" TargetMode="External"/><Relationship Id="rId286" Type="http://schemas.openxmlformats.org/officeDocument/2006/relationships/hyperlink" Target="https://bontangkota.bps.go.id" TargetMode="External"/><Relationship Id="rId50" Type="http://schemas.openxmlformats.org/officeDocument/2006/relationships/hyperlink" Target="https://bontangkota.bps.go.id" TargetMode="External"/><Relationship Id="rId104" Type="http://schemas.openxmlformats.org/officeDocument/2006/relationships/hyperlink" Target="https://bontangkota.bps.go.id" TargetMode="External"/><Relationship Id="rId125" Type="http://schemas.openxmlformats.org/officeDocument/2006/relationships/hyperlink" Target="https://bontangkota.bps.go.id" TargetMode="External"/><Relationship Id="rId146" Type="http://schemas.openxmlformats.org/officeDocument/2006/relationships/hyperlink" Target="https://bontangkota.bps.go.id" TargetMode="External"/><Relationship Id="rId167" Type="http://schemas.openxmlformats.org/officeDocument/2006/relationships/hyperlink" Target="https://bontangkota.bps.go.id" TargetMode="External"/><Relationship Id="rId188" Type="http://schemas.openxmlformats.org/officeDocument/2006/relationships/hyperlink" Target="https://bontangkota.bps.go.id" TargetMode="External"/><Relationship Id="rId311" Type="http://schemas.openxmlformats.org/officeDocument/2006/relationships/hyperlink" Target="https://bontangkota.bps.go.id" TargetMode="External"/><Relationship Id="rId332" Type="http://schemas.openxmlformats.org/officeDocument/2006/relationships/hyperlink" Target="https://bontangkota.bps.go.id" TargetMode="External"/><Relationship Id="rId353" Type="http://schemas.openxmlformats.org/officeDocument/2006/relationships/hyperlink" Target="https://bontangkota.bps.go.id" TargetMode="External"/><Relationship Id="rId374" Type="http://schemas.openxmlformats.org/officeDocument/2006/relationships/hyperlink" Target="https://bontangkota.bps.go.id" TargetMode="External"/><Relationship Id="rId395" Type="http://schemas.openxmlformats.org/officeDocument/2006/relationships/footer" Target="footer3.xml"/><Relationship Id="rId71" Type="http://schemas.openxmlformats.org/officeDocument/2006/relationships/hyperlink" Target="https://bontangkota.bps.go.id" TargetMode="External"/><Relationship Id="rId92" Type="http://schemas.openxmlformats.org/officeDocument/2006/relationships/hyperlink" Target="https://bontangkota.bps.go.id" TargetMode="External"/><Relationship Id="rId213" Type="http://schemas.openxmlformats.org/officeDocument/2006/relationships/hyperlink" Target="https://bontangkota.bps.go.id" TargetMode="External"/><Relationship Id="rId234" Type="http://schemas.openxmlformats.org/officeDocument/2006/relationships/hyperlink" Target="https://bontangkota.bps.go.id" TargetMode="External"/><Relationship Id="rId2" Type="http://schemas.openxmlformats.org/officeDocument/2006/relationships/customXml" Target="../customXml/item1.xml"/><Relationship Id="rId29" Type="http://schemas.openxmlformats.org/officeDocument/2006/relationships/hyperlink" Target="https://bontangkota.bps.go.id" TargetMode="External"/><Relationship Id="rId255" Type="http://schemas.openxmlformats.org/officeDocument/2006/relationships/hyperlink" Target="https://bontangkota.bps.go.id" TargetMode="External"/><Relationship Id="rId276" Type="http://schemas.openxmlformats.org/officeDocument/2006/relationships/hyperlink" Target="https://bontangkota.bps.go.id" TargetMode="External"/><Relationship Id="rId297" Type="http://schemas.openxmlformats.org/officeDocument/2006/relationships/hyperlink" Target="https://bontangkota.bps.go.id" TargetMode="External"/><Relationship Id="rId40" Type="http://schemas.openxmlformats.org/officeDocument/2006/relationships/hyperlink" Target="https://bontangkota.bps.go.id" TargetMode="External"/><Relationship Id="rId115" Type="http://schemas.openxmlformats.org/officeDocument/2006/relationships/hyperlink" Target="https://bontangkota.bps.go.id" TargetMode="External"/><Relationship Id="rId136" Type="http://schemas.openxmlformats.org/officeDocument/2006/relationships/hyperlink" Target="https://bontangkota.bps.go.id" TargetMode="External"/><Relationship Id="rId157" Type="http://schemas.openxmlformats.org/officeDocument/2006/relationships/hyperlink" Target="https://bontangkota.bps.go.id" TargetMode="External"/><Relationship Id="rId178" Type="http://schemas.openxmlformats.org/officeDocument/2006/relationships/hyperlink" Target="https://bontangkota.bps.go.id" TargetMode="External"/><Relationship Id="rId301" Type="http://schemas.openxmlformats.org/officeDocument/2006/relationships/hyperlink" Target="https://bontangkota.bps.go.id" TargetMode="External"/><Relationship Id="rId322" Type="http://schemas.openxmlformats.org/officeDocument/2006/relationships/hyperlink" Target="https://bontangkota.bps.go.id" TargetMode="External"/><Relationship Id="rId343" Type="http://schemas.openxmlformats.org/officeDocument/2006/relationships/hyperlink" Target="https://bontangkota.bps.go.id" TargetMode="External"/><Relationship Id="rId364" Type="http://schemas.openxmlformats.org/officeDocument/2006/relationships/hyperlink" Target="https://bontangkota.bps.go.id" TargetMode="External"/><Relationship Id="rId61" Type="http://schemas.openxmlformats.org/officeDocument/2006/relationships/hyperlink" Target="https://bontangkota.bps.go.id" TargetMode="External"/><Relationship Id="rId82" Type="http://schemas.openxmlformats.org/officeDocument/2006/relationships/hyperlink" Target="https://bontangkota.bps.go.id" TargetMode="External"/><Relationship Id="rId199" Type="http://schemas.openxmlformats.org/officeDocument/2006/relationships/hyperlink" Target="https://bontangkota.bps.go.id" TargetMode="External"/><Relationship Id="rId203" Type="http://schemas.openxmlformats.org/officeDocument/2006/relationships/hyperlink" Target="https://bontangkota.bps.go.id" TargetMode="External"/><Relationship Id="rId385" Type="http://schemas.openxmlformats.org/officeDocument/2006/relationships/hyperlink" Target="https://bontangkota.bps.go.id" TargetMode="External"/><Relationship Id="rId19" Type="http://schemas.openxmlformats.org/officeDocument/2006/relationships/hyperlink" Target="https://bontangkota.bps.go.id" TargetMode="External"/><Relationship Id="rId224" Type="http://schemas.openxmlformats.org/officeDocument/2006/relationships/hyperlink" Target="https://bontangkota.bps.go.id" TargetMode="External"/><Relationship Id="rId245" Type="http://schemas.openxmlformats.org/officeDocument/2006/relationships/hyperlink" Target="https://bontangkota.bps.go.id" TargetMode="External"/><Relationship Id="rId266" Type="http://schemas.openxmlformats.org/officeDocument/2006/relationships/hyperlink" Target="https://bontangkota.bps.go.id" TargetMode="External"/><Relationship Id="rId287" Type="http://schemas.openxmlformats.org/officeDocument/2006/relationships/hyperlink" Target="https://bontangkota.bps.go.id" TargetMode="External"/><Relationship Id="rId30" Type="http://schemas.openxmlformats.org/officeDocument/2006/relationships/hyperlink" Target="https://bontangkota.bps.go.id" TargetMode="External"/><Relationship Id="rId105" Type="http://schemas.openxmlformats.org/officeDocument/2006/relationships/hyperlink" Target="https://bontangkota.bps.go.id" TargetMode="External"/><Relationship Id="rId126" Type="http://schemas.openxmlformats.org/officeDocument/2006/relationships/hyperlink" Target="https://bontangkota.bps.go.id" TargetMode="External"/><Relationship Id="rId147" Type="http://schemas.openxmlformats.org/officeDocument/2006/relationships/hyperlink" Target="https://bontangkota.bps.go.id" TargetMode="External"/><Relationship Id="rId168" Type="http://schemas.openxmlformats.org/officeDocument/2006/relationships/hyperlink" Target="https://bontangkota.bps.go.id" TargetMode="External"/><Relationship Id="rId312" Type="http://schemas.openxmlformats.org/officeDocument/2006/relationships/hyperlink" Target="https://bontangkota.bps.go.id" TargetMode="External"/><Relationship Id="rId333" Type="http://schemas.openxmlformats.org/officeDocument/2006/relationships/hyperlink" Target="https://bontangkota.bps.go.id" TargetMode="External"/><Relationship Id="rId354" Type="http://schemas.openxmlformats.org/officeDocument/2006/relationships/hyperlink" Target="https://bontangkota.bps.go.id" TargetMode="External"/><Relationship Id="rId51" Type="http://schemas.openxmlformats.org/officeDocument/2006/relationships/hyperlink" Target="https://bontangkota.bps.go.id" TargetMode="External"/><Relationship Id="rId72" Type="http://schemas.openxmlformats.org/officeDocument/2006/relationships/hyperlink" Target="https://bontangkota.bps.go.id" TargetMode="External"/><Relationship Id="rId93" Type="http://schemas.openxmlformats.org/officeDocument/2006/relationships/hyperlink" Target="https://bontangkota.bps.go.id" TargetMode="External"/><Relationship Id="rId189" Type="http://schemas.openxmlformats.org/officeDocument/2006/relationships/hyperlink" Target="https://bontangkota.bps.go.id" TargetMode="External"/><Relationship Id="rId375" Type="http://schemas.openxmlformats.org/officeDocument/2006/relationships/hyperlink" Target="https://bontangkota.bps.go.id" TargetMode="External"/><Relationship Id="rId396" Type="http://schemas.openxmlformats.org/officeDocument/2006/relationships/image" Target="media/image4.jpeg"/><Relationship Id="rId3" Type="http://schemas.openxmlformats.org/officeDocument/2006/relationships/numbering" Target="numbering.xml"/><Relationship Id="rId214" Type="http://schemas.openxmlformats.org/officeDocument/2006/relationships/hyperlink" Target="https://bontangkota.bps.go.id" TargetMode="External"/><Relationship Id="rId235" Type="http://schemas.openxmlformats.org/officeDocument/2006/relationships/hyperlink" Target="https://bontangkota.bps.go.id" TargetMode="External"/><Relationship Id="rId256" Type="http://schemas.openxmlformats.org/officeDocument/2006/relationships/hyperlink" Target="https://bontangkota.bps.go.id" TargetMode="External"/><Relationship Id="rId277" Type="http://schemas.openxmlformats.org/officeDocument/2006/relationships/hyperlink" Target="https://bontangkota.bps.go.id" TargetMode="External"/><Relationship Id="rId298" Type="http://schemas.openxmlformats.org/officeDocument/2006/relationships/hyperlink" Target="https://bontangkota.bps.go.id" TargetMode="External"/><Relationship Id="rId400" Type="http://schemas.openxmlformats.org/officeDocument/2006/relationships/image" Target="media/image8.jpeg"/><Relationship Id="rId116" Type="http://schemas.openxmlformats.org/officeDocument/2006/relationships/hyperlink" Target="https://bontangkota.bps.go.id" TargetMode="External"/><Relationship Id="rId137" Type="http://schemas.openxmlformats.org/officeDocument/2006/relationships/hyperlink" Target="https://bontangkota.bps.go.id" TargetMode="External"/><Relationship Id="rId158" Type="http://schemas.openxmlformats.org/officeDocument/2006/relationships/hyperlink" Target="https://bontangkota.bps.go.id" TargetMode="External"/><Relationship Id="rId302" Type="http://schemas.openxmlformats.org/officeDocument/2006/relationships/hyperlink" Target="https://bontangkota.bps.go.id" TargetMode="External"/><Relationship Id="rId323" Type="http://schemas.openxmlformats.org/officeDocument/2006/relationships/hyperlink" Target="https://bontangkota.bps.go.id" TargetMode="External"/><Relationship Id="rId344" Type="http://schemas.openxmlformats.org/officeDocument/2006/relationships/hyperlink" Target="https://bontangkota.bps.go.id" TargetMode="External"/><Relationship Id="rId20" Type="http://schemas.openxmlformats.org/officeDocument/2006/relationships/hyperlink" Target="https://bontangkota.bps.go.id" TargetMode="External"/><Relationship Id="rId41" Type="http://schemas.openxmlformats.org/officeDocument/2006/relationships/hyperlink" Target="https://bontangkota.bps.go.id" TargetMode="External"/><Relationship Id="rId62" Type="http://schemas.openxmlformats.org/officeDocument/2006/relationships/hyperlink" Target="https://bontangkota.bps.go.id" TargetMode="External"/><Relationship Id="rId83" Type="http://schemas.openxmlformats.org/officeDocument/2006/relationships/hyperlink" Target="https://bontangkota.bps.go.id" TargetMode="External"/><Relationship Id="rId179" Type="http://schemas.openxmlformats.org/officeDocument/2006/relationships/hyperlink" Target="https://bontangkota.bps.go.id" TargetMode="External"/><Relationship Id="rId365" Type="http://schemas.openxmlformats.org/officeDocument/2006/relationships/hyperlink" Target="https://bontangkota.bps.go.id" TargetMode="External"/><Relationship Id="rId386" Type="http://schemas.openxmlformats.org/officeDocument/2006/relationships/hyperlink" Target="https://bontangkota.bps.go.id" TargetMode="External"/><Relationship Id="rId190" Type="http://schemas.openxmlformats.org/officeDocument/2006/relationships/hyperlink" Target="https://bontangkota.bps.go.id" TargetMode="External"/><Relationship Id="rId204" Type="http://schemas.openxmlformats.org/officeDocument/2006/relationships/hyperlink" Target="https://bontangkota.bps.go.id" TargetMode="External"/><Relationship Id="rId225" Type="http://schemas.openxmlformats.org/officeDocument/2006/relationships/hyperlink" Target="https://bontangkota.bps.go.id" TargetMode="External"/><Relationship Id="rId246" Type="http://schemas.openxmlformats.org/officeDocument/2006/relationships/hyperlink" Target="https://bontangkota.bps.go.id" TargetMode="External"/><Relationship Id="rId267" Type="http://schemas.openxmlformats.org/officeDocument/2006/relationships/hyperlink" Target="https://bontangkota.bps.go.id" TargetMode="External"/><Relationship Id="rId288" Type="http://schemas.openxmlformats.org/officeDocument/2006/relationships/hyperlink" Target="https://bontangkota.bps.go.id" TargetMode="External"/><Relationship Id="rId106" Type="http://schemas.openxmlformats.org/officeDocument/2006/relationships/hyperlink" Target="https://bontangkota.bps.go.id" TargetMode="External"/><Relationship Id="rId127" Type="http://schemas.openxmlformats.org/officeDocument/2006/relationships/hyperlink" Target="https://bontangkota.bps.go.id" TargetMode="External"/><Relationship Id="rId313" Type="http://schemas.openxmlformats.org/officeDocument/2006/relationships/hyperlink" Target="https://bontangkota.bps.go.id" TargetMode="External"/><Relationship Id="rId10" Type="http://schemas.openxmlformats.org/officeDocument/2006/relationships/image" Target="media/image1.jpeg"/><Relationship Id="rId31" Type="http://schemas.openxmlformats.org/officeDocument/2006/relationships/hyperlink" Target="https://bontangkota.bps.go.id" TargetMode="External"/><Relationship Id="rId52" Type="http://schemas.openxmlformats.org/officeDocument/2006/relationships/hyperlink" Target="https://bontangkota.bps.go.id" TargetMode="External"/><Relationship Id="rId73" Type="http://schemas.openxmlformats.org/officeDocument/2006/relationships/hyperlink" Target="https://bontangkota.bps.go.id" TargetMode="External"/><Relationship Id="rId94" Type="http://schemas.openxmlformats.org/officeDocument/2006/relationships/hyperlink" Target="https://bontangkota.bps.go.id" TargetMode="External"/><Relationship Id="rId148" Type="http://schemas.openxmlformats.org/officeDocument/2006/relationships/hyperlink" Target="https://bontangkota.bps.go.id" TargetMode="External"/><Relationship Id="rId169" Type="http://schemas.openxmlformats.org/officeDocument/2006/relationships/hyperlink" Target="https://bontangkota.bps.go.id" TargetMode="External"/><Relationship Id="rId334" Type="http://schemas.openxmlformats.org/officeDocument/2006/relationships/hyperlink" Target="https://bontangkota.bps.go.id" TargetMode="External"/><Relationship Id="rId355" Type="http://schemas.openxmlformats.org/officeDocument/2006/relationships/hyperlink" Target="https://bontangkota.bps.go.id" TargetMode="External"/><Relationship Id="rId376" Type="http://schemas.openxmlformats.org/officeDocument/2006/relationships/hyperlink" Target="https://bontangkota.bps.go.id" TargetMode="External"/><Relationship Id="rId397" Type="http://schemas.openxmlformats.org/officeDocument/2006/relationships/image" Target="media/image5.jpeg"/><Relationship Id="rId4" Type="http://schemas.openxmlformats.org/officeDocument/2006/relationships/styles" Target="styles.xml"/><Relationship Id="rId180" Type="http://schemas.openxmlformats.org/officeDocument/2006/relationships/hyperlink" Target="https://bontangkota.bps.go.id" TargetMode="External"/><Relationship Id="rId215" Type="http://schemas.openxmlformats.org/officeDocument/2006/relationships/hyperlink" Target="https://bontangkota.bps.go.id" TargetMode="External"/><Relationship Id="rId236" Type="http://schemas.openxmlformats.org/officeDocument/2006/relationships/hyperlink" Target="https://bontangkota.bps.go.id" TargetMode="External"/><Relationship Id="rId257" Type="http://schemas.openxmlformats.org/officeDocument/2006/relationships/hyperlink" Target="https://bontangkota.bps.go.id" TargetMode="External"/><Relationship Id="rId278" Type="http://schemas.openxmlformats.org/officeDocument/2006/relationships/hyperlink" Target="https://bontangkota.bps.go.id" TargetMode="External"/><Relationship Id="rId401" Type="http://schemas.openxmlformats.org/officeDocument/2006/relationships/image" Target="media/image9.jpeg"/><Relationship Id="rId303" Type="http://schemas.openxmlformats.org/officeDocument/2006/relationships/hyperlink" Target="https://bontangkota.bps.go.id" TargetMode="External"/><Relationship Id="rId42" Type="http://schemas.openxmlformats.org/officeDocument/2006/relationships/hyperlink" Target="https://bontangkota.bps.go.id" TargetMode="External"/><Relationship Id="rId84" Type="http://schemas.openxmlformats.org/officeDocument/2006/relationships/hyperlink" Target="https://bontangkota.bps.go.id" TargetMode="External"/><Relationship Id="rId138" Type="http://schemas.openxmlformats.org/officeDocument/2006/relationships/hyperlink" Target="https://bontangkota.bps.go.id" TargetMode="External"/><Relationship Id="rId345" Type="http://schemas.openxmlformats.org/officeDocument/2006/relationships/hyperlink" Target="https://bontangkota.bps.go.id" TargetMode="External"/><Relationship Id="rId387" Type="http://schemas.openxmlformats.org/officeDocument/2006/relationships/hyperlink" Target="https://bontangkota.bps.go.id" TargetMode="External"/><Relationship Id="rId191" Type="http://schemas.openxmlformats.org/officeDocument/2006/relationships/hyperlink" Target="https://bontangkota.bps.go.id" TargetMode="External"/><Relationship Id="rId205" Type="http://schemas.openxmlformats.org/officeDocument/2006/relationships/hyperlink" Target="https://bontangkota.bps.go.id" TargetMode="External"/><Relationship Id="rId247" Type="http://schemas.openxmlformats.org/officeDocument/2006/relationships/hyperlink" Target="https://bontangkota.bps.go.id" TargetMode="External"/><Relationship Id="rId107" Type="http://schemas.openxmlformats.org/officeDocument/2006/relationships/hyperlink" Target="https://bontangkota.bps.go.id" TargetMode="External"/><Relationship Id="rId289" Type="http://schemas.openxmlformats.org/officeDocument/2006/relationships/hyperlink" Target="https://bontangkota.bps.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2917</TotalTime>
  <Pages>193</Pages>
  <Words>47717</Words>
  <Characters>271992</Characters>
  <Application>Microsoft Office Word</Application>
  <DocSecurity>0</DocSecurity>
  <Lines>2266</Lines>
  <Paragraphs>638</Paragraphs>
  <ScaleCrop>false</ScaleCrop>
  <HeadingPairs>
    <vt:vector size="2" baseType="variant">
      <vt:variant>
        <vt:lpstr>Title</vt:lpstr>
      </vt:variant>
      <vt:variant>
        <vt:i4>1</vt:i4>
      </vt:variant>
    </vt:vector>
  </HeadingPairs>
  <TitlesOfParts>
    <vt:vector size="1" baseType="lpstr">
      <vt:lpstr>DRAFT NASKAH AKADEMIK</vt:lpstr>
    </vt:vector>
  </TitlesOfParts>
  <Company/>
  <LinksUpToDate>false</LinksUpToDate>
  <CharactersWithSpaces>319071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NASKAH AKADEMIK</dc:title>
  <dc:subject/>
  <dc:creator>Oleh: Team</dc:creator>
  <cp:keywords/>
  <dc:description/>
  <cp:lastModifiedBy>My User</cp:lastModifiedBy>
  <cp:revision>142</cp:revision>
  <dcterms:created xsi:type="dcterms:W3CDTF">2018-09-10T19:28:00Z</dcterms:created>
  <dcterms:modified xsi:type="dcterms:W3CDTF">2018-11-30T07:02:00Z</dcterms:modified>
</cp:coreProperties>
</file>